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footer41.xml" ContentType="application/vnd.openxmlformats-officedocument.wordprocessingml.foot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header45.xml" ContentType="application/vnd.openxmlformats-officedocument.wordprocessingml.header+xml"/>
  <Override PartName="/word/footer48.xml" ContentType="application/vnd.openxmlformats-officedocument.wordprocessingml.foot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47.xml" ContentType="application/vnd.openxmlformats-officedocument.wordprocessingml.header+xml"/>
  <Override PartName="/word/footer50.xml" ContentType="application/vnd.openxmlformats-officedocument.wordprocessingml.footer+xml"/>
  <Override PartName="/word/header48.xml" ContentType="application/vnd.openxmlformats-officedocument.wordprocessingml.header+xml"/>
  <Override PartName="/word/footer51.xml" ContentType="application/vnd.openxmlformats-officedocument.wordprocessingml.footer+xml"/>
  <Override PartName="/word/header49.xml" ContentType="application/vnd.openxmlformats-officedocument.wordprocessingml.header+xml"/>
  <Override PartName="/word/footer52.xml" ContentType="application/vnd.openxmlformats-officedocument.wordprocessingml.footer+xml"/>
  <Override PartName="/word/header50.xml" ContentType="application/vnd.openxmlformats-officedocument.wordprocessingml.header+xml"/>
  <Override PartName="/word/footer53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52.xml" ContentType="application/vnd.openxmlformats-officedocument.wordprocessingml.header+xml"/>
  <Override PartName="/word/footer55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54.xml" ContentType="application/vnd.openxmlformats-officedocument.wordprocessingml.header+xml"/>
  <Override PartName="/word/footer57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Override PartName="/word/header56.xml" ContentType="application/vnd.openxmlformats-officedocument.wordprocessingml.header+xml"/>
  <Override PartName="/word/footer59.xml" ContentType="application/vnd.openxmlformats-officedocument.wordprocessingml.footer+xml"/>
  <Override PartName="/word/header57.xml" ContentType="application/vnd.openxmlformats-officedocument.wordprocessingml.header+xml"/>
  <Override PartName="/word/footer60.xml" ContentType="application/vnd.openxmlformats-officedocument.wordprocessingml.footer+xml"/>
  <Override PartName="/word/header58.xml" ContentType="application/vnd.openxmlformats-officedocument.wordprocessingml.header+xml"/>
  <Override PartName="/word/footer61.xml" ContentType="application/vnd.openxmlformats-officedocument.wordprocessingml.footer+xml"/>
  <Override PartName="/word/header59.xml" ContentType="application/vnd.openxmlformats-officedocument.wordprocessingml.header+xml"/>
  <Override PartName="/word/footer62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word/header61.xml" ContentType="application/vnd.openxmlformats-officedocument.wordprocessingml.header+xml"/>
  <Override PartName="/word/footer64.xml" ContentType="application/vnd.openxmlformats-officedocument.wordprocessingml.footer+xml"/>
  <Override PartName="/word/header62.xml" ContentType="application/vnd.openxmlformats-officedocument.wordprocessingml.header+xml"/>
  <Override PartName="/word/footer65.xml" ContentType="application/vnd.openxmlformats-officedocument.wordprocessingml.footer+xml"/>
  <Override PartName="/word/header63.xml" ContentType="application/vnd.openxmlformats-officedocument.wordprocessingml.header+xml"/>
  <Override PartName="/word/footer66.xml" ContentType="application/vnd.openxmlformats-officedocument.wordprocessingml.footer+xml"/>
  <Override PartName="/word/header64.xml" ContentType="application/vnd.openxmlformats-officedocument.wordprocessingml.header+xml"/>
  <Override PartName="/word/footer67.xml" ContentType="application/vnd.openxmlformats-officedocument.wordprocessingml.footer+xml"/>
  <Override PartName="/word/header65.xml" ContentType="application/vnd.openxmlformats-officedocument.wordprocessingml.header+xml"/>
  <Override PartName="/word/footer68.xml" ContentType="application/vnd.openxmlformats-officedocument.wordprocessingml.footer+xml"/>
  <Override PartName="/word/header66.xml" ContentType="application/vnd.openxmlformats-officedocument.wordprocessingml.header+xml"/>
  <Override PartName="/word/footer69.xml" ContentType="application/vnd.openxmlformats-officedocument.wordprocessingml.footer+xml"/>
  <Override PartName="/word/header67.xml" ContentType="application/vnd.openxmlformats-officedocument.wordprocessingml.header+xml"/>
  <Override PartName="/word/footer70.xml" ContentType="application/vnd.openxmlformats-officedocument.wordprocessingml.footer+xml"/>
  <Override PartName="/word/header68.xml" ContentType="application/vnd.openxmlformats-officedocument.wordprocessingml.header+xml"/>
  <Override PartName="/word/footer71.xml" ContentType="application/vnd.openxmlformats-officedocument.wordprocessingml.footer+xml"/>
  <Override PartName="/word/header69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d"/>
        <w:tblpPr w:leftFromText="180" w:rightFromText="180" w:vertAnchor="text" w:horzAnchor="margin" w:tblpY="-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0"/>
      </w:tblGrid>
      <w:tr w:rsidR="002E6C53" w14:paraId="7416DA48" w14:textId="77777777" w:rsidTr="00493CE4">
        <w:tc>
          <w:tcPr>
            <w:tcW w:w="11560" w:type="dxa"/>
          </w:tcPr>
          <w:p w14:paraId="19BFF496" w14:textId="2AB63F88" w:rsidR="002E6C53" w:rsidRDefault="002E6C53" w:rsidP="002E6C53">
            <w:pPr>
              <w:pStyle w:val="a3"/>
              <w:tabs>
                <w:tab w:val="left" w:pos="4675"/>
              </w:tabs>
              <w:ind w:left="0"/>
              <w:jc w:val="center"/>
              <w:rPr>
                <w:sz w:val="2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2E6C53" w14:paraId="0C2ABBD3" w14:textId="77777777" w:rsidTr="002E6C53">
        <w:trPr>
          <w:trHeight w:val="1140"/>
        </w:trPr>
        <w:tc>
          <w:tcPr>
            <w:tcW w:w="11560" w:type="dxa"/>
          </w:tcPr>
          <w:p w14:paraId="4CC9C219" w14:textId="79B845FF" w:rsidR="002E6C53" w:rsidRPr="00AF17B3" w:rsidRDefault="002E6C53" w:rsidP="002E6C53">
            <w:pPr>
              <w:ind w:left="1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71CA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AF17B3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AF17B3">
              <w:rPr>
                <w:b/>
                <w:color w:val="000000"/>
                <w:sz w:val="24"/>
                <w:szCs w:val="24"/>
              </w:rPr>
              <w:t>МИНИСТЕРСТВО ПРОСВЕЩЕНИЯ РОССИЙСКОЙ ФЕДЕРАЦИИ</w:t>
            </w:r>
          </w:p>
          <w:p w14:paraId="7328092D" w14:textId="77777777" w:rsidR="002E6C53" w:rsidRPr="00AF17B3" w:rsidRDefault="002E6C53" w:rsidP="002E6C53">
            <w:pPr>
              <w:widowControl/>
              <w:ind w:left="119"/>
              <w:jc w:val="center"/>
              <w:rPr>
                <w:b/>
                <w:sz w:val="24"/>
                <w:szCs w:val="24"/>
              </w:rPr>
            </w:pPr>
            <w:r w:rsidRPr="00AF17B3">
              <w:rPr>
                <w:b/>
                <w:color w:val="000000"/>
                <w:sz w:val="24"/>
                <w:szCs w:val="24"/>
              </w:rPr>
              <w:t xml:space="preserve">‌Министерство образования и науки Нижегородской области‌‌ </w:t>
            </w:r>
          </w:p>
          <w:p w14:paraId="61F50A38" w14:textId="77777777" w:rsidR="002E6C53" w:rsidRPr="00AF17B3" w:rsidRDefault="002E6C53" w:rsidP="002E6C53">
            <w:pPr>
              <w:widowControl/>
              <w:ind w:left="119"/>
              <w:jc w:val="center"/>
              <w:rPr>
                <w:b/>
                <w:sz w:val="24"/>
                <w:szCs w:val="24"/>
              </w:rPr>
            </w:pPr>
            <w:r w:rsidRPr="00AF17B3">
              <w:rPr>
                <w:b/>
                <w:color w:val="000000"/>
                <w:sz w:val="24"/>
                <w:szCs w:val="24"/>
              </w:rPr>
              <w:t>‌</w:t>
            </w:r>
            <w:bookmarkStart w:id="0" w:name="9ddc25da-3cd4-4709-b96f-e9d7f0a42b45"/>
            <w:r w:rsidRPr="00AF17B3">
              <w:rPr>
                <w:b/>
                <w:color w:val="000000"/>
                <w:sz w:val="24"/>
                <w:szCs w:val="24"/>
              </w:rPr>
              <w:t>Администрация Пильнинского муниципального округа</w:t>
            </w:r>
            <w:bookmarkEnd w:id="0"/>
            <w:r w:rsidRPr="00AF17B3">
              <w:rPr>
                <w:b/>
                <w:color w:val="000000"/>
                <w:sz w:val="24"/>
                <w:szCs w:val="24"/>
              </w:rPr>
              <w:t>‌​</w:t>
            </w:r>
          </w:p>
          <w:p w14:paraId="1095DE63" w14:textId="77777777" w:rsidR="002E6C53" w:rsidRPr="00AF17B3" w:rsidRDefault="002E6C53" w:rsidP="002E6C53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AF17B3">
              <w:rPr>
                <w:b/>
                <w:sz w:val="24"/>
                <w:szCs w:val="24"/>
              </w:rPr>
              <w:t xml:space="preserve">Муниципальное общеобразовательное учреждение </w:t>
            </w:r>
          </w:p>
          <w:p w14:paraId="60813FD9" w14:textId="77777777" w:rsidR="002E6C53" w:rsidRPr="00AF17B3" w:rsidRDefault="002E6C53" w:rsidP="002E6C53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AF17B3">
              <w:rPr>
                <w:b/>
                <w:sz w:val="24"/>
                <w:szCs w:val="24"/>
              </w:rPr>
              <w:t>Мало-</w:t>
            </w:r>
            <w:proofErr w:type="spellStart"/>
            <w:r w:rsidRPr="00AF17B3">
              <w:rPr>
                <w:b/>
                <w:sz w:val="24"/>
                <w:szCs w:val="24"/>
              </w:rPr>
              <w:t>Андосовская</w:t>
            </w:r>
            <w:proofErr w:type="spellEnd"/>
            <w:r w:rsidRPr="00AF17B3">
              <w:rPr>
                <w:b/>
                <w:sz w:val="24"/>
                <w:szCs w:val="24"/>
              </w:rPr>
              <w:t xml:space="preserve"> основная школа</w:t>
            </w:r>
          </w:p>
          <w:p w14:paraId="25536A88" w14:textId="597B5766" w:rsidR="002E6C53" w:rsidRPr="00493CE4" w:rsidRDefault="002E6C53" w:rsidP="002E6C53">
            <w:pPr>
              <w:pStyle w:val="a3"/>
              <w:tabs>
                <w:tab w:val="left" w:pos="4675"/>
              </w:tabs>
              <w:ind w:left="0"/>
              <w:jc w:val="center"/>
              <w:rPr>
                <w:b/>
                <w:bCs/>
              </w:rPr>
            </w:pPr>
          </w:p>
        </w:tc>
      </w:tr>
    </w:tbl>
    <w:p w14:paraId="22BE2A8D" w14:textId="77777777" w:rsidR="0062385B" w:rsidRPr="00493CE4" w:rsidRDefault="0062385B">
      <w:pPr>
        <w:pStyle w:val="a3"/>
        <w:ind w:left="0"/>
        <w:rPr>
          <w:b/>
          <w:bCs/>
          <w:sz w:val="20"/>
        </w:rPr>
      </w:pPr>
    </w:p>
    <w:p w14:paraId="74731EA3" w14:textId="77777777" w:rsidR="0062385B" w:rsidRDefault="0062385B">
      <w:pPr>
        <w:pStyle w:val="a3"/>
        <w:ind w:left="0"/>
        <w:rPr>
          <w:sz w:val="20"/>
        </w:rPr>
      </w:pPr>
    </w:p>
    <w:p w14:paraId="344208A8" w14:textId="77777777" w:rsidR="00493CE4" w:rsidRDefault="00493CE4" w:rsidP="00493CE4">
      <w:pPr>
        <w:pStyle w:val="a3"/>
        <w:tabs>
          <w:tab w:val="left" w:pos="4675"/>
        </w:tabs>
        <w:ind w:left="0"/>
        <w:rPr>
          <w:sz w:val="20"/>
        </w:rPr>
      </w:pPr>
      <w:r>
        <w:rPr>
          <w:sz w:val="20"/>
        </w:rPr>
        <w:tab/>
      </w:r>
    </w:p>
    <w:p w14:paraId="7F6B54FD" w14:textId="6DAA2B0A" w:rsidR="0062385B" w:rsidRDefault="0062385B" w:rsidP="00493CE4">
      <w:pPr>
        <w:pStyle w:val="a3"/>
        <w:tabs>
          <w:tab w:val="left" w:pos="4675"/>
        </w:tabs>
        <w:ind w:left="0"/>
        <w:rPr>
          <w:sz w:val="20"/>
        </w:rPr>
      </w:pPr>
    </w:p>
    <w:p w14:paraId="53A85ED4" w14:textId="77777777" w:rsidR="0062385B" w:rsidRDefault="0062385B">
      <w:pPr>
        <w:pStyle w:val="a3"/>
        <w:ind w:left="0"/>
        <w:rPr>
          <w:sz w:val="20"/>
        </w:rPr>
      </w:pPr>
    </w:p>
    <w:p w14:paraId="7D4ABAA9" w14:textId="77777777" w:rsidR="0062385B" w:rsidRDefault="0062385B">
      <w:pPr>
        <w:pStyle w:val="a3"/>
        <w:spacing w:before="2"/>
        <w:ind w:left="0"/>
        <w:rPr>
          <w:sz w:val="25"/>
        </w:rPr>
      </w:pPr>
    </w:p>
    <w:p w14:paraId="36E7E8D2" w14:textId="77777777" w:rsidR="0062385B" w:rsidRDefault="0062385B" w:rsidP="00A07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5"/>
        </w:rPr>
        <w:sectPr w:rsidR="0062385B">
          <w:footerReference w:type="default" r:id="rId8"/>
          <w:type w:val="continuous"/>
          <w:pgSz w:w="11910" w:h="16840"/>
          <w:pgMar w:top="600" w:right="300" w:bottom="1080" w:left="40" w:header="720" w:footer="884" w:gutter="0"/>
          <w:pgNumType w:start="1"/>
          <w:cols w:space="720"/>
        </w:sectPr>
      </w:pPr>
    </w:p>
    <w:p w14:paraId="0F1396F7" w14:textId="4E30855F" w:rsidR="00493CE4" w:rsidRDefault="00493CE4" w:rsidP="00493CE4">
      <w:pPr>
        <w:ind w:left="284" w:right="1905" w:firstLine="850"/>
        <w:jc w:val="center"/>
      </w:pPr>
      <w:r>
        <w:t xml:space="preserve"> </w:t>
      </w:r>
    </w:p>
    <w:p w14:paraId="7D93331B" w14:textId="77777777" w:rsidR="00493CE4" w:rsidRDefault="00493CE4" w:rsidP="00493CE4">
      <w:pPr>
        <w:pStyle w:val="a3"/>
        <w:ind w:left="0"/>
        <w:rPr>
          <w:sz w:val="20"/>
        </w:rPr>
      </w:pPr>
    </w:p>
    <w:p w14:paraId="131C878D" w14:textId="77777777" w:rsidR="00493CE4" w:rsidRDefault="00493CE4" w:rsidP="00493CE4">
      <w:pPr>
        <w:pStyle w:val="a3"/>
        <w:ind w:left="0"/>
        <w:rPr>
          <w:sz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7"/>
        <w:gridCol w:w="5488"/>
      </w:tblGrid>
      <w:tr w:rsidR="00493CE4" w14:paraId="6BF4E3B3" w14:textId="77777777" w:rsidTr="00493CE4">
        <w:tc>
          <w:tcPr>
            <w:tcW w:w="5487" w:type="dxa"/>
          </w:tcPr>
          <w:p w14:paraId="4888DFB3" w14:textId="77777777" w:rsidR="00493CE4" w:rsidRDefault="00493CE4" w:rsidP="00787C40">
            <w:pPr>
              <w:pStyle w:val="1"/>
              <w:spacing w:before="88" w:line="321" w:lineRule="exact"/>
            </w:pPr>
            <w:r>
              <w:t>ПРИНЯТА</w:t>
            </w:r>
          </w:p>
          <w:p w14:paraId="45FAA7B3" w14:textId="77777777" w:rsidR="00493CE4" w:rsidRDefault="00493CE4" w:rsidP="00787C40">
            <w:pPr>
              <w:ind w:left="605" w:right="37"/>
              <w:rPr>
                <w:spacing w:val="-52"/>
              </w:rPr>
            </w:pPr>
            <w:r>
              <w:t>решением</w:t>
            </w:r>
            <w:r>
              <w:rPr>
                <w:spacing w:val="-9"/>
              </w:rPr>
              <w:t xml:space="preserve"> </w:t>
            </w:r>
            <w:r>
              <w:t>педагогического</w:t>
            </w:r>
            <w:r>
              <w:rPr>
                <w:spacing w:val="-9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</w:p>
          <w:p w14:paraId="3C00576B" w14:textId="69E72A87" w:rsidR="00493CE4" w:rsidRDefault="00493CE4" w:rsidP="00787C40">
            <w:pPr>
              <w:ind w:left="605" w:right="37"/>
            </w:pP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 w:rsidR="002E6C53">
              <w:t>23</w:t>
            </w:r>
            <w:r>
              <w:t>.08.202</w:t>
            </w:r>
            <w:r w:rsidR="00CF74D7">
              <w:t>4</w:t>
            </w:r>
            <w:r>
              <w:t xml:space="preserve"> г</w:t>
            </w:r>
            <w:r>
              <w:rPr>
                <w:spacing w:val="-2"/>
              </w:rPr>
              <w:t xml:space="preserve"> </w:t>
            </w:r>
            <w:r>
              <w:t>№1</w:t>
            </w:r>
          </w:p>
          <w:p w14:paraId="62A8D94A" w14:textId="77777777" w:rsidR="00493CE4" w:rsidRDefault="00493CE4" w:rsidP="00493CE4">
            <w:pPr>
              <w:ind w:left="1010" w:right="1378"/>
            </w:pPr>
          </w:p>
          <w:p w14:paraId="17B5421E" w14:textId="3FCE2687" w:rsidR="00493CE4" w:rsidRDefault="00493CE4" w:rsidP="00493CE4">
            <w:pPr>
              <w:ind w:left="1010" w:right="1378"/>
            </w:pPr>
            <w:r>
              <w:t>ПРИНЯТА с учетом мнения Совета родителей Протокол</w:t>
            </w:r>
          </w:p>
          <w:p w14:paraId="1FB648D9" w14:textId="4EB6E3DA" w:rsidR="00493CE4" w:rsidRDefault="00493CE4" w:rsidP="00493CE4">
            <w:pPr>
              <w:ind w:left="1010" w:right="1378"/>
            </w:pPr>
            <w:r>
              <w:t>от 22.08.202</w:t>
            </w:r>
            <w:r w:rsidR="00CF74D7">
              <w:t>4</w:t>
            </w:r>
            <w:r>
              <w:t xml:space="preserve"> № 1</w:t>
            </w:r>
          </w:p>
          <w:p w14:paraId="2F157F68" w14:textId="77777777" w:rsidR="00493CE4" w:rsidRDefault="00493CE4" w:rsidP="00493CE4">
            <w:pPr>
              <w:ind w:left="1010" w:right="1378"/>
            </w:pPr>
          </w:p>
          <w:p w14:paraId="66C572B3" w14:textId="6DDAC78D" w:rsidR="00493CE4" w:rsidRDefault="00493CE4" w:rsidP="00493CE4">
            <w:pPr>
              <w:ind w:left="1010" w:right="1378"/>
            </w:pPr>
            <w:r>
              <w:t>ПРИНЯТА с учетом мнения Совета обучающихся Протокол от 22.08.202</w:t>
            </w:r>
            <w:r w:rsidR="00CF74D7">
              <w:t>4</w:t>
            </w:r>
            <w:r>
              <w:t xml:space="preserve"> № 1</w:t>
            </w:r>
          </w:p>
          <w:p w14:paraId="74267218" w14:textId="77777777" w:rsidR="00493CE4" w:rsidRDefault="00493CE4" w:rsidP="00787C40">
            <w:pPr>
              <w:pStyle w:val="a3"/>
              <w:ind w:left="0"/>
              <w:rPr>
                <w:sz w:val="20"/>
              </w:rPr>
            </w:pPr>
          </w:p>
        </w:tc>
        <w:tc>
          <w:tcPr>
            <w:tcW w:w="5488" w:type="dxa"/>
          </w:tcPr>
          <w:p w14:paraId="01F3F4D7" w14:textId="77777777" w:rsidR="00493CE4" w:rsidRDefault="00493CE4" w:rsidP="00787C40">
            <w:pPr>
              <w:pStyle w:val="1"/>
              <w:spacing w:before="88" w:line="321" w:lineRule="exact"/>
              <w:ind w:left="1010"/>
            </w:pPr>
            <w:r>
              <w:t>УТВЕРЖДЕНА</w:t>
            </w:r>
          </w:p>
          <w:p w14:paraId="070481CC" w14:textId="77777777" w:rsidR="00493CE4" w:rsidRDefault="00493CE4" w:rsidP="00787C40">
            <w:pPr>
              <w:ind w:left="1010" w:right="1378"/>
            </w:pPr>
            <w:r>
              <w:t>Приказом директора</w:t>
            </w:r>
          </w:p>
          <w:p w14:paraId="52F43099" w14:textId="77777777" w:rsidR="00493CE4" w:rsidRDefault="00493CE4" w:rsidP="00787C40">
            <w:pPr>
              <w:ind w:left="1010" w:right="1378"/>
              <w:rPr>
                <w:spacing w:val="-52"/>
              </w:rPr>
            </w:pPr>
            <w:r>
              <w:t xml:space="preserve"> МОУ Мало-</w:t>
            </w:r>
            <w:proofErr w:type="spellStart"/>
            <w:r>
              <w:t>Андосовская</w:t>
            </w:r>
            <w:proofErr w:type="spellEnd"/>
            <w:r>
              <w:t xml:space="preserve"> ОШ</w:t>
            </w:r>
            <w:r>
              <w:rPr>
                <w:spacing w:val="-52"/>
              </w:rPr>
              <w:t xml:space="preserve"> </w:t>
            </w:r>
          </w:p>
          <w:p w14:paraId="7CF944F8" w14:textId="4AFE93AD" w:rsidR="00493CE4" w:rsidRDefault="00493CE4" w:rsidP="00787C40">
            <w:pPr>
              <w:ind w:left="1010" w:right="1378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2</w:t>
            </w:r>
            <w:r w:rsidR="00CF74D7">
              <w:t>3</w:t>
            </w:r>
            <w:r>
              <w:t>.08.202</w:t>
            </w:r>
            <w:r w:rsidR="00CF74D7">
              <w:t>4</w:t>
            </w:r>
            <w:r>
              <w:rPr>
                <w:spacing w:val="-3"/>
              </w:rPr>
              <w:t xml:space="preserve"> </w:t>
            </w:r>
            <w:r>
              <w:t>г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6</w:t>
            </w:r>
            <w:r w:rsidR="00CF74D7">
              <w:t>6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о.д</w:t>
            </w:r>
            <w:proofErr w:type="spellEnd"/>
            <w:r>
              <w:t>.</w:t>
            </w:r>
          </w:p>
          <w:p w14:paraId="01D7E87E" w14:textId="77777777" w:rsidR="00493CE4" w:rsidRDefault="00493CE4" w:rsidP="00787C40">
            <w:pPr>
              <w:ind w:left="1010" w:right="1378"/>
            </w:pPr>
          </w:p>
          <w:p w14:paraId="3881F085" w14:textId="77777777" w:rsidR="00493CE4" w:rsidRDefault="00493CE4" w:rsidP="00493CE4">
            <w:pPr>
              <w:ind w:left="1010" w:right="1378"/>
              <w:rPr>
                <w:sz w:val="20"/>
              </w:rPr>
            </w:pPr>
          </w:p>
        </w:tc>
      </w:tr>
    </w:tbl>
    <w:p w14:paraId="2CD02B83" w14:textId="77777777" w:rsidR="00493CE4" w:rsidRDefault="00493CE4" w:rsidP="00493CE4">
      <w:pPr>
        <w:pStyle w:val="a3"/>
        <w:ind w:left="0"/>
        <w:rPr>
          <w:sz w:val="20"/>
        </w:rPr>
      </w:pPr>
    </w:p>
    <w:p w14:paraId="49220034" w14:textId="77777777" w:rsidR="00493CE4" w:rsidRDefault="00493CE4" w:rsidP="00493CE4">
      <w:pPr>
        <w:pStyle w:val="a3"/>
        <w:ind w:left="0"/>
        <w:rPr>
          <w:sz w:val="20"/>
        </w:rPr>
      </w:pPr>
    </w:p>
    <w:p w14:paraId="386EACE6" w14:textId="77777777" w:rsidR="00493CE4" w:rsidRDefault="00493CE4" w:rsidP="00493CE4">
      <w:pPr>
        <w:pStyle w:val="a3"/>
        <w:spacing w:before="2"/>
        <w:ind w:left="0"/>
        <w:rPr>
          <w:sz w:val="25"/>
        </w:rPr>
      </w:pPr>
    </w:p>
    <w:p w14:paraId="08EBBD83" w14:textId="77777777" w:rsidR="00493CE4" w:rsidRDefault="00493CE4" w:rsidP="00493CE4">
      <w:pPr>
        <w:ind w:left="1010" w:right="1378"/>
      </w:pPr>
    </w:p>
    <w:p w14:paraId="56D208C7" w14:textId="77777777" w:rsidR="00493CE4" w:rsidRDefault="00493CE4" w:rsidP="00493CE4">
      <w:pPr>
        <w:ind w:left="1010" w:right="1378"/>
      </w:pPr>
    </w:p>
    <w:p w14:paraId="75D2DBCD" w14:textId="77777777" w:rsidR="00493CE4" w:rsidRDefault="00493CE4" w:rsidP="00493CE4">
      <w:pPr>
        <w:ind w:left="1010" w:right="1378"/>
      </w:pPr>
    </w:p>
    <w:p w14:paraId="35474235" w14:textId="77777777" w:rsidR="00493CE4" w:rsidRDefault="00493CE4" w:rsidP="00493CE4">
      <w:pPr>
        <w:ind w:left="1010" w:right="1378" w:firstLine="142"/>
      </w:pPr>
    </w:p>
    <w:p w14:paraId="09C3B31D" w14:textId="77777777" w:rsidR="00493CE4" w:rsidRPr="00493CE4" w:rsidRDefault="00493CE4" w:rsidP="00493CE4">
      <w:pPr>
        <w:ind w:left="1010" w:right="1378"/>
        <w:jc w:val="center"/>
        <w:rPr>
          <w:b/>
          <w:bCs/>
          <w:sz w:val="32"/>
          <w:szCs w:val="32"/>
        </w:rPr>
      </w:pPr>
      <w:r w:rsidRPr="00493CE4">
        <w:rPr>
          <w:b/>
          <w:bCs/>
          <w:sz w:val="32"/>
          <w:szCs w:val="32"/>
        </w:rPr>
        <w:t xml:space="preserve">ОСНОВНАЯ ОБРАЗОВАТЕЛЬНАЯ </w:t>
      </w:r>
      <w:proofErr w:type="gramStart"/>
      <w:r w:rsidRPr="00493CE4">
        <w:rPr>
          <w:b/>
          <w:bCs/>
          <w:sz w:val="32"/>
          <w:szCs w:val="32"/>
        </w:rPr>
        <w:t>ПРОГРАММА  НАЧАЛЬНОГО</w:t>
      </w:r>
      <w:proofErr w:type="gramEnd"/>
      <w:r w:rsidRPr="00493CE4">
        <w:rPr>
          <w:b/>
          <w:bCs/>
          <w:sz w:val="32"/>
          <w:szCs w:val="32"/>
        </w:rPr>
        <w:t xml:space="preserve"> ОБЩЕГО ОБРАЗОВАНИЯ</w:t>
      </w:r>
    </w:p>
    <w:p w14:paraId="33BB1A6E" w14:textId="77777777" w:rsidR="00493CE4" w:rsidRDefault="00493CE4" w:rsidP="00493CE4">
      <w:pPr>
        <w:ind w:left="1010" w:right="1378" w:hanging="2126"/>
      </w:pPr>
    </w:p>
    <w:p w14:paraId="2BF1BEF6" w14:textId="77777777" w:rsidR="00493CE4" w:rsidRDefault="00493CE4" w:rsidP="00493CE4">
      <w:pPr>
        <w:ind w:left="1010" w:right="1378"/>
      </w:pPr>
    </w:p>
    <w:p w14:paraId="7437A467" w14:textId="77777777" w:rsidR="00493CE4" w:rsidRDefault="00493CE4" w:rsidP="00493CE4">
      <w:pPr>
        <w:ind w:left="1010" w:right="1378"/>
      </w:pPr>
    </w:p>
    <w:p w14:paraId="15AAF6BC" w14:textId="77777777" w:rsidR="00493CE4" w:rsidRDefault="00493CE4" w:rsidP="00D93C7C">
      <w:pPr>
        <w:ind w:left="1010" w:right="1378"/>
        <w:jc w:val="center"/>
      </w:pPr>
      <w:r>
        <w:t>Срок освоения: 4 года</w:t>
      </w:r>
    </w:p>
    <w:p w14:paraId="5AC852C0" w14:textId="77777777" w:rsidR="00493CE4" w:rsidRDefault="00493CE4" w:rsidP="00493CE4">
      <w:pPr>
        <w:ind w:left="606" w:right="1378"/>
      </w:pPr>
    </w:p>
    <w:p w14:paraId="521B8264" w14:textId="77777777" w:rsidR="00493CE4" w:rsidRDefault="00493CE4" w:rsidP="00493CE4">
      <w:pPr>
        <w:ind w:left="606" w:right="1378"/>
      </w:pPr>
    </w:p>
    <w:p w14:paraId="04660CB9" w14:textId="77777777" w:rsidR="00493CE4" w:rsidRDefault="00493CE4" w:rsidP="00493CE4">
      <w:pPr>
        <w:ind w:left="606" w:right="1378"/>
      </w:pPr>
    </w:p>
    <w:p w14:paraId="5A02D93E" w14:textId="77777777" w:rsidR="00493CE4" w:rsidRDefault="00493CE4" w:rsidP="00493CE4">
      <w:pPr>
        <w:ind w:left="606" w:right="1378"/>
      </w:pPr>
    </w:p>
    <w:p w14:paraId="3A54F6AA" w14:textId="77777777" w:rsidR="00493CE4" w:rsidRDefault="00493CE4" w:rsidP="00493CE4">
      <w:pPr>
        <w:ind w:left="606" w:right="1378"/>
      </w:pPr>
    </w:p>
    <w:p w14:paraId="6887BB1C" w14:textId="77777777" w:rsidR="00493CE4" w:rsidRDefault="00493CE4" w:rsidP="00493CE4">
      <w:pPr>
        <w:ind w:left="606" w:right="1378"/>
      </w:pPr>
    </w:p>
    <w:p w14:paraId="3A221BD5" w14:textId="77777777" w:rsidR="00493CE4" w:rsidRDefault="00493CE4" w:rsidP="00493CE4">
      <w:pPr>
        <w:ind w:left="606" w:right="1378"/>
      </w:pPr>
    </w:p>
    <w:p w14:paraId="49927B1E" w14:textId="77777777" w:rsidR="00493CE4" w:rsidRDefault="00493CE4" w:rsidP="00493CE4">
      <w:pPr>
        <w:ind w:left="606" w:right="1378"/>
      </w:pPr>
    </w:p>
    <w:p w14:paraId="138A0558" w14:textId="77777777" w:rsidR="00493CE4" w:rsidRDefault="00493CE4" w:rsidP="00493CE4">
      <w:pPr>
        <w:ind w:left="606" w:right="1378"/>
      </w:pPr>
    </w:p>
    <w:p w14:paraId="30FBB379" w14:textId="77777777" w:rsidR="00493CE4" w:rsidRDefault="00493CE4" w:rsidP="00493CE4">
      <w:pPr>
        <w:ind w:left="606" w:right="1378"/>
      </w:pPr>
    </w:p>
    <w:p w14:paraId="4320ECC4" w14:textId="77777777" w:rsidR="00493CE4" w:rsidRDefault="00493CE4" w:rsidP="00493CE4">
      <w:pPr>
        <w:ind w:left="606" w:right="1378"/>
      </w:pPr>
    </w:p>
    <w:p w14:paraId="612803CD" w14:textId="77777777" w:rsidR="00493CE4" w:rsidRDefault="00493CE4" w:rsidP="00493CE4">
      <w:pPr>
        <w:ind w:left="606" w:right="1378"/>
      </w:pPr>
    </w:p>
    <w:p w14:paraId="5726BF31" w14:textId="77777777" w:rsidR="00493CE4" w:rsidRDefault="00493CE4" w:rsidP="00493CE4">
      <w:pPr>
        <w:ind w:left="606" w:right="1378"/>
      </w:pPr>
    </w:p>
    <w:p w14:paraId="59A99AF0" w14:textId="7954A1C6" w:rsidR="0062385B" w:rsidRDefault="00493CE4" w:rsidP="00493CE4">
      <w:pPr>
        <w:pStyle w:val="a3"/>
        <w:ind w:left="0"/>
        <w:jc w:val="center"/>
        <w:rPr>
          <w:sz w:val="20"/>
        </w:rPr>
      </w:pPr>
      <w:r>
        <w:t>село Малое Андосово,202</w:t>
      </w:r>
      <w:r w:rsidR="002E6C53">
        <w:t>4</w:t>
      </w:r>
    </w:p>
    <w:p w14:paraId="5AA9C4F9" w14:textId="77777777" w:rsidR="0062385B" w:rsidRDefault="0062385B" w:rsidP="00857603">
      <w:pPr>
        <w:pStyle w:val="a3"/>
        <w:spacing w:before="1"/>
        <w:ind w:left="0"/>
        <w:rPr>
          <w:sz w:val="16"/>
        </w:rPr>
      </w:pPr>
    </w:p>
    <w:p w14:paraId="646BCDDD" w14:textId="3C561085" w:rsidR="00857603" w:rsidRDefault="00857603" w:rsidP="00857603">
      <w:pPr>
        <w:pStyle w:val="a3"/>
        <w:spacing w:before="4"/>
        <w:ind w:left="0"/>
        <w:jc w:val="center"/>
        <w:rPr>
          <w:b/>
          <w:sz w:val="22"/>
        </w:rPr>
      </w:pPr>
    </w:p>
    <w:tbl>
      <w:tblPr>
        <w:tblStyle w:val="TableNormal"/>
        <w:tblpPr w:leftFromText="180" w:rightFromText="180" w:vertAnchor="text" w:horzAnchor="margin" w:tblpXSpec="center" w:tblpY="-5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8124"/>
        <w:gridCol w:w="814"/>
      </w:tblGrid>
      <w:tr w:rsidR="00486DB5" w14:paraId="0AA60049" w14:textId="77777777" w:rsidTr="00486DB5">
        <w:trPr>
          <w:trHeight w:val="517"/>
        </w:trPr>
        <w:tc>
          <w:tcPr>
            <w:tcW w:w="916" w:type="dxa"/>
          </w:tcPr>
          <w:p w14:paraId="755BF572" w14:textId="77777777" w:rsidR="00486DB5" w:rsidRDefault="00486DB5" w:rsidP="00486DB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4" w:type="dxa"/>
          </w:tcPr>
          <w:p w14:paraId="63E41DBC" w14:textId="77777777" w:rsidR="00486DB5" w:rsidRDefault="00486DB5" w:rsidP="00486DB5">
            <w:pPr>
              <w:pStyle w:val="TableParagraph"/>
              <w:ind w:left="3155" w:right="3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4" w:type="dxa"/>
          </w:tcPr>
          <w:p w14:paraId="415590EF" w14:textId="77777777" w:rsidR="00486DB5" w:rsidRDefault="00486DB5" w:rsidP="00486DB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486DB5" w14:paraId="250F722A" w14:textId="77777777" w:rsidTr="00486DB5">
        <w:trPr>
          <w:trHeight w:val="515"/>
        </w:trPr>
        <w:tc>
          <w:tcPr>
            <w:tcW w:w="916" w:type="dxa"/>
          </w:tcPr>
          <w:p w14:paraId="1D65B3BC" w14:textId="77777777" w:rsidR="00486DB5" w:rsidRDefault="00486DB5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4" w:type="dxa"/>
          </w:tcPr>
          <w:p w14:paraId="61ACE426" w14:textId="77777777" w:rsidR="00486DB5" w:rsidRDefault="00486DB5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4" w:type="dxa"/>
          </w:tcPr>
          <w:p w14:paraId="40B97021" w14:textId="77777777" w:rsidR="00486DB5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6DB5" w14:paraId="0A3E2C2E" w14:textId="77777777" w:rsidTr="00486DB5">
        <w:trPr>
          <w:trHeight w:val="517"/>
        </w:trPr>
        <w:tc>
          <w:tcPr>
            <w:tcW w:w="916" w:type="dxa"/>
          </w:tcPr>
          <w:p w14:paraId="5C9B765E" w14:textId="77777777" w:rsidR="00486DB5" w:rsidRDefault="00486DB5" w:rsidP="00486DB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4" w:type="dxa"/>
          </w:tcPr>
          <w:p w14:paraId="5318EE6E" w14:textId="77777777" w:rsidR="00486DB5" w:rsidRDefault="00486DB5" w:rsidP="00486DB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4" w:type="dxa"/>
          </w:tcPr>
          <w:p w14:paraId="7E7FDC95" w14:textId="77777777" w:rsidR="00486DB5" w:rsidRDefault="00486DB5" w:rsidP="00486DB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6DB5" w:rsidRPr="00493CE4" w14:paraId="45BF593D" w14:textId="77777777" w:rsidTr="00486DB5">
        <w:trPr>
          <w:trHeight w:val="516"/>
        </w:trPr>
        <w:tc>
          <w:tcPr>
            <w:tcW w:w="916" w:type="dxa"/>
          </w:tcPr>
          <w:p w14:paraId="0E31917E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1.1.1</w:t>
            </w:r>
          </w:p>
        </w:tc>
        <w:tc>
          <w:tcPr>
            <w:tcW w:w="8124" w:type="dxa"/>
          </w:tcPr>
          <w:p w14:paraId="1EA74BC4" w14:textId="77777777" w:rsidR="00486DB5" w:rsidRPr="00493CE4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1.1.1_Цели_реализации" w:history="1">
              <w:r w:rsidR="00486DB5" w:rsidRPr="00493CE4">
                <w:rPr>
                  <w:rStyle w:val="aa"/>
                  <w:color w:val="auto"/>
                  <w:sz w:val="24"/>
                </w:rPr>
                <w:t>Цели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реализации</w:t>
              </w:r>
              <w:r w:rsidR="00486DB5" w:rsidRPr="00493CE4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программы</w:t>
              </w:r>
              <w:r w:rsidR="00486DB5" w:rsidRPr="00493CE4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13127280" w14:textId="507638F8" w:rsidR="00486DB5" w:rsidRPr="00493CE4" w:rsidRDefault="0013769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</w:p>
        </w:tc>
      </w:tr>
      <w:tr w:rsidR="00486DB5" w:rsidRPr="00493CE4" w14:paraId="0A87D41D" w14:textId="77777777" w:rsidTr="00486DB5">
        <w:trPr>
          <w:trHeight w:val="517"/>
        </w:trPr>
        <w:tc>
          <w:tcPr>
            <w:tcW w:w="916" w:type="dxa"/>
          </w:tcPr>
          <w:p w14:paraId="58CF509A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1.1.2</w:t>
            </w:r>
          </w:p>
        </w:tc>
        <w:tc>
          <w:tcPr>
            <w:tcW w:w="8124" w:type="dxa"/>
          </w:tcPr>
          <w:p w14:paraId="2453FCD0" w14:textId="77777777" w:rsidR="00486DB5" w:rsidRPr="00493CE4" w:rsidRDefault="00787C40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1._1.2_Принципы" w:history="1">
              <w:r w:rsidR="00486DB5" w:rsidRPr="00493CE4">
                <w:rPr>
                  <w:rStyle w:val="aa"/>
                  <w:color w:val="auto"/>
                  <w:sz w:val="24"/>
                </w:rPr>
                <w:t>Принципы</w:t>
              </w:r>
              <w:r w:rsidR="00486DB5" w:rsidRPr="00493CE4">
                <w:rPr>
                  <w:rStyle w:val="aa"/>
                  <w:color w:val="auto"/>
                  <w:spacing w:val="-7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формирования</w:t>
              </w:r>
              <w:r w:rsidR="00486DB5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и</w:t>
              </w:r>
              <w:r w:rsidR="00486DB5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механизмы</w:t>
              </w:r>
              <w:r w:rsidR="00486DB5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реализации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программы</w:t>
              </w:r>
              <w:r w:rsidR="00486DB5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45167B5F" w14:textId="233745AC" w:rsidR="00486DB5" w:rsidRPr="00493CE4" w:rsidRDefault="0013769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5</w:t>
            </w:r>
          </w:p>
        </w:tc>
      </w:tr>
      <w:tr w:rsidR="00486DB5" w:rsidRPr="00493CE4" w14:paraId="3B995EDE" w14:textId="77777777" w:rsidTr="00486DB5">
        <w:trPr>
          <w:trHeight w:val="515"/>
        </w:trPr>
        <w:tc>
          <w:tcPr>
            <w:tcW w:w="916" w:type="dxa"/>
          </w:tcPr>
          <w:p w14:paraId="17E125E5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1.1.3</w:t>
            </w:r>
          </w:p>
        </w:tc>
        <w:tc>
          <w:tcPr>
            <w:tcW w:w="8124" w:type="dxa"/>
          </w:tcPr>
          <w:p w14:paraId="33776F00" w14:textId="77777777" w:rsidR="00486DB5" w:rsidRPr="00493CE4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1.1.3_Общая_характеристика" w:history="1">
              <w:r w:rsidR="00486DB5" w:rsidRPr="00493CE4">
                <w:rPr>
                  <w:rStyle w:val="aa"/>
                  <w:color w:val="auto"/>
                  <w:sz w:val="24"/>
                </w:rPr>
                <w:t>Общая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характеристика</w:t>
              </w:r>
              <w:r w:rsidR="00486DB5" w:rsidRPr="00493CE4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программы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07EA1E4F" w14:textId="21C1DFA4" w:rsidR="00486DB5" w:rsidRPr="00493CE4" w:rsidRDefault="0013769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6</w:t>
            </w:r>
          </w:p>
        </w:tc>
      </w:tr>
      <w:tr w:rsidR="00486DB5" w:rsidRPr="00493CE4" w14:paraId="5DB8A846" w14:textId="77777777" w:rsidTr="00486DB5">
        <w:trPr>
          <w:trHeight w:val="518"/>
        </w:trPr>
        <w:tc>
          <w:tcPr>
            <w:tcW w:w="916" w:type="dxa"/>
          </w:tcPr>
          <w:p w14:paraId="05D93DE6" w14:textId="77777777" w:rsidR="00486DB5" w:rsidRPr="00493CE4" w:rsidRDefault="00486DB5" w:rsidP="00486DB5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1.2</w:t>
            </w:r>
          </w:p>
        </w:tc>
        <w:tc>
          <w:tcPr>
            <w:tcW w:w="8124" w:type="dxa"/>
          </w:tcPr>
          <w:p w14:paraId="7A284C76" w14:textId="77777777" w:rsidR="00486DB5" w:rsidRPr="00493CE4" w:rsidRDefault="00787C40" w:rsidP="00486DB5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hyperlink w:anchor="_1._2_Планируемые" w:history="1">
              <w:r w:rsidR="00486DB5" w:rsidRPr="00493CE4">
                <w:rPr>
                  <w:rStyle w:val="aa"/>
                  <w:b/>
                  <w:color w:val="auto"/>
                  <w:sz w:val="24"/>
                </w:rPr>
                <w:t>Планируемые</w:t>
              </w:r>
              <w:r w:rsidR="00486DB5" w:rsidRPr="00493CE4">
                <w:rPr>
                  <w:rStyle w:val="aa"/>
                  <w:b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результаты</w:t>
              </w:r>
              <w:r w:rsidR="00486DB5" w:rsidRPr="00493CE4">
                <w:rPr>
                  <w:rStyle w:val="aa"/>
                  <w:b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освоения</w:t>
              </w:r>
              <w:r w:rsidR="00486DB5" w:rsidRPr="00493CE4">
                <w:rPr>
                  <w:rStyle w:val="aa"/>
                  <w:b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обучающимися</w:t>
              </w:r>
              <w:r w:rsidR="00486DB5" w:rsidRPr="00493CE4">
                <w:rPr>
                  <w:rStyle w:val="aa"/>
                  <w:b/>
                  <w:color w:val="auto"/>
                  <w:spacing w:val="-4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программы</w:t>
              </w:r>
              <w:r w:rsidR="00486DB5" w:rsidRPr="00493CE4">
                <w:rPr>
                  <w:rStyle w:val="aa"/>
                  <w:b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770A35A3" w14:textId="77777777" w:rsidR="00486DB5" w:rsidRPr="00493CE4" w:rsidRDefault="00486DB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9</w:t>
            </w:r>
          </w:p>
        </w:tc>
      </w:tr>
      <w:tr w:rsidR="00486DB5" w:rsidRPr="00493CE4" w14:paraId="60EF14FF" w14:textId="77777777" w:rsidTr="00486DB5">
        <w:trPr>
          <w:trHeight w:val="833"/>
        </w:trPr>
        <w:tc>
          <w:tcPr>
            <w:tcW w:w="916" w:type="dxa"/>
          </w:tcPr>
          <w:p w14:paraId="101C5B3A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1.3</w:t>
            </w:r>
          </w:p>
        </w:tc>
        <w:tc>
          <w:tcPr>
            <w:tcW w:w="8124" w:type="dxa"/>
          </w:tcPr>
          <w:p w14:paraId="2AE472B9" w14:textId="77777777" w:rsidR="00486DB5" w:rsidRPr="00493CE4" w:rsidRDefault="00787C40" w:rsidP="00486DB5">
            <w:pPr>
              <w:pStyle w:val="TableParagraph"/>
              <w:tabs>
                <w:tab w:val="left" w:pos="1254"/>
                <w:tab w:val="left" w:pos="2252"/>
                <w:tab w:val="left" w:pos="3759"/>
                <w:tab w:val="left" w:pos="5478"/>
                <w:tab w:val="left" w:pos="7019"/>
              </w:tabs>
              <w:spacing w:line="276" w:lineRule="auto"/>
              <w:ind w:left="110" w:right="103"/>
              <w:rPr>
                <w:b/>
                <w:sz w:val="24"/>
                <w:u w:val="single"/>
              </w:rPr>
            </w:pPr>
            <w:hyperlink w:anchor="_Система_оценки_достижения" w:history="1">
              <w:r w:rsidR="00486DB5" w:rsidRPr="00493CE4">
                <w:rPr>
                  <w:rStyle w:val="aa"/>
                  <w:b/>
                  <w:color w:val="auto"/>
                  <w:sz w:val="24"/>
                </w:rPr>
                <w:t>Система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ab/>
                <w:t>оценки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ab/>
                <w:t>достижения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ab/>
                <w:t>планируемых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ab/>
                <w:t>результатов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ab/>
              </w:r>
              <w:r w:rsidR="00486DB5" w:rsidRPr="00493CE4">
                <w:rPr>
                  <w:rStyle w:val="aa"/>
                  <w:b/>
                  <w:color w:val="auto"/>
                  <w:spacing w:val="-1"/>
                  <w:sz w:val="24"/>
                </w:rPr>
                <w:t>освоения</w:t>
              </w:r>
              <w:r w:rsidR="00486DB5" w:rsidRPr="00493CE4">
                <w:rPr>
                  <w:rStyle w:val="aa"/>
                  <w:b/>
                  <w:color w:val="auto"/>
                  <w:spacing w:val="-57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программы</w:t>
              </w:r>
              <w:r w:rsidR="00486DB5" w:rsidRPr="00493CE4">
                <w:rPr>
                  <w:rStyle w:val="aa"/>
                  <w:b/>
                  <w:color w:val="auto"/>
                  <w:spacing w:val="-2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1911F4F5" w14:textId="1B198637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</w:t>
            </w:r>
            <w:r w:rsidR="006856CC" w:rsidRPr="00493CE4">
              <w:rPr>
                <w:sz w:val="24"/>
                <w:u w:val="single"/>
              </w:rPr>
              <w:t>0</w:t>
            </w:r>
          </w:p>
        </w:tc>
      </w:tr>
      <w:tr w:rsidR="00486DB5" w:rsidRPr="00493CE4" w14:paraId="47DBCF38" w14:textId="77777777" w:rsidTr="00486DB5">
        <w:trPr>
          <w:trHeight w:val="516"/>
        </w:trPr>
        <w:tc>
          <w:tcPr>
            <w:tcW w:w="916" w:type="dxa"/>
          </w:tcPr>
          <w:p w14:paraId="4F056B1A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II</w:t>
            </w:r>
          </w:p>
        </w:tc>
        <w:tc>
          <w:tcPr>
            <w:tcW w:w="8124" w:type="dxa"/>
          </w:tcPr>
          <w:p w14:paraId="1DEAB6F0" w14:textId="77777777" w:rsidR="00486DB5" w:rsidRPr="00493CE4" w:rsidRDefault="00787C40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  <w:u w:val="single"/>
              </w:rPr>
            </w:pPr>
            <w:hyperlink w:anchor="_II._Содержательный_раздел" w:history="1">
              <w:r w:rsidR="00486DB5" w:rsidRPr="00493CE4">
                <w:rPr>
                  <w:rStyle w:val="aa"/>
                  <w:b/>
                  <w:color w:val="auto"/>
                  <w:sz w:val="24"/>
                </w:rPr>
                <w:t>СОДЕРЖАТЕЛЬНЫЙ</w:t>
              </w:r>
              <w:r w:rsidR="00486DB5" w:rsidRPr="00493CE4">
                <w:rPr>
                  <w:rStyle w:val="aa"/>
                  <w:b/>
                  <w:color w:val="auto"/>
                  <w:spacing w:val="-10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b/>
                  <w:color w:val="auto"/>
                  <w:sz w:val="24"/>
                </w:rPr>
                <w:t>РАЗДЕЛ</w:t>
              </w:r>
            </w:hyperlink>
          </w:p>
        </w:tc>
        <w:tc>
          <w:tcPr>
            <w:tcW w:w="814" w:type="dxa"/>
          </w:tcPr>
          <w:p w14:paraId="5078DDA4" w14:textId="77777777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17</w:t>
            </w:r>
          </w:p>
        </w:tc>
      </w:tr>
      <w:tr w:rsidR="00486DB5" w:rsidRPr="00493CE4" w14:paraId="4DEFC031" w14:textId="77777777" w:rsidTr="00486DB5">
        <w:trPr>
          <w:trHeight w:val="834"/>
        </w:trPr>
        <w:tc>
          <w:tcPr>
            <w:tcW w:w="916" w:type="dxa"/>
          </w:tcPr>
          <w:p w14:paraId="56A96DBC" w14:textId="77777777" w:rsidR="00486DB5" w:rsidRPr="00493CE4" w:rsidRDefault="00486DB5" w:rsidP="00486DB5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2.1</w:t>
            </w:r>
          </w:p>
        </w:tc>
        <w:tc>
          <w:tcPr>
            <w:tcW w:w="8124" w:type="dxa"/>
          </w:tcPr>
          <w:p w14:paraId="3CE3AFB2" w14:textId="77777777" w:rsidR="00486DB5" w:rsidRPr="00493CE4" w:rsidRDefault="00486DB5" w:rsidP="00486DB5">
            <w:pPr>
              <w:pStyle w:val="TableParagraph"/>
              <w:spacing w:line="276" w:lineRule="auto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Рабочие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программы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учебных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предметов,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курсов,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модулей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урочной</w:t>
            </w:r>
            <w:r w:rsidRPr="00493CE4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и</w:t>
            </w:r>
            <w:r w:rsidRPr="00493CE4">
              <w:rPr>
                <w:b/>
                <w:spacing w:val="-57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внеурочной</w:t>
            </w:r>
            <w:r w:rsidRPr="00493CE4">
              <w:rPr>
                <w:b/>
                <w:spacing w:val="-2"/>
                <w:sz w:val="24"/>
                <w:u w:val="single"/>
              </w:rPr>
              <w:t xml:space="preserve"> </w:t>
            </w:r>
            <w:r w:rsidRPr="00493CE4">
              <w:rPr>
                <w:b/>
                <w:sz w:val="24"/>
                <w:u w:val="single"/>
              </w:rPr>
              <w:t>деятельности</w:t>
            </w:r>
          </w:p>
        </w:tc>
        <w:tc>
          <w:tcPr>
            <w:tcW w:w="814" w:type="dxa"/>
          </w:tcPr>
          <w:p w14:paraId="05D816CF" w14:textId="77777777" w:rsidR="00486DB5" w:rsidRPr="00493CE4" w:rsidRDefault="00486DB5" w:rsidP="00486DB5">
            <w:pPr>
              <w:pStyle w:val="TableParagraph"/>
              <w:rPr>
                <w:sz w:val="24"/>
                <w:u w:val="single"/>
              </w:rPr>
            </w:pPr>
          </w:p>
        </w:tc>
      </w:tr>
      <w:tr w:rsidR="00486DB5" w:rsidRPr="00493CE4" w14:paraId="6172FBCD" w14:textId="77777777" w:rsidTr="00486DB5">
        <w:trPr>
          <w:trHeight w:val="517"/>
        </w:trPr>
        <w:tc>
          <w:tcPr>
            <w:tcW w:w="916" w:type="dxa"/>
          </w:tcPr>
          <w:p w14:paraId="01ACEC19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2.1.1</w:t>
            </w:r>
          </w:p>
        </w:tc>
        <w:tc>
          <w:tcPr>
            <w:tcW w:w="8124" w:type="dxa"/>
          </w:tcPr>
          <w:p w14:paraId="61EA3BD1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Рабочая</w:t>
            </w:r>
            <w:r w:rsidRPr="00493CE4">
              <w:rPr>
                <w:spacing w:val="-6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программа</w:t>
            </w:r>
            <w:r w:rsidRPr="00493CE4">
              <w:rPr>
                <w:spacing w:val="-5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учебного</w:t>
            </w:r>
            <w:r w:rsidRPr="00493CE4">
              <w:rPr>
                <w:spacing w:val="-4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предмета</w:t>
            </w:r>
            <w:r w:rsidRPr="00493CE4">
              <w:rPr>
                <w:spacing w:val="-5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«Русский</w:t>
            </w:r>
            <w:r w:rsidRPr="00493CE4">
              <w:rPr>
                <w:spacing w:val="-4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язык»</w:t>
            </w:r>
          </w:p>
        </w:tc>
        <w:tc>
          <w:tcPr>
            <w:tcW w:w="814" w:type="dxa"/>
          </w:tcPr>
          <w:p w14:paraId="7205BEBB" w14:textId="77777777" w:rsidR="00486DB5" w:rsidRPr="00493CE4" w:rsidRDefault="00486DB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17</w:t>
            </w:r>
          </w:p>
        </w:tc>
      </w:tr>
      <w:tr w:rsidR="00486DB5" w:rsidRPr="00493CE4" w14:paraId="35583609" w14:textId="77777777" w:rsidTr="00486DB5">
        <w:trPr>
          <w:trHeight w:val="516"/>
        </w:trPr>
        <w:tc>
          <w:tcPr>
            <w:tcW w:w="916" w:type="dxa"/>
          </w:tcPr>
          <w:p w14:paraId="1332C8A8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2.1.2</w:t>
            </w:r>
          </w:p>
        </w:tc>
        <w:tc>
          <w:tcPr>
            <w:tcW w:w="8124" w:type="dxa"/>
          </w:tcPr>
          <w:p w14:paraId="1E489F10" w14:textId="77777777" w:rsidR="00486DB5" w:rsidRPr="00493CE4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Рабочая_программа_по_2" w:history="1">
              <w:r w:rsidR="00486DB5" w:rsidRPr="00493CE4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«Литературное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чтение»</w:t>
              </w:r>
            </w:hyperlink>
          </w:p>
        </w:tc>
        <w:tc>
          <w:tcPr>
            <w:tcW w:w="814" w:type="dxa"/>
          </w:tcPr>
          <w:p w14:paraId="630AEDF8" w14:textId="5BA9C44F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5C62F5" w:rsidRPr="00493CE4">
              <w:rPr>
                <w:sz w:val="24"/>
                <w:u w:val="single"/>
              </w:rPr>
              <w:t>8</w:t>
            </w:r>
          </w:p>
        </w:tc>
      </w:tr>
      <w:tr w:rsidR="00486DB5" w:rsidRPr="00493CE4" w14:paraId="4AC1EB6F" w14:textId="77777777" w:rsidTr="00486DB5">
        <w:trPr>
          <w:trHeight w:val="517"/>
        </w:trPr>
        <w:tc>
          <w:tcPr>
            <w:tcW w:w="916" w:type="dxa"/>
          </w:tcPr>
          <w:p w14:paraId="141DC32D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2.1.3</w:t>
            </w:r>
          </w:p>
        </w:tc>
        <w:bookmarkStart w:id="1" w:name="Рабочая_программа_учебного_предмета_«Род"/>
        <w:bookmarkEnd w:id="1"/>
        <w:tc>
          <w:tcPr>
            <w:tcW w:w="8124" w:type="dxa"/>
          </w:tcPr>
          <w:p w14:paraId="54D548E6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fldChar w:fldCharType="begin"/>
            </w:r>
            <w:r w:rsidRPr="00493CE4">
              <w:rPr>
                <w:sz w:val="24"/>
                <w:u w:val="single"/>
              </w:rPr>
              <w:instrText xml:space="preserve"> HYPERLINK  \l "_Рабочая_программа_по" </w:instrText>
            </w:r>
            <w:r w:rsidRPr="00493CE4">
              <w:rPr>
                <w:sz w:val="24"/>
                <w:u w:val="single"/>
              </w:rPr>
              <w:fldChar w:fldCharType="separate"/>
            </w:r>
            <w:r w:rsidRPr="00493CE4">
              <w:rPr>
                <w:rStyle w:val="aa"/>
                <w:color w:val="auto"/>
                <w:sz w:val="24"/>
              </w:rPr>
              <w:t>Рабочая</w:t>
            </w:r>
            <w:r w:rsidRPr="00493CE4">
              <w:rPr>
                <w:rStyle w:val="aa"/>
                <w:color w:val="auto"/>
                <w:spacing w:val="-6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программа</w:t>
            </w:r>
            <w:r w:rsidRPr="00493CE4">
              <w:rPr>
                <w:rStyle w:val="aa"/>
                <w:color w:val="auto"/>
                <w:spacing w:val="-5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учебного</w:t>
            </w:r>
            <w:r w:rsidRPr="00493CE4">
              <w:rPr>
                <w:rStyle w:val="aa"/>
                <w:color w:val="auto"/>
                <w:spacing w:val="-4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предмета</w:t>
            </w:r>
            <w:r w:rsidRPr="00493CE4">
              <w:rPr>
                <w:rStyle w:val="aa"/>
                <w:color w:val="auto"/>
                <w:spacing w:val="-5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«Родной</w:t>
            </w:r>
            <w:r w:rsidRPr="00493CE4">
              <w:rPr>
                <w:rStyle w:val="aa"/>
                <w:color w:val="auto"/>
                <w:spacing w:val="-4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(русский)</w:t>
            </w:r>
            <w:r w:rsidRPr="00493CE4">
              <w:rPr>
                <w:rStyle w:val="aa"/>
                <w:color w:val="auto"/>
                <w:spacing w:val="-4"/>
                <w:sz w:val="24"/>
              </w:rPr>
              <w:t xml:space="preserve"> </w:t>
            </w:r>
            <w:r w:rsidRPr="00493CE4">
              <w:rPr>
                <w:rStyle w:val="aa"/>
                <w:color w:val="auto"/>
                <w:sz w:val="24"/>
              </w:rPr>
              <w:t>язык</w:t>
            </w:r>
            <w:r w:rsidRPr="00493CE4">
              <w:rPr>
                <w:sz w:val="24"/>
                <w:u w:val="single"/>
              </w:rPr>
              <w:fldChar w:fldCharType="end"/>
            </w:r>
          </w:p>
        </w:tc>
        <w:tc>
          <w:tcPr>
            <w:tcW w:w="814" w:type="dxa"/>
          </w:tcPr>
          <w:p w14:paraId="155A7833" w14:textId="733FBD61" w:rsidR="00486DB5" w:rsidRPr="00493CE4" w:rsidRDefault="005C62F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77</w:t>
            </w:r>
          </w:p>
        </w:tc>
      </w:tr>
      <w:tr w:rsidR="00486DB5" w:rsidRPr="00493CE4" w14:paraId="34865502" w14:textId="77777777" w:rsidTr="00486DB5">
        <w:trPr>
          <w:trHeight w:val="518"/>
        </w:trPr>
        <w:tc>
          <w:tcPr>
            <w:tcW w:w="916" w:type="dxa"/>
          </w:tcPr>
          <w:p w14:paraId="0C71CFED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2.1.4</w:t>
            </w:r>
          </w:p>
        </w:tc>
        <w:tc>
          <w:tcPr>
            <w:tcW w:w="8124" w:type="dxa"/>
          </w:tcPr>
          <w:p w14:paraId="05427F55" w14:textId="77777777" w:rsidR="00486DB5" w:rsidRPr="00493CE4" w:rsidRDefault="00787C40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Рабочая_программа_по_1" w:history="1">
              <w:r w:rsidR="00486DB5" w:rsidRPr="00493CE4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493CE4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«Иностранный</w:t>
              </w:r>
              <w:r w:rsidR="00486DB5" w:rsidRPr="00493CE4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(английский)</w:t>
              </w:r>
              <w:r w:rsidR="00486DB5" w:rsidRPr="00493CE4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493CE4">
                <w:rPr>
                  <w:rStyle w:val="aa"/>
                  <w:color w:val="auto"/>
                  <w:sz w:val="24"/>
                </w:rPr>
                <w:t>язык»</w:t>
              </w:r>
            </w:hyperlink>
          </w:p>
        </w:tc>
        <w:tc>
          <w:tcPr>
            <w:tcW w:w="814" w:type="dxa"/>
          </w:tcPr>
          <w:p w14:paraId="631B9740" w14:textId="1CB61AFD" w:rsidR="00486DB5" w:rsidRPr="00493CE4" w:rsidRDefault="005C62F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95</w:t>
            </w:r>
          </w:p>
        </w:tc>
      </w:tr>
      <w:tr w:rsidR="00486DB5" w:rsidRPr="00493CE4" w14:paraId="55B9CB62" w14:textId="77777777" w:rsidTr="00486DB5">
        <w:trPr>
          <w:trHeight w:val="656"/>
        </w:trPr>
        <w:tc>
          <w:tcPr>
            <w:tcW w:w="916" w:type="dxa"/>
          </w:tcPr>
          <w:p w14:paraId="2077F0A4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2.1.5</w:t>
            </w:r>
          </w:p>
        </w:tc>
        <w:tc>
          <w:tcPr>
            <w:tcW w:w="8124" w:type="dxa"/>
          </w:tcPr>
          <w:p w14:paraId="34577EEC" w14:textId="6597E173" w:rsidR="00486DB5" w:rsidRPr="00940426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_Федеральная_рабочая_программа_по_учебн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«Математика»</w:t>
              </w:r>
            </w:hyperlink>
          </w:p>
        </w:tc>
        <w:tc>
          <w:tcPr>
            <w:tcW w:w="814" w:type="dxa"/>
          </w:tcPr>
          <w:p w14:paraId="1BACF82E" w14:textId="329DB147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</w:t>
            </w:r>
            <w:r w:rsidR="005C62F5" w:rsidRPr="00493CE4">
              <w:rPr>
                <w:sz w:val="24"/>
                <w:u w:val="single"/>
              </w:rPr>
              <w:t>2</w:t>
            </w:r>
            <w:r w:rsidR="00BE6D7C" w:rsidRPr="00493CE4">
              <w:rPr>
                <w:sz w:val="24"/>
                <w:u w:val="single"/>
              </w:rPr>
              <w:t>2</w:t>
            </w:r>
          </w:p>
        </w:tc>
      </w:tr>
      <w:tr w:rsidR="00486DB5" w:rsidRPr="00493CE4" w14:paraId="56E1D8E8" w14:textId="77777777" w:rsidTr="00486DB5">
        <w:trPr>
          <w:trHeight w:val="515"/>
        </w:trPr>
        <w:tc>
          <w:tcPr>
            <w:tcW w:w="916" w:type="dxa"/>
          </w:tcPr>
          <w:p w14:paraId="53BC642A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2.1.6</w:t>
            </w:r>
          </w:p>
        </w:tc>
        <w:tc>
          <w:tcPr>
            <w:tcW w:w="8124" w:type="dxa"/>
          </w:tcPr>
          <w:p w14:paraId="7D5B78DE" w14:textId="6BE94D4B" w:rsidR="00486DB5" w:rsidRPr="00940426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Рабочая_программа_по_3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«Окружающий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мир»</w:t>
              </w:r>
            </w:hyperlink>
          </w:p>
        </w:tc>
        <w:tc>
          <w:tcPr>
            <w:tcW w:w="814" w:type="dxa"/>
          </w:tcPr>
          <w:p w14:paraId="3938E625" w14:textId="2EBECE13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</w:t>
            </w:r>
            <w:r w:rsidR="00092916" w:rsidRPr="00493CE4">
              <w:rPr>
                <w:sz w:val="24"/>
                <w:u w:val="single"/>
              </w:rPr>
              <w:t>4</w:t>
            </w:r>
            <w:r w:rsidR="00C76A64">
              <w:rPr>
                <w:sz w:val="24"/>
                <w:u w:val="single"/>
              </w:rPr>
              <w:t>4</w:t>
            </w:r>
          </w:p>
        </w:tc>
      </w:tr>
      <w:tr w:rsidR="00486DB5" w:rsidRPr="00493CE4" w14:paraId="2785C298" w14:textId="77777777" w:rsidTr="00486DB5">
        <w:trPr>
          <w:trHeight w:val="833"/>
        </w:trPr>
        <w:tc>
          <w:tcPr>
            <w:tcW w:w="916" w:type="dxa"/>
          </w:tcPr>
          <w:p w14:paraId="314B105A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2.1.7</w:t>
            </w:r>
          </w:p>
        </w:tc>
        <w:tc>
          <w:tcPr>
            <w:tcW w:w="8124" w:type="dxa"/>
          </w:tcPr>
          <w:p w14:paraId="27BF1EE5" w14:textId="0666708E" w:rsidR="00486DB5" w:rsidRPr="00940426" w:rsidRDefault="00787C40" w:rsidP="00486DB5">
            <w:pPr>
              <w:pStyle w:val="TableParagraph"/>
              <w:spacing w:line="276" w:lineRule="auto"/>
              <w:ind w:left="110"/>
              <w:rPr>
                <w:sz w:val="24"/>
                <w:u w:val="single"/>
              </w:rPr>
            </w:pPr>
            <w:hyperlink r:id="rId9" w:anchor="Рабочая_программа_по_учебному_предмету_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«Основы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религиозных</w:t>
              </w:r>
              <w:r w:rsidR="00486DB5" w:rsidRPr="00940426">
                <w:rPr>
                  <w:rStyle w:val="aa"/>
                  <w:color w:val="auto"/>
                  <w:spacing w:val="-3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культур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и</w:t>
              </w:r>
              <w:r w:rsidR="00486DB5" w:rsidRPr="00940426">
                <w:rPr>
                  <w:rStyle w:val="aa"/>
                  <w:color w:val="auto"/>
                  <w:spacing w:val="-57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светской</w:t>
              </w:r>
              <w:r w:rsidR="00486DB5" w:rsidRPr="00940426">
                <w:rPr>
                  <w:rStyle w:val="aa"/>
                  <w:color w:val="auto"/>
                  <w:spacing w:val="-2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этики»</w:t>
              </w:r>
            </w:hyperlink>
          </w:p>
        </w:tc>
        <w:tc>
          <w:tcPr>
            <w:tcW w:w="814" w:type="dxa"/>
          </w:tcPr>
          <w:p w14:paraId="6A10F4A1" w14:textId="0776BAFA" w:rsidR="00486DB5" w:rsidRPr="00493CE4" w:rsidRDefault="00486DB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</w:t>
            </w:r>
            <w:r w:rsidR="00092916" w:rsidRPr="00493CE4">
              <w:rPr>
                <w:sz w:val="24"/>
                <w:u w:val="single"/>
              </w:rPr>
              <w:t>6</w:t>
            </w:r>
            <w:r w:rsidR="00C76A64">
              <w:rPr>
                <w:sz w:val="24"/>
                <w:u w:val="single"/>
              </w:rPr>
              <w:t>6</w:t>
            </w:r>
          </w:p>
        </w:tc>
      </w:tr>
      <w:tr w:rsidR="00486DB5" w:rsidRPr="00493CE4" w14:paraId="03B58BE0" w14:textId="77777777" w:rsidTr="00486DB5">
        <w:trPr>
          <w:trHeight w:val="518"/>
        </w:trPr>
        <w:tc>
          <w:tcPr>
            <w:tcW w:w="916" w:type="dxa"/>
          </w:tcPr>
          <w:p w14:paraId="51870F98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2.1.8</w:t>
            </w:r>
          </w:p>
        </w:tc>
        <w:tc>
          <w:tcPr>
            <w:tcW w:w="8124" w:type="dxa"/>
          </w:tcPr>
          <w:p w14:paraId="456E13E8" w14:textId="4EC4CF69" w:rsidR="00486DB5" w:rsidRPr="00940426" w:rsidRDefault="00787C40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Рабочая_программа_по_4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«Изобразительной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искусство»</w:t>
              </w:r>
            </w:hyperlink>
          </w:p>
        </w:tc>
        <w:tc>
          <w:tcPr>
            <w:tcW w:w="814" w:type="dxa"/>
          </w:tcPr>
          <w:p w14:paraId="2AFE9562" w14:textId="374E4A56" w:rsidR="00486DB5" w:rsidRPr="00493CE4" w:rsidRDefault="00486DB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1</w:t>
            </w:r>
            <w:r w:rsidR="00092916" w:rsidRPr="00493CE4">
              <w:rPr>
                <w:sz w:val="24"/>
                <w:u w:val="single"/>
              </w:rPr>
              <w:t>8</w:t>
            </w:r>
            <w:r w:rsidR="00C76A64">
              <w:rPr>
                <w:sz w:val="24"/>
                <w:u w:val="single"/>
              </w:rPr>
              <w:t>4</w:t>
            </w:r>
          </w:p>
        </w:tc>
      </w:tr>
      <w:tr w:rsidR="00486DB5" w:rsidRPr="00493CE4" w14:paraId="4D80AD67" w14:textId="77777777" w:rsidTr="00486DB5">
        <w:trPr>
          <w:trHeight w:val="516"/>
        </w:trPr>
        <w:tc>
          <w:tcPr>
            <w:tcW w:w="916" w:type="dxa"/>
          </w:tcPr>
          <w:p w14:paraId="66C3B77C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2.1.9</w:t>
            </w:r>
          </w:p>
        </w:tc>
        <w:tc>
          <w:tcPr>
            <w:tcW w:w="8124" w:type="dxa"/>
          </w:tcPr>
          <w:p w14:paraId="7D630934" w14:textId="702B3782" w:rsidR="00486DB5" w:rsidRPr="00940426" w:rsidRDefault="00787C40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Рабочая_программа_по_5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«Музыка»</w:t>
              </w:r>
            </w:hyperlink>
          </w:p>
        </w:tc>
        <w:tc>
          <w:tcPr>
            <w:tcW w:w="814" w:type="dxa"/>
          </w:tcPr>
          <w:p w14:paraId="5B650514" w14:textId="31BD5AE4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21</w:t>
            </w:r>
            <w:r w:rsidR="00C76A64">
              <w:rPr>
                <w:sz w:val="24"/>
                <w:u w:val="single"/>
              </w:rPr>
              <w:t>1</w:t>
            </w:r>
          </w:p>
        </w:tc>
      </w:tr>
      <w:tr w:rsidR="00486DB5" w:rsidRPr="00493CE4" w14:paraId="27550FFA" w14:textId="77777777" w:rsidTr="00486DB5">
        <w:trPr>
          <w:trHeight w:val="517"/>
        </w:trPr>
        <w:tc>
          <w:tcPr>
            <w:tcW w:w="916" w:type="dxa"/>
          </w:tcPr>
          <w:p w14:paraId="5C8919CA" w14:textId="77777777" w:rsidR="00486DB5" w:rsidRPr="00493CE4" w:rsidRDefault="00486DB5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2.1.10</w:t>
            </w:r>
          </w:p>
        </w:tc>
        <w:tc>
          <w:tcPr>
            <w:tcW w:w="8124" w:type="dxa"/>
          </w:tcPr>
          <w:p w14:paraId="12AF3E44" w14:textId="0C2B4343" w:rsidR="00486DB5" w:rsidRPr="00940426" w:rsidRDefault="00787C40" w:rsidP="00486DB5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Рабочая_программа_по_6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</w:t>
              </w:r>
              <w:proofErr w:type="gramStart"/>
              <w:r>
                <w:rPr>
                  <w:rStyle w:val="aa"/>
                  <w:color w:val="auto"/>
                  <w:sz w:val="24"/>
                </w:rPr>
                <w:t>Труд(</w:t>
              </w:r>
              <w:proofErr w:type="gramEnd"/>
              <w:r w:rsidR="00486DB5" w:rsidRPr="00940426">
                <w:rPr>
                  <w:rStyle w:val="aa"/>
                  <w:color w:val="auto"/>
                  <w:sz w:val="24"/>
                </w:rPr>
                <w:t>Технология</w:t>
              </w:r>
              <w:r>
                <w:rPr>
                  <w:rStyle w:val="aa"/>
                  <w:color w:val="auto"/>
                  <w:sz w:val="24"/>
                </w:rPr>
                <w:t>)</w:t>
              </w:r>
              <w:r w:rsidR="00486DB5" w:rsidRPr="00940426">
                <w:rPr>
                  <w:rStyle w:val="aa"/>
                  <w:color w:val="auto"/>
                  <w:sz w:val="24"/>
                </w:rPr>
                <w:t>»</w:t>
              </w:r>
            </w:hyperlink>
          </w:p>
        </w:tc>
        <w:tc>
          <w:tcPr>
            <w:tcW w:w="814" w:type="dxa"/>
          </w:tcPr>
          <w:p w14:paraId="67F46F0C" w14:textId="7546CBE9" w:rsidR="00486DB5" w:rsidRPr="00493CE4" w:rsidRDefault="00486DB5" w:rsidP="00486DB5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</w:t>
            </w:r>
            <w:r w:rsidR="00092916" w:rsidRPr="00493CE4">
              <w:rPr>
                <w:sz w:val="24"/>
                <w:u w:val="single"/>
              </w:rPr>
              <w:t>5</w:t>
            </w:r>
            <w:r w:rsidR="00C76A64">
              <w:rPr>
                <w:sz w:val="24"/>
                <w:u w:val="single"/>
              </w:rPr>
              <w:t>6</w:t>
            </w:r>
          </w:p>
        </w:tc>
      </w:tr>
      <w:tr w:rsidR="00493CE4" w:rsidRPr="00493CE4" w14:paraId="53D70682" w14:textId="77777777" w:rsidTr="00EC3EA2">
        <w:trPr>
          <w:trHeight w:val="559"/>
        </w:trPr>
        <w:tc>
          <w:tcPr>
            <w:tcW w:w="916" w:type="dxa"/>
          </w:tcPr>
          <w:p w14:paraId="0552C3E3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2.1.11</w:t>
            </w:r>
          </w:p>
        </w:tc>
        <w:tc>
          <w:tcPr>
            <w:tcW w:w="8124" w:type="dxa"/>
          </w:tcPr>
          <w:p w14:paraId="53319BAD" w14:textId="548D8B0B" w:rsidR="00486DB5" w:rsidRPr="00940426" w:rsidRDefault="00787C40" w:rsidP="00486DB5">
            <w:pPr>
              <w:pStyle w:val="TableParagraph"/>
              <w:spacing w:line="276" w:lineRule="auto"/>
              <w:ind w:left="110" w:right="774"/>
              <w:rPr>
                <w:sz w:val="24"/>
                <w:u w:val="single"/>
              </w:rPr>
            </w:pPr>
            <w:hyperlink w:anchor="Федеральная_рабочая_программа_по_учебном" w:history="1">
              <w:r w:rsidR="00486DB5" w:rsidRPr="00940426">
                <w:rPr>
                  <w:rStyle w:val="aa"/>
                  <w:color w:val="auto"/>
                  <w:sz w:val="24"/>
                </w:rPr>
                <w:t>Рабочая</w:t>
              </w:r>
              <w:r w:rsidR="00486DB5" w:rsidRPr="00940426">
                <w:rPr>
                  <w:rStyle w:val="aa"/>
                  <w:color w:val="auto"/>
                  <w:spacing w:val="-7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учебного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предмета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«Физическая</w:t>
              </w:r>
              <w:r w:rsidR="00486DB5" w:rsidRPr="00940426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color w:val="auto"/>
                  <w:sz w:val="24"/>
                </w:rPr>
                <w:t>культура»</w:t>
              </w:r>
              <w:r w:rsidR="00486DB5" w:rsidRPr="00940426">
                <w:rPr>
                  <w:rStyle w:val="aa"/>
                  <w:color w:val="auto"/>
                  <w:spacing w:val="-57"/>
                  <w:sz w:val="24"/>
                </w:rPr>
                <w:t xml:space="preserve"> </w:t>
              </w:r>
            </w:hyperlink>
            <w:r w:rsidR="00EC3EA2" w:rsidRPr="00940426">
              <w:rPr>
                <w:sz w:val="24"/>
                <w:u w:val="single"/>
              </w:rPr>
              <w:t xml:space="preserve"> </w:t>
            </w:r>
          </w:p>
        </w:tc>
        <w:tc>
          <w:tcPr>
            <w:tcW w:w="814" w:type="dxa"/>
          </w:tcPr>
          <w:p w14:paraId="312E2F3D" w14:textId="3CB85A3F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</w:t>
            </w:r>
            <w:r w:rsidR="00C76A64">
              <w:rPr>
                <w:sz w:val="24"/>
                <w:u w:val="single"/>
              </w:rPr>
              <w:t>79</w:t>
            </w:r>
          </w:p>
        </w:tc>
      </w:tr>
      <w:tr w:rsidR="00486DB5" w:rsidRPr="00493CE4" w14:paraId="1ACD47E9" w14:textId="77777777" w:rsidTr="00486DB5">
        <w:trPr>
          <w:trHeight w:val="516"/>
        </w:trPr>
        <w:tc>
          <w:tcPr>
            <w:tcW w:w="916" w:type="dxa"/>
          </w:tcPr>
          <w:p w14:paraId="7B2190C6" w14:textId="77777777" w:rsidR="00486DB5" w:rsidRPr="00493CE4" w:rsidRDefault="00486DB5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2.2</w:t>
            </w:r>
          </w:p>
        </w:tc>
        <w:tc>
          <w:tcPr>
            <w:tcW w:w="8124" w:type="dxa"/>
          </w:tcPr>
          <w:p w14:paraId="51BBFD2E" w14:textId="34CB9D3A" w:rsidR="00486DB5" w:rsidRPr="00940426" w:rsidRDefault="00787C40" w:rsidP="00486DB5">
            <w:pPr>
              <w:pStyle w:val="TableParagraph"/>
              <w:spacing w:line="275" w:lineRule="exact"/>
              <w:ind w:left="110"/>
              <w:rPr>
                <w:b/>
                <w:sz w:val="24"/>
                <w:u w:val="single"/>
              </w:rPr>
            </w:pPr>
            <w:hyperlink w:anchor="_2.2_ПРОГРАММА_ФОРМИРОВАНИЯ" w:history="1">
              <w:r w:rsidR="00486DB5" w:rsidRPr="00940426">
                <w:rPr>
                  <w:rStyle w:val="aa"/>
                  <w:b/>
                  <w:color w:val="auto"/>
                  <w:sz w:val="24"/>
                </w:rPr>
                <w:t>Программа</w:t>
              </w:r>
              <w:r w:rsidR="00486DB5" w:rsidRPr="00940426">
                <w:rPr>
                  <w:rStyle w:val="aa"/>
                  <w:b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b/>
                  <w:color w:val="auto"/>
                  <w:sz w:val="24"/>
                </w:rPr>
                <w:t>формирования</w:t>
              </w:r>
              <w:r w:rsidR="00486DB5" w:rsidRPr="00940426">
                <w:rPr>
                  <w:rStyle w:val="aa"/>
                  <w:b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b/>
                  <w:color w:val="auto"/>
                  <w:sz w:val="24"/>
                </w:rPr>
                <w:t>УУД</w:t>
              </w:r>
              <w:r w:rsidR="00486DB5" w:rsidRPr="00940426">
                <w:rPr>
                  <w:rStyle w:val="aa"/>
                  <w:b/>
                  <w:color w:val="auto"/>
                  <w:spacing w:val="-5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b/>
                  <w:color w:val="auto"/>
                  <w:sz w:val="24"/>
                </w:rPr>
                <w:t>у</w:t>
              </w:r>
              <w:r w:rsidR="00486DB5" w:rsidRPr="00940426">
                <w:rPr>
                  <w:rStyle w:val="aa"/>
                  <w:b/>
                  <w:color w:val="auto"/>
                  <w:spacing w:val="-4"/>
                  <w:sz w:val="24"/>
                </w:rPr>
                <w:t xml:space="preserve"> </w:t>
              </w:r>
              <w:r w:rsidR="00486DB5" w:rsidRPr="00940426">
                <w:rPr>
                  <w:rStyle w:val="aa"/>
                  <w:b/>
                  <w:color w:val="auto"/>
                  <w:sz w:val="24"/>
                </w:rPr>
                <w:t>обучающихся</w:t>
              </w:r>
            </w:hyperlink>
          </w:p>
        </w:tc>
        <w:tc>
          <w:tcPr>
            <w:tcW w:w="814" w:type="dxa"/>
          </w:tcPr>
          <w:p w14:paraId="33ECB44A" w14:textId="7839097E" w:rsidR="00486DB5" w:rsidRPr="00493CE4" w:rsidRDefault="00486DB5" w:rsidP="00486DB5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C76A64">
              <w:rPr>
                <w:sz w:val="24"/>
                <w:u w:val="single"/>
              </w:rPr>
              <w:t>09</w:t>
            </w:r>
          </w:p>
        </w:tc>
      </w:tr>
    </w:tbl>
    <w:p w14:paraId="320E5DB1" w14:textId="77777777" w:rsidR="00857603" w:rsidRPr="00493CE4" w:rsidRDefault="00857603">
      <w:pPr>
        <w:pStyle w:val="a3"/>
        <w:spacing w:before="4"/>
        <w:ind w:left="0"/>
        <w:rPr>
          <w:b/>
          <w:sz w:val="22"/>
          <w:u w:val="single"/>
        </w:rPr>
      </w:pPr>
    </w:p>
    <w:p w14:paraId="63B1A252" w14:textId="77777777" w:rsidR="0062385B" w:rsidRPr="00493CE4" w:rsidRDefault="0062385B" w:rsidP="00857603">
      <w:pPr>
        <w:ind w:left="539" w:right="633"/>
        <w:jc w:val="center"/>
        <w:rPr>
          <w:b/>
          <w:u w:val="single"/>
        </w:rPr>
      </w:pPr>
    </w:p>
    <w:p w14:paraId="7C64A34A" w14:textId="77777777" w:rsidR="00486DB5" w:rsidRPr="00493CE4" w:rsidRDefault="00486DB5" w:rsidP="00486DB5">
      <w:pPr>
        <w:rPr>
          <w:u w:val="single"/>
        </w:rPr>
      </w:pPr>
    </w:p>
    <w:p w14:paraId="182E4F6B" w14:textId="77777777" w:rsidR="00486DB5" w:rsidRPr="00493CE4" w:rsidRDefault="00486DB5" w:rsidP="00486DB5">
      <w:pPr>
        <w:rPr>
          <w:u w:val="single"/>
        </w:rPr>
      </w:pPr>
    </w:p>
    <w:p w14:paraId="570A5087" w14:textId="77777777" w:rsidR="00486DB5" w:rsidRPr="00493CE4" w:rsidRDefault="00486DB5" w:rsidP="00486DB5">
      <w:pPr>
        <w:rPr>
          <w:u w:val="single"/>
        </w:rPr>
      </w:pPr>
    </w:p>
    <w:p w14:paraId="04FA50C4" w14:textId="77777777" w:rsidR="00486DB5" w:rsidRPr="00493CE4" w:rsidRDefault="00486DB5" w:rsidP="00486DB5">
      <w:pPr>
        <w:rPr>
          <w:u w:val="single"/>
        </w:rPr>
      </w:pPr>
    </w:p>
    <w:p w14:paraId="1ED691D3" w14:textId="77777777" w:rsidR="00486DB5" w:rsidRPr="00493CE4" w:rsidRDefault="00486DB5" w:rsidP="00486DB5">
      <w:pPr>
        <w:rPr>
          <w:u w:val="single"/>
        </w:rPr>
      </w:pPr>
    </w:p>
    <w:p w14:paraId="5DA87D7A" w14:textId="77777777" w:rsidR="00486DB5" w:rsidRPr="00493CE4" w:rsidRDefault="00486DB5" w:rsidP="00486DB5">
      <w:pPr>
        <w:rPr>
          <w:u w:val="single"/>
        </w:rPr>
      </w:pPr>
    </w:p>
    <w:p w14:paraId="47153DA4" w14:textId="77777777" w:rsidR="00486DB5" w:rsidRPr="00493CE4" w:rsidRDefault="00486DB5" w:rsidP="00486DB5">
      <w:pPr>
        <w:rPr>
          <w:u w:val="single"/>
        </w:rPr>
      </w:pPr>
    </w:p>
    <w:p w14:paraId="0742F0EB" w14:textId="77777777" w:rsidR="00486DB5" w:rsidRPr="00493CE4" w:rsidRDefault="00486DB5" w:rsidP="00486DB5">
      <w:pPr>
        <w:rPr>
          <w:u w:val="single"/>
        </w:rPr>
      </w:pPr>
    </w:p>
    <w:p w14:paraId="450D3FA7" w14:textId="77777777" w:rsidR="00486DB5" w:rsidRPr="00493CE4" w:rsidRDefault="00486DB5" w:rsidP="00486DB5">
      <w:pPr>
        <w:rPr>
          <w:u w:val="single"/>
        </w:rPr>
      </w:pPr>
    </w:p>
    <w:p w14:paraId="184B358C" w14:textId="77777777" w:rsidR="00486DB5" w:rsidRPr="00493CE4" w:rsidRDefault="00486DB5" w:rsidP="00486DB5">
      <w:pPr>
        <w:rPr>
          <w:u w:val="single"/>
        </w:rPr>
      </w:pPr>
    </w:p>
    <w:p w14:paraId="1AB663A6" w14:textId="77777777" w:rsidR="00486DB5" w:rsidRPr="00493CE4" w:rsidRDefault="00486DB5" w:rsidP="00486DB5">
      <w:pPr>
        <w:rPr>
          <w:u w:val="single"/>
        </w:rPr>
      </w:pPr>
    </w:p>
    <w:p w14:paraId="0B7A6EFA" w14:textId="77777777" w:rsidR="00486DB5" w:rsidRPr="00493CE4" w:rsidRDefault="00486DB5" w:rsidP="00486DB5">
      <w:pPr>
        <w:rPr>
          <w:u w:val="single"/>
        </w:rPr>
      </w:pPr>
    </w:p>
    <w:p w14:paraId="649C4F88" w14:textId="77777777" w:rsidR="00486DB5" w:rsidRPr="00493CE4" w:rsidRDefault="00486DB5" w:rsidP="00486DB5">
      <w:pPr>
        <w:rPr>
          <w:u w:val="single"/>
        </w:rPr>
      </w:pPr>
    </w:p>
    <w:p w14:paraId="3F8C83CB" w14:textId="77777777" w:rsidR="00486DB5" w:rsidRPr="00493CE4" w:rsidRDefault="00486DB5" w:rsidP="00486DB5">
      <w:pPr>
        <w:rPr>
          <w:u w:val="single"/>
        </w:rPr>
      </w:pPr>
    </w:p>
    <w:p w14:paraId="460EED8F" w14:textId="77777777" w:rsidR="00486DB5" w:rsidRPr="00493CE4" w:rsidRDefault="00486DB5" w:rsidP="00486DB5">
      <w:pPr>
        <w:rPr>
          <w:u w:val="single"/>
        </w:rPr>
      </w:pPr>
    </w:p>
    <w:p w14:paraId="67E26B28" w14:textId="77777777" w:rsidR="00486DB5" w:rsidRPr="00493CE4" w:rsidRDefault="00486DB5" w:rsidP="00486DB5">
      <w:pPr>
        <w:rPr>
          <w:u w:val="single"/>
        </w:rPr>
      </w:pPr>
    </w:p>
    <w:p w14:paraId="4C63C233" w14:textId="77777777" w:rsidR="00486DB5" w:rsidRPr="00493CE4" w:rsidRDefault="00486DB5" w:rsidP="00486DB5">
      <w:pPr>
        <w:rPr>
          <w:u w:val="single"/>
        </w:rPr>
      </w:pPr>
    </w:p>
    <w:p w14:paraId="5BE1F367" w14:textId="77777777" w:rsidR="00486DB5" w:rsidRPr="00493CE4" w:rsidRDefault="00486DB5" w:rsidP="00486DB5">
      <w:pPr>
        <w:rPr>
          <w:u w:val="single"/>
        </w:rPr>
      </w:pPr>
    </w:p>
    <w:p w14:paraId="6CE498E6" w14:textId="77777777" w:rsidR="00486DB5" w:rsidRPr="00493CE4" w:rsidRDefault="00486DB5" w:rsidP="00486DB5">
      <w:pPr>
        <w:rPr>
          <w:u w:val="single"/>
        </w:rPr>
      </w:pPr>
    </w:p>
    <w:p w14:paraId="31BD031F" w14:textId="77777777" w:rsidR="00486DB5" w:rsidRPr="00493CE4" w:rsidRDefault="00486DB5" w:rsidP="00486DB5">
      <w:pPr>
        <w:rPr>
          <w:u w:val="single"/>
        </w:rPr>
      </w:pPr>
    </w:p>
    <w:p w14:paraId="5F31D1A0" w14:textId="77777777" w:rsidR="00486DB5" w:rsidRPr="00493CE4" w:rsidRDefault="00486DB5" w:rsidP="00486DB5">
      <w:pPr>
        <w:rPr>
          <w:u w:val="single"/>
        </w:rPr>
      </w:pPr>
    </w:p>
    <w:p w14:paraId="63CFEF95" w14:textId="77777777" w:rsidR="00486DB5" w:rsidRPr="00493CE4" w:rsidRDefault="00486DB5" w:rsidP="00486DB5">
      <w:pPr>
        <w:rPr>
          <w:u w:val="single"/>
        </w:rPr>
      </w:pPr>
    </w:p>
    <w:p w14:paraId="6340118C" w14:textId="77777777" w:rsidR="00486DB5" w:rsidRPr="00493CE4" w:rsidRDefault="00486DB5" w:rsidP="00486DB5">
      <w:pPr>
        <w:rPr>
          <w:u w:val="single"/>
        </w:rPr>
      </w:pPr>
    </w:p>
    <w:p w14:paraId="67A6C076" w14:textId="77777777" w:rsidR="00486DB5" w:rsidRPr="00493CE4" w:rsidRDefault="00486DB5" w:rsidP="00486DB5">
      <w:pPr>
        <w:rPr>
          <w:u w:val="single"/>
        </w:rPr>
      </w:pPr>
    </w:p>
    <w:p w14:paraId="3D4CA035" w14:textId="77777777" w:rsidR="00486DB5" w:rsidRPr="00493CE4" w:rsidRDefault="00486DB5" w:rsidP="00486DB5">
      <w:pPr>
        <w:rPr>
          <w:u w:val="single"/>
        </w:rPr>
      </w:pPr>
    </w:p>
    <w:p w14:paraId="1B463DAE" w14:textId="77777777" w:rsidR="00486DB5" w:rsidRPr="00493CE4" w:rsidRDefault="00486DB5" w:rsidP="00486DB5">
      <w:pPr>
        <w:rPr>
          <w:u w:val="single"/>
        </w:rPr>
      </w:pPr>
    </w:p>
    <w:p w14:paraId="04AA23C4" w14:textId="77777777" w:rsidR="00486DB5" w:rsidRPr="00493CE4" w:rsidRDefault="00486DB5" w:rsidP="00486DB5">
      <w:pPr>
        <w:rPr>
          <w:u w:val="single"/>
        </w:rPr>
      </w:pPr>
    </w:p>
    <w:p w14:paraId="18D2FD8B" w14:textId="77777777" w:rsidR="00486DB5" w:rsidRPr="00493CE4" w:rsidRDefault="00486DB5" w:rsidP="00486DB5">
      <w:pPr>
        <w:rPr>
          <w:u w:val="single"/>
        </w:rPr>
      </w:pPr>
    </w:p>
    <w:p w14:paraId="77AD7D2D" w14:textId="77777777" w:rsidR="00486DB5" w:rsidRPr="00493CE4" w:rsidRDefault="00486DB5" w:rsidP="00486DB5">
      <w:pPr>
        <w:rPr>
          <w:u w:val="single"/>
        </w:rPr>
      </w:pPr>
    </w:p>
    <w:p w14:paraId="2CA0B963" w14:textId="77777777" w:rsidR="00486DB5" w:rsidRPr="00493CE4" w:rsidRDefault="00486DB5" w:rsidP="00486DB5">
      <w:pPr>
        <w:rPr>
          <w:u w:val="single"/>
        </w:rPr>
      </w:pPr>
    </w:p>
    <w:p w14:paraId="49A72842" w14:textId="77777777" w:rsidR="00486DB5" w:rsidRPr="00493CE4" w:rsidRDefault="00486DB5" w:rsidP="00486DB5">
      <w:pPr>
        <w:rPr>
          <w:u w:val="single"/>
        </w:rPr>
      </w:pPr>
    </w:p>
    <w:p w14:paraId="67DB8DBE" w14:textId="77777777" w:rsidR="00486DB5" w:rsidRPr="00493CE4" w:rsidRDefault="00486DB5" w:rsidP="00486DB5">
      <w:pPr>
        <w:rPr>
          <w:u w:val="single"/>
        </w:rPr>
      </w:pPr>
    </w:p>
    <w:p w14:paraId="72897B6D" w14:textId="77777777" w:rsidR="00486DB5" w:rsidRPr="00493CE4" w:rsidRDefault="00486DB5" w:rsidP="00486DB5">
      <w:pPr>
        <w:rPr>
          <w:u w:val="single"/>
        </w:rPr>
      </w:pPr>
    </w:p>
    <w:p w14:paraId="00DECD7C" w14:textId="77777777" w:rsidR="00486DB5" w:rsidRPr="00493CE4" w:rsidRDefault="00486DB5" w:rsidP="00486DB5">
      <w:pPr>
        <w:rPr>
          <w:u w:val="single"/>
        </w:rPr>
      </w:pPr>
    </w:p>
    <w:p w14:paraId="3892ED92" w14:textId="77777777" w:rsidR="00486DB5" w:rsidRPr="00493CE4" w:rsidRDefault="00486DB5" w:rsidP="00486DB5">
      <w:pPr>
        <w:rPr>
          <w:u w:val="single"/>
        </w:rPr>
      </w:pPr>
    </w:p>
    <w:p w14:paraId="54757F27" w14:textId="77777777" w:rsidR="00486DB5" w:rsidRPr="00493CE4" w:rsidRDefault="00486DB5" w:rsidP="00486DB5">
      <w:pPr>
        <w:rPr>
          <w:u w:val="single"/>
        </w:rPr>
      </w:pPr>
    </w:p>
    <w:p w14:paraId="08A06FE2" w14:textId="77777777" w:rsidR="00486DB5" w:rsidRPr="00493CE4" w:rsidRDefault="00486DB5" w:rsidP="00486DB5">
      <w:pPr>
        <w:rPr>
          <w:u w:val="single"/>
        </w:rPr>
      </w:pPr>
    </w:p>
    <w:p w14:paraId="6E0D8CF8" w14:textId="77777777" w:rsidR="00486DB5" w:rsidRPr="00493CE4" w:rsidRDefault="00486DB5" w:rsidP="00486DB5">
      <w:pPr>
        <w:rPr>
          <w:u w:val="single"/>
        </w:rPr>
      </w:pPr>
    </w:p>
    <w:p w14:paraId="4958FCB4" w14:textId="77777777" w:rsidR="00486DB5" w:rsidRPr="00493CE4" w:rsidRDefault="00486DB5" w:rsidP="00486DB5">
      <w:pPr>
        <w:rPr>
          <w:u w:val="single"/>
        </w:rPr>
      </w:pPr>
    </w:p>
    <w:p w14:paraId="3013BD3C" w14:textId="77777777" w:rsidR="00486DB5" w:rsidRPr="00493CE4" w:rsidRDefault="00486DB5" w:rsidP="00486DB5">
      <w:pPr>
        <w:rPr>
          <w:u w:val="single"/>
        </w:rPr>
      </w:pPr>
    </w:p>
    <w:p w14:paraId="02F016F2" w14:textId="77777777" w:rsidR="00486DB5" w:rsidRPr="00493CE4" w:rsidRDefault="00486DB5" w:rsidP="00486DB5">
      <w:pPr>
        <w:rPr>
          <w:u w:val="single"/>
        </w:rPr>
      </w:pPr>
    </w:p>
    <w:p w14:paraId="3920DF72" w14:textId="77777777" w:rsidR="00486DB5" w:rsidRPr="00493CE4" w:rsidRDefault="00486DB5" w:rsidP="00486DB5">
      <w:pPr>
        <w:rPr>
          <w:u w:val="single"/>
        </w:rPr>
      </w:pPr>
    </w:p>
    <w:p w14:paraId="647E34D4" w14:textId="77777777" w:rsidR="00486DB5" w:rsidRPr="00493CE4" w:rsidRDefault="00486DB5" w:rsidP="00486DB5">
      <w:pPr>
        <w:rPr>
          <w:u w:val="single"/>
        </w:rPr>
      </w:pPr>
    </w:p>
    <w:p w14:paraId="7E5103AD" w14:textId="77777777" w:rsidR="00486DB5" w:rsidRPr="00493CE4" w:rsidRDefault="00486DB5" w:rsidP="00486DB5">
      <w:pPr>
        <w:rPr>
          <w:u w:val="single"/>
        </w:rPr>
      </w:pPr>
    </w:p>
    <w:p w14:paraId="7A444C41" w14:textId="77777777" w:rsidR="00486DB5" w:rsidRPr="00493CE4" w:rsidRDefault="00486DB5" w:rsidP="00486DB5">
      <w:pPr>
        <w:rPr>
          <w:u w:val="single"/>
        </w:rPr>
      </w:pPr>
    </w:p>
    <w:p w14:paraId="73100F0C" w14:textId="77777777" w:rsidR="00486DB5" w:rsidRPr="00493CE4" w:rsidRDefault="00486DB5" w:rsidP="00486DB5">
      <w:pPr>
        <w:rPr>
          <w:u w:val="single"/>
        </w:rPr>
      </w:pPr>
    </w:p>
    <w:p w14:paraId="016B97D3" w14:textId="77777777" w:rsidR="00486DB5" w:rsidRPr="00493CE4" w:rsidRDefault="00486DB5" w:rsidP="00486DB5">
      <w:pPr>
        <w:rPr>
          <w:u w:val="single"/>
        </w:rPr>
      </w:pPr>
    </w:p>
    <w:p w14:paraId="440CB3FF" w14:textId="77777777" w:rsidR="00486DB5" w:rsidRPr="00493CE4" w:rsidRDefault="00486DB5" w:rsidP="00486DB5">
      <w:pPr>
        <w:rPr>
          <w:u w:val="single"/>
        </w:rPr>
      </w:pPr>
    </w:p>
    <w:p w14:paraId="6CB11EF0" w14:textId="77777777" w:rsidR="00486DB5" w:rsidRPr="00493CE4" w:rsidRDefault="00486DB5" w:rsidP="00486DB5">
      <w:pPr>
        <w:rPr>
          <w:u w:val="single"/>
        </w:rPr>
      </w:pPr>
    </w:p>
    <w:p w14:paraId="74052C9B" w14:textId="77777777" w:rsidR="00486DB5" w:rsidRPr="00493CE4" w:rsidRDefault="00486DB5" w:rsidP="00486DB5">
      <w:pPr>
        <w:rPr>
          <w:u w:val="single"/>
        </w:rPr>
      </w:pPr>
    </w:p>
    <w:p w14:paraId="5375B4CA" w14:textId="77777777" w:rsidR="0062385B" w:rsidRPr="00493CE4" w:rsidRDefault="0062385B">
      <w:pPr>
        <w:pStyle w:val="a3"/>
        <w:spacing w:before="1"/>
        <w:ind w:left="0"/>
        <w:rPr>
          <w:b/>
          <w:sz w:val="10"/>
          <w:u w:val="single"/>
        </w:rPr>
      </w:pPr>
    </w:p>
    <w:p w14:paraId="1DE73566" w14:textId="5A991B72" w:rsidR="0062385B" w:rsidRPr="00493CE4" w:rsidRDefault="0062385B">
      <w:pPr>
        <w:spacing w:line="275" w:lineRule="exact"/>
        <w:rPr>
          <w:sz w:val="24"/>
          <w:u w:val="single"/>
        </w:rPr>
        <w:sectPr w:rsidR="0062385B" w:rsidRPr="00493CE4" w:rsidSect="00493CE4">
          <w:type w:val="continuous"/>
          <w:pgSz w:w="11910" w:h="16840"/>
          <w:pgMar w:top="1580" w:right="300" w:bottom="1080" w:left="40" w:header="0" w:footer="884" w:gutter="0"/>
          <w:cols w:space="720"/>
        </w:sect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8124"/>
        <w:gridCol w:w="814"/>
      </w:tblGrid>
      <w:tr w:rsidR="0062385B" w:rsidRPr="00493CE4" w14:paraId="1086BB68" w14:textId="77777777">
        <w:trPr>
          <w:trHeight w:val="517"/>
        </w:trPr>
        <w:tc>
          <w:tcPr>
            <w:tcW w:w="916" w:type="dxa"/>
          </w:tcPr>
          <w:p w14:paraId="49F83C1B" w14:textId="77777777" w:rsidR="0062385B" w:rsidRPr="00493CE4" w:rsidRDefault="007628E4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lastRenderedPageBreak/>
              <w:t>2.3</w:t>
            </w:r>
          </w:p>
        </w:tc>
        <w:tc>
          <w:tcPr>
            <w:tcW w:w="8124" w:type="dxa"/>
          </w:tcPr>
          <w:p w14:paraId="5326BE89" w14:textId="4EDE045A" w:rsidR="0062385B" w:rsidRPr="00493CE4" w:rsidRDefault="00787C40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hyperlink w:anchor="_Рабочая_программа_воспитания." w:history="1">
              <w:r w:rsidR="007628E4" w:rsidRPr="00493CE4">
                <w:rPr>
                  <w:rStyle w:val="aa"/>
                  <w:b/>
                  <w:color w:val="auto"/>
                  <w:sz w:val="24"/>
                </w:rPr>
                <w:t>Рабочая</w:t>
              </w:r>
              <w:r w:rsidR="007628E4" w:rsidRPr="00493CE4">
                <w:rPr>
                  <w:rStyle w:val="aa"/>
                  <w:b/>
                  <w:color w:val="auto"/>
                  <w:spacing w:val="-6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b/>
                  <w:color w:val="auto"/>
                  <w:sz w:val="24"/>
                </w:rPr>
                <w:t>программа</w:t>
              </w:r>
              <w:r w:rsidR="007628E4" w:rsidRPr="00493CE4">
                <w:rPr>
                  <w:rStyle w:val="aa"/>
                  <w:b/>
                  <w:color w:val="auto"/>
                  <w:spacing w:val="-5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b/>
                  <w:color w:val="auto"/>
                  <w:sz w:val="24"/>
                </w:rPr>
                <w:t>воспитания</w:t>
              </w:r>
            </w:hyperlink>
          </w:p>
        </w:tc>
        <w:tc>
          <w:tcPr>
            <w:tcW w:w="814" w:type="dxa"/>
          </w:tcPr>
          <w:p w14:paraId="106868BC" w14:textId="2E340AC5" w:rsidR="0062385B" w:rsidRPr="00493CE4" w:rsidRDefault="007628E4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3D6AB8">
              <w:rPr>
                <w:sz w:val="24"/>
                <w:u w:val="single"/>
              </w:rPr>
              <w:t>15</w:t>
            </w:r>
          </w:p>
        </w:tc>
      </w:tr>
      <w:tr w:rsidR="0062385B" w:rsidRPr="00493CE4" w14:paraId="00205C07" w14:textId="77777777">
        <w:trPr>
          <w:trHeight w:val="516"/>
        </w:trPr>
        <w:tc>
          <w:tcPr>
            <w:tcW w:w="916" w:type="dxa"/>
          </w:tcPr>
          <w:p w14:paraId="1BD046B8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2.3.1</w:t>
            </w:r>
          </w:p>
        </w:tc>
        <w:tc>
          <w:tcPr>
            <w:tcW w:w="8124" w:type="dxa"/>
          </w:tcPr>
          <w:p w14:paraId="2035D4B1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Пояснительная</w:t>
            </w:r>
            <w:r w:rsidRPr="00493CE4">
              <w:rPr>
                <w:spacing w:val="-7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записка</w:t>
            </w:r>
          </w:p>
        </w:tc>
        <w:tc>
          <w:tcPr>
            <w:tcW w:w="814" w:type="dxa"/>
          </w:tcPr>
          <w:p w14:paraId="4C2D4797" w14:textId="46DAB0B7" w:rsidR="0062385B" w:rsidRPr="00493CE4" w:rsidRDefault="007628E4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3D6AB8">
              <w:rPr>
                <w:sz w:val="24"/>
                <w:u w:val="single"/>
              </w:rPr>
              <w:t>15</w:t>
            </w:r>
          </w:p>
        </w:tc>
      </w:tr>
      <w:tr w:rsidR="0062385B" w:rsidRPr="00493CE4" w14:paraId="2F5D4E05" w14:textId="77777777">
        <w:trPr>
          <w:trHeight w:val="517"/>
        </w:trPr>
        <w:tc>
          <w:tcPr>
            <w:tcW w:w="916" w:type="dxa"/>
          </w:tcPr>
          <w:p w14:paraId="747728CB" w14:textId="77777777" w:rsidR="0062385B" w:rsidRPr="00493CE4" w:rsidRDefault="007628E4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2.3.2</w:t>
            </w:r>
          </w:p>
        </w:tc>
        <w:tc>
          <w:tcPr>
            <w:tcW w:w="8124" w:type="dxa"/>
          </w:tcPr>
          <w:p w14:paraId="1A64F30E" w14:textId="76CBA102" w:rsidR="0062385B" w:rsidRPr="00493CE4" w:rsidRDefault="00787C40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Рабочая_программа_воспитания." w:history="1">
              <w:r w:rsidR="007628E4" w:rsidRPr="00493CE4">
                <w:rPr>
                  <w:rStyle w:val="aa"/>
                  <w:color w:val="auto"/>
                  <w:sz w:val="24"/>
                </w:rPr>
                <w:t>Целевой</w:t>
              </w:r>
              <w:r w:rsidR="007628E4" w:rsidRPr="00493CE4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раздел</w:t>
              </w:r>
            </w:hyperlink>
          </w:p>
        </w:tc>
        <w:tc>
          <w:tcPr>
            <w:tcW w:w="814" w:type="dxa"/>
          </w:tcPr>
          <w:p w14:paraId="2DCD12F7" w14:textId="4712EA77" w:rsidR="0062385B" w:rsidRPr="00493CE4" w:rsidRDefault="007628E4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EC3EA2" w:rsidRPr="00493CE4">
              <w:rPr>
                <w:sz w:val="24"/>
                <w:u w:val="single"/>
              </w:rPr>
              <w:t>21</w:t>
            </w:r>
          </w:p>
        </w:tc>
      </w:tr>
      <w:tr w:rsidR="0062385B" w:rsidRPr="00493CE4" w14:paraId="31766814" w14:textId="77777777">
        <w:trPr>
          <w:trHeight w:val="1545"/>
        </w:trPr>
        <w:tc>
          <w:tcPr>
            <w:tcW w:w="916" w:type="dxa"/>
          </w:tcPr>
          <w:p w14:paraId="2986E9D0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2.3.3</w:t>
            </w:r>
          </w:p>
        </w:tc>
        <w:tc>
          <w:tcPr>
            <w:tcW w:w="8124" w:type="dxa"/>
          </w:tcPr>
          <w:p w14:paraId="37C49BCB" w14:textId="5559030F" w:rsidR="0062385B" w:rsidRPr="00493CE4" w:rsidRDefault="00EC3EA2">
            <w:pPr>
              <w:pStyle w:val="TableParagraph"/>
              <w:spacing w:line="275" w:lineRule="exact"/>
              <w:ind w:left="110"/>
              <w:rPr>
                <w:rStyle w:val="aa"/>
                <w:color w:val="auto"/>
                <w:sz w:val="24"/>
              </w:rPr>
            </w:pPr>
            <w:r w:rsidRPr="00493CE4">
              <w:rPr>
                <w:sz w:val="24"/>
                <w:u w:val="single"/>
              </w:rPr>
              <w:fldChar w:fldCharType="begin"/>
            </w:r>
            <w:r w:rsidRPr="00493CE4">
              <w:rPr>
                <w:sz w:val="24"/>
                <w:u w:val="single"/>
              </w:rPr>
              <w:instrText xml:space="preserve"> HYPERLINK  \l "_РАЗДЕЛ_2._СОДЕРЖАТЕЛЬНЫЙ." </w:instrText>
            </w:r>
            <w:r w:rsidRPr="00493CE4">
              <w:rPr>
                <w:sz w:val="24"/>
                <w:u w:val="single"/>
              </w:rPr>
              <w:fldChar w:fldCharType="separate"/>
            </w:r>
            <w:r w:rsidR="007628E4" w:rsidRPr="00493CE4">
              <w:rPr>
                <w:rStyle w:val="aa"/>
                <w:color w:val="auto"/>
                <w:sz w:val="24"/>
              </w:rPr>
              <w:t>Содержательный</w:t>
            </w:r>
            <w:r w:rsidR="007628E4" w:rsidRPr="00493CE4">
              <w:rPr>
                <w:rStyle w:val="aa"/>
                <w:color w:val="auto"/>
                <w:spacing w:val="-7"/>
                <w:sz w:val="24"/>
              </w:rPr>
              <w:t xml:space="preserve"> </w:t>
            </w:r>
            <w:r w:rsidR="007628E4" w:rsidRPr="00493CE4">
              <w:rPr>
                <w:rStyle w:val="aa"/>
                <w:color w:val="auto"/>
                <w:sz w:val="24"/>
              </w:rPr>
              <w:t>раздел</w:t>
            </w:r>
          </w:p>
          <w:p w14:paraId="0C997C50" w14:textId="3EB1F0DE" w:rsidR="0062385B" w:rsidRPr="00493CE4" w:rsidRDefault="00EC3EA2">
            <w:pPr>
              <w:pStyle w:val="TableParagraph"/>
              <w:spacing w:before="11"/>
              <w:rPr>
                <w:b/>
                <w:sz w:val="20"/>
                <w:u w:val="single"/>
              </w:rPr>
            </w:pPr>
            <w:r w:rsidRPr="00493CE4">
              <w:rPr>
                <w:sz w:val="24"/>
                <w:u w:val="single"/>
              </w:rPr>
              <w:fldChar w:fldCharType="end"/>
            </w:r>
          </w:p>
          <w:p w14:paraId="7742BA10" w14:textId="77777777" w:rsidR="0062385B" w:rsidRPr="00493CE4" w:rsidRDefault="007628E4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Уклад образовательной организации.</w:t>
            </w:r>
          </w:p>
          <w:p w14:paraId="55E8F012" w14:textId="77777777" w:rsidR="0062385B" w:rsidRPr="00493CE4" w:rsidRDefault="0062385B">
            <w:pPr>
              <w:pStyle w:val="TableParagraph"/>
              <w:spacing w:before="11"/>
              <w:rPr>
                <w:b/>
                <w:sz w:val="20"/>
                <w:u w:val="single"/>
              </w:rPr>
            </w:pPr>
          </w:p>
          <w:p w14:paraId="644ED0E8" w14:textId="77777777" w:rsidR="0062385B" w:rsidRPr="00493CE4" w:rsidRDefault="007628E4">
            <w:pPr>
              <w:pStyle w:val="TableParagraph"/>
              <w:ind w:left="17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Виды,</w:t>
            </w:r>
            <w:r w:rsidRPr="00493CE4">
              <w:rPr>
                <w:spacing w:val="-8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формы</w:t>
            </w:r>
            <w:r w:rsidRPr="00493CE4">
              <w:rPr>
                <w:spacing w:val="-8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и</w:t>
            </w:r>
            <w:r w:rsidRPr="00493CE4">
              <w:rPr>
                <w:spacing w:val="-8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содержание</w:t>
            </w:r>
            <w:r w:rsidRPr="00493CE4">
              <w:rPr>
                <w:spacing w:val="-8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воспитательной</w:t>
            </w:r>
            <w:r w:rsidRPr="00493CE4">
              <w:rPr>
                <w:spacing w:val="-7"/>
                <w:sz w:val="24"/>
                <w:u w:val="single"/>
              </w:rPr>
              <w:t xml:space="preserve"> </w:t>
            </w:r>
            <w:r w:rsidRPr="00493CE4">
              <w:rPr>
                <w:sz w:val="24"/>
                <w:u w:val="single"/>
              </w:rPr>
              <w:t>деятельности.</w:t>
            </w:r>
          </w:p>
        </w:tc>
        <w:tc>
          <w:tcPr>
            <w:tcW w:w="814" w:type="dxa"/>
          </w:tcPr>
          <w:p w14:paraId="3EB1437A" w14:textId="612E6705" w:rsidR="0062385B" w:rsidRPr="00493CE4" w:rsidRDefault="007628E4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EC3EA2" w:rsidRPr="00493CE4">
              <w:rPr>
                <w:sz w:val="24"/>
                <w:u w:val="single"/>
              </w:rPr>
              <w:t>73</w:t>
            </w:r>
          </w:p>
        </w:tc>
      </w:tr>
      <w:tr w:rsidR="0062385B" w:rsidRPr="00493CE4" w14:paraId="572CE80A" w14:textId="77777777">
        <w:trPr>
          <w:trHeight w:val="517"/>
        </w:trPr>
        <w:tc>
          <w:tcPr>
            <w:tcW w:w="916" w:type="dxa"/>
          </w:tcPr>
          <w:p w14:paraId="2683890E" w14:textId="77777777" w:rsidR="0062385B" w:rsidRPr="00493CE4" w:rsidRDefault="007628E4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r w:rsidRPr="00493CE4">
              <w:rPr>
                <w:b/>
                <w:sz w:val="24"/>
                <w:u w:val="single"/>
              </w:rPr>
              <w:t>III</w:t>
            </w:r>
          </w:p>
        </w:tc>
        <w:tc>
          <w:tcPr>
            <w:tcW w:w="8124" w:type="dxa"/>
          </w:tcPr>
          <w:p w14:paraId="1F2DA3FF" w14:textId="0FC8D6E7" w:rsidR="0062385B" w:rsidRPr="00493CE4" w:rsidRDefault="00787C40">
            <w:pPr>
              <w:pStyle w:val="TableParagraph"/>
              <w:ind w:left="110"/>
              <w:rPr>
                <w:b/>
                <w:sz w:val="24"/>
                <w:u w:val="single"/>
              </w:rPr>
            </w:pPr>
            <w:hyperlink w:anchor="_III_.ОРГАНИЗАЦИОННЫЙ_РАЗДЕЛ" w:history="1">
              <w:r w:rsidR="007628E4" w:rsidRPr="00493CE4">
                <w:rPr>
                  <w:rStyle w:val="aa"/>
                  <w:b/>
                  <w:color w:val="auto"/>
                  <w:sz w:val="24"/>
                </w:rPr>
                <w:t>ОРГАНИЗАЦИОННЫЙ</w:t>
              </w:r>
              <w:r w:rsidR="007628E4" w:rsidRPr="00493CE4">
                <w:rPr>
                  <w:rStyle w:val="aa"/>
                  <w:b/>
                  <w:color w:val="auto"/>
                  <w:spacing w:val="-10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b/>
                  <w:color w:val="auto"/>
                  <w:sz w:val="24"/>
                </w:rPr>
                <w:t>РАЗДЕЛ</w:t>
              </w:r>
            </w:hyperlink>
          </w:p>
        </w:tc>
        <w:tc>
          <w:tcPr>
            <w:tcW w:w="814" w:type="dxa"/>
          </w:tcPr>
          <w:p w14:paraId="34F9332C" w14:textId="0C44180A" w:rsidR="0062385B" w:rsidRPr="00493CE4" w:rsidRDefault="007628E4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3D6AB8">
              <w:rPr>
                <w:sz w:val="24"/>
                <w:u w:val="single"/>
              </w:rPr>
              <w:t>87</w:t>
            </w:r>
          </w:p>
        </w:tc>
      </w:tr>
      <w:tr w:rsidR="0062385B" w:rsidRPr="00493CE4" w14:paraId="634EC52C" w14:textId="77777777">
        <w:trPr>
          <w:trHeight w:val="516"/>
        </w:trPr>
        <w:tc>
          <w:tcPr>
            <w:tcW w:w="916" w:type="dxa"/>
          </w:tcPr>
          <w:p w14:paraId="70CEA54A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3.1</w:t>
            </w:r>
          </w:p>
        </w:tc>
        <w:tc>
          <w:tcPr>
            <w:tcW w:w="8124" w:type="dxa"/>
          </w:tcPr>
          <w:p w14:paraId="42A80A09" w14:textId="41CD4B49" w:rsidR="0062385B" w:rsidRPr="00493CE4" w:rsidRDefault="00787C40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В_качестве_учебного" w:history="1">
              <w:r w:rsidR="007628E4" w:rsidRPr="00493CE4">
                <w:rPr>
                  <w:rStyle w:val="aa"/>
                  <w:color w:val="auto"/>
                  <w:sz w:val="24"/>
                </w:rPr>
                <w:t>Учебный</w:t>
              </w:r>
              <w:r w:rsidR="007628E4" w:rsidRPr="00493CE4">
                <w:rPr>
                  <w:rStyle w:val="aa"/>
                  <w:color w:val="auto"/>
                  <w:spacing w:val="-2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план</w:t>
              </w:r>
            </w:hyperlink>
          </w:p>
        </w:tc>
        <w:tc>
          <w:tcPr>
            <w:tcW w:w="814" w:type="dxa"/>
          </w:tcPr>
          <w:p w14:paraId="4395C260" w14:textId="3329B41A" w:rsidR="0062385B" w:rsidRPr="00493CE4" w:rsidRDefault="007628E4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F45BC6" w:rsidRPr="00493CE4">
              <w:rPr>
                <w:sz w:val="24"/>
                <w:u w:val="single"/>
              </w:rPr>
              <w:t>95</w:t>
            </w:r>
          </w:p>
        </w:tc>
      </w:tr>
      <w:tr w:rsidR="0062385B" w:rsidRPr="00493CE4" w14:paraId="38BD7964" w14:textId="77777777">
        <w:trPr>
          <w:trHeight w:val="517"/>
        </w:trPr>
        <w:tc>
          <w:tcPr>
            <w:tcW w:w="916" w:type="dxa"/>
          </w:tcPr>
          <w:p w14:paraId="5FEF2331" w14:textId="77777777" w:rsidR="0062385B" w:rsidRPr="00493CE4" w:rsidRDefault="007628E4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3.2</w:t>
            </w:r>
          </w:p>
        </w:tc>
        <w:tc>
          <w:tcPr>
            <w:tcW w:w="8124" w:type="dxa"/>
          </w:tcPr>
          <w:p w14:paraId="7425F274" w14:textId="0E5BAA4D" w:rsidR="0062385B" w:rsidRPr="00493CE4" w:rsidRDefault="00787C40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Календарный_учебный_график." w:history="1">
              <w:r w:rsidR="007628E4" w:rsidRPr="00493CE4">
                <w:rPr>
                  <w:rStyle w:val="aa"/>
                  <w:color w:val="auto"/>
                  <w:sz w:val="24"/>
                </w:rPr>
                <w:t>Календарный</w:t>
              </w:r>
              <w:r w:rsidR="007628E4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учебный</w:t>
              </w:r>
              <w:r w:rsidR="007628E4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график</w:t>
              </w:r>
            </w:hyperlink>
          </w:p>
        </w:tc>
        <w:tc>
          <w:tcPr>
            <w:tcW w:w="814" w:type="dxa"/>
          </w:tcPr>
          <w:p w14:paraId="6ED33C4E" w14:textId="5A817CC4" w:rsidR="0062385B" w:rsidRPr="00493CE4" w:rsidRDefault="007628E4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4</w:t>
            </w:r>
            <w:r w:rsidR="00F45BC6" w:rsidRPr="00493CE4">
              <w:rPr>
                <w:sz w:val="24"/>
                <w:u w:val="single"/>
              </w:rPr>
              <w:t>9</w:t>
            </w:r>
            <w:r w:rsidR="003D6AB8">
              <w:rPr>
                <w:sz w:val="24"/>
                <w:u w:val="single"/>
              </w:rPr>
              <w:t>2</w:t>
            </w:r>
          </w:p>
        </w:tc>
      </w:tr>
      <w:tr w:rsidR="0062385B" w:rsidRPr="00493CE4" w14:paraId="634B7C11" w14:textId="77777777">
        <w:trPr>
          <w:trHeight w:val="515"/>
        </w:trPr>
        <w:tc>
          <w:tcPr>
            <w:tcW w:w="916" w:type="dxa"/>
          </w:tcPr>
          <w:p w14:paraId="57E6D14F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3.3</w:t>
            </w:r>
          </w:p>
        </w:tc>
        <w:tc>
          <w:tcPr>
            <w:tcW w:w="8124" w:type="dxa"/>
          </w:tcPr>
          <w:p w14:paraId="4CF8B7B0" w14:textId="5DB9F9DC" w:rsidR="0062385B" w:rsidRPr="00493CE4" w:rsidRDefault="00787C40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План_внеурочной_деятельности" w:history="1">
              <w:r w:rsidR="007628E4" w:rsidRPr="00493CE4">
                <w:rPr>
                  <w:rStyle w:val="aa"/>
                  <w:color w:val="auto"/>
                  <w:sz w:val="24"/>
                </w:rPr>
                <w:t>План</w:t>
              </w:r>
              <w:r w:rsidR="007628E4" w:rsidRPr="00493CE4">
                <w:rPr>
                  <w:rStyle w:val="aa"/>
                  <w:color w:val="auto"/>
                  <w:spacing w:val="-9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внеурочной</w:t>
              </w:r>
              <w:r w:rsidR="007628E4" w:rsidRPr="00493CE4">
                <w:rPr>
                  <w:rStyle w:val="aa"/>
                  <w:color w:val="auto"/>
                  <w:spacing w:val="-8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деятельности</w:t>
              </w:r>
            </w:hyperlink>
          </w:p>
        </w:tc>
        <w:tc>
          <w:tcPr>
            <w:tcW w:w="814" w:type="dxa"/>
          </w:tcPr>
          <w:p w14:paraId="7CABBBAB" w14:textId="78FE7687" w:rsidR="0062385B" w:rsidRPr="00493CE4" w:rsidRDefault="003D6AB8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494</w:t>
            </w:r>
          </w:p>
        </w:tc>
      </w:tr>
      <w:tr w:rsidR="0062385B" w:rsidRPr="00493CE4" w14:paraId="52AF211B" w14:textId="77777777">
        <w:trPr>
          <w:trHeight w:val="518"/>
        </w:trPr>
        <w:tc>
          <w:tcPr>
            <w:tcW w:w="916" w:type="dxa"/>
          </w:tcPr>
          <w:p w14:paraId="61E37636" w14:textId="77777777" w:rsidR="0062385B" w:rsidRPr="00493CE4" w:rsidRDefault="007628E4">
            <w:pPr>
              <w:pStyle w:val="TableParagraph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3.4</w:t>
            </w:r>
          </w:p>
        </w:tc>
        <w:tc>
          <w:tcPr>
            <w:tcW w:w="8124" w:type="dxa"/>
          </w:tcPr>
          <w:p w14:paraId="6E3ACDE1" w14:textId="492A749E" w:rsidR="0062385B" w:rsidRPr="00493CE4" w:rsidRDefault="00787C40">
            <w:pPr>
              <w:pStyle w:val="TableParagraph"/>
              <w:ind w:left="110"/>
              <w:rPr>
                <w:sz w:val="24"/>
                <w:u w:val="single"/>
              </w:rPr>
            </w:pPr>
            <w:hyperlink w:anchor="_Календарный_план_воспитательной" w:history="1">
              <w:r w:rsidR="007628E4" w:rsidRPr="00493CE4">
                <w:rPr>
                  <w:rStyle w:val="aa"/>
                  <w:color w:val="auto"/>
                  <w:sz w:val="24"/>
                </w:rPr>
                <w:t>Календарный</w:t>
              </w:r>
              <w:r w:rsidR="007628E4" w:rsidRPr="00493CE4">
                <w:rPr>
                  <w:rStyle w:val="aa"/>
                  <w:color w:val="auto"/>
                  <w:spacing w:val="-7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план</w:t>
              </w:r>
              <w:r w:rsidR="007628E4" w:rsidRPr="00493CE4">
                <w:rPr>
                  <w:rStyle w:val="aa"/>
                  <w:color w:val="auto"/>
                  <w:spacing w:val="-7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воспитательной</w:t>
              </w:r>
              <w:r w:rsidR="007628E4" w:rsidRPr="00493CE4">
                <w:rPr>
                  <w:rStyle w:val="aa"/>
                  <w:color w:val="auto"/>
                  <w:spacing w:val="-7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работы</w:t>
              </w:r>
            </w:hyperlink>
          </w:p>
        </w:tc>
        <w:tc>
          <w:tcPr>
            <w:tcW w:w="814" w:type="dxa"/>
          </w:tcPr>
          <w:p w14:paraId="60F92FE4" w14:textId="4D48B882" w:rsidR="0062385B" w:rsidRPr="00493CE4" w:rsidRDefault="00F45BC6">
            <w:pPr>
              <w:pStyle w:val="TableParagraph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511</w:t>
            </w:r>
          </w:p>
        </w:tc>
      </w:tr>
      <w:tr w:rsidR="0062385B" w:rsidRPr="00493CE4" w14:paraId="29D66ECC" w14:textId="77777777">
        <w:trPr>
          <w:trHeight w:val="515"/>
        </w:trPr>
        <w:tc>
          <w:tcPr>
            <w:tcW w:w="916" w:type="dxa"/>
          </w:tcPr>
          <w:p w14:paraId="2395FC80" w14:textId="77777777" w:rsidR="0062385B" w:rsidRPr="00493CE4" w:rsidRDefault="007628E4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3.5</w:t>
            </w:r>
          </w:p>
        </w:tc>
        <w:tc>
          <w:tcPr>
            <w:tcW w:w="8124" w:type="dxa"/>
          </w:tcPr>
          <w:p w14:paraId="4C047F5C" w14:textId="20056674" w:rsidR="0062385B" w:rsidRPr="00493CE4" w:rsidRDefault="00787C40">
            <w:pPr>
              <w:pStyle w:val="TableParagraph"/>
              <w:spacing w:line="275" w:lineRule="exact"/>
              <w:ind w:left="110"/>
              <w:rPr>
                <w:sz w:val="24"/>
                <w:u w:val="single"/>
              </w:rPr>
            </w:pPr>
            <w:hyperlink w:anchor="_3.5_Характеристика_условий" w:history="1">
              <w:r w:rsidR="007628E4" w:rsidRPr="00493CE4">
                <w:rPr>
                  <w:rStyle w:val="aa"/>
                  <w:color w:val="auto"/>
                  <w:sz w:val="24"/>
                </w:rPr>
                <w:t>Характеристика</w:t>
              </w:r>
              <w:r w:rsidR="007628E4" w:rsidRPr="00493CE4">
                <w:rPr>
                  <w:rStyle w:val="aa"/>
                  <w:color w:val="auto"/>
                  <w:spacing w:val="-6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условий</w:t>
              </w:r>
              <w:r w:rsidR="007628E4" w:rsidRPr="00493CE4">
                <w:rPr>
                  <w:rStyle w:val="aa"/>
                  <w:color w:val="auto"/>
                  <w:spacing w:val="-4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реализации</w:t>
              </w:r>
              <w:r w:rsidR="007628E4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программы</w:t>
              </w:r>
              <w:r w:rsidR="007628E4" w:rsidRPr="00493CE4">
                <w:rPr>
                  <w:rStyle w:val="aa"/>
                  <w:color w:val="auto"/>
                  <w:spacing w:val="-5"/>
                  <w:sz w:val="24"/>
                </w:rPr>
                <w:t xml:space="preserve"> </w:t>
              </w:r>
              <w:r w:rsidR="007628E4" w:rsidRPr="00493CE4">
                <w:rPr>
                  <w:rStyle w:val="aa"/>
                  <w:color w:val="auto"/>
                  <w:sz w:val="24"/>
                </w:rPr>
                <w:t>НОО</w:t>
              </w:r>
            </w:hyperlink>
          </w:p>
        </w:tc>
        <w:tc>
          <w:tcPr>
            <w:tcW w:w="814" w:type="dxa"/>
          </w:tcPr>
          <w:p w14:paraId="6396C37D" w14:textId="02627189" w:rsidR="0062385B" w:rsidRPr="00493CE4" w:rsidRDefault="00F45BC6">
            <w:pPr>
              <w:pStyle w:val="TableParagraph"/>
              <w:spacing w:line="275" w:lineRule="exact"/>
              <w:ind w:left="108"/>
              <w:rPr>
                <w:sz w:val="24"/>
                <w:u w:val="single"/>
              </w:rPr>
            </w:pPr>
            <w:r w:rsidRPr="00493CE4">
              <w:rPr>
                <w:sz w:val="24"/>
                <w:u w:val="single"/>
              </w:rPr>
              <w:t>5</w:t>
            </w:r>
            <w:r w:rsidR="003D6AB8">
              <w:rPr>
                <w:sz w:val="24"/>
                <w:u w:val="single"/>
              </w:rPr>
              <w:t>35</w:t>
            </w:r>
          </w:p>
        </w:tc>
      </w:tr>
    </w:tbl>
    <w:p w14:paraId="22656087" w14:textId="77777777" w:rsidR="0062385B" w:rsidRPr="00493CE4" w:rsidRDefault="0062385B">
      <w:pPr>
        <w:spacing w:line="275" w:lineRule="exact"/>
        <w:rPr>
          <w:sz w:val="24"/>
          <w:u w:val="single"/>
        </w:rPr>
        <w:sectPr w:rsidR="0062385B" w:rsidRPr="00493CE4" w:rsidSect="008D63D5">
          <w:pgSz w:w="11910" w:h="16840"/>
          <w:pgMar w:top="660" w:right="300" w:bottom="709" w:left="40" w:header="0" w:footer="884" w:gutter="0"/>
          <w:cols w:space="720"/>
        </w:sectPr>
      </w:pPr>
    </w:p>
    <w:p w14:paraId="4C03C60B" w14:textId="77777777" w:rsidR="0062385B" w:rsidRDefault="0062385B">
      <w:pPr>
        <w:pStyle w:val="a3"/>
        <w:spacing w:before="4"/>
        <w:ind w:left="0"/>
        <w:rPr>
          <w:b/>
          <w:sz w:val="28"/>
        </w:rPr>
      </w:pPr>
    </w:p>
    <w:p w14:paraId="47D1694D" w14:textId="77777777" w:rsidR="0062385B" w:rsidRDefault="007628E4" w:rsidP="00E17D3C">
      <w:pPr>
        <w:pStyle w:val="2"/>
        <w:spacing w:before="90"/>
        <w:ind w:left="1862"/>
      </w:pPr>
      <w:r>
        <w:t>I</w:t>
      </w:r>
      <w:r>
        <w:rPr>
          <w:spacing w:val="53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РАЗДЕЛ.</w:t>
      </w:r>
    </w:p>
    <w:p w14:paraId="47C19447" w14:textId="77777777" w:rsidR="0062385B" w:rsidRDefault="0062385B" w:rsidP="00E17D3C">
      <w:pPr>
        <w:pStyle w:val="a3"/>
        <w:ind w:left="0"/>
        <w:rPr>
          <w:b/>
        </w:rPr>
      </w:pPr>
    </w:p>
    <w:p w14:paraId="68623172" w14:textId="77777777" w:rsidR="0062385B" w:rsidRDefault="007628E4" w:rsidP="00E17D3C">
      <w:pPr>
        <w:ind w:left="1862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записка.</w:t>
      </w:r>
    </w:p>
    <w:p w14:paraId="1A0FD176" w14:textId="154EA829" w:rsidR="0062385B" w:rsidRDefault="007628E4" w:rsidP="00E17D3C">
      <w:pPr>
        <w:pStyle w:val="a3"/>
        <w:spacing w:line="352" w:lineRule="auto"/>
        <w:ind w:right="278" w:firstLine="709"/>
      </w:pPr>
      <w:r>
        <w:t>1. 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 и с учетом ФОП НОО. При этом содержание и</w:t>
      </w:r>
      <w:r>
        <w:rPr>
          <w:spacing w:val="1"/>
        </w:rPr>
        <w:t xml:space="preserve"> </w:t>
      </w:r>
      <w:proofErr w:type="gramStart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ФОП</w:t>
      </w:r>
      <w:r>
        <w:rPr>
          <w:spacing w:val="-1"/>
        </w:rPr>
        <w:t xml:space="preserve"> </w:t>
      </w:r>
      <w:r>
        <w:t>НОО</w:t>
      </w:r>
      <w:r w:rsidR="00F45BC6">
        <w:t>.</w:t>
      </w:r>
    </w:p>
    <w:p w14:paraId="6BE356AF" w14:textId="0595EA31" w:rsidR="0062385B" w:rsidRDefault="007628E4" w:rsidP="00E17D3C">
      <w:pPr>
        <w:pStyle w:val="a3"/>
        <w:spacing w:line="276" w:lineRule="auto"/>
        <w:ind w:right="595" w:firstLine="769"/>
      </w:pPr>
      <w:r>
        <w:t xml:space="preserve">ООП НОО МОУ </w:t>
      </w:r>
      <w:r w:rsidR="00AB4BC4">
        <w:t>Мало-</w:t>
      </w:r>
      <w:proofErr w:type="spellStart"/>
      <w:r w:rsidR="00AB4BC4">
        <w:t>Андосовская</w:t>
      </w:r>
      <w:proofErr w:type="spellEnd"/>
      <w:r>
        <w:t xml:space="preserve"> ОШ</w:t>
      </w:r>
      <w:r>
        <w:rPr>
          <w:spacing w:val="1"/>
        </w:rPr>
        <w:t xml:space="preserve"> </w:t>
      </w:r>
      <w:r>
        <w:t>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 w:rsidR="00F45BC6">
        <w:t>:</w:t>
      </w:r>
    </w:p>
    <w:p w14:paraId="0B8167F8" w14:textId="60AA08EA" w:rsidR="0062385B" w:rsidRDefault="007628E4" w:rsidP="00E17D3C">
      <w:pPr>
        <w:spacing w:before="3"/>
        <w:ind w:left="782"/>
        <w:rPr>
          <w:rFonts w:ascii="Calibri" w:hAnsi="Calibri"/>
          <w:b/>
          <w:sz w:val="24"/>
        </w:rPr>
      </w:pPr>
      <w:r>
        <w:rPr>
          <w:sz w:val="24"/>
        </w:rPr>
        <w:t>«Русский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5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мир»,</w:t>
      </w:r>
      <w:r>
        <w:rPr>
          <w:spacing w:val="5"/>
          <w:sz w:val="24"/>
        </w:rPr>
        <w:t xml:space="preserve"> </w:t>
      </w:r>
      <w:r w:rsidR="000266D1">
        <w:rPr>
          <w:rFonts w:ascii="Calibri" w:hAnsi="Calibri"/>
          <w:bCs/>
          <w:sz w:val="24"/>
        </w:rPr>
        <w:t xml:space="preserve"> </w:t>
      </w:r>
    </w:p>
    <w:p w14:paraId="06F0F34C" w14:textId="7489104E" w:rsidR="000266D1" w:rsidRDefault="00AB4BC4" w:rsidP="00E17D3C">
      <w:pPr>
        <w:pStyle w:val="a3"/>
        <w:spacing w:before="41"/>
      </w:pPr>
      <w:r>
        <w:t xml:space="preserve"> </w:t>
      </w:r>
      <w:r w:rsidR="007628E4">
        <w:rPr>
          <w:spacing w:val="-2"/>
        </w:rPr>
        <w:t xml:space="preserve"> </w:t>
      </w:r>
      <w:r w:rsidR="007628E4">
        <w:t>«Иностранный</w:t>
      </w:r>
      <w:r w:rsidR="007628E4">
        <w:rPr>
          <w:spacing w:val="-2"/>
        </w:rPr>
        <w:t xml:space="preserve"> </w:t>
      </w:r>
      <w:proofErr w:type="gramStart"/>
      <w:r w:rsidR="007628E4">
        <w:t>язык</w:t>
      </w:r>
      <w:r w:rsidR="007628E4">
        <w:rPr>
          <w:spacing w:val="-2"/>
        </w:rPr>
        <w:t xml:space="preserve"> </w:t>
      </w:r>
      <w:r w:rsidR="007628E4">
        <w:t>»</w:t>
      </w:r>
      <w:proofErr w:type="gramEnd"/>
      <w:r w:rsidR="007628E4">
        <w:t>,</w:t>
      </w:r>
      <w:r w:rsidR="007628E4">
        <w:rPr>
          <w:spacing w:val="-2"/>
        </w:rPr>
        <w:t xml:space="preserve"> </w:t>
      </w:r>
      <w:r w:rsidR="007628E4">
        <w:t>«Т</w:t>
      </w:r>
      <w:r w:rsidR="002E6C53">
        <w:t>руд(т</w:t>
      </w:r>
      <w:r w:rsidR="007628E4">
        <w:t>ехнология</w:t>
      </w:r>
      <w:r w:rsidR="002E6C53">
        <w:t>)</w:t>
      </w:r>
      <w:r w:rsidR="007628E4">
        <w:t>»,</w:t>
      </w:r>
      <w:r w:rsidR="000266D1" w:rsidRPr="000266D1">
        <w:t xml:space="preserve"> </w:t>
      </w:r>
      <w:r w:rsidR="000266D1">
        <w:t>«Изобразительное</w:t>
      </w:r>
      <w:r w:rsidR="000266D1">
        <w:rPr>
          <w:spacing w:val="-3"/>
        </w:rPr>
        <w:t xml:space="preserve"> </w:t>
      </w:r>
      <w:r w:rsidR="000266D1">
        <w:t>искусство»,</w:t>
      </w:r>
      <w:r w:rsidR="000266D1">
        <w:rPr>
          <w:spacing w:val="53"/>
        </w:rPr>
        <w:t xml:space="preserve"> </w:t>
      </w:r>
      <w:r w:rsidR="000266D1">
        <w:t>«Музыка»,</w:t>
      </w:r>
      <w:r w:rsidR="000266D1">
        <w:rPr>
          <w:spacing w:val="-3"/>
        </w:rPr>
        <w:t xml:space="preserve"> </w:t>
      </w:r>
      <w:r w:rsidR="000266D1">
        <w:t>«Физическая</w:t>
      </w:r>
      <w:r w:rsidR="000266D1">
        <w:rPr>
          <w:spacing w:val="-3"/>
        </w:rPr>
        <w:t xml:space="preserve"> </w:t>
      </w:r>
      <w:r w:rsidR="000266D1">
        <w:t>культура»</w:t>
      </w:r>
      <w:r w:rsidR="00F45BC6">
        <w:t>.</w:t>
      </w:r>
    </w:p>
    <w:p w14:paraId="0A66EFDB" w14:textId="77777777" w:rsidR="0062385B" w:rsidRDefault="0062385B" w:rsidP="00E17D3C">
      <w:pPr>
        <w:pStyle w:val="a3"/>
        <w:spacing w:before="10"/>
        <w:ind w:left="0"/>
        <w:rPr>
          <w:sz w:val="20"/>
        </w:rPr>
      </w:pPr>
    </w:p>
    <w:p w14:paraId="2A0C660C" w14:textId="77777777" w:rsidR="0062385B" w:rsidRDefault="007628E4" w:rsidP="00E17D3C">
      <w:pPr>
        <w:pStyle w:val="2"/>
        <w:spacing w:before="1"/>
      </w:pPr>
      <w:bookmarkStart w:id="2" w:name="_1.1.1_Цели_реализации"/>
      <w:bookmarkEnd w:id="2"/>
      <w:r>
        <w:t>1.1.1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14:paraId="38B3AAC2" w14:textId="77777777" w:rsidR="0062385B" w:rsidRDefault="007628E4" w:rsidP="00E17D3C">
      <w:pPr>
        <w:pStyle w:val="a3"/>
        <w:spacing w:before="129"/>
        <w:ind w:left="1491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являются:</w:t>
      </w:r>
    </w:p>
    <w:p w14:paraId="5FAAAA7E" w14:textId="77777777" w:rsidR="0062385B" w:rsidRDefault="007628E4" w:rsidP="00E17D3C">
      <w:pPr>
        <w:pStyle w:val="a3"/>
        <w:spacing w:before="129" w:line="352" w:lineRule="auto"/>
        <w:ind w:right="286" w:firstLine="709"/>
      </w:pPr>
      <w:r>
        <w:t>обеспечение реализации конституционного права каждого гражданина Российской Федерации</w:t>
      </w:r>
      <w:r>
        <w:rPr>
          <w:spacing w:val="-57"/>
        </w:rPr>
        <w:t xml:space="preserve"> </w:t>
      </w:r>
      <w:r>
        <w:t>на получение качественного образования, включающего обучение, развитие и воспитание каждого</w:t>
      </w:r>
      <w:r>
        <w:rPr>
          <w:spacing w:val="1"/>
        </w:rPr>
        <w:t xml:space="preserve"> </w:t>
      </w:r>
      <w:r>
        <w:t>обучающегося;</w:t>
      </w:r>
    </w:p>
    <w:p w14:paraId="315B91B2" w14:textId="77777777" w:rsidR="0062385B" w:rsidRDefault="007628E4" w:rsidP="00E17D3C">
      <w:pPr>
        <w:pStyle w:val="a3"/>
        <w:spacing w:line="352" w:lineRule="auto"/>
        <w:ind w:right="281" w:firstLine="709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образования, отражённых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20F11F0D" w14:textId="77777777" w:rsidR="0062385B" w:rsidRDefault="007628E4" w:rsidP="00E17D3C">
      <w:pPr>
        <w:pStyle w:val="a3"/>
        <w:spacing w:line="352" w:lineRule="auto"/>
        <w:ind w:right="285" w:firstLine="709"/>
      </w:pPr>
      <w:r>
        <w:t>создание условий для свободного развития каждого обучающегося с учётом его потребностей,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самореализации;</w:t>
      </w:r>
    </w:p>
    <w:p w14:paraId="5D40F0D7" w14:textId="77777777" w:rsidR="0062385B" w:rsidRDefault="007628E4" w:rsidP="00E17D3C">
      <w:pPr>
        <w:pStyle w:val="a3"/>
        <w:spacing w:line="352" w:lineRule="auto"/>
        <w:ind w:right="290" w:firstLine="70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детей 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поддержке.</w:t>
      </w:r>
    </w:p>
    <w:p w14:paraId="1F644E03" w14:textId="77777777" w:rsidR="0062385B" w:rsidRDefault="007628E4" w:rsidP="00E17D3C">
      <w:pPr>
        <w:pStyle w:val="a3"/>
        <w:spacing w:line="352" w:lineRule="auto"/>
        <w:ind w:right="286" w:firstLine="76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 задач:</w:t>
      </w:r>
    </w:p>
    <w:p w14:paraId="66117DC3" w14:textId="77777777" w:rsidR="0062385B" w:rsidRDefault="007628E4" w:rsidP="00E17D3C">
      <w:pPr>
        <w:pStyle w:val="a3"/>
        <w:spacing w:line="352" w:lineRule="auto"/>
        <w:ind w:right="287" w:firstLine="709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14:paraId="48129647" w14:textId="77777777" w:rsidR="0062385B" w:rsidRDefault="007628E4" w:rsidP="00E17D3C">
      <w:pPr>
        <w:pStyle w:val="a3"/>
        <w:spacing w:line="352" w:lineRule="auto"/>
        <w:ind w:right="282" w:firstLine="709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55"/>
        </w:rPr>
        <w:t xml:space="preserve"> </w:t>
      </w:r>
      <w:r>
        <w:t>потребностями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возможностями</w:t>
      </w:r>
      <w:r>
        <w:rPr>
          <w:spacing w:val="55"/>
        </w:rPr>
        <w:t xml:space="preserve"> </w:t>
      </w:r>
      <w:r>
        <w:t>обучающегося,</w:t>
      </w:r>
      <w:r>
        <w:rPr>
          <w:spacing w:val="55"/>
        </w:rPr>
        <w:t xml:space="preserve"> </w:t>
      </w:r>
      <w:r>
        <w:t>индивидуальными</w:t>
      </w:r>
    </w:p>
    <w:p w14:paraId="2A1DF5AE" w14:textId="77777777" w:rsidR="0062385B" w:rsidRDefault="007628E4" w:rsidP="00E17D3C">
      <w:pPr>
        <w:pStyle w:val="a3"/>
        <w:spacing w:before="62"/>
      </w:pP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5A66CDFB" w14:textId="77777777" w:rsidR="0062385B" w:rsidRDefault="007628E4" w:rsidP="00E17D3C">
      <w:pPr>
        <w:pStyle w:val="a3"/>
        <w:spacing w:before="129" w:line="352" w:lineRule="auto"/>
        <w:ind w:firstLine="709"/>
      </w:pPr>
      <w:r>
        <w:t>становление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индивидуальности,</w:t>
      </w:r>
      <w:r>
        <w:rPr>
          <w:spacing w:val="5"/>
        </w:rPr>
        <w:t xml:space="preserve"> </w:t>
      </w:r>
      <w:r>
        <w:t>самобытности,</w:t>
      </w:r>
      <w:r>
        <w:rPr>
          <w:spacing w:val="5"/>
        </w:rPr>
        <w:t xml:space="preserve"> </w:t>
      </w:r>
      <w:r>
        <w:t>уникальности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неповторимости;</w:t>
      </w:r>
    </w:p>
    <w:p w14:paraId="34F8F1BF" w14:textId="77777777" w:rsidR="0062385B" w:rsidRDefault="007628E4" w:rsidP="00E17D3C">
      <w:pPr>
        <w:pStyle w:val="a3"/>
        <w:spacing w:line="352" w:lineRule="auto"/>
        <w:ind w:left="1491" w:right="283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lastRenderedPageBreak/>
        <w:t>достижение</w:t>
      </w:r>
      <w:r>
        <w:rPr>
          <w:spacing w:val="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</w:p>
    <w:p w14:paraId="4D5F04E0" w14:textId="77777777" w:rsidR="0062385B" w:rsidRDefault="007628E4" w:rsidP="00E17D3C">
      <w:pPr>
        <w:pStyle w:val="a3"/>
        <w:spacing w:line="352" w:lineRule="auto"/>
        <w:ind w:left="1491" w:right="274" w:hanging="709"/>
      </w:pPr>
      <w:r>
        <w:t>обучающимися с ограниченными возможностями здоровья (далее – обучающиеся с ОВЗ);</w:t>
      </w:r>
      <w:r>
        <w:rPr>
          <w:spacing w:val="1"/>
        </w:rPr>
        <w:t xml:space="preserve"> </w:t>
      </w:r>
      <w:r>
        <w:t>обеспечение доступности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лиц,</w:t>
      </w:r>
      <w:r>
        <w:rPr>
          <w:spacing w:val="5"/>
        </w:rPr>
        <w:t xml:space="preserve"> </w:t>
      </w:r>
      <w:r>
        <w:t>проявивших</w:t>
      </w:r>
      <w:r>
        <w:rPr>
          <w:spacing w:val="5"/>
        </w:rPr>
        <w:t xml:space="preserve"> </w:t>
      </w:r>
      <w:r>
        <w:t>выдающиеся</w:t>
      </w:r>
    </w:p>
    <w:p w14:paraId="514AF312" w14:textId="5F75FA27" w:rsidR="0062385B" w:rsidRDefault="007628E4" w:rsidP="00F45BC6">
      <w:pPr>
        <w:pStyle w:val="a3"/>
        <w:tabs>
          <w:tab w:val="left" w:pos="3051"/>
          <w:tab w:val="left" w:pos="4518"/>
          <w:tab w:val="left" w:pos="6261"/>
          <w:tab w:val="left" w:pos="7951"/>
          <w:tab w:val="left" w:pos="9644"/>
        </w:tabs>
        <w:spacing w:line="352" w:lineRule="auto"/>
        <w:ind w:right="1210"/>
        <w:jc w:val="both"/>
      </w:pPr>
      <w:proofErr w:type="spellStart"/>
      <w:proofErr w:type="gramStart"/>
      <w:r>
        <w:t>способности,чере</w:t>
      </w:r>
      <w:r w:rsidR="00F45BC6">
        <w:t>з</w:t>
      </w:r>
      <w:proofErr w:type="spellEnd"/>
      <w:proofErr w:type="gramEnd"/>
      <w:r w:rsidR="00F45BC6">
        <w:t xml:space="preserve"> </w:t>
      </w:r>
      <w:r>
        <w:t>систему</w:t>
      </w:r>
      <w:r w:rsidR="00F45BC6">
        <w:t xml:space="preserve"> </w:t>
      </w:r>
      <w:r>
        <w:t>клубов,</w:t>
      </w:r>
      <w:r>
        <w:tab/>
        <w:t>секций,</w:t>
      </w:r>
      <w:r w:rsidR="00F45BC6">
        <w:t xml:space="preserve"> </w:t>
      </w:r>
      <w:r>
        <w:rPr>
          <w:spacing w:val="-1"/>
        </w:rPr>
        <w:t>студий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 полезной</w:t>
      </w:r>
      <w:r>
        <w:rPr>
          <w:spacing w:val="-2"/>
        </w:rPr>
        <w:t xml:space="preserve"> </w:t>
      </w:r>
      <w:r>
        <w:t>деятельности;</w:t>
      </w:r>
    </w:p>
    <w:p w14:paraId="435BD062" w14:textId="77777777" w:rsidR="0062385B" w:rsidRDefault="007628E4" w:rsidP="00E17D3C">
      <w:pPr>
        <w:pStyle w:val="a3"/>
        <w:spacing w:line="352" w:lineRule="auto"/>
        <w:ind w:right="283" w:firstLine="709"/>
      </w:pPr>
      <w:r>
        <w:t>организация интеллектуальных и творческих соревнований, научно-технического творчества и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34560716" w14:textId="77777777" w:rsidR="0062385B" w:rsidRDefault="007628E4" w:rsidP="00E17D3C">
      <w:pPr>
        <w:pStyle w:val="a3"/>
        <w:spacing w:line="352" w:lineRule="auto"/>
        <w:ind w:firstLine="709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 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635A9568" w14:textId="77777777" w:rsidR="0062385B" w:rsidRDefault="007628E4" w:rsidP="00E17D3C">
      <w:pPr>
        <w:pStyle w:val="2"/>
        <w:spacing w:line="275" w:lineRule="exact"/>
      </w:pPr>
      <w:bookmarkStart w:id="3" w:name="_1._1.2_Принципы"/>
      <w:bookmarkEnd w:id="3"/>
      <w:r>
        <w:rPr>
          <w:b w:val="0"/>
        </w:rPr>
        <w:t>1.</w:t>
      </w:r>
      <w:r>
        <w:rPr>
          <w:b w:val="0"/>
          <w:spacing w:val="49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НОО</w:t>
      </w:r>
    </w:p>
    <w:p w14:paraId="25229C63" w14:textId="77777777" w:rsidR="0062385B" w:rsidRDefault="007628E4" w:rsidP="00E17D3C">
      <w:pPr>
        <w:pStyle w:val="a3"/>
        <w:spacing w:before="121"/>
        <w:ind w:left="1851"/>
      </w:pP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 принципы:</w:t>
      </w:r>
    </w:p>
    <w:p w14:paraId="3BD64121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  <w:tab w:val="left" w:pos="2164"/>
          <w:tab w:val="left" w:pos="3143"/>
          <w:tab w:val="left" w:pos="4682"/>
          <w:tab w:val="left" w:pos="6886"/>
          <w:tab w:val="left" w:pos="9172"/>
        </w:tabs>
        <w:spacing w:before="129" w:line="352" w:lineRule="auto"/>
        <w:ind w:right="290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учёта</w:t>
      </w:r>
      <w:r>
        <w:rPr>
          <w:spacing w:val="20"/>
          <w:sz w:val="24"/>
        </w:rPr>
        <w:t xml:space="preserve"> </w:t>
      </w:r>
      <w:r>
        <w:rPr>
          <w:sz w:val="24"/>
        </w:rPr>
        <w:t>ФГОС</w:t>
      </w:r>
      <w:r>
        <w:rPr>
          <w:spacing w:val="20"/>
          <w:sz w:val="24"/>
        </w:rPr>
        <w:t xml:space="preserve"> </w:t>
      </w:r>
      <w:r>
        <w:rPr>
          <w:sz w:val="24"/>
        </w:rPr>
        <w:t>НОО:</w:t>
      </w:r>
      <w:r>
        <w:rPr>
          <w:spacing w:val="19"/>
          <w:sz w:val="24"/>
        </w:rPr>
        <w:t xml:space="preserve"> </w:t>
      </w:r>
      <w:r>
        <w:rPr>
          <w:sz w:val="24"/>
        </w:rPr>
        <w:t>ООП</w:t>
      </w:r>
      <w:r>
        <w:rPr>
          <w:spacing w:val="20"/>
          <w:sz w:val="24"/>
        </w:rPr>
        <w:t xml:space="preserve"> </w:t>
      </w:r>
      <w:r>
        <w:rPr>
          <w:sz w:val="24"/>
        </w:rPr>
        <w:t>НОО</w:t>
      </w:r>
      <w:r>
        <w:rPr>
          <w:spacing w:val="20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9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</w:rPr>
        <w:tab/>
        <w:t>к</w:t>
      </w:r>
      <w:r>
        <w:rPr>
          <w:sz w:val="24"/>
        </w:rPr>
        <w:tab/>
        <w:t>целям,</w:t>
      </w:r>
      <w:r>
        <w:rPr>
          <w:sz w:val="24"/>
        </w:rPr>
        <w:tab/>
        <w:t>содержанию,</w:t>
      </w:r>
      <w:r>
        <w:rPr>
          <w:sz w:val="24"/>
        </w:rPr>
        <w:tab/>
        <w:t>планируемым</w:t>
      </w:r>
      <w:r>
        <w:rPr>
          <w:sz w:val="24"/>
        </w:rPr>
        <w:tab/>
        <w:t>результатам</w:t>
      </w:r>
    </w:p>
    <w:p w14:paraId="258D6D8D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</w:p>
    <w:p w14:paraId="3DB0768A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  <w:tab w:val="left" w:pos="3153"/>
          <w:tab w:val="left" w:pos="5639"/>
          <w:tab w:val="left" w:pos="8491"/>
        </w:tabs>
        <w:spacing w:before="129"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</w:p>
    <w:p w14:paraId="35C06E71" w14:textId="77777777" w:rsidR="0062385B" w:rsidRDefault="007628E4" w:rsidP="00E17D3C">
      <w:pPr>
        <w:pStyle w:val="a3"/>
        <w:spacing w:line="352" w:lineRule="auto"/>
        <w:ind w:right="288"/>
      </w:pP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3259A484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14:paraId="34093006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 потребностями и интересами с учетом мнения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14:paraId="5F842860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14:paraId="68BEC0F3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</w:tabs>
        <w:spacing w:before="62"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14:paraId="78FD1F16" w14:textId="77777777" w:rsidR="0062385B" w:rsidRDefault="007628E4" w:rsidP="00E17D3C">
      <w:pPr>
        <w:pStyle w:val="a5"/>
        <w:numPr>
          <w:ilvl w:val="0"/>
          <w:numId w:val="100"/>
        </w:numPr>
        <w:tabs>
          <w:tab w:val="left" w:pos="175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</w:p>
    <w:p w14:paraId="219E9604" w14:textId="77777777" w:rsidR="0062385B" w:rsidRDefault="007628E4" w:rsidP="00E17D3C">
      <w:pPr>
        <w:pStyle w:val="a3"/>
        <w:tabs>
          <w:tab w:val="left" w:pos="1150"/>
          <w:tab w:val="left" w:pos="2694"/>
          <w:tab w:val="left" w:pos="2760"/>
          <w:tab w:val="left" w:pos="2816"/>
          <w:tab w:val="left" w:pos="2947"/>
          <w:tab w:val="left" w:pos="4103"/>
          <w:tab w:val="left" w:pos="4298"/>
          <w:tab w:val="left" w:pos="4360"/>
          <w:tab w:val="left" w:pos="4677"/>
          <w:tab w:val="left" w:pos="4842"/>
          <w:tab w:val="left" w:pos="4979"/>
          <w:tab w:val="left" w:pos="5081"/>
          <w:tab w:val="left" w:pos="6009"/>
          <w:tab w:val="left" w:pos="6077"/>
          <w:tab w:val="left" w:pos="6486"/>
          <w:tab w:val="left" w:pos="7466"/>
          <w:tab w:val="left" w:pos="7712"/>
          <w:tab w:val="left" w:pos="7843"/>
          <w:tab w:val="left" w:pos="8283"/>
          <w:tab w:val="left" w:pos="8331"/>
          <w:tab w:val="left" w:pos="8739"/>
          <w:tab w:val="left" w:pos="8865"/>
          <w:tab w:val="left" w:pos="9368"/>
          <w:tab w:val="left" w:pos="9642"/>
          <w:tab w:val="left" w:pos="9762"/>
          <w:tab w:val="left" w:pos="10318"/>
          <w:tab w:val="left" w:pos="10712"/>
          <w:tab w:val="left" w:pos="11061"/>
          <w:tab w:val="left" w:pos="11156"/>
        </w:tabs>
        <w:spacing w:line="355" w:lineRule="auto"/>
        <w:ind w:right="283"/>
      </w:pPr>
      <w:r>
        <w:t>СанПиН</w:t>
      </w:r>
      <w:r>
        <w:rPr>
          <w:spacing w:val="24"/>
        </w:rPr>
        <w:t xml:space="preserve"> </w:t>
      </w:r>
      <w:r>
        <w:t>1.2.3685-21</w:t>
      </w:r>
      <w:r>
        <w:rPr>
          <w:spacing w:val="25"/>
        </w:rPr>
        <w:t xml:space="preserve"> </w:t>
      </w:r>
      <w:r>
        <w:t>«Гигиенические</w:t>
      </w:r>
      <w:r>
        <w:rPr>
          <w:spacing w:val="25"/>
        </w:rPr>
        <w:t xml:space="preserve"> </w:t>
      </w:r>
      <w:r>
        <w:t>нормативы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обеспечению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безвредности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факторов</w:t>
      </w:r>
      <w:r>
        <w:rPr>
          <w:spacing w:val="44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обитания»,</w:t>
      </w:r>
      <w:r>
        <w:rPr>
          <w:spacing w:val="44"/>
        </w:rPr>
        <w:t xml:space="preserve"> </w:t>
      </w:r>
      <w:r>
        <w:t>утвержденными</w:t>
      </w:r>
      <w:r>
        <w:rPr>
          <w:spacing w:val="44"/>
        </w:rPr>
        <w:t xml:space="preserve"> </w:t>
      </w:r>
      <w:r>
        <w:t>постановлением</w:t>
      </w:r>
      <w:r>
        <w:rPr>
          <w:spacing w:val="44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tab/>
      </w:r>
      <w:r>
        <w:tab/>
      </w:r>
      <w:r>
        <w:tab/>
        <w:t>санитарного</w:t>
      </w:r>
      <w:r>
        <w:tab/>
      </w:r>
      <w:r>
        <w:tab/>
        <w:t>врача</w:t>
      </w:r>
      <w:r>
        <w:tab/>
      </w:r>
      <w:r>
        <w:tab/>
        <w:t>Российской</w:t>
      </w:r>
      <w:r>
        <w:tab/>
        <w:t>Федерации</w:t>
      </w:r>
      <w:r>
        <w:tab/>
      </w:r>
      <w:r>
        <w:tab/>
        <w:t>от</w:t>
      </w:r>
      <w:r>
        <w:tab/>
        <w:t>28</w:t>
      </w:r>
      <w:r>
        <w:tab/>
        <w:t>января</w:t>
      </w:r>
      <w:r>
        <w:tab/>
        <w:t>2021</w:t>
      </w:r>
      <w:r>
        <w:tab/>
        <w:t>г.</w:t>
      </w:r>
      <w:r>
        <w:tab/>
        <w:t>№</w:t>
      </w:r>
      <w:r>
        <w:tab/>
      </w:r>
      <w:r>
        <w:tab/>
        <w:t>2</w:t>
      </w:r>
      <w:r>
        <w:rPr>
          <w:spacing w:val="-57"/>
        </w:rPr>
        <w:t xml:space="preserve"> </w:t>
      </w:r>
      <w:r>
        <w:t>(зарегистрировано</w:t>
      </w:r>
      <w:r>
        <w:tab/>
      </w:r>
      <w:r>
        <w:tab/>
      </w:r>
      <w:r>
        <w:tab/>
      </w:r>
      <w:r>
        <w:tab/>
        <w:t>Министерством</w:t>
      </w:r>
      <w:r>
        <w:tab/>
      </w:r>
      <w:r>
        <w:tab/>
        <w:t>юстиции</w:t>
      </w:r>
      <w:r>
        <w:tab/>
        <w:t>Российской</w:t>
      </w:r>
      <w:r>
        <w:tab/>
        <w:t>Федерации</w:t>
      </w:r>
      <w:r>
        <w:tab/>
      </w:r>
      <w:r>
        <w:tab/>
        <w:t>29</w:t>
      </w:r>
      <w:r>
        <w:tab/>
        <w:t>января</w:t>
      </w:r>
      <w:r>
        <w:tab/>
        <w:t>2021</w:t>
      </w:r>
      <w:r>
        <w:tab/>
      </w:r>
      <w:r>
        <w:rPr>
          <w:spacing w:val="-1"/>
        </w:rP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62296),</w:t>
      </w:r>
      <w:r>
        <w:rPr>
          <w:spacing w:val="11"/>
        </w:rPr>
        <w:t xml:space="preserve"> </w:t>
      </w:r>
      <w:r>
        <w:t>действующими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марта</w:t>
      </w:r>
      <w:r>
        <w:rPr>
          <w:spacing w:val="11"/>
        </w:rPr>
        <w:t xml:space="preserve"> </w:t>
      </w:r>
      <w:r>
        <w:t>2027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Гигиенические</w:t>
      </w:r>
      <w:r>
        <w:rPr>
          <w:spacing w:val="1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tab/>
        <w:t>санитарными</w:t>
      </w:r>
      <w:r>
        <w:tab/>
      </w:r>
      <w:r>
        <w:tab/>
        <w:t>правилами</w:t>
      </w:r>
      <w:r>
        <w:tab/>
        <w:t>СП</w:t>
      </w:r>
      <w:r>
        <w:tab/>
        <w:t>2.4.3648-20</w:t>
      </w:r>
      <w:r>
        <w:tab/>
      </w:r>
      <w:r>
        <w:tab/>
        <w:t>«Санитарно-эпидемиологические</w:t>
      </w:r>
      <w:r>
        <w:tab/>
      </w:r>
      <w:r>
        <w:tab/>
        <w:t>требования</w:t>
      </w:r>
      <w:r>
        <w:tab/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организациям</w:t>
      </w:r>
      <w:r>
        <w:tab/>
        <w:t>воспитания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  <w:t>обучения,</w:t>
      </w:r>
      <w:r>
        <w:tab/>
      </w:r>
      <w:r>
        <w:tab/>
      </w:r>
      <w:r>
        <w:tab/>
        <w:t>отдыха</w:t>
      </w:r>
      <w:r>
        <w:tab/>
      </w:r>
      <w:r>
        <w:tab/>
        <w:t>и</w:t>
      </w:r>
      <w:r>
        <w:tab/>
      </w:r>
      <w:r>
        <w:tab/>
      </w:r>
      <w:r>
        <w:tab/>
        <w:t xml:space="preserve">оздоровления       </w:t>
      </w:r>
      <w:r>
        <w:rPr>
          <w:spacing w:val="10"/>
        </w:rPr>
        <w:t xml:space="preserve"> </w:t>
      </w:r>
      <w:r>
        <w:t>детей</w:t>
      </w:r>
    </w:p>
    <w:p w14:paraId="5BEDD737" w14:textId="77777777" w:rsidR="0062385B" w:rsidRDefault="007628E4" w:rsidP="00E17D3C">
      <w:pPr>
        <w:pStyle w:val="a3"/>
        <w:tabs>
          <w:tab w:val="left" w:pos="2856"/>
          <w:tab w:val="left" w:pos="4872"/>
          <w:tab w:val="left" w:pos="5976"/>
          <w:tab w:val="left" w:pos="7095"/>
          <w:tab w:val="left" w:pos="8883"/>
          <w:tab w:val="left" w:pos="10242"/>
        </w:tabs>
        <w:spacing w:line="352" w:lineRule="auto"/>
        <w:ind w:right="293"/>
      </w:pPr>
      <w:r>
        <w:t>и</w:t>
      </w:r>
      <w:r>
        <w:rPr>
          <w:spacing w:val="48"/>
        </w:rPr>
        <w:t xml:space="preserve"> </w:t>
      </w:r>
      <w:r>
        <w:t>молодежи»,</w:t>
      </w:r>
      <w:r>
        <w:rPr>
          <w:spacing w:val="48"/>
        </w:rPr>
        <w:t xml:space="preserve"> </w:t>
      </w:r>
      <w:r>
        <w:t>утвержденными</w:t>
      </w:r>
      <w:r>
        <w:rPr>
          <w:spacing w:val="48"/>
        </w:rPr>
        <w:t xml:space="preserve"> </w:t>
      </w:r>
      <w:r>
        <w:t>постановлением</w:t>
      </w:r>
      <w:r>
        <w:rPr>
          <w:spacing w:val="48"/>
        </w:rPr>
        <w:t xml:space="preserve"> </w:t>
      </w:r>
      <w:r>
        <w:t>Главного</w:t>
      </w:r>
      <w:r>
        <w:rPr>
          <w:spacing w:val="48"/>
        </w:rPr>
        <w:t xml:space="preserve"> </w:t>
      </w:r>
      <w:r>
        <w:t>государственного</w:t>
      </w:r>
      <w:r>
        <w:rPr>
          <w:spacing w:val="48"/>
        </w:rPr>
        <w:t xml:space="preserve"> </w:t>
      </w:r>
      <w:r>
        <w:t>санитарного</w:t>
      </w:r>
      <w:r>
        <w:rPr>
          <w:spacing w:val="48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14:paraId="4E6648EC" w14:textId="77777777" w:rsidR="0062385B" w:rsidRDefault="007628E4" w:rsidP="00E17D3C">
      <w:pPr>
        <w:pStyle w:val="a3"/>
        <w:tabs>
          <w:tab w:val="left" w:pos="1476"/>
          <w:tab w:val="left" w:pos="2182"/>
          <w:tab w:val="left" w:pos="4550"/>
          <w:tab w:val="left" w:pos="6648"/>
          <w:tab w:val="left" w:pos="8018"/>
          <w:tab w:val="left" w:pos="9678"/>
        </w:tabs>
        <w:spacing w:line="275" w:lineRule="exact"/>
      </w:pPr>
      <w:r>
        <w:t>№</w:t>
      </w:r>
      <w:r>
        <w:tab/>
        <w:t>28</w:t>
      </w:r>
      <w:r>
        <w:tab/>
        <w:t>(зарегистрировано</w:t>
      </w:r>
      <w:r>
        <w:tab/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</w:p>
    <w:p w14:paraId="45086DCF" w14:textId="77777777" w:rsidR="0062385B" w:rsidRDefault="007628E4" w:rsidP="00E17D3C">
      <w:pPr>
        <w:pStyle w:val="a3"/>
        <w:spacing w:before="115" w:line="352" w:lineRule="auto"/>
        <w:ind w:right="293"/>
      </w:pPr>
      <w:r>
        <w:t>18</w:t>
      </w:r>
      <w:r>
        <w:rPr>
          <w:spacing w:val="17"/>
        </w:rPr>
        <w:t xml:space="preserve"> </w:t>
      </w:r>
      <w:r>
        <w:t>декабря</w:t>
      </w:r>
      <w:r>
        <w:rPr>
          <w:spacing w:val="17"/>
        </w:rPr>
        <w:t xml:space="preserve"> </w:t>
      </w:r>
      <w:r>
        <w:t>2020</w:t>
      </w:r>
      <w:r>
        <w:rPr>
          <w:spacing w:val="17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регистрационный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61573),</w:t>
      </w:r>
      <w:r>
        <w:rPr>
          <w:spacing w:val="17"/>
        </w:rPr>
        <w:t xml:space="preserve"> </w:t>
      </w:r>
      <w:r>
        <w:t>действующими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января</w:t>
      </w:r>
      <w:r>
        <w:rPr>
          <w:spacing w:val="17"/>
        </w:rPr>
        <w:t xml:space="preserve"> </w:t>
      </w:r>
      <w:r>
        <w:t>2027</w:t>
      </w:r>
      <w:r>
        <w:rPr>
          <w:spacing w:val="17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6F698380" w14:textId="77777777" w:rsidR="0062385B" w:rsidRDefault="007628E4" w:rsidP="00E17D3C">
      <w:pPr>
        <w:pStyle w:val="a3"/>
        <w:spacing w:line="352" w:lineRule="auto"/>
        <w:ind w:right="284" w:firstLine="709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 более</w:t>
      </w:r>
      <w:r>
        <w:rPr>
          <w:spacing w:val="1"/>
        </w:rPr>
        <w:t xml:space="preserve"> </w:t>
      </w:r>
      <w:r>
        <w:t>3345</w:t>
      </w:r>
      <w:r>
        <w:rPr>
          <w:spacing w:val="11"/>
        </w:rPr>
        <w:t xml:space="preserve"> </w:t>
      </w:r>
      <w:r>
        <w:t>академических</w:t>
      </w:r>
      <w:r>
        <w:rPr>
          <w:spacing w:val="12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требованиями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3DE6B585" w14:textId="77777777" w:rsidR="0062385B" w:rsidRDefault="007628E4" w:rsidP="00E17D3C">
      <w:pPr>
        <w:pStyle w:val="a3"/>
        <w:spacing w:line="352" w:lineRule="auto"/>
        <w:ind w:right="278" w:firstLine="76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 образовательной организации. При формировании индивидуальных 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 учебных и внеурочных мероприятий, расписание занятий, объем домашних 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14:paraId="56CE7812" w14:textId="77777777" w:rsidR="0062385B" w:rsidRDefault="007628E4" w:rsidP="00E17D3C">
      <w:pPr>
        <w:pStyle w:val="2"/>
        <w:spacing w:line="270" w:lineRule="exact"/>
      </w:pPr>
      <w:bookmarkStart w:id="4" w:name="_1.1.3_Общая_характеристика"/>
      <w:bookmarkEnd w:id="4"/>
      <w:r>
        <w:t>1.1.3</w:t>
      </w:r>
      <w:r>
        <w:rPr>
          <w:spacing w:val="5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14:paraId="5F627635" w14:textId="77777777" w:rsidR="0062385B" w:rsidRDefault="007628E4" w:rsidP="00E17D3C">
      <w:pPr>
        <w:pStyle w:val="a3"/>
        <w:spacing w:before="62" w:line="276" w:lineRule="auto"/>
        <w:ind w:right="790" w:firstLine="709"/>
      </w:pPr>
      <w:r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обязательную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формируемую</w:t>
      </w:r>
      <w:r>
        <w:rPr>
          <w:spacing w:val="-6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 (в т.ч. внеурочной деятельности), учебных модулей по выбору родителей (законных</w:t>
      </w:r>
      <w:r>
        <w:rPr>
          <w:spacing w:val="1"/>
        </w:rPr>
        <w:t xml:space="preserve"> </w:t>
      </w:r>
      <w:r>
        <w:lastRenderedPageBreak/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школой.</w:t>
      </w:r>
    </w:p>
    <w:p w14:paraId="5F5DBB26" w14:textId="77777777" w:rsidR="0062385B" w:rsidRDefault="007628E4" w:rsidP="00E17D3C">
      <w:pPr>
        <w:pStyle w:val="a3"/>
        <w:tabs>
          <w:tab w:val="left" w:pos="2959"/>
          <w:tab w:val="left" w:pos="4160"/>
          <w:tab w:val="left" w:pos="5511"/>
          <w:tab w:val="left" w:pos="7132"/>
          <w:tab w:val="left" w:pos="9515"/>
        </w:tabs>
        <w:spacing w:before="198" w:line="352" w:lineRule="auto"/>
        <w:ind w:right="276" w:firstLine="709"/>
      </w:pPr>
      <w:r>
        <w:t>Программа</w:t>
      </w:r>
      <w:r>
        <w:tab/>
        <w:t>является</w:t>
      </w:r>
      <w:r>
        <w:tab/>
        <w:t>основным</w:t>
      </w:r>
      <w:r>
        <w:tab/>
        <w:t>документом,</w:t>
      </w:r>
      <w:r>
        <w:tab/>
        <w:t>регламентирующим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14:paraId="29E1903A" w14:textId="77777777" w:rsidR="0062385B" w:rsidRDefault="007628E4" w:rsidP="00E17D3C">
      <w:pPr>
        <w:pStyle w:val="a3"/>
        <w:spacing w:line="275" w:lineRule="exact"/>
        <w:ind w:left="1491"/>
      </w:pP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bookmarkStart w:id="5" w:name="_bookmark0"/>
      <w:bookmarkEnd w:id="5"/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vertAlign w:val="superscript"/>
        </w:rPr>
        <w:t>1</w:t>
      </w:r>
      <w:r>
        <w:rPr>
          <w:vertAlign w:val="superscript"/>
        </w:rPr>
        <w:fldChar w:fldCharType="end"/>
      </w:r>
      <w:r>
        <w:t>.</w:t>
      </w:r>
    </w:p>
    <w:p w14:paraId="4D66B85E" w14:textId="77777777" w:rsidR="0062385B" w:rsidRDefault="007628E4" w:rsidP="00E17D3C">
      <w:pPr>
        <w:pStyle w:val="a5"/>
        <w:tabs>
          <w:tab w:val="left" w:pos="1731"/>
        </w:tabs>
        <w:spacing w:before="129" w:line="352" w:lineRule="auto"/>
        <w:ind w:left="1491" w:right="288" w:firstLine="0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bookmarkStart w:id="6" w:name="_bookmark1"/>
      <w:bookmarkEnd w:id="6"/>
      <w:r>
        <w:fldChar w:fldCharType="begin"/>
      </w:r>
      <w:r>
        <w:instrText xml:space="preserve"> HYPERLINK \l "_bookmark4" </w:instrText>
      </w:r>
      <w:r>
        <w:fldChar w:fldCharType="separate"/>
      </w:r>
      <w:r>
        <w:rPr>
          <w:sz w:val="24"/>
          <w:vertAlign w:val="superscript"/>
        </w:rPr>
        <w:t>2</w:t>
      </w:r>
      <w:r>
        <w:rPr>
          <w:sz w:val="24"/>
          <w:vertAlign w:val="superscript"/>
        </w:rPr>
        <w:fldChar w:fldCharType="end"/>
      </w:r>
      <w:r>
        <w:rPr>
          <w:sz w:val="24"/>
        </w:rPr>
        <w:t>.</w:t>
      </w:r>
    </w:p>
    <w:p w14:paraId="78BBC9EF" w14:textId="77777777" w:rsidR="0062385B" w:rsidRDefault="007628E4" w:rsidP="00E17D3C">
      <w:pPr>
        <w:pStyle w:val="a5"/>
        <w:tabs>
          <w:tab w:val="left" w:pos="1731"/>
        </w:tabs>
        <w:spacing w:line="275" w:lineRule="exact"/>
        <w:ind w:left="1731" w:firstLine="0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14:paraId="573EC338" w14:textId="77777777" w:rsidR="0062385B" w:rsidRDefault="007628E4" w:rsidP="00E17D3C">
      <w:pPr>
        <w:pStyle w:val="a3"/>
        <w:spacing w:before="129"/>
        <w:ind w:left="1491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14:paraId="1DD41CAE" w14:textId="77777777" w:rsidR="0062385B" w:rsidRDefault="007628E4" w:rsidP="00E17D3C">
      <w:pPr>
        <w:pStyle w:val="a3"/>
        <w:spacing w:before="129"/>
        <w:ind w:left="149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14:paraId="6D5CF0D0" w14:textId="77777777" w:rsidR="0062385B" w:rsidRDefault="007628E4" w:rsidP="00E17D3C">
      <w:pPr>
        <w:pStyle w:val="a3"/>
        <w:spacing w:before="129"/>
        <w:ind w:left="1491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bookmarkStart w:id="7" w:name="_bookmark2"/>
      <w:bookmarkEnd w:id="7"/>
      <w:r>
        <w:fldChar w:fldCharType="begin"/>
      </w:r>
      <w:r>
        <w:instrText xml:space="preserve"> HYPERLINK \l "_bookmark5" </w:instrText>
      </w:r>
      <w:r>
        <w:fldChar w:fldCharType="separate"/>
      </w:r>
      <w:r>
        <w:rPr>
          <w:vertAlign w:val="superscript"/>
        </w:rPr>
        <w:t>3</w:t>
      </w:r>
      <w:r>
        <w:rPr>
          <w:vertAlign w:val="superscript"/>
        </w:rPr>
        <w:fldChar w:fldCharType="end"/>
      </w:r>
      <w:r>
        <w:t>.</w:t>
      </w:r>
    </w:p>
    <w:p w14:paraId="218F3ED8" w14:textId="77777777" w:rsidR="0062385B" w:rsidRDefault="007628E4" w:rsidP="00E17D3C">
      <w:pPr>
        <w:pStyle w:val="a5"/>
        <w:numPr>
          <w:ilvl w:val="0"/>
          <w:numId w:val="99"/>
        </w:numPr>
        <w:tabs>
          <w:tab w:val="left" w:pos="1731"/>
        </w:tabs>
        <w:spacing w:before="129"/>
        <w:ind w:left="173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14:paraId="0F6AB1DF" w14:textId="77777777" w:rsidR="0062385B" w:rsidRDefault="007628E4" w:rsidP="00E17D3C">
      <w:pPr>
        <w:pStyle w:val="a3"/>
        <w:tabs>
          <w:tab w:val="left" w:pos="2462"/>
          <w:tab w:val="left" w:pos="4119"/>
          <w:tab w:val="left" w:pos="5127"/>
          <w:tab w:val="left" w:pos="6196"/>
          <w:tab w:val="left" w:pos="8830"/>
          <w:tab w:val="left" w:pos="9432"/>
        </w:tabs>
        <w:spacing w:before="130"/>
        <w:ind w:left="1491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14:paraId="0B3683D8" w14:textId="77777777" w:rsidR="0062385B" w:rsidRDefault="007628E4" w:rsidP="00E17D3C">
      <w:pPr>
        <w:pStyle w:val="a3"/>
        <w:spacing w:before="129" w:line="352" w:lineRule="auto"/>
      </w:pPr>
      <w:r>
        <w:t>с</w:t>
      </w:r>
      <w:r>
        <w:rPr>
          <w:spacing w:val="20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14:paraId="456CA20D" w14:textId="4AECB595" w:rsidR="0062385B" w:rsidRDefault="00DF6E9A" w:rsidP="00E17D3C">
      <w:pPr>
        <w:pStyle w:val="a3"/>
        <w:spacing w:line="275" w:lineRule="exact"/>
        <w:ind w:left="149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57AA0CC" wp14:editId="376C25A3">
                <wp:simplePos x="0" y="0"/>
                <wp:positionH relativeFrom="page">
                  <wp:posOffset>520700</wp:posOffset>
                </wp:positionH>
                <wp:positionV relativeFrom="paragraph">
                  <wp:posOffset>261620</wp:posOffset>
                </wp:positionV>
                <wp:extent cx="1667510" cy="6350"/>
                <wp:effectExtent l="0" t="0" r="0" b="0"/>
                <wp:wrapTopAndBottom/>
                <wp:docPr id="24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AA609" id="Rectangle 112" o:spid="_x0000_s1026" style="position:absolute;margin-left:41pt;margin-top:20.6pt;width:131.3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7628E4">
        <w:t>принципы</w:t>
      </w:r>
      <w:r w:rsidR="007628E4">
        <w:rPr>
          <w:spacing w:val="8"/>
        </w:rPr>
        <w:t xml:space="preserve"> </w:t>
      </w:r>
      <w:r w:rsidR="007628E4">
        <w:t>формирования</w:t>
      </w:r>
      <w:r w:rsidR="007628E4">
        <w:rPr>
          <w:spacing w:val="66"/>
        </w:rPr>
        <w:t xml:space="preserve"> </w:t>
      </w:r>
      <w:r w:rsidR="007628E4">
        <w:t>и</w:t>
      </w:r>
      <w:r w:rsidR="007628E4">
        <w:rPr>
          <w:spacing w:val="67"/>
        </w:rPr>
        <w:t xml:space="preserve"> </w:t>
      </w:r>
      <w:r w:rsidR="007628E4">
        <w:t>механизмы</w:t>
      </w:r>
      <w:r w:rsidR="007628E4">
        <w:rPr>
          <w:spacing w:val="67"/>
        </w:rPr>
        <w:t xml:space="preserve"> </w:t>
      </w:r>
      <w:r w:rsidR="007628E4">
        <w:t>реализации</w:t>
      </w:r>
      <w:r w:rsidR="007628E4">
        <w:rPr>
          <w:spacing w:val="66"/>
        </w:rPr>
        <w:t xml:space="preserve"> </w:t>
      </w:r>
      <w:r w:rsidR="007628E4">
        <w:t>ООП</w:t>
      </w:r>
      <w:r w:rsidR="007628E4">
        <w:rPr>
          <w:spacing w:val="67"/>
        </w:rPr>
        <w:t xml:space="preserve"> </w:t>
      </w:r>
      <w:r w:rsidR="007628E4">
        <w:t>НОО,</w:t>
      </w:r>
      <w:r w:rsidR="007628E4">
        <w:rPr>
          <w:spacing w:val="66"/>
        </w:rPr>
        <w:t xml:space="preserve"> </w:t>
      </w:r>
      <w:r w:rsidR="007628E4">
        <w:t>в</w:t>
      </w:r>
      <w:r w:rsidR="007628E4">
        <w:rPr>
          <w:spacing w:val="67"/>
        </w:rPr>
        <w:t xml:space="preserve"> </w:t>
      </w:r>
      <w:r w:rsidR="007628E4">
        <w:t>том</w:t>
      </w:r>
      <w:r w:rsidR="007628E4">
        <w:rPr>
          <w:spacing w:val="67"/>
        </w:rPr>
        <w:t xml:space="preserve"> </w:t>
      </w:r>
      <w:r w:rsidR="007628E4">
        <w:t>числе</w:t>
      </w:r>
      <w:r w:rsidR="007628E4">
        <w:rPr>
          <w:spacing w:val="66"/>
        </w:rPr>
        <w:t xml:space="preserve"> </w:t>
      </w:r>
      <w:r w:rsidR="007628E4">
        <w:t>посредством</w:t>
      </w:r>
    </w:p>
    <w:bookmarkStart w:id="8" w:name="_bookmark3"/>
    <w:bookmarkEnd w:id="8"/>
    <w:p w14:paraId="7391A97B" w14:textId="77777777" w:rsidR="0062385B" w:rsidRDefault="007628E4" w:rsidP="00E17D3C">
      <w:pPr>
        <w:pStyle w:val="a3"/>
        <w:tabs>
          <w:tab w:val="left" w:pos="2089"/>
          <w:tab w:val="left" w:pos="2326"/>
          <w:tab w:val="left" w:pos="3991"/>
          <w:tab w:val="left" w:pos="4094"/>
          <w:tab w:val="left" w:pos="5274"/>
          <w:tab w:val="left" w:pos="5835"/>
          <w:tab w:val="left" w:pos="6767"/>
          <w:tab w:val="left" w:pos="6955"/>
          <w:tab w:val="left" w:pos="7715"/>
          <w:tab w:val="left" w:pos="8522"/>
          <w:tab w:val="left" w:pos="9227"/>
          <w:tab w:val="left" w:pos="9930"/>
          <w:tab w:val="left" w:pos="10414"/>
        </w:tabs>
        <w:spacing w:before="28"/>
        <w:ind w:right="284"/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Calibri" w:hAnsi="Calibri"/>
          <w:w w:val="95"/>
          <w:position w:val="9"/>
          <w:sz w:val="13"/>
        </w:rPr>
        <w:t>1</w:t>
      </w:r>
      <w:r>
        <w:rPr>
          <w:rFonts w:ascii="Calibri" w:hAnsi="Calibri"/>
          <w:w w:val="95"/>
          <w:position w:val="9"/>
          <w:sz w:val="13"/>
        </w:rPr>
        <w:fldChar w:fldCharType="end"/>
      </w:r>
      <w:r>
        <w:rPr>
          <w:rFonts w:ascii="Calibri" w:hAnsi="Calibri"/>
          <w:spacing w:val="32"/>
          <w:position w:val="9"/>
          <w:sz w:val="13"/>
        </w:rPr>
        <w:t xml:space="preserve">   </w:t>
      </w:r>
      <w:r>
        <w:t>Пункт</w:t>
      </w:r>
      <w:r>
        <w:rPr>
          <w:spacing w:val="11"/>
        </w:rPr>
        <w:t xml:space="preserve"> </w:t>
      </w:r>
      <w:r>
        <w:t>29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стандарта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tab/>
        <w:t>утвержденного</w:t>
      </w:r>
      <w:r>
        <w:tab/>
      </w:r>
      <w:r>
        <w:tab/>
        <w:t>приказом</w:t>
      </w:r>
      <w:r>
        <w:tab/>
        <w:t>Министерства</w:t>
      </w:r>
      <w:r>
        <w:tab/>
      </w:r>
      <w:r>
        <w:tab/>
        <w:t>просвещения</w:t>
      </w:r>
      <w:r>
        <w:tab/>
        <w:t>Российской</w:t>
      </w:r>
      <w:r>
        <w:tab/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31</w:t>
      </w:r>
      <w:r>
        <w:rPr>
          <w:spacing w:val="92"/>
        </w:rPr>
        <w:t xml:space="preserve"> </w:t>
      </w:r>
      <w:r>
        <w:t>мая</w:t>
      </w:r>
      <w:r>
        <w:rPr>
          <w:spacing w:val="92"/>
        </w:rPr>
        <w:t xml:space="preserve"> </w:t>
      </w:r>
      <w:r>
        <w:t>2021</w:t>
      </w:r>
      <w:r>
        <w:rPr>
          <w:spacing w:val="92"/>
        </w:rPr>
        <w:t xml:space="preserve"> </w:t>
      </w:r>
      <w:r>
        <w:t>г.</w:t>
      </w:r>
      <w:r>
        <w:rPr>
          <w:spacing w:val="92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286</w:t>
      </w:r>
      <w:r>
        <w:rPr>
          <w:spacing w:val="92"/>
        </w:rPr>
        <w:t xml:space="preserve"> </w:t>
      </w:r>
      <w:r>
        <w:t>(зарегистрирован</w:t>
      </w:r>
      <w:r>
        <w:rPr>
          <w:spacing w:val="92"/>
        </w:rPr>
        <w:t xml:space="preserve"> </w:t>
      </w:r>
      <w:r>
        <w:t>Министерством</w:t>
      </w:r>
      <w:r>
        <w:rPr>
          <w:spacing w:val="92"/>
        </w:rPr>
        <w:t xml:space="preserve"> </w:t>
      </w:r>
      <w:r>
        <w:t>юстиции</w:t>
      </w:r>
      <w:r>
        <w:rPr>
          <w:spacing w:val="91"/>
        </w:rPr>
        <w:t xml:space="preserve"> </w:t>
      </w:r>
      <w:r>
        <w:t>Российской</w:t>
      </w:r>
      <w:r>
        <w:rPr>
          <w:spacing w:val="9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июля</w:t>
      </w:r>
      <w:r>
        <w:rPr>
          <w:spacing w:val="38"/>
        </w:rPr>
        <w:t xml:space="preserve"> </w:t>
      </w:r>
      <w:r>
        <w:t>2021</w:t>
      </w:r>
      <w:r>
        <w:rPr>
          <w:spacing w:val="38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регистрационный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64100),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изменениями,</w:t>
      </w:r>
      <w:r>
        <w:rPr>
          <w:spacing w:val="38"/>
        </w:rPr>
        <w:t xml:space="preserve"> </w:t>
      </w:r>
      <w:r>
        <w:t>внесенными</w:t>
      </w:r>
      <w:r>
        <w:rPr>
          <w:spacing w:val="39"/>
        </w:rPr>
        <w:t xml:space="preserve"> </w:t>
      </w:r>
      <w:r>
        <w:t>приказом</w:t>
      </w:r>
      <w:r>
        <w:rPr>
          <w:spacing w:val="38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18</w:t>
      </w:r>
      <w:r>
        <w:rPr>
          <w:spacing w:val="33"/>
        </w:rPr>
        <w:t xml:space="preserve"> </w:t>
      </w:r>
      <w:r>
        <w:t>июля</w:t>
      </w:r>
      <w:r>
        <w:rPr>
          <w:spacing w:val="33"/>
        </w:rPr>
        <w:t xml:space="preserve"> </w:t>
      </w:r>
      <w:r>
        <w:t>2022</w:t>
      </w:r>
      <w:r>
        <w:rPr>
          <w:spacing w:val="33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569</w:t>
      </w:r>
      <w:r>
        <w:rPr>
          <w:spacing w:val="33"/>
        </w:rPr>
        <w:t xml:space="preserve"> </w:t>
      </w:r>
      <w:r>
        <w:t>(зарегистрирован</w:t>
      </w:r>
      <w:r>
        <w:rPr>
          <w:spacing w:val="8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69676)</w:t>
      </w:r>
      <w:r>
        <w:rPr>
          <w:spacing w:val="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утвержденный</w:t>
      </w:r>
      <w:r>
        <w:rPr>
          <w:spacing w:val="50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55"/>
          <w:sz w:val="22"/>
        </w:rPr>
        <w:t xml:space="preserve"> </w:t>
      </w:r>
      <w:r>
        <w:t>пункт</w:t>
      </w:r>
      <w:r>
        <w:rPr>
          <w:spacing w:val="50"/>
        </w:rPr>
        <w:t xml:space="preserve"> </w:t>
      </w:r>
      <w:r>
        <w:t>16</w:t>
      </w:r>
      <w:r>
        <w:rPr>
          <w:spacing w:val="50"/>
        </w:rPr>
        <w:t xml:space="preserve"> </w:t>
      </w:r>
      <w:r>
        <w:t>Федерального</w:t>
      </w:r>
      <w:r>
        <w:rPr>
          <w:spacing w:val="50"/>
        </w:rPr>
        <w:t xml:space="preserve"> </w:t>
      </w:r>
      <w:r>
        <w:t>государственного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42"/>
        </w:rPr>
        <w:t xml:space="preserve"> </w:t>
      </w:r>
      <w:r>
        <w:t>начального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утвержденного</w:t>
      </w:r>
      <w:r>
        <w:rPr>
          <w:spacing w:val="43"/>
        </w:rPr>
        <w:t xml:space="preserve"> </w:t>
      </w:r>
      <w:r>
        <w:t>приказом</w:t>
      </w:r>
      <w:r>
        <w:rPr>
          <w:spacing w:val="43"/>
        </w:rPr>
        <w:t xml:space="preserve"> </w:t>
      </w:r>
      <w:r>
        <w:t>Министерства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науки</w:t>
      </w:r>
      <w:r>
        <w:tab/>
        <w:t>Российской</w:t>
      </w:r>
      <w:r>
        <w:tab/>
        <w:t>Федерации</w:t>
      </w:r>
      <w:r>
        <w:tab/>
      </w:r>
      <w:r>
        <w:tab/>
        <w:t>от</w:t>
      </w:r>
      <w:r>
        <w:tab/>
        <w:t>16</w:t>
      </w:r>
      <w:r>
        <w:tab/>
        <w:t>октября</w:t>
      </w:r>
      <w:r>
        <w:tab/>
      </w:r>
      <w:r>
        <w:tab/>
        <w:t>2009</w:t>
      </w:r>
      <w:r>
        <w:tab/>
      </w:r>
      <w:r>
        <w:tab/>
        <w:t>г.</w:t>
      </w:r>
    </w:p>
    <w:p w14:paraId="361FCEF1" w14:textId="77777777" w:rsidR="0062385B" w:rsidRDefault="007628E4" w:rsidP="00E17D3C">
      <w:pPr>
        <w:pStyle w:val="a3"/>
        <w:tabs>
          <w:tab w:val="left" w:pos="1312"/>
          <w:tab w:val="left" w:pos="1914"/>
          <w:tab w:val="left" w:pos="2766"/>
          <w:tab w:val="left" w:pos="4921"/>
          <w:tab w:val="left" w:pos="6927"/>
          <w:tab w:val="left" w:pos="8204"/>
          <w:tab w:val="left" w:pos="9771"/>
        </w:tabs>
        <w:spacing w:before="3"/>
        <w:ind w:right="284"/>
      </w:pPr>
      <w:r>
        <w:t>№</w:t>
      </w:r>
      <w:r>
        <w:rPr>
          <w:spacing w:val="28"/>
        </w:rPr>
        <w:t xml:space="preserve"> </w:t>
      </w:r>
      <w:r>
        <w:t>373</w:t>
      </w:r>
      <w:r>
        <w:rPr>
          <w:spacing w:val="28"/>
        </w:rPr>
        <w:t xml:space="preserve"> </w:t>
      </w:r>
      <w:r>
        <w:t>(зарегистрирован</w:t>
      </w:r>
      <w:r>
        <w:rPr>
          <w:spacing w:val="28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12</w:t>
      </w:r>
      <w:r>
        <w:rPr>
          <w:spacing w:val="28"/>
        </w:rPr>
        <w:t xml:space="preserve"> </w:t>
      </w:r>
      <w:r>
        <w:t>декабря</w:t>
      </w:r>
      <w:r>
        <w:rPr>
          <w:spacing w:val="28"/>
        </w:rPr>
        <w:t xml:space="preserve"> </w:t>
      </w:r>
      <w:r>
        <w:t>2009</w:t>
      </w:r>
      <w:r>
        <w:rPr>
          <w:spacing w:val="28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62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15785),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изменениями,</w:t>
      </w:r>
      <w:r>
        <w:rPr>
          <w:spacing w:val="63"/>
        </w:rPr>
        <w:t xml:space="preserve"> </w:t>
      </w:r>
      <w:r>
        <w:t>внесенными</w:t>
      </w:r>
      <w:r>
        <w:rPr>
          <w:spacing w:val="62"/>
        </w:rPr>
        <w:t xml:space="preserve"> </w:t>
      </w:r>
      <w:r>
        <w:t>приказами</w:t>
      </w:r>
      <w:r>
        <w:rPr>
          <w:spacing w:val="62"/>
        </w:rPr>
        <w:t xml:space="preserve"> </w:t>
      </w:r>
      <w:r>
        <w:t>Министерства</w:t>
      </w:r>
      <w:r>
        <w:rPr>
          <w:spacing w:val="6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1241</w:t>
      </w:r>
      <w:r>
        <w:rPr>
          <w:spacing w:val="2"/>
        </w:rPr>
        <w:t xml:space="preserve"> </w:t>
      </w:r>
      <w:r>
        <w:t>(зарегистрирован</w:t>
      </w:r>
      <w:r>
        <w:rPr>
          <w:spacing w:val="2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февраля</w:t>
      </w:r>
      <w:r>
        <w:rPr>
          <w:spacing w:val="12"/>
        </w:rPr>
        <w:t xml:space="preserve"> </w:t>
      </w:r>
      <w:r>
        <w:t>2011</w:t>
      </w:r>
      <w:r>
        <w:rPr>
          <w:spacing w:val="11"/>
        </w:rPr>
        <w:t xml:space="preserve"> </w:t>
      </w:r>
      <w:r>
        <w:t>г.,</w:t>
      </w:r>
      <w:r>
        <w:rPr>
          <w:spacing w:val="12"/>
        </w:rPr>
        <w:t xml:space="preserve"> </w:t>
      </w:r>
      <w:r>
        <w:t>регистрационный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19707),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22</w:t>
      </w:r>
      <w:r>
        <w:rPr>
          <w:spacing w:val="12"/>
        </w:rPr>
        <w:t xml:space="preserve"> </w:t>
      </w:r>
      <w:r>
        <w:t>сентября</w:t>
      </w:r>
      <w:r>
        <w:rPr>
          <w:spacing w:val="12"/>
        </w:rPr>
        <w:t xml:space="preserve"> </w:t>
      </w:r>
      <w:r>
        <w:t>2011</w:t>
      </w:r>
      <w:r>
        <w:rPr>
          <w:spacing w:val="-57"/>
        </w:rPr>
        <w:t xml:space="preserve"> </w:t>
      </w:r>
      <w:r>
        <w:t>г.</w:t>
      </w:r>
      <w:r>
        <w:tab/>
        <w:t>№</w:t>
      </w:r>
      <w:r>
        <w:tab/>
        <w:t>2357</w:t>
      </w:r>
      <w:r>
        <w:tab/>
        <w:t>(зарегистрирован</w:t>
      </w:r>
      <w:r>
        <w:tab/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</w:p>
    <w:p w14:paraId="7D52C5BE" w14:textId="77777777" w:rsidR="0062385B" w:rsidRDefault="007628E4" w:rsidP="00E17D3C">
      <w:pPr>
        <w:pStyle w:val="a3"/>
      </w:pPr>
      <w:r>
        <w:t>12</w:t>
      </w:r>
      <w:r>
        <w:rPr>
          <w:spacing w:val="49"/>
        </w:rPr>
        <w:t xml:space="preserve"> </w:t>
      </w:r>
      <w:r>
        <w:t>декабря</w:t>
      </w:r>
      <w:r>
        <w:rPr>
          <w:spacing w:val="50"/>
        </w:rPr>
        <w:t xml:space="preserve"> </w:t>
      </w:r>
      <w:r>
        <w:t>2011</w:t>
      </w:r>
      <w:r>
        <w:rPr>
          <w:spacing w:val="50"/>
        </w:rPr>
        <w:t xml:space="preserve"> </w:t>
      </w:r>
      <w:r>
        <w:t>г.,</w:t>
      </w:r>
      <w:r>
        <w:rPr>
          <w:spacing w:val="50"/>
        </w:rPr>
        <w:t xml:space="preserve"> </w:t>
      </w:r>
      <w:r>
        <w:t>регистрационный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22540),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18</w:t>
      </w:r>
      <w:r>
        <w:rPr>
          <w:spacing w:val="50"/>
        </w:rPr>
        <w:t xml:space="preserve"> </w:t>
      </w:r>
      <w:r>
        <w:t>декабря</w:t>
      </w:r>
      <w:r>
        <w:rPr>
          <w:spacing w:val="50"/>
        </w:rPr>
        <w:t xml:space="preserve"> </w:t>
      </w:r>
      <w:r>
        <w:t>2012</w:t>
      </w:r>
      <w:r>
        <w:rPr>
          <w:spacing w:val="50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1060</w:t>
      </w:r>
      <w:r>
        <w:rPr>
          <w:spacing w:val="50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3"/>
        </w:rPr>
        <w:t xml:space="preserve"> </w:t>
      </w:r>
      <w:r>
        <w:t>юстиции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11</w:t>
      </w:r>
      <w:r>
        <w:rPr>
          <w:spacing w:val="14"/>
        </w:rPr>
        <w:t xml:space="preserve"> </w:t>
      </w:r>
      <w:r>
        <w:t>февраля</w:t>
      </w:r>
      <w:r>
        <w:rPr>
          <w:spacing w:val="14"/>
        </w:rPr>
        <w:t xml:space="preserve"> </w:t>
      </w:r>
      <w:r>
        <w:t>2013</w:t>
      </w:r>
      <w:r>
        <w:rPr>
          <w:spacing w:val="14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регистрационный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26993),</w:t>
      </w:r>
      <w:r>
        <w:rPr>
          <w:spacing w:val="14"/>
        </w:rPr>
        <w:t xml:space="preserve"> </w:t>
      </w:r>
      <w:r>
        <w:t>от</w:t>
      </w:r>
    </w:p>
    <w:p w14:paraId="6B791430" w14:textId="77777777" w:rsidR="0062385B" w:rsidRDefault="007628E4" w:rsidP="00E17D3C">
      <w:pPr>
        <w:pStyle w:val="a3"/>
      </w:pPr>
      <w:r>
        <w:t>29</w:t>
      </w:r>
      <w:r>
        <w:rPr>
          <w:spacing w:val="8"/>
        </w:rPr>
        <w:t xml:space="preserve"> </w:t>
      </w:r>
      <w:r>
        <w:t>декабря</w:t>
      </w:r>
      <w:r>
        <w:rPr>
          <w:spacing w:val="67"/>
        </w:rPr>
        <w:t xml:space="preserve"> </w:t>
      </w:r>
      <w:r>
        <w:t>2014</w:t>
      </w:r>
      <w:r>
        <w:rPr>
          <w:spacing w:val="68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№</w:t>
      </w:r>
      <w:r>
        <w:rPr>
          <w:spacing w:val="68"/>
        </w:rPr>
        <w:t xml:space="preserve"> </w:t>
      </w:r>
      <w:r>
        <w:t>1643</w:t>
      </w:r>
      <w:r>
        <w:rPr>
          <w:spacing w:val="67"/>
        </w:rPr>
        <w:t xml:space="preserve"> </w:t>
      </w:r>
      <w:r>
        <w:t>(зарегистрирован</w:t>
      </w:r>
      <w:r>
        <w:rPr>
          <w:spacing w:val="68"/>
        </w:rPr>
        <w:t xml:space="preserve"> </w:t>
      </w:r>
      <w:r>
        <w:t>Министерством</w:t>
      </w:r>
      <w:r>
        <w:rPr>
          <w:spacing w:val="68"/>
        </w:rPr>
        <w:t xml:space="preserve"> </w:t>
      </w:r>
      <w:r>
        <w:t>юстиции</w:t>
      </w:r>
      <w:r>
        <w:rPr>
          <w:spacing w:val="68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</w:t>
      </w:r>
    </w:p>
    <w:p w14:paraId="1F08738B" w14:textId="77777777" w:rsidR="0062385B" w:rsidRDefault="007628E4" w:rsidP="00E17D3C">
      <w:pPr>
        <w:pStyle w:val="a3"/>
        <w:ind w:right="283"/>
      </w:pPr>
      <w:r>
        <w:t>6</w:t>
      </w:r>
      <w:r>
        <w:rPr>
          <w:spacing w:val="38"/>
        </w:rPr>
        <w:t xml:space="preserve"> </w:t>
      </w:r>
      <w:r>
        <w:t>февраля</w:t>
      </w:r>
      <w:r>
        <w:rPr>
          <w:spacing w:val="38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регистрационный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35916),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18</w:t>
      </w:r>
      <w:r>
        <w:rPr>
          <w:spacing w:val="38"/>
        </w:rPr>
        <w:t xml:space="preserve"> </w:t>
      </w:r>
      <w:r>
        <w:t>мая</w:t>
      </w:r>
      <w:r>
        <w:rPr>
          <w:spacing w:val="38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507</w:t>
      </w:r>
      <w:r>
        <w:rPr>
          <w:spacing w:val="38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60"/>
        </w:rPr>
        <w:t xml:space="preserve"> </w:t>
      </w:r>
      <w:r>
        <w:t>юстиции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июня</w:t>
      </w:r>
      <w:r>
        <w:rPr>
          <w:spacing w:val="61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31</w:t>
      </w:r>
      <w:r>
        <w:rPr>
          <w:spacing w:val="42"/>
        </w:rPr>
        <w:t xml:space="preserve"> </w:t>
      </w:r>
      <w:r>
        <w:t>декабря</w:t>
      </w:r>
      <w:r>
        <w:rPr>
          <w:spacing w:val="42"/>
        </w:rPr>
        <w:t xml:space="preserve"> </w:t>
      </w:r>
      <w:r>
        <w:t>2015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1576</w:t>
      </w:r>
      <w:r>
        <w:rPr>
          <w:spacing w:val="42"/>
        </w:rPr>
        <w:t xml:space="preserve"> </w:t>
      </w:r>
      <w:r>
        <w:t>(зарегистрирован</w:t>
      </w:r>
      <w:r>
        <w:rPr>
          <w:spacing w:val="42"/>
        </w:rPr>
        <w:t xml:space="preserve"> </w:t>
      </w:r>
      <w:r>
        <w:t>Министерством</w:t>
      </w:r>
      <w:r>
        <w:rPr>
          <w:spacing w:val="42"/>
        </w:rPr>
        <w:t xml:space="preserve"> </w:t>
      </w:r>
      <w:r>
        <w:t>юстиции</w:t>
      </w:r>
      <w:r>
        <w:rPr>
          <w:spacing w:val="42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40936)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приказом</w:t>
      </w:r>
      <w:r>
        <w:rPr>
          <w:spacing w:val="27"/>
        </w:rPr>
        <w:t xml:space="preserve"> </w:t>
      </w:r>
      <w:r>
        <w:t>Министерства</w:t>
      </w:r>
      <w:r>
        <w:rPr>
          <w:spacing w:val="27"/>
        </w:rPr>
        <w:t xml:space="preserve"> </w:t>
      </w:r>
      <w:r>
        <w:t>просвещения</w:t>
      </w:r>
      <w:r>
        <w:rPr>
          <w:spacing w:val="2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декабря</w:t>
      </w:r>
      <w:r>
        <w:rPr>
          <w:spacing w:val="5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712</w:t>
      </w:r>
      <w:r>
        <w:rPr>
          <w:spacing w:val="5"/>
        </w:rPr>
        <w:t xml:space="preserve"> </w:t>
      </w:r>
      <w:r>
        <w:t>(зарегистрирован</w:t>
      </w:r>
      <w:r>
        <w:rPr>
          <w:spacing w:val="5"/>
        </w:rPr>
        <w:t xml:space="preserve"> </w:t>
      </w:r>
      <w:r>
        <w:t>Министерством</w:t>
      </w:r>
      <w:r>
        <w:rPr>
          <w:spacing w:val="5"/>
        </w:rPr>
        <w:t xml:space="preserve"> </w:t>
      </w:r>
      <w:r>
        <w:t>юстиции</w:t>
      </w:r>
      <w:r>
        <w:rPr>
          <w:spacing w:val="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25</w:t>
      </w:r>
      <w:r>
        <w:rPr>
          <w:spacing w:val="54"/>
        </w:rPr>
        <w:t xml:space="preserve"> </w:t>
      </w:r>
      <w:r>
        <w:t>декабря</w:t>
      </w:r>
      <w:r>
        <w:rPr>
          <w:spacing w:val="54"/>
        </w:rPr>
        <w:t xml:space="preserve"> </w:t>
      </w:r>
      <w:r>
        <w:t>2020</w:t>
      </w:r>
      <w:r>
        <w:rPr>
          <w:spacing w:val="54"/>
        </w:rPr>
        <w:t xml:space="preserve"> </w:t>
      </w:r>
      <w:r>
        <w:t>г.,</w:t>
      </w:r>
      <w:r>
        <w:rPr>
          <w:spacing w:val="54"/>
        </w:rPr>
        <w:t xml:space="preserve"> </w:t>
      </w:r>
      <w:r>
        <w:t>регистрационный</w:t>
      </w:r>
      <w:r>
        <w:rPr>
          <w:spacing w:val="54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НОО,</w:t>
      </w:r>
      <w:r>
        <w:rPr>
          <w:spacing w:val="54"/>
        </w:rPr>
        <w:t xml:space="preserve"> </w:t>
      </w:r>
      <w:r>
        <w:t>утвержденный</w:t>
      </w:r>
      <w:r>
        <w:rPr>
          <w:spacing w:val="-5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373).</w:t>
      </w:r>
    </w:p>
    <w:bookmarkStart w:id="9" w:name="_bookmark4"/>
    <w:bookmarkEnd w:id="9"/>
    <w:p w14:paraId="224569F3" w14:textId="77777777" w:rsidR="0062385B" w:rsidRDefault="007628E4" w:rsidP="00E17D3C">
      <w:pPr>
        <w:pStyle w:val="a3"/>
        <w:spacing w:line="242" w:lineRule="auto"/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Calibri" w:hAnsi="Calibri"/>
          <w:position w:val="9"/>
          <w:sz w:val="13"/>
        </w:rPr>
        <w:t>2</w:t>
      </w:r>
      <w:r>
        <w:rPr>
          <w:rFonts w:ascii="Calibri" w:hAnsi="Calibri"/>
          <w:position w:val="9"/>
          <w:sz w:val="13"/>
        </w:rPr>
        <w:fldChar w:fldCharType="end"/>
      </w:r>
      <w:r>
        <w:rPr>
          <w:rFonts w:ascii="Calibri" w:hAnsi="Calibri"/>
          <w:spacing w:val="15"/>
          <w:position w:val="9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30</w:t>
      </w:r>
      <w:r>
        <w:rPr>
          <w:spacing w:val="53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НОО,</w:t>
      </w:r>
      <w:r>
        <w:rPr>
          <w:spacing w:val="53"/>
        </w:rPr>
        <w:t xml:space="preserve"> </w:t>
      </w:r>
      <w:r>
        <w:t>утвержденного</w:t>
      </w:r>
      <w:r>
        <w:rPr>
          <w:spacing w:val="53"/>
        </w:rPr>
        <w:t xml:space="preserve"> </w:t>
      </w:r>
      <w:r>
        <w:t>приказом</w:t>
      </w:r>
      <w:r>
        <w:rPr>
          <w:spacing w:val="54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286;</w:t>
      </w:r>
      <w:r>
        <w:rPr>
          <w:spacing w:val="53"/>
        </w:rPr>
        <w:t xml:space="preserve"> </w:t>
      </w:r>
      <w:r>
        <w:t>пункт</w:t>
      </w:r>
      <w:r>
        <w:rPr>
          <w:spacing w:val="54"/>
        </w:rPr>
        <w:t xml:space="preserve"> </w:t>
      </w:r>
      <w:r>
        <w:t>16</w:t>
      </w:r>
      <w:r>
        <w:rPr>
          <w:spacing w:val="53"/>
        </w:rPr>
        <w:t xml:space="preserve"> </w:t>
      </w:r>
      <w:r>
        <w:t>ФГОС</w:t>
      </w:r>
      <w:r>
        <w:rPr>
          <w:spacing w:val="53"/>
        </w:rPr>
        <w:t xml:space="preserve"> </w:t>
      </w:r>
      <w:r>
        <w:t>НОО,</w:t>
      </w:r>
      <w:r>
        <w:rPr>
          <w:spacing w:val="54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bookmarkStart w:id="10" w:name="_bookmark5"/>
    <w:bookmarkEnd w:id="10"/>
    <w:p w14:paraId="5BFE4992" w14:textId="77777777" w:rsidR="0062385B" w:rsidRDefault="007628E4" w:rsidP="00E17D3C">
      <w:pPr>
        <w:pStyle w:val="a3"/>
        <w:spacing w:line="274" w:lineRule="exact"/>
      </w:pPr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rFonts w:ascii="Calibri" w:hAnsi="Calibri"/>
          <w:position w:val="9"/>
          <w:sz w:val="13"/>
        </w:rPr>
        <w:t>3</w:t>
      </w:r>
      <w:r>
        <w:rPr>
          <w:rFonts w:ascii="Calibri" w:hAnsi="Calibri"/>
          <w:position w:val="9"/>
          <w:sz w:val="13"/>
        </w:rPr>
        <w:fldChar w:fldCharType="end"/>
      </w:r>
      <w:r>
        <w:rPr>
          <w:rFonts w:ascii="Calibri" w:hAnsi="Calibri"/>
          <w:position w:val="9"/>
          <w:sz w:val="13"/>
        </w:rPr>
        <w:t xml:space="preserve">  </w:t>
      </w:r>
      <w:r>
        <w:rPr>
          <w:rFonts w:ascii="Calibri" w:hAnsi="Calibri"/>
          <w:spacing w:val="14"/>
          <w:position w:val="9"/>
          <w:sz w:val="13"/>
        </w:rPr>
        <w:t xml:space="preserve"> </w:t>
      </w:r>
      <w:r>
        <w:t>Пункт</w:t>
      </w:r>
      <w:r>
        <w:rPr>
          <w:spacing w:val="54"/>
        </w:rPr>
        <w:t xml:space="preserve"> </w:t>
      </w:r>
      <w:r>
        <w:t>30</w:t>
      </w:r>
      <w:r>
        <w:rPr>
          <w:spacing w:val="53"/>
        </w:rPr>
        <w:t xml:space="preserve"> </w:t>
      </w:r>
      <w:r>
        <w:t>ФГОС</w:t>
      </w:r>
      <w:r>
        <w:rPr>
          <w:spacing w:val="53"/>
        </w:rPr>
        <w:t xml:space="preserve"> </w:t>
      </w:r>
      <w:r>
        <w:t>НОО,</w:t>
      </w:r>
      <w:r>
        <w:rPr>
          <w:spacing w:val="54"/>
        </w:rPr>
        <w:t xml:space="preserve"> </w:t>
      </w:r>
      <w:r>
        <w:t>утвержденного</w:t>
      </w:r>
      <w:r>
        <w:rPr>
          <w:spacing w:val="53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286;</w:t>
      </w:r>
      <w:r>
        <w:rPr>
          <w:spacing w:val="54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16</w:t>
      </w:r>
      <w:r>
        <w:rPr>
          <w:spacing w:val="53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НОО,</w:t>
      </w:r>
      <w:r>
        <w:rPr>
          <w:spacing w:val="53"/>
        </w:rPr>
        <w:t xml:space="preserve"> </w:t>
      </w:r>
      <w:r>
        <w:t>утвержденного</w:t>
      </w:r>
    </w:p>
    <w:p w14:paraId="45594C04" w14:textId="77777777" w:rsidR="0062385B" w:rsidRDefault="0062385B" w:rsidP="00E17D3C">
      <w:pPr>
        <w:spacing w:line="274" w:lineRule="exact"/>
        <w:sectPr w:rsidR="0062385B">
          <w:footerReference w:type="default" r:id="rId10"/>
          <w:pgSz w:w="11910" w:h="16840"/>
          <w:pgMar w:top="600" w:right="300" w:bottom="1400" w:left="40" w:header="0" w:footer="1204" w:gutter="0"/>
          <w:cols w:space="720"/>
        </w:sectPr>
      </w:pPr>
    </w:p>
    <w:p w14:paraId="0DC61776" w14:textId="77777777" w:rsidR="0062385B" w:rsidRDefault="007628E4" w:rsidP="00E17D3C">
      <w:pPr>
        <w:pStyle w:val="a3"/>
        <w:spacing w:before="62" w:line="352" w:lineRule="auto"/>
        <w:ind w:left="1491" w:right="6021" w:hanging="709"/>
      </w:pPr>
      <w:r>
        <w:lastRenderedPageBreak/>
        <w:t>реализации индивидуальных учебных планов;</w:t>
      </w:r>
      <w:r>
        <w:rPr>
          <w:spacing w:val="-57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14:paraId="037ED3D3" w14:textId="77777777" w:rsidR="0062385B" w:rsidRDefault="007628E4" w:rsidP="00E17D3C">
      <w:pPr>
        <w:pStyle w:val="a5"/>
        <w:numPr>
          <w:ilvl w:val="0"/>
          <w:numId w:val="99"/>
        </w:numPr>
        <w:tabs>
          <w:tab w:val="left" w:pos="1731"/>
        </w:tabs>
        <w:spacing w:line="352" w:lineRule="auto"/>
        <w:ind w:right="292" w:firstLine="709"/>
        <w:jc w:val="left"/>
        <w:rPr>
          <w:sz w:val="24"/>
        </w:rPr>
      </w:pPr>
      <w:r>
        <w:rPr>
          <w:sz w:val="24"/>
        </w:rPr>
        <w:t>Содержательный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ООП</w:t>
      </w:r>
      <w:r>
        <w:rPr>
          <w:spacing w:val="17"/>
          <w:sz w:val="24"/>
        </w:rPr>
        <w:t xml:space="preserve"> </w:t>
      </w:r>
      <w:r>
        <w:rPr>
          <w:sz w:val="24"/>
        </w:rPr>
        <w:t>НОО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результатов:</w:t>
      </w:r>
    </w:p>
    <w:p w14:paraId="339103D8" w14:textId="77777777" w:rsidR="0062385B" w:rsidRDefault="007628E4" w:rsidP="00E17D3C">
      <w:pPr>
        <w:pStyle w:val="a3"/>
        <w:spacing w:line="275" w:lineRule="exact"/>
        <w:ind w:left="1491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5D4D462A" w14:textId="77777777" w:rsidR="0062385B" w:rsidRDefault="007628E4" w:rsidP="00E17D3C">
      <w:pPr>
        <w:pStyle w:val="a3"/>
        <w:spacing w:before="128" w:line="352" w:lineRule="auto"/>
        <w:ind w:left="1551" w:right="1904" w:hanging="60"/>
      </w:pPr>
      <w:r>
        <w:t>программу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bookmarkStart w:id="11" w:name="_bookmark6"/>
      <w:bookmarkEnd w:id="11"/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vertAlign w:val="superscript"/>
        </w:rPr>
        <w:t>4</w:t>
      </w:r>
      <w:r>
        <w:rPr>
          <w:vertAlign w:val="superscript"/>
        </w:rPr>
        <w:fldChar w:fldCharType="end"/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воспитания.</w:t>
      </w:r>
    </w:p>
    <w:p w14:paraId="7889AB25" w14:textId="77777777" w:rsidR="0062385B" w:rsidRDefault="007628E4" w:rsidP="00E17D3C">
      <w:pPr>
        <w:pStyle w:val="a3"/>
        <w:tabs>
          <w:tab w:val="left" w:pos="3137"/>
          <w:tab w:val="left" w:pos="5078"/>
          <w:tab w:val="left" w:pos="7020"/>
          <w:tab w:val="left" w:pos="8570"/>
        </w:tabs>
        <w:spacing w:line="352" w:lineRule="auto"/>
        <w:ind w:right="281" w:firstLine="709"/>
      </w:pPr>
      <w:proofErr w:type="spellStart"/>
      <w:r>
        <w:t>Ррабочие</w:t>
      </w:r>
      <w:proofErr w:type="spellEnd"/>
      <w:r>
        <w:t xml:space="preserve"> программы учебных предметов обеспечивают достижение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tab/>
        <w:t>ООП</w:t>
      </w:r>
      <w:r>
        <w:tab/>
        <w:t>НОО</w:t>
      </w:r>
      <w:r>
        <w:tab/>
        <w:t>и</w:t>
      </w:r>
      <w:r>
        <w:tab/>
        <w:t>разработаны</w:t>
      </w:r>
    </w:p>
    <w:p w14:paraId="5477AE3D" w14:textId="77777777" w:rsidR="0062385B" w:rsidRDefault="007628E4" w:rsidP="00E17D3C">
      <w:pPr>
        <w:pStyle w:val="a3"/>
        <w:spacing w:line="352" w:lineRule="auto"/>
        <w:ind w:right="283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0E64477C" w14:textId="77777777" w:rsidR="0062385B" w:rsidRDefault="007628E4" w:rsidP="00E17D3C">
      <w:pPr>
        <w:pStyle w:val="a3"/>
        <w:tabs>
          <w:tab w:val="left" w:pos="3437"/>
          <w:tab w:val="left" w:pos="5676"/>
          <w:tab w:val="left" w:pos="7984"/>
          <w:tab w:val="left" w:pos="9601"/>
        </w:tabs>
        <w:spacing w:line="352" w:lineRule="auto"/>
        <w:ind w:right="1024" w:firstLine="769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содержит:</w:t>
      </w:r>
    </w:p>
    <w:p w14:paraId="3817140C" w14:textId="77777777" w:rsidR="0062385B" w:rsidRDefault="007628E4" w:rsidP="00E17D3C">
      <w:pPr>
        <w:pStyle w:val="a3"/>
        <w:spacing w:line="352" w:lineRule="auto"/>
        <w:ind w:left="1491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 w14:paraId="6868EC72" w14:textId="77777777" w:rsidR="0062385B" w:rsidRDefault="007628E4" w:rsidP="00E17D3C">
      <w:pPr>
        <w:pStyle w:val="a3"/>
        <w:spacing w:line="275" w:lineRule="exact"/>
      </w:pPr>
      <w:r>
        <w:t>действий</w:t>
      </w:r>
      <w:r>
        <w:rPr>
          <w:spacing w:val="-7"/>
        </w:rPr>
        <w:t xml:space="preserve"> </w:t>
      </w:r>
      <w:r>
        <w:t>обучающихся</w:t>
      </w:r>
      <w:bookmarkStart w:id="12" w:name="_bookmark7"/>
      <w:bookmarkEnd w:id="12"/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vertAlign w:val="superscript"/>
        </w:rPr>
        <w:t>5</w:t>
      </w:r>
      <w:r>
        <w:rPr>
          <w:vertAlign w:val="superscript"/>
        </w:rPr>
        <w:fldChar w:fldCharType="end"/>
      </w:r>
      <w:r>
        <w:t>.</w:t>
      </w:r>
    </w:p>
    <w:p w14:paraId="1C43B452" w14:textId="77777777" w:rsidR="0062385B" w:rsidRDefault="007628E4" w:rsidP="00E17D3C">
      <w:pPr>
        <w:pStyle w:val="a3"/>
        <w:spacing w:before="123" w:line="352" w:lineRule="auto"/>
        <w:ind w:firstLine="769"/>
      </w:pPr>
      <w:r>
        <w:t>Сформированность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определяется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  <w:bookmarkStart w:id="13" w:name="_bookmark8"/>
      <w:bookmarkEnd w:id="13"/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vertAlign w:val="superscript"/>
        </w:rPr>
        <w:t>6</w:t>
      </w:r>
      <w:r>
        <w:rPr>
          <w:vertAlign w:val="superscript"/>
        </w:rPr>
        <w:fldChar w:fldCharType="end"/>
      </w:r>
      <w:r>
        <w:t>.</w:t>
      </w:r>
    </w:p>
    <w:p w14:paraId="6C697EA2" w14:textId="77777777" w:rsidR="0062385B" w:rsidRDefault="007628E4" w:rsidP="00E17D3C">
      <w:pPr>
        <w:pStyle w:val="a3"/>
        <w:tabs>
          <w:tab w:val="left" w:pos="1415"/>
          <w:tab w:val="left" w:pos="2997"/>
          <w:tab w:val="left" w:pos="3102"/>
          <w:tab w:val="left" w:pos="4788"/>
          <w:tab w:val="left" w:pos="5105"/>
          <w:tab w:val="left" w:pos="6651"/>
          <w:tab w:val="left" w:pos="6792"/>
          <w:tab w:val="left" w:pos="8503"/>
          <w:tab w:val="left" w:pos="9425"/>
          <w:tab w:val="left" w:pos="9655"/>
        </w:tabs>
        <w:spacing w:line="352" w:lineRule="auto"/>
        <w:ind w:right="790" w:firstLine="70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  <w:t>сохранение</w:t>
      </w:r>
      <w:r>
        <w:rPr>
          <w:spacing w:val="1"/>
        </w:rPr>
        <w:t xml:space="preserve"> </w:t>
      </w:r>
      <w:r>
        <w:t>и</w:t>
      </w:r>
      <w:r>
        <w:tab/>
        <w:t>укрепление</w:t>
      </w:r>
      <w:r>
        <w:tab/>
      </w:r>
      <w:r>
        <w:tab/>
        <w:t>традиционных</w:t>
      </w:r>
      <w:r>
        <w:tab/>
      </w:r>
      <w:r>
        <w:tab/>
        <w:t>российских</w:t>
      </w:r>
      <w:r>
        <w:tab/>
      </w:r>
      <w:r>
        <w:tab/>
        <w:t>духовно-нравственных</w:t>
      </w:r>
      <w:r>
        <w:tab/>
      </w:r>
      <w:r>
        <w:tab/>
        <w:t>ценностей,</w:t>
      </w:r>
    </w:p>
    <w:p w14:paraId="262C0CAE" w14:textId="77777777" w:rsidR="0062385B" w:rsidRDefault="007628E4" w:rsidP="00E17D3C">
      <w:pPr>
        <w:pStyle w:val="a3"/>
        <w:tabs>
          <w:tab w:val="left" w:pos="3895"/>
          <w:tab w:val="left" w:pos="6000"/>
          <w:tab w:val="left" w:pos="8640"/>
        </w:tabs>
        <w:spacing w:line="352" w:lineRule="auto"/>
        <w:ind w:right="295"/>
      </w:pPr>
      <w:r>
        <w:t>к которым относятся жизнь, достоинство, права и свободы человека, патриотизм, гражданственность,</w:t>
      </w:r>
      <w:r>
        <w:rPr>
          <w:spacing w:val="-57"/>
        </w:rPr>
        <w:t xml:space="preserve"> </w:t>
      </w:r>
      <w:r>
        <w:t>служение 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tab/>
        <w:t>труд,</w:t>
      </w:r>
      <w:r>
        <w:tab/>
        <w:t>приоритет</w:t>
      </w:r>
      <w:r>
        <w:tab/>
        <w:t>духовного</w:t>
      </w:r>
    </w:p>
    <w:p w14:paraId="02EF448F" w14:textId="77777777" w:rsidR="0062385B" w:rsidRDefault="007628E4" w:rsidP="00E17D3C">
      <w:pPr>
        <w:pStyle w:val="a3"/>
        <w:spacing w:line="352" w:lineRule="auto"/>
        <w:ind w:right="290"/>
      </w:pP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bookmarkStart w:id="14" w:name="_bookmark9"/>
      <w:bookmarkEnd w:id="14"/>
      <w:r>
        <w:fldChar w:fldCharType="begin"/>
      </w:r>
      <w:r>
        <w:instrText xml:space="preserve"> HYPERLINK \l "_bookmark14" </w:instrText>
      </w:r>
      <w:r>
        <w:fldChar w:fldCharType="separate"/>
      </w:r>
      <w:r>
        <w:rPr>
          <w:vertAlign w:val="superscript"/>
        </w:rPr>
        <w:t>7</w:t>
      </w:r>
      <w:r>
        <w:rPr>
          <w:vertAlign w:val="superscript"/>
        </w:rPr>
        <w:fldChar w:fldCharType="end"/>
      </w:r>
    </w:p>
    <w:p w14:paraId="3025D128" w14:textId="77777777" w:rsidR="0062385B" w:rsidRDefault="007628E4" w:rsidP="00E17D3C">
      <w:pPr>
        <w:pStyle w:val="a3"/>
        <w:spacing w:line="352" w:lineRule="auto"/>
        <w:ind w:right="290" w:firstLine="709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 психического здоровья и физическое воспитание, достижение ими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bookmarkStart w:id="15" w:name="_bookmark10"/>
      <w:bookmarkEnd w:id="15"/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vertAlign w:val="superscript"/>
        </w:rPr>
        <w:t>8</w:t>
      </w:r>
      <w:r>
        <w:rPr>
          <w:vertAlign w:val="superscript"/>
        </w:rPr>
        <w:fldChar w:fldCharType="end"/>
      </w:r>
      <w:r>
        <w:t>.</w:t>
      </w:r>
    </w:p>
    <w:p w14:paraId="35D5AFA5" w14:textId="59C0EF28" w:rsidR="0062385B" w:rsidRDefault="00DF6E9A" w:rsidP="00E17D3C">
      <w:pPr>
        <w:pStyle w:val="a3"/>
        <w:spacing w:before="5"/>
        <w:ind w:left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C777E3D" wp14:editId="4539E988">
                <wp:simplePos x="0" y="0"/>
                <wp:positionH relativeFrom="page">
                  <wp:posOffset>520700</wp:posOffset>
                </wp:positionH>
                <wp:positionV relativeFrom="paragraph">
                  <wp:posOffset>137795</wp:posOffset>
                </wp:positionV>
                <wp:extent cx="1667510" cy="6350"/>
                <wp:effectExtent l="0" t="0" r="0" b="0"/>
                <wp:wrapTopAndBottom/>
                <wp:docPr id="24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A297" id="Rectangle 111" o:spid="_x0000_s1026" style="position:absolute;margin-left:41pt;margin-top:10.85pt;width:131.3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bookmarkStart w:id="16" w:name="_bookmark11"/>
    <w:bookmarkEnd w:id="16"/>
    <w:p w14:paraId="61C01BB0" w14:textId="77777777" w:rsidR="0062385B" w:rsidRDefault="007628E4" w:rsidP="00E17D3C">
      <w:pPr>
        <w:pStyle w:val="a3"/>
        <w:spacing w:before="28" w:line="242" w:lineRule="auto"/>
        <w:ind w:right="289"/>
      </w:pPr>
      <w:r>
        <w:fldChar w:fldCharType="begin"/>
      </w:r>
      <w:r>
        <w:instrText xml:space="preserve"> HYPERLINK \l "_bookmark6" </w:instrText>
      </w:r>
      <w:r>
        <w:fldChar w:fldCharType="separate"/>
      </w:r>
      <w:r>
        <w:rPr>
          <w:rFonts w:ascii="Calibri" w:hAnsi="Calibri"/>
          <w:position w:val="9"/>
          <w:sz w:val="13"/>
        </w:rPr>
        <w:t>4</w:t>
      </w:r>
      <w:r>
        <w:rPr>
          <w:rFonts w:ascii="Calibri" w:hAnsi="Calibri"/>
          <w:position w:val="9"/>
          <w:sz w:val="13"/>
        </w:rPr>
        <w:fldChar w:fldCharType="end"/>
      </w:r>
      <w:r>
        <w:rPr>
          <w:rFonts w:ascii="Calibri" w:hAnsi="Calibri"/>
          <w:spacing w:val="1"/>
          <w:position w:val="9"/>
          <w:sz w:val="13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bookmarkStart w:id="17" w:name="_bookmark12"/>
    <w:bookmarkEnd w:id="17"/>
    <w:p w14:paraId="21F32B78" w14:textId="77777777" w:rsidR="0062385B" w:rsidRDefault="007628E4" w:rsidP="00E17D3C">
      <w:pPr>
        <w:pStyle w:val="a3"/>
        <w:ind w:right="289"/>
      </w:pP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5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bookmarkStart w:id="18" w:name="_bookmark13"/>
    <w:bookmarkEnd w:id="18"/>
    <w:p w14:paraId="08D77017" w14:textId="77777777" w:rsidR="0062385B" w:rsidRDefault="007628E4" w:rsidP="00E17D3C">
      <w:pPr>
        <w:pStyle w:val="a3"/>
        <w:ind w:right="289"/>
      </w:pPr>
      <w:r>
        <w:fldChar w:fldCharType="begin"/>
      </w:r>
      <w:r>
        <w:instrText xml:space="preserve"> HYPERLINK \l "_bookmark8"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6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bookmarkStart w:id="19" w:name="_bookmark14"/>
    <w:bookmarkEnd w:id="19"/>
    <w:p w14:paraId="4BF3DF7F" w14:textId="77777777" w:rsidR="0062385B" w:rsidRDefault="007628E4" w:rsidP="00E17D3C">
      <w:pPr>
        <w:pStyle w:val="a3"/>
        <w:ind w:right="276"/>
      </w:pPr>
      <w:r>
        <w:fldChar w:fldCharType="begin"/>
      </w:r>
      <w:r>
        <w:instrText xml:space="preserve"> HYPERLINK \l "_bookmark9" </w:instrText>
      </w:r>
      <w:r>
        <w:fldChar w:fldCharType="separate"/>
      </w:r>
      <w:r>
        <w:rPr>
          <w:rFonts w:ascii="Calibri" w:hAnsi="Calibri"/>
          <w:position w:val="9"/>
          <w:sz w:val="13"/>
        </w:rPr>
        <w:t>7</w:t>
      </w:r>
      <w:r>
        <w:rPr>
          <w:rFonts w:ascii="Calibri" w:hAnsi="Calibri"/>
          <w:position w:val="9"/>
          <w:sz w:val="13"/>
        </w:rPr>
        <w:fldChar w:fldCharType="end"/>
      </w:r>
      <w:r>
        <w:rPr>
          <w:rFonts w:ascii="Calibri" w:hAnsi="Calibri"/>
          <w:spacing w:val="1"/>
          <w:position w:val="9"/>
          <w:sz w:val="13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809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ценностей» (Официальный интернет-портал правовой информации (www.pravo.gov.ru),</w:t>
      </w:r>
      <w:r>
        <w:rPr>
          <w:spacing w:val="-57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9 ноября,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0001202211090019).</w:t>
      </w:r>
    </w:p>
    <w:bookmarkStart w:id="20" w:name="_bookmark15"/>
    <w:bookmarkEnd w:id="20"/>
    <w:p w14:paraId="65D1ED5E" w14:textId="77777777" w:rsidR="0062385B" w:rsidRDefault="007628E4" w:rsidP="00E17D3C">
      <w:pPr>
        <w:pStyle w:val="a3"/>
      </w:pPr>
      <w:r>
        <w:fldChar w:fldCharType="begin"/>
      </w:r>
      <w:r>
        <w:instrText xml:space="preserve"> HYPERLINK \l "_bookmark10"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8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47"/>
          <w:position w:val="8"/>
          <w:sz w:val="11"/>
        </w:rPr>
        <w:t xml:space="preserve"> </w:t>
      </w:r>
      <w:r>
        <w:t>Пункт</w:t>
      </w:r>
      <w:r>
        <w:rPr>
          <w:spacing w:val="27"/>
        </w:rPr>
        <w:t xml:space="preserve"> </w:t>
      </w:r>
      <w:r>
        <w:t>31.3</w:t>
      </w:r>
      <w:r>
        <w:rPr>
          <w:spacing w:val="26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6"/>
        </w:rPr>
        <w:t xml:space="preserve"> </w:t>
      </w:r>
      <w:r>
        <w:t>утвержденного</w:t>
      </w:r>
      <w:r>
        <w:rPr>
          <w:spacing w:val="27"/>
        </w:rPr>
        <w:t xml:space="preserve"> </w:t>
      </w:r>
      <w:r>
        <w:t>приказом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286;</w:t>
      </w:r>
      <w:r>
        <w:rPr>
          <w:spacing w:val="27"/>
        </w:rPr>
        <w:t xml:space="preserve"> </w:t>
      </w:r>
      <w:r>
        <w:t>пункт</w:t>
      </w:r>
      <w:r>
        <w:rPr>
          <w:spacing w:val="26"/>
        </w:rPr>
        <w:t xml:space="preserve"> </w:t>
      </w:r>
      <w:r>
        <w:t>19.6</w:t>
      </w:r>
      <w:r>
        <w:rPr>
          <w:spacing w:val="27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6"/>
        </w:rPr>
        <w:t xml:space="preserve"> </w:t>
      </w:r>
      <w:r>
        <w:t>утвержденного</w:t>
      </w:r>
    </w:p>
    <w:p w14:paraId="418C0E02" w14:textId="77777777" w:rsidR="0062385B" w:rsidRDefault="0062385B" w:rsidP="00E17D3C">
      <w:pPr>
        <w:sectPr w:rsidR="0062385B">
          <w:pgSz w:w="11910" w:h="16840"/>
          <w:pgMar w:top="600" w:right="300" w:bottom="1400" w:left="40" w:header="0" w:footer="1204" w:gutter="0"/>
          <w:cols w:space="720"/>
        </w:sectPr>
      </w:pPr>
    </w:p>
    <w:p w14:paraId="35023AEB" w14:textId="77777777" w:rsidR="0062385B" w:rsidRDefault="007628E4" w:rsidP="00E17D3C">
      <w:pPr>
        <w:pStyle w:val="a3"/>
        <w:spacing w:before="62" w:line="352" w:lineRule="auto"/>
        <w:ind w:right="285" w:firstLine="709"/>
      </w:pPr>
      <w:r>
        <w:lastRenderedPageBreak/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bookmarkStart w:id="21" w:name="_bookmark16"/>
      <w:bookmarkEnd w:id="21"/>
      <w:r>
        <w:t>воспитания</w:t>
      </w:r>
      <w:hyperlink w:anchor="_bookmark18" w:history="1">
        <w:r>
          <w:rPr>
            <w:vertAlign w:val="superscript"/>
          </w:rPr>
          <w:t>9</w:t>
        </w:r>
      </w:hyperlink>
      <w:r>
        <w:t>.</w:t>
      </w:r>
    </w:p>
    <w:p w14:paraId="319B1B32" w14:textId="77777777" w:rsidR="0062385B" w:rsidRDefault="007628E4" w:rsidP="00E17D3C">
      <w:pPr>
        <w:pStyle w:val="a3"/>
        <w:spacing w:line="352" w:lineRule="auto"/>
        <w:ind w:right="284" w:firstLine="769"/>
      </w:pPr>
      <w:r>
        <w:t>Организационный раздел ООП НОО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 а также организационные механизмы и условия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Start w:id="22" w:name="_bookmark17"/>
      <w:bookmarkEnd w:id="22"/>
      <w:r>
        <w:t>образования</w:t>
      </w:r>
      <w:hyperlink w:anchor="_bookmark19" w:history="1">
        <w:r>
          <w:rPr>
            <w:vertAlign w:val="superscript"/>
          </w:rPr>
          <w:t>10</w:t>
        </w:r>
        <w:r>
          <w:rPr>
            <w:spacing w:val="-1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включает:</w:t>
      </w:r>
    </w:p>
    <w:p w14:paraId="266F0E21" w14:textId="77777777" w:rsidR="0062385B" w:rsidRDefault="007628E4" w:rsidP="00E17D3C">
      <w:pPr>
        <w:pStyle w:val="a3"/>
        <w:spacing w:line="274" w:lineRule="exact"/>
        <w:ind w:left="1491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14:paraId="0D7DCDFA" w14:textId="77777777" w:rsidR="0062385B" w:rsidRDefault="007628E4" w:rsidP="00E17D3C">
      <w:pPr>
        <w:pStyle w:val="a3"/>
        <w:spacing w:before="127" w:line="352" w:lineRule="auto"/>
        <w:ind w:left="1551" w:right="6833" w:hanging="60"/>
      </w:pPr>
      <w:r>
        <w:t>план внеурочной 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график;</w:t>
      </w:r>
    </w:p>
    <w:p w14:paraId="2E5395F6" w14:textId="77777777" w:rsidR="0062385B" w:rsidRDefault="007628E4" w:rsidP="00E17D3C">
      <w:pPr>
        <w:pStyle w:val="a3"/>
        <w:spacing w:line="352" w:lineRule="auto"/>
        <w:ind w:right="284" w:firstLine="709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 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14:paraId="57ACC34D" w14:textId="77777777" w:rsidR="0062385B" w:rsidRDefault="007628E4" w:rsidP="00E17D3C">
      <w:pPr>
        <w:pStyle w:val="a3"/>
        <w:spacing w:line="352" w:lineRule="auto"/>
        <w:ind w:right="287" w:firstLine="769"/>
      </w:pPr>
      <w:r>
        <w:t>ООП</w:t>
      </w:r>
      <w:r>
        <w:rPr>
          <w:spacing w:val="11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документом,</w:t>
      </w:r>
      <w:r>
        <w:rPr>
          <w:spacing w:val="12"/>
        </w:rPr>
        <w:t xml:space="preserve"> </w:t>
      </w:r>
      <w:r>
        <w:t>определяющим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при учете установленного ФГОС НОО соотношения обязательной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19CD3F03" w14:textId="77777777" w:rsidR="0062385B" w:rsidRDefault="0062385B" w:rsidP="00E17D3C">
      <w:pPr>
        <w:pStyle w:val="a3"/>
        <w:spacing w:before="7"/>
        <w:ind w:left="0"/>
        <w:rPr>
          <w:sz w:val="34"/>
        </w:rPr>
      </w:pPr>
    </w:p>
    <w:p w14:paraId="71F707FD" w14:textId="77777777" w:rsidR="0062385B" w:rsidRDefault="007628E4" w:rsidP="00E17D3C">
      <w:pPr>
        <w:pStyle w:val="2"/>
      </w:pPr>
      <w:bookmarkStart w:id="23" w:name="_1._2_Планируемые"/>
      <w:bookmarkEnd w:id="23"/>
      <w:r>
        <w:t>1.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14:paraId="2CFA7411" w14:textId="77777777" w:rsidR="0062385B" w:rsidRDefault="007628E4" w:rsidP="00E17D3C">
      <w:pPr>
        <w:pStyle w:val="a3"/>
        <w:spacing w:before="129" w:line="352" w:lineRule="auto"/>
        <w:ind w:right="291" w:firstLine="769"/>
      </w:pPr>
      <w:r>
        <w:t>Планируемые результаты освоения ООП НОО соответствуют современным целям начального</w:t>
      </w:r>
      <w:r>
        <w:rPr>
          <w:spacing w:val="-57"/>
        </w:rPr>
        <w:t xml:space="preserve"> </w:t>
      </w:r>
      <w:r>
        <w:t>общего образования, представленным во ФГОС НОО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14:paraId="1F436D18" w14:textId="77777777" w:rsidR="0062385B" w:rsidRDefault="007628E4" w:rsidP="00E17D3C">
      <w:pPr>
        <w:pStyle w:val="a3"/>
        <w:spacing w:line="352" w:lineRule="auto"/>
        <w:ind w:right="283" w:firstLine="769"/>
      </w:pPr>
      <w:r>
        <w:t>Личностные результаты освоения ФОП НОО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духовно-нравственными</w:t>
      </w:r>
      <w:r>
        <w:rPr>
          <w:spacing w:val="-8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78BCFF0B" w14:textId="302139F0" w:rsidR="0062385B" w:rsidRDefault="007628E4" w:rsidP="00E17D3C">
      <w:pPr>
        <w:pStyle w:val="a3"/>
        <w:spacing w:line="276" w:lineRule="auto"/>
        <w:ind w:right="283" w:firstLine="600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 учебных предметов, а также становление способности к самообразованию и саморазвитию.</w:t>
      </w:r>
      <w:r>
        <w:rPr>
          <w:spacing w:val="1"/>
        </w:rPr>
        <w:t xml:space="preserve"> </w:t>
      </w:r>
      <w:r>
        <w:t>В результате освоения содержания программы начального общего образования обучающиеся</w:t>
      </w:r>
      <w:r>
        <w:rPr>
          <w:spacing w:val="1"/>
        </w:rPr>
        <w:t xml:space="preserve"> </w:t>
      </w:r>
      <w:r>
        <w:t>овладевают 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proofErr w:type="spellStart"/>
      <w:r>
        <w:t>средт</w:t>
      </w:r>
      <w:r w:rsidR="00AB4BC4">
        <w:t>ствами</w:t>
      </w:r>
      <w:proofErr w:type="spellEnd"/>
      <w:r>
        <w:t>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типовых</w:t>
      </w:r>
      <w:proofErr w:type="gramEnd"/>
      <w:r w:rsidR="00AB4BC4">
        <w:t xml:space="preserve"> так и стан</w:t>
      </w:r>
      <w:r>
        <w:rPr>
          <w:spacing w:val="-57"/>
        </w:rPr>
        <w:t xml:space="preserve"> </w:t>
      </w:r>
      <w:proofErr w:type="spellStart"/>
      <w:r>
        <w:t>дартных</w:t>
      </w:r>
      <w:proofErr w:type="spellEnd"/>
      <w:r>
        <w:rPr>
          <w:spacing w:val="-2"/>
        </w:rPr>
        <w:t xml:space="preserve"> </w:t>
      </w:r>
      <w:r>
        <w:t>учебных ситуациях.</w:t>
      </w:r>
    </w:p>
    <w:p w14:paraId="05913439" w14:textId="77777777" w:rsidR="0062385B" w:rsidRDefault="0062385B" w:rsidP="00E17D3C">
      <w:pPr>
        <w:pStyle w:val="a3"/>
        <w:ind w:left="0"/>
        <w:rPr>
          <w:sz w:val="20"/>
        </w:rPr>
      </w:pPr>
    </w:p>
    <w:p w14:paraId="2E8D1F7D" w14:textId="77777777" w:rsidR="0062385B" w:rsidRDefault="0062385B" w:rsidP="00E17D3C">
      <w:pPr>
        <w:pStyle w:val="a3"/>
        <w:ind w:left="0"/>
        <w:rPr>
          <w:sz w:val="20"/>
        </w:rPr>
      </w:pPr>
    </w:p>
    <w:p w14:paraId="76FDBB66" w14:textId="790793BA" w:rsidR="0062385B" w:rsidRDefault="00DF6E9A" w:rsidP="00E17D3C">
      <w:pPr>
        <w:pStyle w:val="a3"/>
        <w:spacing w:before="3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F32B29D" wp14:editId="1EA69DFC">
                <wp:simplePos x="0" y="0"/>
                <wp:positionH relativeFrom="page">
                  <wp:posOffset>520700</wp:posOffset>
                </wp:positionH>
                <wp:positionV relativeFrom="paragraph">
                  <wp:posOffset>99695</wp:posOffset>
                </wp:positionV>
                <wp:extent cx="1667510" cy="6350"/>
                <wp:effectExtent l="0" t="0" r="0" b="0"/>
                <wp:wrapTopAndBottom/>
                <wp:docPr id="23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FCE77" id="Rectangle 110" o:spid="_x0000_s1026" style="position:absolute;margin-left:41pt;margin-top:7.85pt;width:131.3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bookmarkStart w:id="24" w:name="_bookmark18"/>
    <w:bookmarkEnd w:id="24"/>
    <w:p w14:paraId="7F0B32B5" w14:textId="77777777" w:rsidR="0062385B" w:rsidRDefault="007628E4" w:rsidP="00E17D3C">
      <w:pPr>
        <w:pStyle w:val="a3"/>
        <w:spacing w:before="28"/>
      </w:pPr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9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24"/>
          <w:position w:val="8"/>
          <w:sz w:val="11"/>
        </w:rPr>
        <w:t xml:space="preserve"> </w:t>
      </w:r>
      <w:r>
        <w:t>Пункт</w:t>
      </w:r>
      <w:r>
        <w:rPr>
          <w:spacing w:val="26"/>
        </w:rPr>
        <w:t xml:space="preserve"> </w:t>
      </w:r>
      <w:r>
        <w:t>31.3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7"/>
        </w:rPr>
        <w:t xml:space="preserve"> </w:t>
      </w:r>
      <w:r>
        <w:t>утвержденного</w:t>
      </w:r>
      <w:r>
        <w:rPr>
          <w:spacing w:val="27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286;</w:t>
      </w:r>
      <w:r>
        <w:rPr>
          <w:spacing w:val="27"/>
        </w:rPr>
        <w:t xml:space="preserve"> </w:t>
      </w:r>
      <w:r>
        <w:t>пункт</w:t>
      </w:r>
      <w:r>
        <w:rPr>
          <w:spacing w:val="26"/>
        </w:rPr>
        <w:t xml:space="preserve"> </w:t>
      </w:r>
      <w:r>
        <w:t>19.6</w:t>
      </w:r>
      <w:r>
        <w:rPr>
          <w:spacing w:val="27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6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bookmarkStart w:id="25" w:name="_bookmark19"/>
    <w:bookmarkEnd w:id="25"/>
    <w:p w14:paraId="6BA5574B" w14:textId="77777777" w:rsidR="0062385B" w:rsidRDefault="007628E4" w:rsidP="00E17D3C">
      <w:pPr>
        <w:pStyle w:val="a3"/>
      </w:pPr>
      <w:r>
        <w:fldChar w:fldCharType="begin"/>
      </w:r>
      <w:r>
        <w:instrText xml:space="preserve"> HYPERLINK \l "_bookmark17"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10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</w:t>
      </w:r>
      <w:r>
        <w:rPr>
          <w:rFonts w:ascii="Calibri" w:hAnsi="Calibri"/>
          <w:spacing w:val="21"/>
          <w:position w:val="8"/>
          <w:sz w:val="11"/>
        </w:rPr>
        <w:t xml:space="preserve"> </w:t>
      </w:r>
      <w:r>
        <w:t>Пункт</w:t>
      </w:r>
      <w:r>
        <w:rPr>
          <w:spacing w:val="50"/>
        </w:rPr>
        <w:t xml:space="preserve"> </w:t>
      </w:r>
      <w:r>
        <w:t>32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НОО,</w:t>
      </w:r>
      <w:r>
        <w:rPr>
          <w:spacing w:val="49"/>
        </w:rPr>
        <w:t xml:space="preserve"> </w:t>
      </w:r>
      <w:r>
        <w:t>утвержденного</w:t>
      </w:r>
      <w:r>
        <w:rPr>
          <w:spacing w:val="50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286;</w:t>
      </w:r>
      <w:r>
        <w:rPr>
          <w:spacing w:val="49"/>
        </w:rPr>
        <w:t xml:space="preserve"> </w:t>
      </w:r>
      <w:r>
        <w:t>пункт</w:t>
      </w:r>
      <w:r>
        <w:rPr>
          <w:spacing w:val="50"/>
        </w:rPr>
        <w:t xml:space="preserve"> </w:t>
      </w:r>
      <w:r>
        <w:t>16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НОО,</w:t>
      </w:r>
      <w:r>
        <w:rPr>
          <w:spacing w:val="49"/>
        </w:rPr>
        <w:t xml:space="preserve"> </w:t>
      </w:r>
      <w:r>
        <w:t>утвержденного</w:t>
      </w:r>
    </w:p>
    <w:p w14:paraId="4112B6BB" w14:textId="77777777" w:rsidR="0062385B" w:rsidRDefault="0062385B" w:rsidP="00E17D3C">
      <w:pPr>
        <w:sectPr w:rsidR="0062385B">
          <w:pgSz w:w="11910" w:h="16840"/>
          <w:pgMar w:top="600" w:right="300" w:bottom="1400" w:left="40" w:header="0" w:footer="1204" w:gutter="0"/>
          <w:cols w:space="720"/>
        </w:sectPr>
      </w:pPr>
    </w:p>
    <w:p w14:paraId="05F8FFBA" w14:textId="77777777" w:rsidR="0062385B" w:rsidRDefault="007628E4" w:rsidP="00E17D3C">
      <w:pPr>
        <w:pStyle w:val="2"/>
        <w:numPr>
          <w:ilvl w:val="1"/>
          <w:numId w:val="98"/>
        </w:numPr>
        <w:tabs>
          <w:tab w:val="left" w:pos="1142"/>
        </w:tabs>
        <w:spacing w:before="79"/>
      </w:pPr>
      <w:bookmarkStart w:id="26" w:name="_Система_оценки_достижения"/>
      <w:bookmarkEnd w:id="26"/>
      <w:r>
        <w:lastRenderedPageBreak/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НОО</w:t>
      </w:r>
    </w:p>
    <w:p w14:paraId="3C77233D" w14:textId="77777777" w:rsidR="0062385B" w:rsidRDefault="007628E4" w:rsidP="00E17D3C">
      <w:pPr>
        <w:pStyle w:val="a3"/>
        <w:spacing w:before="41" w:line="276" w:lineRule="auto"/>
        <w:ind w:right="3691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418FBC7E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377"/>
        </w:tabs>
        <w:spacing w:before="199" w:line="352" w:lineRule="auto"/>
        <w:ind w:right="282" w:firstLine="709"/>
        <w:jc w:val="left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независимо от формы получения начального общего образования и формы обучения.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ФГОС НОО определяет основные требования к образовательным результатам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14:paraId="423F05BD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  <w:tab w:val="left" w:pos="2158"/>
          <w:tab w:val="left" w:pos="3673"/>
          <w:tab w:val="left" w:pos="5052"/>
          <w:tab w:val="left" w:pos="5831"/>
          <w:tab w:val="left" w:pos="7664"/>
          <w:tab w:val="left" w:pos="9359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Система оценки достижения планируемых результатов (далее - система оценки)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z w:val="24"/>
        </w:rPr>
        <w:tab/>
        <w:t>системы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управления</w:t>
      </w:r>
      <w:r>
        <w:rPr>
          <w:sz w:val="24"/>
        </w:rPr>
        <w:tab/>
        <w:t>качеством</w:t>
      </w:r>
      <w:r>
        <w:rPr>
          <w:sz w:val="24"/>
        </w:rPr>
        <w:tab/>
        <w:t>образования</w:t>
      </w:r>
    </w:p>
    <w:p w14:paraId="06CC06F2" w14:textId="77777777" w:rsidR="0062385B" w:rsidRDefault="007628E4" w:rsidP="00E17D3C">
      <w:pPr>
        <w:pStyle w:val="a3"/>
        <w:spacing w:line="352" w:lineRule="auto"/>
        <w:ind w:right="281"/>
      </w:pPr>
      <w:r>
        <w:t>в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служит</w:t>
      </w:r>
      <w:r>
        <w:rPr>
          <w:spacing w:val="57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разработке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организацией</w:t>
      </w:r>
      <w:r>
        <w:rPr>
          <w:spacing w:val="-58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акта.</w:t>
      </w:r>
    </w:p>
    <w:p w14:paraId="5C3318E0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line="352" w:lineRule="auto"/>
        <w:ind w:right="276" w:firstLine="709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 образовательным процессом.</w:t>
      </w:r>
    </w:p>
    <w:p w14:paraId="2F4E3499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line="352" w:lineRule="auto"/>
        <w:ind w:right="791" w:firstLine="709"/>
        <w:jc w:val="left"/>
        <w:rPr>
          <w:sz w:val="24"/>
        </w:rPr>
      </w:pPr>
      <w:r>
        <w:rPr>
          <w:sz w:val="24"/>
        </w:rPr>
        <w:t xml:space="preserve">Основными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направлениями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целями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оценочной       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14:paraId="6644A8A6" w14:textId="77777777" w:rsidR="0062385B" w:rsidRDefault="007628E4" w:rsidP="00E17D3C">
      <w:pPr>
        <w:pStyle w:val="a3"/>
        <w:spacing w:line="352" w:lineRule="auto"/>
        <w:ind w:right="289" w:firstLine="709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уровней;</w:t>
      </w:r>
    </w:p>
    <w:p w14:paraId="7306C4B0" w14:textId="77777777" w:rsidR="0062385B" w:rsidRDefault="007628E4" w:rsidP="00E17D3C">
      <w:pPr>
        <w:pStyle w:val="a3"/>
        <w:spacing w:line="352" w:lineRule="auto"/>
        <w:ind w:right="287" w:firstLine="70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14:paraId="65B492B7" w14:textId="77777777" w:rsidR="0062385B" w:rsidRDefault="007628E4" w:rsidP="00E17D3C">
      <w:pPr>
        <w:pStyle w:val="a3"/>
        <w:spacing w:line="352" w:lineRule="auto"/>
        <w:ind w:right="289" w:firstLine="709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14:paraId="5B6D5D35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line="275" w:lineRule="exact"/>
        <w:ind w:left="2091" w:hanging="600"/>
        <w:jc w:val="left"/>
        <w:rPr>
          <w:sz w:val="24"/>
        </w:rPr>
      </w:pPr>
      <w:r>
        <w:rPr>
          <w:sz w:val="24"/>
        </w:rPr>
        <w:t xml:space="preserve">Основным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объектом 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системы        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 xml:space="preserve">оценки,   </w:t>
      </w:r>
      <w:proofErr w:type="gramEnd"/>
      <w:r>
        <w:rPr>
          <w:sz w:val="24"/>
        </w:rPr>
        <w:t xml:space="preserve">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её        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содержательной</w:t>
      </w:r>
    </w:p>
    <w:p w14:paraId="0D9D9538" w14:textId="77777777" w:rsidR="0062385B" w:rsidRDefault="007628E4" w:rsidP="00E17D3C">
      <w:pPr>
        <w:pStyle w:val="a3"/>
        <w:spacing w:before="114" w:line="352" w:lineRule="auto"/>
        <w:ind w:right="289"/>
      </w:pP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результатах освоения обучающимися ФОП</w:t>
      </w:r>
      <w:r>
        <w:rPr>
          <w:spacing w:val="-2"/>
        </w:rPr>
        <w:t xml:space="preserve"> </w:t>
      </w:r>
      <w:r>
        <w:t>НОО.</w:t>
      </w:r>
    </w:p>
    <w:p w14:paraId="71724C73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line="275" w:lineRule="exact"/>
        <w:ind w:left="2091" w:hanging="60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оценки.</w:t>
      </w:r>
    </w:p>
    <w:p w14:paraId="48EBC014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before="129" w:line="352" w:lineRule="auto"/>
        <w:ind w:left="1491" w:right="6395" w:firstLine="0"/>
        <w:jc w:val="left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14:paraId="1734931D" w14:textId="77777777" w:rsidR="0062385B" w:rsidRDefault="007628E4" w:rsidP="00E17D3C">
      <w:pPr>
        <w:pStyle w:val="a3"/>
        <w:spacing w:line="352" w:lineRule="auto"/>
        <w:ind w:left="1491" w:right="6579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14:paraId="56FC7CD3" w14:textId="77777777" w:rsidR="0062385B" w:rsidRDefault="007628E4" w:rsidP="00E17D3C">
      <w:pPr>
        <w:pStyle w:val="a3"/>
        <w:spacing w:line="275" w:lineRule="exact"/>
        <w:ind w:left="1491"/>
      </w:pPr>
      <w:r>
        <w:rPr>
          <w:spacing w:val="-1"/>
        </w:rPr>
        <w:t>психолого-педагогическое</w:t>
      </w:r>
      <w:r>
        <w:rPr>
          <w:spacing w:val="-6"/>
        </w:rPr>
        <w:t xml:space="preserve"> </w:t>
      </w:r>
      <w:r>
        <w:t>наблюдение;</w:t>
      </w:r>
    </w:p>
    <w:p w14:paraId="2F4D9AD2" w14:textId="77777777" w:rsidR="0062385B" w:rsidRDefault="0062385B" w:rsidP="00E17D3C">
      <w:pPr>
        <w:spacing w:line="275" w:lineRule="exact"/>
        <w:sectPr w:rsidR="0062385B">
          <w:footerReference w:type="default" r:id="rId11"/>
          <w:pgSz w:w="11910" w:h="16840"/>
          <w:pgMar w:top="900" w:right="300" w:bottom="1120" w:left="40" w:header="0" w:footer="928" w:gutter="0"/>
          <w:cols w:space="720"/>
        </w:sectPr>
      </w:pPr>
    </w:p>
    <w:p w14:paraId="4F3940E8" w14:textId="77777777" w:rsidR="0062385B" w:rsidRDefault="007628E4" w:rsidP="00E17D3C">
      <w:pPr>
        <w:pStyle w:val="a3"/>
        <w:spacing w:before="62"/>
        <w:ind w:left="1491"/>
      </w:pPr>
      <w:r>
        <w:lastRenderedPageBreak/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627BDD38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before="129"/>
        <w:ind w:left="2091" w:hanging="600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44E29E7C" w14:textId="77777777" w:rsidR="0062385B" w:rsidRDefault="007628E4" w:rsidP="00E17D3C">
      <w:pPr>
        <w:pStyle w:val="a3"/>
        <w:spacing w:before="129"/>
        <w:ind w:left="1491"/>
      </w:pPr>
      <w:r>
        <w:t>независимую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образования;</w:t>
      </w:r>
    </w:p>
    <w:p w14:paraId="44E6DF87" w14:textId="77777777" w:rsidR="0062385B" w:rsidRDefault="007628E4" w:rsidP="00E17D3C">
      <w:pPr>
        <w:pStyle w:val="a3"/>
        <w:tabs>
          <w:tab w:val="left" w:pos="4064"/>
          <w:tab w:val="left" w:pos="6308"/>
          <w:tab w:val="left" w:pos="8928"/>
        </w:tabs>
        <w:spacing w:before="129" w:line="352" w:lineRule="auto"/>
        <w:ind w:right="1130" w:firstLine="709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14:paraId="681A07C5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09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В соответствии с ФГОС НОО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14:paraId="49A90694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содержанием и критериями оценки, в качестве которых выступают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746E38D3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 основой для организации индивидуальной работы с обучающимися. Он реализуется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14:paraId="4386E76B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счёт фиксации различных уровней достижения обучающимися планируемых результатов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границей,отделяющей</w:t>
      </w:r>
      <w:proofErr w:type="spellEnd"/>
      <w:proofErr w:type="gramEnd"/>
      <w:r>
        <w:rPr>
          <w:sz w:val="24"/>
        </w:rPr>
        <w:t xml:space="preserve">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материала.</w:t>
      </w:r>
    </w:p>
    <w:p w14:paraId="2968DBF3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</w:tabs>
        <w:spacing w:line="352" w:lineRule="auto"/>
        <w:ind w:left="1491" w:right="1121" w:firstLine="0"/>
        <w:jc w:val="left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36CAB838" w14:textId="77777777" w:rsidR="0062385B" w:rsidRDefault="007628E4" w:rsidP="00E17D3C">
      <w:pPr>
        <w:pStyle w:val="a3"/>
        <w:spacing w:line="352" w:lineRule="auto"/>
        <w:ind w:right="285" w:firstLine="709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 использование</w:t>
      </w:r>
      <w:r>
        <w:rPr>
          <w:spacing w:val="1"/>
        </w:rPr>
        <w:t xml:space="preserve"> </w:t>
      </w:r>
      <w:r>
        <w:t>контекстной информации (об особенностях обучающихся, условиях и процессе обучения и другое)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14:paraId="1A0A0600" w14:textId="77777777" w:rsidR="0062385B" w:rsidRDefault="007628E4" w:rsidP="00E17D3C">
      <w:pPr>
        <w:pStyle w:val="a3"/>
        <w:spacing w:line="352" w:lineRule="auto"/>
        <w:ind w:right="289" w:firstLine="709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работ;</w:t>
      </w:r>
    </w:p>
    <w:p w14:paraId="0D94F6AF" w14:textId="77777777" w:rsidR="0062385B" w:rsidRDefault="007628E4" w:rsidP="00E17D3C">
      <w:pPr>
        <w:pStyle w:val="a3"/>
        <w:spacing w:line="352" w:lineRule="auto"/>
        <w:ind w:right="286" w:firstLine="709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26C85265" w14:textId="77777777" w:rsidR="0062385B" w:rsidRDefault="007628E4" w:rsidP="00E17D3C">
      <w:pPr>
        <w:pStyle w:val="a3"/>
        <w:spacing w:line="275" w:lineRule="exact"/>
        <w:ind w:left="1491"/>
      </w:pPr>
      <w:r>
        <w:t xml:space="preserve">использование    </w:t>
      </w:r>
      <w:r>
        <w:rPr>
          <w:spacing w:val="57"/>
        </w:rPr>
        <w:t xml:space="preserve"> </w:t>
      </w:r>
      <w:r>
        <w:t xml:space="preserve">мониторинга     </w:t>
      </w:r>
      <w:r>
        <w:rPr>
          <w:spacing w:val="55"/>
        </w:rPr>
        <w:t xml:space="preserve"> </w:t>
      </w:r>
      <w:r>
        <w:t xml:space="preserve">динамических     </w:t>
      </w:r>
      <w:r>
        <w:rPr>
          <w:spacing w:val="56"/>
        </w:rPr>
        <w:t xml:space="preserve"> </w:t>
      </w:r>
      <w:r>
        <w:t xml:space="preserve">показателей     </w:t>
      </w:r>
      <w:r>
        <w:rPr>
          <w:spacing w:val="56"/>
        </w:rPr>
        <w:t xml:space="preserve"> </w:t>
      </w:r>
      <w:r>
        <w:t xml:space="preserve">освоения     </w:t>
      </w:r>
      <w:r>
        <w:rPr>
          <w:spacing w:val="55"/>
        </w:rPr>
        <w:t xml:space="preserve"> </w:t>
      </w:r>
      <w:r>
        <w:t>умений</w:t>
      </w:r>
    </w:p>
    <w:p w14:paraId="6E0DB6B8" w14:textId="77777777" w:rsidR="0062385B" w:rsidRDefault="007628E4" w:rsidP="00E17D3C">
      <w:pPr>
        <w:pStyle w:val="a3"/>
        <w:spacing w:before="108"/>
      </w:pPr>
      <w:r>
        <w:t>и</w:t>
      </w:r>
      <w:r>
        <w:rPr>
          <w:spacing w:val="61"/>
        </w:rPr>
        <w:t xml:space="preserve"> </w:t>
      </w:r>
      <w:proofErr w:type="gramStart"/>
      <w:r>
        <w:t xml:space="preserve">знаний,   </w:t>
      </w:r>
      <w:proofErr w:type="gramEnd"/>
      <w:r>
        <w:t xml:space="preserve">в   том   числе   формируемых  </w:t>
      </w:r>
      <w:r>
        <w:rPr>
          <w:spacing w:val="1"/>
        </w:rPr>
        <w:t xml:space="preserve"> </w:t>
      </w:r>
      <w:r>
        <w:t>с   использованием   информационно-коммуникационных</w:t>
      </w:r>
    </w:p>
    <w:p w14:paraId="1F279C5E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DA68ECD" w14:textId="77777777" w:rsidR="0062385B" w:rsidRDefault="007628E4" w:rsidP="00E17D3C">
      <w:pPr>
        <w:pStyle w:val="a3"/>
        <w:spacing w:before="62"/>
      </w:pPr>
      <w:r>
        <w:lastRenderedPageBreak/>
        <w:t>(цифровых) технологий.</w:t>
      </w:r>
    </w:p>
    <w:p w14:paraId="09C12159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  <w:tab w:val="left" w:pos="3378"/>
          <w:tab w:val="left" w:pos="4586"/>
          <w:tab w:val="left" w:pos="6304"/>
          <w:tab w:val="left" w:pos="8021"/>
          <w:tab w:val="left" w:pos="9920"/>
        </w:tabs>
        <w:spacing w:before="129" w:line="352" w:lineRule="auto"/>
        <w:ind w:right="289" w:firstLine="709"/>
        <w:jc w:val="left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оценки</w:t>
      </w:r>
      <w:r>
        <w:rPr>
          <w:sz w:val="24"/>
        </w:rPr>
        <w:tab/>
        <w:t>личностных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обучающихся</w:t>
      </w:r>
      <w:r>
        <w:rPr>
          <w:sz w:val="24"/>
        </w:rPr>
        <w:tab/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512902C3" w14:textId="77777777" w:rsidR="0062385B" w:rsidRDefault="007628E4" w:rsidP="00E17D3C">
      <w:pPr>
        <w:pStyle w:val="a5"/>
        <w:numPr>
          <w:ilvl w:val="2"/>
          <w:numId w:val="98"/>
        </w:numPr>
        <w:tabs>
          <w:tab w:val="left" w:pos="22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При оценке личностных результатов необходимо соблюдение этических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2D5BCBDB" w14:textId="134548DB" w:rsidR="0062385B" w:rsidRDefault="007628E4" w:rsidP="00E17D3C">
      <w:pPr>
        <w:pStyle w:val="a3"/>
        <w:spacing w:line="352" w:lineRule="auto"/>
        <w:ind w:right="285" w:firstLine="709"/>
      </w:pPr>
      <w:r>
        <w:t>1</w:t>
      </w:r>
      <w:r w:rsidR="00AB4BC4">
        <w:t>.</w:t>
      </w:r>
      <w:r>
        <w:t>3.16. Личностные достижения обучающихся, освоивших ФОП НОО, включают две группы</w:t>
      </w:r>
      <w:r>
        <w:rPr>
          <w:spacing w:val="1"/>
        </w:rPr>
        <w:t xml:space="preserve"> </w:t>
      </w:r>
      <w:r>
        <w:t>результатов:</w:t>
      </w:r>
    </w:p>
    <w:p w14:paraId="35A8624E" w14:textId="77777777" w:rsidR="0062385B" w:rsidRDefault="007628E4" w:rsidP="00E17D3C">
      <w:pPr>
        <w:pStyle w:val="a3"/>
        <w:tabs>
          <w:tab w:val="left" w:pos="2705"/>
          <w:tab w:val="left" w:pos="4351"/>
          <w:tab w:val="left" w:pos="6135"/>
          <w:tab w:val="left" w:pos="8087"/>
          <w:tab w:val="left" w:pos="9770"/>
        </w:tabs>
        <w:spacing w:line="352" w:lineRule="auto"/>
        <w:ind w:right="748" w:firstLine="709"/>
      </w:pPr>
      <w:r>
        <w:t>основы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ценностные</w:t>
      </w:r>
      <w:r>
        <w:tab/>
      </w:r>
      <w:r>
        <w:rPr>
          <w:spacing w:val="-1"/>
        </w:rPr>
        <w:t>установки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качества</w:t>
      </w:r>
      <w:r>
        <w:rPr>
          <w:spacing w:val="-1"/>
        </w:rPr>
        <w:t xml:space="preserve"> </w:t>
      </w:r>
      <w:r>
        <w:t>личности;</w:t>
      </w:r>
    </w:p>
    <w:p w14:paraId="17D02AB2" w14:textId="77777777" w:rsidR="0062385B" w:rsidRDefault="007628E4" w:rsidP="00E17D3C">
      <w:pPr>
        <w:pStyle w:val="a3"/>
        <w:tabs>
          <w:tab w:val="left" w:pos="3100"/>
          <w:tab w:val="left" w:pos="5002"/>
          <w:tab w:val="left" w:pos="5602"/>
          <w:tab w:val="left" w:pos="7603"/>
          <w:tab w:val="left" w:pos="9177"/>
          <w:tab w:val="left" w:pos="9777"/>
        </w:tabs>
        <w:spacing w:line="352" w:lineRule="auto"/>
        <w:ind w:right="771" w:firstLine="709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мотивация</w:t>
      </w:r>
      <w:r>
        <w:tab/>
        <w:t>к</w:t>
      </w:r>
      <w:r>
        <w:tab/>
        <w:t>познанию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обучению, активное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2802B8C5" w14:textId="05B887FB" w:rsidR="0062385B" w:rsidRDefault="007628E4" w:rsidP="00E17D3C">
      <w:pPr>
        <w:pStyle w:val="a3"/>
        <w:spacing w:line="352" w:lineRule="auto"/>
        <w:ind w:firstLine="709"/>
      </w:pPr>
      <w:r>
        <w:t>1.3</w:t>
      </w:r>
      <w:r w:rsidR="00AB4BC4">
        <w:t>.</w:t>
      </w:r>
      <w:r>
        <w:t>17.</w:t>
      </w:r>
      <w:r>
        <w:rPr>
          <w:spacing w:val="-3"/>
        </w:rPr>
        <w:t xml:space="preserve"> </w:t>
      </w:r>
      <w:r>
        <w:t>Учитывая</w:t>
      </w:r>
      <w:r>
        <w:rPr>
          <w:spacing w:val="8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результатов,</w:t>
      </w:r>
      <w:r>
        <w:rPr>
          <w:spacing w:val="7"/>
        </w:rPr>
        <w:t xml:space="preserve"> </w:t>
      </w:r>
      <w:r>
        <w:t>педагогический</w:t>
      </w:r>
      <w:r>
        <w:rPr>
          <w:spacing w:val="7"/>
        </w:rPr>
        <w:t xml:space="preserve"> </w:t>
      </w:r>
      <w:r>
        <w:t>работник</w:t>
      </w:r>
      <w:r>
        <w:rPr>
          <w:spacing w:val="8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только оценку следующих</w:t>
      </w:r>
      <w:r>
        <w:rPr>
          <w:spacing w:val="-1"/>
        </w:rPr>
        <w:t xml:space="preserve"> </w:t>
      </w:r>
      <w:r>
        <w:t>качеств:</w:t>
      </w:r>
    </w:p>
    <w:p w14:paraId="0B7729B2" w14:textId="77777777" w:rsidR="0062385B" w:rsidRDefault="007628E4" w:rsidP="00E17D3C">
      <w:pPr>
        <w:pStyle w:val="a3"/>
        <w:spacing w:line="275" w:lineRule="exact"/>
        <w:ind w:left="1491"/>
      </w:pP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учения;</w:t>
      </w:r>
    </w:p>
    <w:p w14:paraId="75875A1E" w14:textId="77777777" w:rsidR="0062385B" w:rsidRDefault="007628E4" w:rsidP="00E17D3C">
      <w:pPr>
        <w:pStyle w:val="a3"/>
        <w:spacing w:before="121" w:line="352" w:lineRule="auto"/>
        <w:ind w:left="1491" w:right="718"/>
      </w:pPr>
      <w:r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 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самооценку.</w:t>
      </w:r>
    </w:p>
    <w:p w14:paraId="64992389" w14:textId="77777777" w:rsidR="0062385B" w:rsidRDefault="007628E4" w:rsidP="00E17D3C">
      <w:pPr>
        <w:pStyle w:val="a3"/>
        <w:spacing w:line="352" w:lineRule="auto"/>
        <w:ind w:right="283" w:firstLine="709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61F53BAC" w14:textId="77777777" w:rsidR="0062385B" w:rsidRDefault="007628E4" w:rsidP="00E17D3C">
      <w:pPr>
        <w:pStyle w:val="a5"/>
        <w:numPr>
          <w:ilvl w:val="2"/>
          <w:numId w:val="97"/>
        </w:numPr>
        <w:tabs>
          <w:tab w:val="left" w:pos="221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НОО,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действий.</w:t>
      </w:r>
    </w:p>
    <w:p w14:paraId="17FF2DD2" w14:textId="77777777" w:rsidR="0062385B" w:rsidRDefault="007628E4" w:rsidP="00E17D3C">
      <w:pPr>
        <w:pStyle w:val="a5"/>
        <w:numPr>
          <w:ilvl w:val="2"/>
          <w:numId w:val="97"/>
        </w:numPr>
        <w:tabs>
          <w:tab w:val="left" w:pos="221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38DA031" w14:textId="77777777" w:rsidR="0062385B" w:rsidRDefault="007628E4" w:rsidP="00E17D3C">
      <w:pPr>
        <w:pStyle w:val="a5"/>
        <w:tabs>
          <w:tab w:val="left" w:pos="2151"/>
        </w:tabs>
        <w:spacing w:line="352" w:lineRule="auto"/>
        <w:ind w:left="1491" w:right="283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сформированности:</w:t>
      </w:r>
    </w:p>
    <w:p w14:paraId="5B47358A" w14:textId="77777777" w:rsidR="0062385B" w:rsidRDefault="007628E4" w:rsidP="00E17D3C">
      <w:pPr>
        <w:pStyle w:val="a3"/>
        <w:spacing w:line="352" w:lineRule="auto"/>
        <w:ind w:left="1491" w:right="3691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1746FCA6" w14:textId="77777777" w:rsidR="00AB4BC4" w:rsidRDefault="007628E4" w:rsidP="00E17D3C">
      <w:pPr>
        <w:tabs>
          <w:tab w:val="left" w:pos="2151"/>
        </w:tabs>
        <w:spacing w:line="352" w:lineRule="auto"/>
        <w:ind w:left="122" w:right="282"/>
        <w:rPr>
          <w:sz w:val="24"/>
        </w:rPr>
      </w:pPr>
      <w:r w:rsidRPr="00AB4BC4">
        <w:rPr>
          <w:sz w:val="24"/>
        </w:rPr>
        <w:t>Овладение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познавательными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универсальными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учебными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действиями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предполагает</w:t>
      </w:r>
    </w:p>
    <w:p w14:paraId="55DDE2BF" w14:textId="0DF55192" w:rsidR="0062385B" w:rsidRPr="00AB4BC4" w:rsidRDefault="007628E4" w:rsidP="00E17D3C">
      <w:pPr>
        <w:tabs>
          <w:tab w:val="left" w:pos="2151"/>
        </w:tabs>
        <w:spacing w:line="352" w:lineRule="auto"/>
        <w:ind w:left="122" w:right="282"/>
        <w:rPr>
          <w:sz w:val="24"/>
        </w:rPr>
      </w:pP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формирование и оценку у обучающихся базовых логических действий, базовых исследовательских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действий,</w:t>
      </w:r>
      <w:r w:rsidRPr="00AB4BC4">
        <w:rPr>
          <w:spacing w:val="-2"/>
          <w:sz w:val="24"/>
        </w:rPr>
        <w:t xml:space="preserve"> </w:t>
      </w:r>
      <w:r w:rsidRPr="00AB4BC4">
        <w:rPr>
          <w:sz w:val="24"/>
        </w:rPr>
        <w:t>умения работать с</w:t>
      </w:r>
      <w:r w:rsidRPr="00AB4BC4">
        <w:rPr>
          <w:spacing w:val="-1"/>
          <w:sz w:val="24"/>
        </w:rPr>
        <w:t xml:space="preserve"> </w:t>
      </w:r>
      <w:r w:rsidRPr="00AB4BC4">
        <w:rPr>
          <w:sz w:val="24"/>
        </w:rPr>
        <w:t>информацией.</w:t>
      </w:r>
    </w:p>
    <w:p w14:paraId="3C509DA4" w14:textId="1CD8934B" w:rsidR="0062385B" w:rsidRPr="00AB4BC4" w:rsidRDefault="00AB4BC4" w:rsidP="00E17D3C">
      <w:pPr>
        <w:tabs>
          <w:tab w:val="left" w:pos="2151"/>
        </w:tabs>
        <w:spacing w:line="352" w:lineRule="auto"/>
        <w:ind w:left="1418" w:right="284"/>
        <w:rPr>
          <w:sz w:val="24"/>
        </w:rPr>
      </w:pPr>
      <w:r>
        <w:rPr>
          <w:sz w:val="24"/>
        </w:rPr>
        <w:t xml:space="preserve"> </w:t>
      </w:r>
      <w:r w:rsidR="007628E4" w:rsidRPr="00AB4BC4">
        <w:rPr>
          <w:sz w:val="24"/>
        </w:rPr>
        <w:t>Овладение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базовыми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логическими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действиями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обеспечивает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формирование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обучающихся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следующих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умений:</w:t>
      </w:r>
    </w:p>
    <w:p w14:paraId="7BBC77C3" w14:textId="77777777" w:rsidR="0062385B" w:rsidRDefault="007628E4" w:rsidP="00E17D3C">
      <w:pPr>
        <w:pStyle w:val="a3"/>
        <w:spacing w:line="275" w:lineRule="exact"/>
        <w:ind w:left="1491"/>
      </w:pPr>
      <w:r>
        <w:t>сравнивать</w:t>
      </w:r>
      <w:r>
        <w:rPr>
          <w:spacing w:val="-5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14:paraId="084B7638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202F7EB" w14:textId="77777777" w:rsidR="0062385B" w:rsidRDefault="007628E4" w:rsidP="00E17D3C">
      <w:pPr>
        <w:pStyle w:val="a3"/>
        <w:spacing w:before="62"/>
        <w:ind w:left="1491"/>
      </w:pPr>
      <w:r>
        <w:lastRenderedPageBreak/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14:paraId="56EDC757" w14:textId="77777777" w:rsidR="0062385B" w:rsidRDefault="007628E4" w:rsidP="00E17D3C">
      <w:pPr>
        <w:pStyle w:val="a3"/>
        <w:spacing w:before="129" w:line="352" w:lineRule="auto"/>
        <w:ind w:firstLine="709"/>
      </w:pPr>
      <w:r>
        <w:t>определять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4"/>
        </w:rPr>
        <w:t xml:space="preserve"> </w:t>
      </w:r>
      <w:r>
        <w:t>признак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4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7B052DB1" w14:textId="77777777" w:rsidR="0062385B" w:rsidRDefault="007628E4" w:rsidP="00E17D3C">
      <w:pPr>
        <w:pStyle w:val="a3"/>
        <w:tabs>
          <w:tab w:val="left" w:pos="2704"/>
          <w:tab w:val="left" w:pos="4630"/>
          <w:tab w:val="left" w:pos="5032"/>
          <w:tab w:val="left" w:pos="6727"/>
          <w:tab w:val="left" w:pos="7114"/>
          <w:tab w:val="left" w:pos="9198"/>
          <w:tab w:val="left" w:pos="10240"/>
        </w:tabs>
        <w:spacing w:line="352" w:lineRule="auto"/>
        <w:ind w:right="557" w:firstLine="709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14:paraId="10B6DE62" w14:textId="77777777" w:rsidR="0062385B" w:rsidRDefault="007628E4" w:rsidP="00E17D3C">
      <w:pPr>
        <w:pStyle w:val="a3"/>
        <w:spacing w:line="352" w:lineRule="auto"/>
        <w:ind w:firstLine="709"/>
      </w:pPr>
      <w:r>
        <w:t>выявлять</w:t>
      </w:r>
      <w:r>
        <w:rPr>
          <w:spacing w:val="5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14:paraId="527E0B79" w14:textId="77777777" w:rsidR="0062385B" w:rsidRDefault="007628E4" w:rsidP="00E17D3C">
      <w:pPr>
        <w:pStyle w:val="a3"/>
        <w:spacing w:line="352" w:lineRule="auto"/>
        <w:ind w:firstLine="709"/>
      </w:pPr>
      <w:r>
        <w:t>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поддающихся</w:t>
      </w:r>
      <w:r>
        <w:rPr>
          <w:spacing w:val="3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2"/>
        </w:rPr>
        <w:t xml:space="preserve"> </w:t>
      </w:r>
      <w:r>
        <w:t>опыту, делать</w:t>
      </w:r>
      <w:r>
        <w:rPr>
          <w:spacing w:val="-1"/>
        </w:rPr>
        <w:t xml:space="preserve"> </w:t>
      </w:r>
      <w:r>
        <w:t>выводы.</w:t>
      </w:r>
    </w:p>
    <w:p w14:paraId="488B11CD" w14:textId="1D89B395" w:rsidR="0062385B" w:rsidRPr="00AB4BC4" w:rsidRDefault="00AB4BC4" w:rsidP="00E17D3C">
      <w:pPr>
        <w:tabs>
          <w:tab w:val="left" w:pos="2151"/>
        </w:tabs>
        <w:spacing w:line="352" w:lineRule="auto"/>
        <w:ind w:right="288"/>
        <w:rPr>
          <w:sz w:val="24"/>
        </w:rPr>
      </w:pPr>
      <w:r>
        <w:rPr>
          <w:sz w:val="24"/>
        </w:rPr>
        <w:t xml:space="preserve">     </w:t>
      </w:r>
      <w:r w:rsidR="007628E4" w:rsidRPr="00AB4BC4">
        <w:rPr>
          <w:sz w:val="24"/>
        </w:rPr>
        <w:t>Овладение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базовыми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исследовательскими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действиями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обеспечивает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формирование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обучающихся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следующих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умений:</w:t>
      </w:r>
    </w:p>
    <w:p w14:paraId="1A36AE15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8"/>
        </w:rPr>
        <w:t xml:space="preserve"> </w:t>
      </w:r>
      <w:r>
        <w:t>разрыв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9"/>
        </w:rPr>
        <w:t xml:space="preserve"> </w:t>
      </w:r>
      <w:r>
        <w:t>состоянием</w:t>
      </w:r>
      <w:r>
        <w:rPr>
          <w:spacing w:val="8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(ситуации)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3EC10F7B" w14:textId="77777777" w:rsidR="0062385B" w:rsidRDefault="007628E4" w:rsidP="00E17D3C">
      <w:pPr>
        <w:pStyle w:val="a3"/>
        <w:spacing w:line="352" w:lineRule="auto"/>
        <w:ind w:firstLine="709"/>
      </w:pP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14:paraId="0F7BAFD6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17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17156987" w14:textId="77777777" w:rsidR="0062385B" w:rsidRDefault="007628E4" w:rsidP="00E17D3C">
      <w:pPr>
        <w:pStyle w:val="a3"/>
        <w:tabs>
          <w:tab w:val="left" w:pos="1376"/>
          <w:tab w:val="left" w:pos="3009"/>
          <w:tab w:val="left" w:pos="3185"/>
          <w:tab w:val="left" w:pos="3710"/>
          <w:tab w:val="left" w:pos="4930"/>
          <w:tab w:val="left" w:pos="5800"/>
          <w:tab w:val="left" w:pos="6078"/>
          <w:tab w:val="left" w:pos="6856"/>
          <w:tab w:val="left" w:pos="7362"/>
          <w:tab w:val="left" w:pos="7837"/>
          <w:tab w:val="left" w:pos="7883"/>
          <w:tab w:val="left" w:pos="8842"/>
          <w:tab w:val="left" w:pos="9438"/>
          <w:tab w:val="left" w:pos="9854"/>
        </w:tabs>
        <w:spacing w:line="352" w:lineRule="auto"/>
        <w:ind w:right="628" w:firstLine="709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</w:r>
      <w:r>
        <w:tab/>
        <w:t>несложное</w:t>
      </w:r>
      <w:r>
        <w:tab/>
        <w:t>исследование</w:t>
      </w:r>
      <w:r>
        <w:rPr>
          <w:spacing w:val="1"/>
        </w:rPr>
        <w:t xml:space="preserve"> </w:t>
      </w:r>
      <w:r>
        <w:t>по</w:t>
      </w:r>
      <w:r>
        <w:tab/>
        <w:t>установлению</w:t>
      </w:r>
      <w:r>
        <w:tab/>
      </w:r>
      <w:r>
        <w:tab/>
        <w:t>особенностей</w:t>
      </w:r>
      <w:r>
        <w:tab/>
        <w:t>объекта</w:t>
      </w:r>
      <w:r>
        <w:tab/>
      </w:r>
      <w:r>
        <w:tab/>
        <w:t>изучения</w:t>
      </w:r>
      <w:r>
        <w:tab/>
        <w:t>и</w:t>
      </w:r>
      <w:r>
        <w:tab/>
        <w:t>связей</w:t>
      </w:r>
      <w:r>
        <w:tab/>
        <w:t>между</w:t>
      </w:r>
      <w:r>
        <w:tab/>
      </w:r>
      <w:r>
        <w:rPr>
          <w:spacing w:val="-1"/>
        </w:rPr>
        <w:t>объектами</w:t>
      </w:r>
      <w:r>
        <w:rPr>
          <w:spacing w:val="-5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- 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 следствие);</w:t>
      </w:r>
    </w:p>
    <w:p w14:paraId="2B7E3025" w14:textId="77777777" w:rsidR="0062385B" w:rsidRDefault="007628E4" w:rsidP="00E17D3C">
      <w:pPr>
        <w:pStyle w:val="a3"/>
        <w:tabs>
          <w:tab w:val="left" w:pos="3300"/>
          <w:tab w:val="left" w:pos="4314"/>
          <w:tab w:val="left" w:pos="4665"/>
          <w:tab w:val="left" w:pos="6174"/>
          <w:tab w:val="left" w:pos="6645"/>
          <w:tab w:val="left" w:pos="8683"/>
          <w:tab w:val="left" w:pos="9141"/>
          <w:tab w:val="left" w:pos="10059"/>
        </w:tabs>
        <w:spacing w:line="352" w:lineRule="auto"/>
        <w:ind w:right="284" w:firstLine="709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2309B596" w14:textId="77777777" w:rsidR="0062385B" w:rsidRDefault="007628E4" w:rsidP="00E17D3C">
      <w:pPr>
        <w:pStyle w:val="a3"/>
        <w:tabs>
          <w:tab w:val="left" w:pos="3418"/>
          <w:tab w:val="left" w:pos="4854"/>
          <w:tab w:val="left" w:pos="6073"/>
          <w:tab w:val="left" w:pos="7498"/>
          <w:tab w:val="left" w:pos="8683"/>
          <w:tab w:val="left" w:pos="9127"/>
          <w:tab w:val="left" w:pos="9691"/>
        </w:tabs>
        <w:spacing w:line="352" w:lineRule="auto"/>
        <w:ind w:right="605" w:firstLine="709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ситуациях;</w:t>
      </w:r>
    </w:p>
    <w:p w14:paraId="46881388" w14:textId="77777777" w:rsidR="0062385B" w:rsidRPr="00AB4BC4" w:rsidRDefault="007628E4" w:rsidP="00E17D3C">
      <w:pPr>
        <w:pStyle w:val="a5"/>
        <w:tabs>
          <w:tab w:val="left" w:pos="2151"/>
        </w:tabs>
        <w:spacing w:line="352" w:lineRule="auto"/>
        <w:ind w:left="2787" w:right="282" w:firstLine="0"/>
        <w:jc w:val="left"/>
        <w:rPr>
          <w:i/>
          <w:iCs/>
          <w:sz w:val="24"/>
        </w:rPr>
      </w:pPr>
      <w:r w:rsidRPr="00AB4BC4">
        <w:rPr>
          <w:i/>
          <w:iCs/>
          <w:sz w:val="24"/>
        </w:rPr>
        <w:t>Работа</w:t>
      </w:r>
      <w:r w:rsidRPr="00AB4BC4">
        <w:rPr>
          <w:i/>
          <w:iCs/>
          <w:spacing w:val="28"/>
          <w:sz w:val="24"/>
        </w:rPr>
        <w:t xml:space="preserve"> </w:t>
      </w:r>
      <w:r w:rsidRPr="00AB4BC4">
        <w:rPr>
          <w:i/>
          <w:iCs/>
          <w:sz w:val="24"/>
        </w:rPr>
        <w:t>с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информацией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как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одно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из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познавательных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универсальных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учебных</w:t>
      </w:r>
      <w:r w:rsidRPr="00AB4BC4">
        <w:rPr>
          <w:i/>
          <w:iCs/>
          <w:spacing w:val="29"/>
          <w:sz w:val="24"/>
        </w:rPr>
        <w:t xml:space="preserve"> </w:t>
      </w:r>
      <w:r w:rsidRPr="00AB4BC4">
        <w:rPr>
          <w:i/>
          <w:iCs/>
          <w:sz w:val="24"/>
        </w:rPr>
        <w:t>действий</w:t>
      </w:r>
      <w:r w:rsidRPr="00AB4BC4">
        <w:rPr>
          <w:i/>
          <w:iCs/>
          <w:spacing w:val="-57"/>
          <w:sz w:val="24"/>
        </w:rPr>
        <w:t xml:space="preserve"> </w:t>
      </w:r>
      <w:r w:rsidRPr="00AB4BC4">
        <w:rPr>
          <w:i/>
          <w:iCs/>
          <w:sz w:val="24"/>
        </w:rPr>
        <w:t>обеспечивает</w:t>
      </w:r>
      <w:r w:rsidRPr="00AB4BC4">
        <w:rPr>
          <w:i/>
          <w:iCs/>
          <w:spacing w:val="-1"/>
          <w:sz w:val="24"/>
        </w:rPr>
        <w:t xml:space="preserve"> </w:t>
      </w:r>
      <w:r w:rsidRPr="00AB4BC4">
        <w:rPr>
          <w:i/>
          <w:iCs/>
          <w:sz w:val="24"/>
        </w:rPr>
        <w:t>сформированность</w:t>
      </w:r>
      <w:r w:rsidRPr="00AB4BC4">
        <w:rPr>
          <w:i/>
          <w:iCs/>
          <w:spacing w:val="-1"/>
          <w:sz w:val="24"/>
        </w:rPr>
        <w:t xml:space="preserve"> </w:t>
      </w:r>
      <w:r w:rsidRPr="00AB4BC4">
        <w:rPr>
          <w:i/>
          <w:iCs/>
          <w:sz w:val="24"/>
        </w:rPr>
        <w:t>у</w:t>
      </w:r>
      <w:r w:rsidRPr="00AB4BC4">
        <w:rPr>
          <w:i/>
          <w:iCs/>
          <w:spacing w:val="-1"/>
          <w:sz w:val="24"/>
        </w:rPr>
        <w:t xml:space="preserve"> </w:t>
      </w:r>
      <w:r w:rsidRPr="00AB4BC4">
        <w:rPr>
          <w:i/>
          <w:iCs/>
          <w:sz w:val="24"/>
        </w:rPr>
        <w:t>обучающихся следующих</w:t>
      </w:r>
      <w:r w:rsidRPr="00AB4BC4">
        <w:rPr>
          <w:i/>
          <w:iCs/>
          <w:spacing w:val="-1"/>
          <w:sz w:val="24"/>
        </w:rPr>
        <w:t xml:space="preserve"> </w:t>
      </w:r>
      <w:r w:rsidRPr="00AB4BC4">
        <w:rPr>
          <w:i/>
          <w:iCs/>
          <w:sz w:val="24"/>
        </w:rPr>
        <w:t>умений:</w:t>
      </w:r>
    </w:p>
    <w:p w14:paraId="6D6232A7" w14:textId="77777777" w:rsidR="0062385B" w:rsidRDefault="007628E4" w:rsidP="00E17D3C">
      <w:pPr>
        <w:pStyle w:val="a3"/>
        <w:spacing w:line="275" w:lineRule="exact"/>
        <w:ind w:left="149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информации;</w:t>
      </w:r>
    </w:p>
    <w:p w14:paraId="6B3E203C" w14:textId="77777777" w:rsidR="0062385B" w:rsidRDefault="007628E4" w:rsidP="00E17D3C">
      <w:pPr>
        <w:pStyle w:val="a3"/>
        <w:tabs>
          <w:tab w:val="left" w:pos="2637"/>
          <w:tab w:val="left" w:pos="3958"/>
          <w:tab w:val="left" w:pos="5269"/>
          <w:tab w:val="left" w:pos="6451"/>
          <w:tab w:val="left" w:pos="6807"/>
          <w:tab w:val="left" w:pos="8567"/>
          <w:tab w:val="left" w:pos="9870"/>
        </w:tabs>
        <w:spacing w:before="113" w:line="352" w:lineRule="auto"/>
        <w:ind w:right="287" w:firstLine="70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49678978" w14:textId="77777777" w:rsidR="0062385B" w:rsidRDefault="007628E4" w:rsidP="00E17D3C">
      <w:pPr>
        <w:pStyle w:val="a3"/>
        <w:tabs>
          <w:tab w:val="left" w:pos="3242"/>
          <w:tab w:val="left" w:pos="4988"/>
          <w:tab w:val="left" w:pos="5523"/>
          <w:tab w:val="left" w:pos="7505"/>
          <w:tab w:val="left" w:pos="9258"/>
        </w:tabs>
        <w:spacing w:line="352" w:lineRule="auto"/>
        <w:ind w:right="692" w:firstLine="709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24119B2F" w14:textId="77777777" w:rsidR="0062385B" w:rsidRDefault="007628E4" w:rsidP="00E17D3C">
      <w:pPr>
        <w:pStyle w:val="a3"/>
        <w:spacing w:line="352" w:lineRule="auto"/>
        <w:ind w:right="283" w:firstLine="70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14:paraId="527B24B4" w14:textId="77777777" w:rsidR="0062385B" w:rsidRDefault="007628E4" w:rsidP="00E17D3C">
      <w:pPr>
        <w:pStyle w:val="a3"/>
        <w:spacing w:line="352" w:lineRule="auto"/>
        <w:ind w:right="292" w:firstLine="7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593BE3EE" w14:textId="77777777" w:rsidR="0062385B" w:rsidRDefault="007628E4" w:rsidP="00E17D3C">
      <w:pPr>
        <w:pStyle w:val="a3"/>
        <w:spacing w:line="275" w:lineRule="exact"/>
        <w:ind w:left="1491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14:paraId="69A419CB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77E7602" w14:textId="5CD3F296" w:rsidR="0062385B" w:rsidRPr="00AB4BC4" w:rsidRDefault="00AB4BC4" w:rsidP="00E17D3C">
      <w:pPr>
        <w:tabs>
          <w:tab w:val="left" w:pos="2151"/>
        </w:tabs>
        <w:spacing w:before="62" w:line="352" w:lineRule="auto"/>
        <w:ind w:right="286"/>
        <w:rPr>
          <w:sz w:val="24"/>
        </w:rPr>
      </w:pPr>
      <w:r>
        <w:rPr>
          <w:sz w:val="24"/>
        </w:rPr>
        <w:lastRenderedPageBreak/>
        <w:t xml:space="preserve">          </w:t>
      </w:r>
      <w:r w:rsidR="007628E4" w:rsidRPr="00AB4BC4">
        <w:rPr>
          <w:sz w:val="24"/>
        </w:rPr>
        <w:t>Овладение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универсальными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учебными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коммуникативными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действиями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предполагает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формирование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оценку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обучающихся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таких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групп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умений,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как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общение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61"/>
          <w:sz w:val="24"/>
        </w:rPr>
        <w:t xml:space="preserve"> </w:t>
      </w:r>
      <w:r w:rsidR="007628E4" w:rsidRPr="00AB4BC4">
        <w:rPr>
          <w:sz w:val="24"/>
        </w:rPr>
        <w:t>совместная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деятельность.</w:t>
      </w:r>
    </w:p>
    <w:p w14:paraId="29820ED5" w14:textId="3A5EB873" w:rsidR="0062385B" w:rsidRPr="00AB4BC4" w:rsidRDefault="00AB4BC4" w:rsidP="00E17D3C">
      <w:pPr>
        <w:tabs>
          <w:tab w:val="left" w:pos="2151"/>
        </w:tabs>
        <w:spacing w:line="352" w:lineRule="auto"/>
        <w:ind w:right="286"/>
        <w:rPr>
          <w:sz w:val="24"/>
        </w:rPr>
      </w:pPr>
      <w:r>
        <w:rPr>
          <w:sz w:val="24"/>
        </w:rPr>
        <w:t xml:space="preserve">          </w:t>
      </w:r>
      <w:r w:rsidR="007628E4" w:rsidRPr="00AB4BC4">
        <w:rPr>
          <w:sz w:val="24"/>
        </w:rPr>
        <w:t>Общение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как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одно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из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коммуникативных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универсальных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учебных</w:t>
      </w:r>
      <w:r w:rsidR="007628E4" w:rsidRPr="00AB4BC4">
        <w:rPr>
          <w:spacing w:val="61"/>
          <w:sz w:val="24"/>
        </w:rPr>
        <w:t xml:space="preserve"> </w:t>
      </w:r>
      <w:r w:rsidR="007628E4" w:rsidRPr="00AB4BC4">
        <w:rPr>
          <w:sz w:val="24"/>
        </w:rPr>
        <w:t>действий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обеспечивает</w:t>
      </w:r>
      <w:r w:rsidR="007628E4" w:rsidRPr="00AB4BC4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  </w:t>
      </w:r>
      <w:r w:rsidR="007628E4" w:rsidRPr="00AB4BC4">
        <w:rPr>
          <w:sz w:val="24"/>
        </w:rPr>
        <w:t>сформированность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обучающихся следующих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умений:</w:t>
      </w:r>
    </w:p>
    <w:p w14:paraId="7D7FCEA0" w14:textId="77777777" w:rsidR="0062385B" w:rsidRDefault="007628E4" w:rsidP="00E17D3C">
      <w:pPr>
        <w:pStyle w:val="a3"/>
        <w:tabs>
          <w:tab w:val="left" w:pos="3231"/>
          <w:tab w:val="left" w:pos="3654"/>
          <w:tab w:val="left" w:pos="5536"/>
          <w:tab w:val="left" w:pos="6877"/>
          <w:tab w:val="left" w:pos="8159"/>
          <w:tab w:val="left" w:pos="9214"/>
          <w:tab w:val="left" w:pos="9622"/>
        </w:tabs>
        <w:spacing w:line="352" w:lineRule="auto"/>
        <w:ind w:right="586" w:firstLine="709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2B26DABE" w14:textId="77777777" w:rsidR="0062385B" w:rsidRDefault="007628E4" w:rsidP="00E17D3C">
      <w:pPr>
        <w:pStyle w:val="a3"/>
        <w:spacing w:line="352" w:lineRule="auto"/>
        <w:ind w:firstLine="709"/>
      </w:pPr>
      <w:r>
        <w:t>проявлять</w:t>
      </w:r>
      <w:r>
        <w:rPr>
          <w:spacing w:val="54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собеседнику,</w:t>
      </w:r>
      <w:r>
        <w:rPr>
          <w:spacing w:val="55"/>
        </w:rPr>
        <w:t xml:space="preserve"> </w:t>
      </w: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0CA2865D" w14:textId="77777777" w:rsidR="0062385B" w:rsidRDefault="007628E4" w:rsidP="00E17D3C">
      <w:pPr>
        <w:pStyle w:val="a3"/>
        <w:spacing w:line="275" w:lineRule="exact"/>
        <w:ind w:left="1491"/>
      </w:pP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</w:p>
    <w:p w14:paraId="5209615F" w14:textId="77777777" w:rsidR="0062385B" w:rsidRDefault="007628E4" w:rsidP="00E17D3C">
      <w:pPr>
        <w:pStyle w:val="a3"/>
        <w:spacing w:before="124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4CE94D35" w14:textId="77777777" w:rsidR="0062385B" w:rsidRDefault="007628E4" w:rsidP="00E17D3C">
      <w:pPr>
        <w:pStyle w:val="a3"/>
        <w:spacing w:before="129" w:line="352" w:lineRule="auto"/>
        <w:ind w:left="1491" w:right="12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2D43BFF9" w14:textId="77777777" w:rsidR="0062385B" w:rsidRDefault="007628E4" w:rsidP="00E17D3C">
      <w:pPr>
        <w:pStyle w:val="a3"/>
        <w:spacing w:line="275" w:lineRule="exact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1B288582" w14:textId="65C4489C" w:rsidR="0062385B" w:rsidRPr="00AB4BC4" w:rsidRDefault="00AB4BC4" w:rsidP="00E17D3C">
      <w:pPr>
        <w:tabs>
          <w:tab w:val="left" w:pos="2151"/>
        </w:tabs>
        <w:spacing w:before="129" w:line="352" w:lineRule="auto"/>
        <w:ind w:right="292"/>
        <w:rPr>
          <w:sz w:val="24"/>
        </w:rPr>
      </w:pPr>
      <w:r>
        <w:rPr>
          <w:sz w:val="24"/>
        </w:rPr>
        <w:t xml:space="preserve">             </w:t>
      </w:r>
      <w:r w:rsidR="007628E4" w:rsidRPr="00AB4BC4">
        <w:rPr>
          <w:sz w:val="24"/>
        </w:rPr>
        <w:t>Совместная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деятельность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как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одно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из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коммуникативных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универсальных</w:t>
      </w:r>
      <w:r w:rsidR="007628E4" w:rsidRPr="00AB4BC4">
        <w:rPr>
          <w:spacing w:val="42"/>
          <w:sz w:val="24"/>
        </w:rPr>
        <w:t xml:space="preserve"> </w:t>
      </w:r>
      <w:r w:rsidR="007628E4" w:rsidRPr="00AB4BC4">
        <w:rPr>
          <w:sz w:val="24"/>
        </w:rPr>
        <w:t>учебных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действий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обеспечивает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сформированность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обучающихся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следующих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умений:</w:t>
      </w:r>
    </w:p>
    <w:p w14:paraId="7C967BBA" w14:textId="77777777" w:rsidR="0062385B" w:rsidRDefault="007628E4" w:rsidP="00E17D3C">
      <w:pPr>
        <w:pStyle w:val="a3"/>
        <w:tabs>
          <w:tab w:val="left" w:pos="1198"/>
          <w:tab w:val="left" w:pos="2231"/>
          <w:tab w:val="left" w:pos="3338"/>
          <w:tab w:val="left" w:pos="3543"/>
          <w:tab w:val="left" w:pos="3761"/>
          <w:tab w:val="left" w:pos="5524"/>
          <w:tab w:val="left" w:pos="5554"/>
          <w:tab w:val="left" w:pos="6148"/>
          <w:tab w:val="left" w:pos="6691"/>
          <w:tab w:val="left" w:pos="7114"/>
          <w:tab w:val="left" w:pos="8055"/>
          <w:tab w:val="left" w:pos="8698"/>
          <w:tab w:val="left" w:pos="9004"/>
          <w:tab w:val="left" w:pos="10011"/>
        </w:tabs>
        <w:spacing w:line="352" w:lineRule="auto"/>
        <w:ind w:right="602" w:firstLine="709"/>
      </w:pPr>
      <w:r>
        <w:t>формулировать</w:t>
      </w:r>
      <w:r>
        <w:tab/>
      </w:r>
      <w:r>
        <w:tab/>
        <w:t>краткосрочные</w:t>
      </w:r>
      <w:r>
        <w:tab/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tab/>
        <w:t>(индивидуальные</w:t>
      </w:r>
      <w:r>
        <w:rPr>
          <w:spacing w:val="1"/>
        </w:rPr>
        <w:t xml:space="preserve"> </w:t>
      </w: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14:paraId="341594EB" w14:textId="77777777" w:rsidR="0062385B" w:rsidRDefault="007628E4" w:rsidP="00E17D3C">
      <w:pPr>
        <w:pStyle w:val="a3"/>
        <w:tabs>
          <w:tab w:val="left" w:pos="1434"/>
          <w:tab w:val="left" w:pos="2052"/>
          <w:tab w:val="left" w:pos="2967"/>
          <w:tab w:val="left" w:pos="3802"/>
          <w:tab w:val="left" w:pos="5357"/>
          <w:tab w:val="left" w:pos="5577"/>
          <w:tab w:val="left" w:pos="6530"/>
          <w:tab w:val="left" w:pos="7153"/>
          <w:tab w:val="left" w:pos="8572"/>
          <w:tab w:val="left" w:pos="8815"/>
          <w:tab w:val="left" w:pos="9979"/>
          <w:tab w:val="left" w:pos="10054"/>
        </w:tabs>
        <w:spacing w:line="352" w:lineRule="auto"/>
        <w:ind w:right="665" w:firstLine="709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tab/>
        <w:t>строить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tab/>
        <w:t>процесс</w:t>
      </w:r>
    </w:p>
    <w:p w14:paraId="3AFEC913" w14:textId="77777777" w:rsidR="0062385B" w:rsidRDefault="007628E4" w:rsidP="00E17D3C">
      <w:pPr>
        <w:pStyle w:val="a3"/>
        <w:tabs>
          <w:tab w:val="left" w:pos="1129"/>
          <w:tab w:val="left" w:pos="2336"/>
          <w:tab w:val="left" w:pos="3740"/>
          <w:tab w:val="left" w:pos="4761"/>
          <w:tab w:val="left" w:pos="6017"/>
          <w:tab w:val="left" w:pos="7362"/>
          <w:tab w:val="left" w:pos="8816"/>
          <w:tab w:val="left" w:pos="10131"/>
        </w:tabs>
        <w:spacing w:line="352" w:lineRule="auto"/>
        <w:ind w:right="289"/>
      </w:pPr>
      <w:r>
        <w:t>и</w:t>
      </w:r>
      <w:r>
        <w:tab/>
        <w:t>результат</w:t>
      </w:r>
      <w:r>
        <w:tab/>
        <w:t>совместной</w:t>
      </w:r>
      <w:r>
        <w:tab/>
        <w:t>работы;</w:t>
      </w:r>
      <w:r>
        <w:tab/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rPr>
          <w:spacing w:val="-57"/>
        </w:rPr>
        <w:t xml:space="preserve"> </w:t>
      </w:r>
      <w:r>
        <w:t>подчиняться;</w:t>
      </w:r>
    </w:p>
    <w:p w14:paraId="5B749F3D" w14:textId="77777777" w:rsidR="0062385B" w:rsidRDefault="007628E4" w:rsidP="00E17D3C">
      <w:pPr>
        <w:pStyle w:val="a3"/>
        <w:spacing w:line="352" w:lineRule="auto"/>
        <w:ind w:left="1491" w:right="5513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240DCFFD" w14:textId="77777777" w:rsidR="0062385B" w:rsidRDefault="007628E4" w:rsidP="00E17D3C">
      <w:pPr>
        <w:pStyle w:val="a3"/>
        <w:spacing w:line="275" w:lineRule="exact"/>
        <w:ind w:left="1491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40F0D4CF" w14:textId="35B12CD7" w:rsidR="0062385B" w:rsidRPr="00AB4BC4" w:rsidRDefault="00AB4BC4" w:rsidP="00E17D3C">
      <w:pPr>
        <w:tabs>
          <w:tab w:val="left" w:pos="2151"/>
        </w:tabs>
        <w:spacing w:before="123" w:line="352" w:lineRule="auto"/>
        <w:ind w:right="284"/>
        <w:rPr>
          <w:sz w:val="24"/>
        </w:rPr>
      </w:pPr>
      <w:r>
        <w:rPr>
          <w:sz w:val="24"/>
        </w:rPr>
        <w:t xml:space="preserve">             </w:t>
      </w:r>
      <w:r w:rsidR="007628E4" w:rsidRPr="00AB4BC4">
        <w:rPr>
          <w:sz w:val="24"/>
        </w:rPr>
        <w:t>Овладение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регулятивными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универсальными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учебными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действиями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согласно</w:t>
      </w:r>
      <w:r w:rsidR="007628E4" w:rsidRPr="00AB4BC4">
        <w:rPr>
          <w:spacing w:val="60"/>
          <w:sz w:val="24"/>
        </w:rPr>
        <w:t xml:space="preserve"> </w:t>
      </w:r>
      <w:r w:rsidR="007628E4" w:rsidRPr="00AB4BC4">
        <w:rPr>
          <w:sz w:val="24"/>
        </w:rPr>
        <w:t>ФГОС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НОО предполагает формирование и оценку у обучающихся умений самоорганизации (планировать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действия по решению учебной задачи для получения результата, выстраивать последовательность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выбранных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действий)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самоконтроля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(устанавливать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причины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успеха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(неудач)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в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учебной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деятельности,</w:t>
      </w:r>
      <w:r w:rsidR="007628E4" w:rsidRPr="00AB4BC4">
        <w:rPr>
          <w:spacing w:val="-3"/>
          <w:sz w:val="24"/>
        </w:rPr>
        <w:t xml:space="preserve"> </w:t>
      </w:r>
      <w:r w:rsidR="007628E4" w:rsidRPr="00AB4BC4">
        <w:rPr>
          <w:sz w:val="24"/>
        </w:rPr>
        <w:t>корректировать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свои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учебные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действия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для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преодоления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ошибок).</w:t>
      </w:r>
    </w:p>
    <w:p w14:paraId="7220D001" w14:textId="4D1D7F40" w:rsidR="0062385B" w:rsidRPr="00AB4BC4" w:rsidRDefault="00AB4BC4" w:rsidP="00E17D3C">
      <w:pPr>
        <w:tabs>
          <w:tab w:val="left" w:pos="2151"/>
        </w:tabs>
        <w:spacing w:line="352" w:lineRule="auto"/>
        <w:ind w:right="654"/>
        <w:rPr>
          <w:sz w:val="24"/>
        </w:rPr>
      </w:pPr>
      <w:r>
        <w:rPr>
          <w:sz w:val="24"/>
        </w:rPr>
        <w:t xml:space="preserve">            </w:t>
      </w:r>
      <w:r w:rsidR="007628E4" w:rsidRPr="00AB4BC4">
        <w:rPr>
          <w:sz w:val="24"/>
        </w:rPr>
        <w:t>Оценка        достижения        метапредметных        результатов        осуществляется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как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педагогическим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работником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в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ходе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текущей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промежуточной</w:t>
      </w:r>
      <w:r w:rsidR="007628E4" w:rsidRPr="00AB4BC4">
        <w:rPr>
          <w:spacing w:val="10"/>
          <w:sz w:val="24"/>
        </w:rPr>
        <w:t xml:space="preserve"> </w:t>
      </w:r>
      <w:r w:rsidR="007628E4" w:rsidRPr="00AB4BC4">
        <w:rPr>
          <w:sz w:val="24"/>
        </w:rPr>
        <w:t>оценки</w:t>
      </w:r>
    </w:p>
    <w:p w14:paraId="65DE217F" w14:textId="17D93F29" w:rsidR="0062385B" w:rsidRDefault="007628E4" w:rsidP="00E17D3C">
      <w:pPr>
        <w:pStyle w:val="a3"/>
        <w:spacing w:line="352" w:lineRule="auto"/>
        <w:ind w:right="284"/>
        <w:sectPr w:rsidR="0062385B">
          <w:pgSz w:w="11910" w:h="16840"/>
          <w:pgMar w:top="600" w:right="300" w:bottom="1160" w:left="40" w:header="0" w:footer="928" w:gutter="0"/>
          <w:cols w:space="720"/>
        </w:sectPr>
      </w:pP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 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  <w:r w:rsidR="00AB4BC4">
        <w:t xml:space="preserve">    </w:t>
      </w:r>
    </w:p>
    <w:p w14:paraId="15B7E75F" w14:textId="1E6E3450" w:rsidR="0062385B" w:rsidRPr="00AB4BC4" w:rsidRDefault="00AB4BC4" w:rsidP="00E17D3C">
      <w:pPr>
        <w:tabs>
          <w:tab w:val="left" w:pos="2151"/>
        </w:tabs>
        <w:spacing w:before="62" w:line="352" w:lineRule="auto"/>
        <w:ind w:right="285"/>
        <w:rPr>
          <w:sz w:val="24"/>
        </w:rPr>
      </w:pPr>
      <w:r>
        <w:rPr>
          <w:sz w:val="24"/>
        </w:rPr>
        <w:lastRenderedPageBreak/>
        <w:t xml:space="preserve">                </w:t>
      </w:r>
      <w:r w:rsidR="007628E4" w:rsidRPr="00AB4BC4">
        <w:rPr>
          <w:sz w:val="24"/>
        </w:rPr>
        <w:t>В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ходе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мониторинга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проводится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оценка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сформированности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универсальных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учебных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действий. Содержание и периодичность мониторинга устанавливаются решением педагогического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 xml:space="preserve">совета образовательной организации. Инструментарий </w:t>
      </w:r>
      <w:proofErr w:type="gramStart"/>
      <w:r w:rsidR="007628E4" w:rsidRPr="00AB4BC4">
        <w:rPr>
          <w:sz w:val="24"/>
        </w:rPr>
        <w:t>для оценка</w:t>
      </w:r>
      <w:proofErr w:type="gramEnd"/>
      <w:r w:rsidR="007628E4" w:rsidRPr="00AB4BC4">
        <w:rPr>
          <w:sz w:val="24"/>
        </w:rPr>
        <w:t xml:space="preserve"> сформированности универсальных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учебных действий строится на межпредметной основе и может включать диагностические материалы</w:t>
      </w:r>
      <w:r w:rsidR="007628E4" w:rsidRPr="00AB4BC4">
        <w:rPr>
          <w:spacing w:val="-57"/>
          <w:sz w:val="24"/>
        </w:rPr>
        <w:t xml:space="preserve"> </w:t>
      </w:r>
      <w:r w:rsidR="007628E4" w:rsidRPr="00AB4BC4">
        <w:rPr>
          <w:sz w:val="24"/>
        </w:rPr>
        <w:t>по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оценке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функциональной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грамотности,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сформированности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регулятивных,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коммуникативных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познавательных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учебных действий.</w:t>
      </w:r>
    </w:p>
    <w:p w14:paraId="4B33E002" w14:textId="6550C31A" w:rsidR="0062385B" w:rsidRPr="00AB4BC4" w:rsidRDefault="00AB4BC4" w:rsidP="00E17D3C">
      <w:pPr>
        <w:tabs>
          <w:tab w:val="left" w:pos="2151"/>
        </w:tabs>
        <w:spacing w:line="352" w:lineRule="auto"/>
        <w:ind w:right="282"/>
        <w:rPr>
          <w:sz w:val="24"/>
        </w:rPr>
      </w:pPr>
      <w:r>
        <w:rPr>
          <w:sz w:val="24"/>
        </w:rPr>
        <w:t xml:space="preserve">         </w:t>
      </w:r>
      <w:r w:rsidR="007628E4" w:rsidRPr="00AB4BC4">
        <w:rPr>
          <w:sz w:val="24"/>
        </w:rPr>
        <w:t>Предметные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результаты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освоения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ООП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НОО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учетом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специфики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содержания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предметных областей, включающих конкретные учебные предметы, ориентированы на применение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знаний, умений и навыков обучающимися в учебных ситуациях и реальных жизненных условиях, а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также на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успешное обучение.</w:t>
      </w:r>
    </w:p>
    <w:p w14:paraId="202584EB" w14:textId="112FAA2B" w:rsidR="0062385B" w:rsidRPr="00AB4BC4" w:rsidRDefault="00AB4BC4" w:rsidP="00E17D3C">
      <w:pPr>
        <w:tabs>
          <w:tab w:val="left" w:pos="2151"/>
        </w:tabs>
        <w:spacing w:line="352" w:lineRule="auto"/>
        <w:ind w:right="284"/>
        <w:rPr>
          <w:sz w:val="24"/>
        </w:rPr>
      </w:pPr>
      <w:r>
        <w:rPr>
          <w:sz w:val="24"/>
        </w:rPr>
        <w:t xml:space="preserve">          </w:t>
      </w:r>
      <w:r w:rsidR="007628E4" w:rsidRPr="00AB4BC4">
        <w:rPr>
          <w:sz w:val="24"/>
        </w:rPr>
        <w:t>Оценка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предметных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результатов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освоения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ООП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НОО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осуществляется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через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оценку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достижения</w:t>
      </w:r>
      <w:r w:rsidR="007628E4" w:rsidRPr="00AB4BC4">
        <w:rPr>
          <w:spacing w:val="-3"/>
          <w:sz w:val="24"/>
        </w:rPr>
        <w:t xml:space="preserve"> </w:t>
      </w:r>
      <w:r w:rsidR="007628E4" w:rsidRPr="00AB4BC4">
        <w:rPr>
          <w:sz w:val="24"/>
        </w:rPr>
        <w:t>обучающимися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планируемых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результатов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по</w:t>
      </w:r>
      <w:r w:rsidR="007628E4" w:rsidRPr="00AB4BC4">
        <w:rPr>
          <w:spacing w:val="-2"/>
          <w:sz w:val="24"/>
        </w:rPr>
        <w:t xml:space="preserve"> </w:t>
      </w:r>
      <w:r w:rsidR="007628E4" w:rsidRPr="00AB4BC4">
        <w:rPr>
          <w:sz w:val="24"/>
        </w:rPr>
        <w:t>отдельным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учебным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предметам.</w:t>
      </w:r>
    </w:p>
    <w:p w14:paraId="5A68FD31" w14:textId="656D5C43" w:rsidR="0062385B" w:rsidRPr="00AB4BC4" w:rsidRDefault="00AB4BC4" w:rsidP="00E17D3C">
      <w:pPr>
        <w:tabs>
          <w:tab w:val="left" w:pos="2151"/>
        </w:tabs>
        <w:spacing w:line="275" w:lineRule="exact"/>
        <w:rPr>
          <w:sz w:val="24"/>
        </w:rPr>
      </w:pPr>
      <w:r>
        <w:rPr>
          <w:sz w:val="24"/>
        </w:rPr>
        <w:t xml:space="preserve">         </w:t>
      </w:r>
      <w:r w:rsidR="007628E4" w:rsidRPr="00AB4BC4">
        <w:rPr>
          <w:sz w:val="24"/>
        </w:rPr>
        <w:t xml:space="preserve">Основным     </w:t>
      </w:r>
      <w:r w:rsidR="007628E4" w:rsidRPr="00AB4BC4">
        <w:rPr>
          <w:spacing w:val="9"/>
          <w:sz w:val="24"/>
        </w:rPr>
        <w:t xml:space="preserve"> </w:t>
      </w:r>
      <w:r w:rsidR="007628E4" w:rsidRPr="00AB4BC4">
        <w:rPr>
          <w:sz w:val="24"/>
        </w:rPr>
        <w:t xml:space="preserve">предметом      </w:t>
      </w:r>
      <w:r w:rsidR="007628E4" w:rsidRPr="00AB4BC4">
        <w:rPr>
          <w:spacing w:val="7"/>
          <w:sz w:val="24"/>
        </w:rPr>
        <w:t xml:space="preserve"> </w:t>
      </w:r>
      <w:r w:rsidR="007628E4" w:rsidRPr="00AB4BC4">
        <w:rPr>
          <w:sz w:val="24"/>
        </w:rPr>
        <w:t xml:space="preserve">оценки      </w:t>
      </w:r>
      <w:r w:rsidR="007628E4" w:rsidRPr="00AB4BC4">
        <w:rPr>
          <w:spacing w:val="7"/>
          <w:sz w:val="24"/>
        </w:rPr>
        <w:t xml:space="preserve"> </w:t>
      </w:r>
      <w:r w:rsidR="007628E4" w:rsidRPr="00AB4BC4">
        <w:rPr>
          <w:sz w:val="24"/>
        </w:rPr>
        <w:t xml:space="preserve">результатов      </w:t>
      </w:r>
      <w:r w:rsidR="007628E4" w:rsidRPr="00AB4BC4">
        <w:rPr>
          <w:spacing w:val="7"/>
          <w:sz w:val="24"/>
        </w:rPr>
        <w:t xml:space="preserve"> </w:t>
      </w:r>
      <w:r w:rsidR="007628E4" w:rsidRPr="00AB4BC4">
        <w:rPr>
          <w:sz w:val="24"/>
        </w:rPr>
        <w:t xml:space="preserve">освоения      </w:t>
      </w:r>
      <w:r w:rsidR="007628E4" w:rsidRPr="00AB4BC4">
        <w:rPr>
          <w:spacing w:val="7"/>
          <w:sz w:val="24"/>
        </w:rPr>
        <w:t xml:space="preserve"> </w:t>
      </w:r>
      <w:r w:rsidR="007628E4" w:rsidRPr="00AB4BC4">
        <w:rPr>
          <w:sz w:val="24"/>
        </w:rPr>
        <w:t xml:space="preserve">ООП      </w:t>
      </w:r>
      <w:r w:rsidR="007628E4" w:rsidRPr="00AB4BC4">
        <w:rPr>
          <w:spacing w:val="6"/>
          <w:sz w:val="24"/>
        </w:rPr>
        <w:t xml:space="preserve"> </w:t>
      </w:r>
      <w:r w:rsidR="007628E4" w:rsidRPr="00AB4BC4">
        <w:rPr>
          <w:sz w:val="24"/>
        </w:rPr>
        <w:t>НОО</w:t>
      </w:r>
    </w:p>
    <w:p w14:paraId="08C62821" w14:textId="77777777" w:rsidR="0062385B" w:rsidRDefault="007628E4" w:rsidP="00E17D3C">
      <w:pPr>
        <w:pStyle w:val="a3"/>
        <w:spacing w:before="122" w:line="352" w:lineRule="auto"/>
        <w:ind w:right="289"/>
      </w:pPr>
      <w:r>
        <w:t>в соответствии с требованиями ФГОС НОО является способность к решению учебно-познавательных</w:t>
      </w:r>
      <w:r>
        <w:rPr>
          <w:spacing w:val="-57"/>
        </w:rPr>
        <w:t xml:space="preserve"> </w:t>
      </w:r>
      <w:r>
        <w:t>и учебно-практических задач, основанных на изучаемом учебном материале и способах действий,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действий.</w:t>
      </w:r>
    </w:p>
    <w:p w14:paraId="34FE3FF9" w14:textId="775E2B26" w:rsidR="0062385B" w:rsidRPr="00AB4BC4" w:rsidRDefault="00AB4BC4" w:rsidP="00E17D3C">
      <w:pPr>
        <w:tabs>
          <w:tab w:val="left" w:pos="2151"/>
        </w:tabs>
        <w:spacing w:line="352" w:lineRule="auto"/>
        <w:ind w:right="284"/>
        <w:rPr>
          <w:sz w:val="24"/>
        </w:rPr>
      </w:pPr>
      <w:r>
        <w:rPr>
          <w:sz w:val="24"/>
        </w:rPr>
        <w:t xml:space="preserve">       </w:t>
      </w:r>
      <w:r w:rsidR="007628E4" w:rsidRPr="00AB4BC4">
        <w:rPr>
          <w:sz w:val="24"/>
        </w:rPr>
        <w:t>Для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оценки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предметных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результатов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освоения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ООП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НОО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используются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критерии:</w:t>
      </w:r>
      <w:r w:rsidR="007628E4" w:rsidRPr="00AB4BC4">
        <w:rPr>
          <w:spacing w:val="1"/>
          <w:sz w:val="24"/>
        </w:rPr>
        <w:t xml:space="preserve"> </w:t>
      </w:r>
      <w:r w:rsidR="007628E4" w:rsidRPr="00AB4BC4">
        <w:rPr>
          <w:sz w:val="24"/>
        </w:rPr>
        <w:t>знание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и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понимание,</w:t>
      </w:r>
      <w:r w:rsidR="007628E4" w:rsidRPr="00AB4BC4">
        <w:rPr>
          <w:spacing w:val="-1"/>
          <w:sz w:val="24"/>
        </w:rPr>
        <w:t xml:space="preserve"> </w:t>
      </w:r>
      <w:r w:rsidR="007628E4" w:rsidRPr="00AB4BC4">
        <w:rPr>
          <w:sz w:val="24"/>
        </w:rPr>
        <w:t>применение, функциональность.</w:t>
      </w:r>
    </w:p>
    <w:p w14:paraId="18E8FFF6" w14:textId="011545B8" w:rsidR="0062385B" w:rsidRPr="00AB4BC4" w:rsidRDefault="00AB4BC4" w:rsidP="00E17D3C">
      <w:pPr>
        <w:tabs>
          <w:tab w:val="left" w:pos="2331"/>
        </w:tabs>
        <w:spacing w:line="275" w:lineRule="exact"/>
        <w:rPr>
          <w:sz w:val="24"/>
        </w:rPr>
      </w:pPr>
      <w:r>
        <w:rPr>
          <w:sz w:val="24"/>
        </w:rPr>
        <w:t xml:space="preserve">      </w:t>
      </w:r>
      <w:r w:rsidR="007628E4" w:rsidRPr="00AB4BC4">
        <w:rPr>
          <w:sz w:val="24"/>
        </w:rPr>
        <w:t xml:space="preserve">Обобщённый    </w:t>
      </w:r>
      <w:r w:rsidR="007628E4" w:rsidRPr="00AB4BC4">
        <w:rPr>
          <w:spacing w:val="32"/>
          <w:sz w:val="24"/>
        </w:rPr>
        <w:t xml:space="preserve"> </w:t>
      </w:r>
      <w:r w:rsidR="007628E4" w:rsidRPr="00AB4BC4">
        <w:rPr>
          <w:sz w:val="24"/>
        </w:rPr>
        <w:t xml:space="preserve">критерий   </w:t>
      </w:r>
      <w:proofErr w:type="gramStart"/>
      <w:r w:rsidR="007628E4" w:rsidRPr="00AB4BC4">
        <w:rPr>
          <w:sz w:val="24"/>
        </w:rPr>
        <w:t xml:space="preserve">  </w:t>
      </w:r>
      <w:r w:rsidR="007628E4" w:rsidRPr="00AB4BC4">
        <w:rPr>
          <w:spacing w:val="31"/>
          <w:sz w:val="24"/>
        </w:rPr>
        <w:t xml:space="preserve"> </w:t>
      </w:r>
      <w:r w:rsidR="007628E4" w:rsidRPr="00AB4BC4">
        <w:rPr>
          <w:sz w:val="24"/>
        </w:rPr>
        <w:t>«</w:t>
      </w:r>
      <w:proofErr w:type="gramEnd"/>
      <w:r w:rsidR="007628E4" w:rsidRPr="00AB4BC4">
        <w:rPr>
          <w:sz w:val="24"/>
        </w:rPr>
        <w:t xml:space="preserve">знание     </w:t>
      </w:r>
      <w:r w:rsidR="007628E4" w:rsidRPr="00AB4BC4">
        <w:rPr>
          <w:spacing w:val="32"/>
          <w:sz w:val="24"/>
        </w:rPr>
        <w:t xml:space="preserve"> </w:t>
      </w:r>
      <w:r w:rsidR="007628E4" w:rsidRPr="00AB4BC4">
        <w:rPr>
          <w:sz w:val="24"/>
        </w:rPr>
        <w:t xml:space="preserve">и     </w:t>
      </w:r>
      <w:r w:rsidR="007628E4" w:rsidRPr="00AB4BC4">
        <w:rPr>
          <w:spacing w:val="31"/>
          <w:sz w:val="24"/>
        </w:rPr>
        <w:t xml:space="preserve"> </w:t>
      </w:r>
      <w:r w:rsidR="007628E4" w:rsidRPr="00AB4BC4">
        <w:rPr>
          <w:sz w:val="24"/>
        </w:rPr>
        <w:t xml:space="preserve">понимание»     </w:t>
      </w:r>
      <w:r w:rsidR="007628E4" w:rsidRPr="00AB4BC4">
        <w:rPr>
          <w:spacing w:val="32"/>
          <w:sz w:val="24"/>
        </w:rPr>
        <w:t xml:space="preserve"> </w:t>
      </w:r>
      <w:r w:rsidR="007628E4" w:rsidRPr="00AB4BC4">
        <w:rPr>
          <w:sz w:val="24"/>
        </w:rPr>
        <w:t xml:space="preserve">включает     </w:t>
      </w:r>
      <w:r w:rsidR="007628E4" w:rsidRPr="00AB4BC4">
        <w:rPr>
          <w:spacing w:val="32"/>
          <w:sz w:val="24"/>
        </w:rPr>
        <w:t xml:space="preserve"> </w:t>
      </w:r>
      <w:r w:rsidR="007628E4" w:rsidRPr="00AB4BC4">
        <w:rPr>
          <w:sz w:val="24"/>
        </w:rPr>
        <w:t>знание</w:t>
      </w:r>
    </w:p>
    <w:p w14:paraId="3DB0454D" w14:textId="77777777" w:rsidR="0062385B" w:rsidRDefault="007628E4" w:rsidP="00E17D3C">
      <w:pPr>
        <w:pStyle w:val="a3"/>
        <w:spacing w:before="127" w:line="352" w:lineRule="auto"/>
        <w:ind w:right="290"/>
      </w:pPr>
      <w:r>
        <w:t>и</w:t>
      </w:r>
      <w:r>
        <w:rPr>
          <w:spacing w:val="7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изучаемой</w:t>
      </w:r>
      <w:r>
        <w:rPr>
          <w:spacing w:val="7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контекстах,</w:t>
      </w:r>
      <w:r>
        <w:rPr>
          <w:spacing w:val="8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14:paraId="2E5F7902" w14:textId="1DD05900" w:rsidR="0062385B" w:rsidRPr="00AB4BC4" w:rsidRDefault="00AB4BC4" w:rsidP="00E17D3C">
      <w:pPr>
        <w:tabs>
          <w:tab w:val="left" w:pos="2331"/>
        </w:tabs>
        <w:spacing w:line="275" w:lineRule="exact"/>
        <w:ind w:left="1491"/>
        <w:rPr>
          <w:sz w:val="24"/>
        </w:rPr>
      </w:pPr>
      <w:r>
        <w:rPr>
          <w:sz w:val="24"/>
        </w:rPr>
        <w:t xml:space="preserve"> </w:t>
      </w:r>
      <w:r w:rsidR="007628E4" w:rsidRPr="00AB4BC4">
        <w:rPr>
          <w:sz w:val="24"/>
        </w:rPr>
        <w:t>Обобщённый</w:t>
      </w:r>
      <w:r w:rsidR="007628E4" w:rsidRPr="00AB4BC4">
        <w:rPr>
          <w:spacing w:val="-8"/>
          <w:sz w:val="24"/>
        </w:rPr>
        <w:t xml:space="preserve"> </w:t>
      </w:r>
      <w:r w:rsidR="007628E4" w:rsidRPr="00AB4BC4">
        <w:rPr>
          <w:sz w:val="24"/>
        </w:rPr>
        <w:t>критерий</w:t>
      </w:r>
      <w:r w:rsidR="007628E4" w:rsidRPr="00AB4BC4">
        <w:rPr>
          <w:spacing w:val="-8"/>
          <w:sz w:val="24"/>
        </w:rPr>
        <w:t xml:space="preserve"> </w:t>
      </w:r>
      <w:r w:rsidR="007628E4" w:rsidRPr="00AB4BC4">
        <w:rPr>
          <w:sz w:val="24"/>
        </w:rPr>
        <w:t>«применение»</w:t>
      </w:r>
      <w:r w:rsidR="007628E4" w:rsidRPr="00AB4BC4">
        <w:rPr>
          <w:spacing w:val="-7"/>
          <w:sz w:val="24"/>
        </w:rPr>
        <w:t xml:space="preserve"> </w:t>
      </w:r>
      <w:r w:rsidR="007628E4" w:rsidRPr="00AB4BC4">
        <w:rPr>
          <w:sz w:val="24"/>
        </w:rPr>
        <w:t>включает:</w:t>
      </w:r>
    </w:p>
    <w:p w14:paraId="1FB219FF" w14:textId="77777777" w:rsidR="0062385B" w:rsidRDefault="007628E4" w:rsidP="00E17D3C">
      <w:pPr>
        <w:pStyle w:val="a3"/>
        <w:spacing w:before="129" w:line="352" w:lineRule="auto"/>
        <w:ind w:right="287" w:firstLine="709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процессе;</w:t>
      </w:r>
    </w:p>
    <w:p w14:paraId="0E9BFE11" w14:textId="77777777" w:rsidR="0062385B" w:rsidRDefault="007628E4" w:rsidP="00E17D3C">
      <w:pPr>
        <w:pStyle w:val="a3"/>
        <w:spacing w:line="352" w:lineRule="auto"/>
        <w:ind w:right="285" w:firstLine="709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 нового знания, его интерпретации, применению и преобразованию при решении учебных</w:t>
      </w:r>
      <w:r>
        <w:rPr>
          <w:spacing w:val="1"/>
        </w:rPr>
        <w:t xml:space="preserve"> </w:t>
      </w:r>
      <w:r>
        <w:t>задач (проблем), в том 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5971792C" w14:textId="27CE4325" w:rsidR="0062385B" w:rsidRPr="00AB4BC4" w:rsidRDefault="007628E4" w:rsidP="00E17D3C">
      <w:pPr>
        <w:pStyle w:val="a5"/>
        <w:tabs>
          <w:tab w:val="left" w:pos="2331"/>
        </w:tabs>
        <w:spacing w:line="352" w:lineRule="auto"/>
        <w:ind w:left="1491" w:right="281" w:firstLine="0"/>
        <w:jc w:val="left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операций. </w:t>
      </w:r>
      <w:r w:rsidRPr="00AB4BC4">
        <w:rPr>
          <w:sz w:val="24"/>
        </w:rPr>
        <w:t>Оценка предметных результатов освоения ООП НОО осуществляется педагогическим</w:t>
      </w:r>
      <w:r w:rsidRPr="00AB4BC4">
        <w:rPr>
          <w:spacing w:val="1"/>
          <w:sz w:val="24"/>
        </w:rPr>
        <w:t xml:space="preserve"> </w:t>
      </w:r>
      <w:r w:rsidRPr="00AB4BC4">
        <w:rPr>
          <w:sz w:val="24"/>
        </w:rPr>
        <w:t>работником</w:t>
      </w:r>
      <w:r w:rsidRPr="00AB4BC4">
        <w:rPr>
          <w:spacing w:val="-2"/>
          <w:sz w:val="24"/>
        </w:rPr>
        <w:t xml:space="preserve"> </w:t>
      </w:r>
      <w:r w:rsidRPr="00AB4BC4">
        <w:rPr>
          <w:sz w:val="24"/>
        </w:rPr>
        <w:t>в</w:t>
      </w:r>
      <w:r w:rsidRPr="00AB4BC4">
        <w:rPr>
          <w:spacing w:val="-3"/>
          <w:sz w:val="24"/>
        </w:rPr>
        <w:t xml:space="preserve"> </w:t>
      </w:r>
      <w:r w:rsidRPr="00AB4BC4">
        <w:rPr>
          <w:sz w:val="24"/>
        </w:rPr>
        <w:t>ходе</w:t>
      </w:r>
      <w:r w:rsidRPr="00AB4BC4">
        <w:rPr>
          <w:spacing w:val="-1"/>
          <w:sz w:val="24"/>
        </w:rPr>
        <w:t xml:space="preserve"> </w:t>
      </w:r>
      <w:r w:rsidRPr="00AB4BC4">
        <w:rPr>
          <w:sz w:val="24"/>
        </w:rPr>
        <w:t>процедур</w:t>
      </w:r>
      <w:r w:rsidRPr="00AB4BC4">
        <w:rPr>
          <w:spacing w:val="-3"/>
          <w:sz w:val="24"/>
        </w:rPr>
        <w:t xml:space="preserve"> </w:t>
      </w:r>
      <w:r w:rsidRPr="00AB4BC4">
        <w:rPr>
          <w:sz w:val="24"/>
        </w:rPr>
        <w:t>текущего,</w:t>
      </w:r>
      <w:r w:rsidRPr="00AB4BC4">
        <w:rPr>
          <w:spacing w:val="-2"/>
          <w:sz w:val="24"/>
        </w:rPr>
        <w:t xml:space="preserve"> </w:t>
      </w:r>
      <w:r w:rsidRPr="00AB4BC4">
        <w:rPr>
          <w:sz w:val="24"/>
        </w:rPr>
        <w:t>тематического,</w:t>
      </w:r>
      <w:r w:rsidRPr="00AB4BC4">
        <w:rPr>
          <w:spacing w:val="-1"/>
          <w:sz w:val="24"/>
        </w:rPr>
        <w:t xml:space="preserve"> </w:t>
      </w:r>
      <w:r w:rsidRPr="00AB4BC4">
        <w:rPr>
          <w:sz w:val="24"/>
        </w:rPr>
        <w:t>промежуточного</w:t>
      </w:r>
      <w:r w:rsidRPr="00AB4BC4">
        <w:rPr>
          <w:spacing w:val="-3"/>
          <w:sz w:val="24"/>
        </w:rPr>
        <w:t xml:space="preserve"> </w:t>
      </w:r>
      <w:r w:rsidRPr="00AB4BC4">
        <w:rPr>
          <w:sz w:val="24"/>
        </w:rPr>
        <w:t>и</w:t>
      </w:r>
      <w:r w:rsidRPr="00AB4BC4">
        <w:rPr>
          <w:spacing w:val="-3"/>
          <w:sz w:val="24"/>
        </w:rPr>
        <w:t xml:space="preserve"> </w:t>
      </w:r>
      <w:r w:rsidRPr="00AB4BC4">
        <w:rPr>
          <w:sz w:val="24"/>
        </w:rPr>
        <w:t>итогового</w:t>
      </w:r>
      <w:r w:rsidRPr="00AB4BC4">
        <w:rPr>
          <w:spacing w:val="-2"/>
          <w:sz w:val="24"/>
        </w:rPr>
        <w:t xml:space="preserve"> </w:t>
      </w:r>
      <w:r w:rsidRPr="00AB4BC4">
        <w:rPr>
          <w:sz w:val="24"/>
        </w:rPr>
        <w:t>контроля.</w:t>
      </w:r>
    </w:p>
    <w:p w14:paraId="71427C53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14:paraId="1EA87936" w14:textId="77777777" w:rsidR="0062385B" w:rsidRDefault="0062385B" w:rsidP="00E17D3C">
      <w:pPr>
        <w:spacing w:line="352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03EC63D" w14:textId="77777777" w:rsidR="0062385B" w:rsidRDefault="007628E4" w:rsidP="00E17D3C">
      <w:pPr>
        <w:pStyle w:val="a3"/>
        <w:spacing w:before="62" w:line="352" w:lineRule="auto"/>
        <w:ind w:firstLine="709"/>
      </w:pPr>
      <w:r>
        <w:lastRenderedPageBreak/>
        <w:t>Описание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отдельному</w:t>
      </w:r>
      <w:r>
        <w:rPr>
          <w:spacing w:val="52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52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включать:</w:t>
      </w:r>
    </w:p>
    <w:p w14:paraId="4347DFC9" w14:textId="77777777" w:rsidR="0062385B" w:rsidRDefault="007628E4" w:rsidP="00E17D3C">
      <w:pPr>
        <w:pStyle w:val="a3"/>
        <w:tabs>
          <w:tab w:val="left" w:pos="2720"/>
          <w:tab w:val="left" w:pos="4209"/>
          <w:tab w:val="left" w:pos="6124"/>
          <w:tab w:val="left" w:pos="7868"/>
          <w:tab w:val="left" w:pos="8498"/>
          <w:tab w:val="left" w:pos="10081"/>
        </w:tabs>
        <w:spacing w:line="275" w:lineRule="exact"/>
        <w:ind w:left="1491"/>
      </w:pP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  <w:t>этапов</w:t>
      </w:r>
    </w:p>
    <w:p w14:paraId="376102C1" w14:textId="77777777" w:rsidR="0062385B" w:rsidRDefault="007628E4" w:rsidP="00E17D3C">
      <w:pPr>
        <w:pStyle w:val="a3"/>
        <w:spacing w:before="129" w:line="352" w:lineRule="auto"/>
      </w:pPr>
      <w:r>
        <w:t>их</w:t>
      </w:r>
      <w:r>
        <w:rPr>
          <w:spacing w:val="41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текущая</w:t>
      </w:r>
      <w:r>
        <w:rPr>
          <w:spacing w:val="41"/>
        </w:rPr>
        <w:t xml:space="preserve"> </w:t>
      </w:r>
      <w:r>
        <w:t>(тематическая);</w:t>
      </w:r>
      <w:r>
        <w:rPr>
          <w:spacing w:val="41"/>
        </w:rPr>
        <w:t xml:space="preserve"> </w:t>
      </w:r>
      <w:r>
        <w:t>устно</w:t>
      </w:r>
      <w:r>
        <w:rPr>
          <w:spacing w:val="41"/>
        </w:rPr>
        <w:t xml:space="preserve"> </w:t>
      </w:r>
      <w:r>
        <w:t>(письменно),</w:t>
      </w:r>
      <w:r>
        <w:rPr>
          <w:spacing w:val="-57"/>
        </w:rPr>
        <w:t xml:space="preserve"> </w:t>
      </w:r>
      <w:r>
        <w:t>практика);</w:t>
      </w:r>
    </w:p>
    <w:p w14:paraId="1FB36CB3" w14:textId="77777777" w:rsidR="0062385B" w:rsidRDefault="007628E4" w:rsidP="00E17D3C">
      <w:pPr>
        <w:pStyle w:val="a3"/>
        <w:tabs>
          <w:tab w:val="left" w:pos="3117"/>
          <w:tab w:val="left" w:pos="3699"/>
          <w:tab w:val="left" w:pos="5533"/>
          <w:tab w:val="left" w:pos="6823"/>
          <w:tab w:val="left" w:pos="7490"/>
          <w:tab w:val="left" w:pos="9641"/>
        </w:tabs>
        <w:spacing w:line="352" w:lineRule="auto"/>
        <w:ind w:right="679" w:firstLine="709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14:paraId="415DC68D" w14:textId="77777777" w:rsidR="0062385B" w:rsidRDefault="007628E4" w:rsidP="00E17D3C">
      <w:pPr>
        <w:pStyle w:val="a3"/>
        <w:spacing w:line="275" w:lineRule="exact"/>
        <w:ind w:left="1491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мероприятий.</w:t>
      </w:r>
    </w:p>
    <w:p w14:paraId="4596D98D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</w:tabs>
        <w:spacing w:before="128" w:line="352" w:lineRule="auto"/>
        <w:ind w:right="282" w:firstLine="70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1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724D741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  <w:tab w:val="left" w:pos="3675"/>
          <w:tab w:val="left" w:pos="5239"/>
          <w:tab w:val="left" w:pos="6719"/>
          <w:tab w:val="left" w:pos="7132"/>
          <w:tab w:val="left" w:pos="8120"/>
          <w:tab w:val="left" w:pos="8540"/>
          <w:tab w:val="left" w:pos="9501"/>
          <w:tab w:val="left" w:pos="9928"/>
        </w:tabs>
        <w:spacing w:line="352" w:lineRule="auto"/>
        <w:ind w:left="782" w:right="284" w:firstLine="709"/>
        <w:jc w:val="left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33"/>
          <w:sz w:val="24"/>
        </w:rPr>
        <w:t xml:space="preserve"> </w:t>
      </w:r>
      <w:r>
        <w:rPr>
          <w:sz w:val="24"/>
        </w:rPr>
        <w:t>(точка</w:t>
      </w:r>
      <w:r>
        <w:rPr>
          <w:spacing w:val="33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Объектом оценки в рамках стартовой диагностики является сформированность предпосылок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счётом.</w:t>
      </w:r>
    </w:p>
    <w:p w14:paraId="6B62BB11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</w:tabs>
        <w:spacing w:line="352" w:lineRule="auto"/>
        <w:ind w:left="782" w:right="290" w:firstLine="709"/>
        <w:jc w:val="left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готовности к изучению отдельных предметов (разделов).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14:paraId="45AF6EF1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Текущая оценка направлена на оценку индивидуального продвижения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предмета.</w:t>
      </w:r>
    </w:p>
    <w:p w14:paraId="763FDF73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</w:tabs>
        <w:spacing w:line="275" w:lineRule="exact"/>
        <w:jc w:val="left"/>
        <w:rPr>
          <w:sz w:val="24"/>
        </w:rPr>
      </w:pPr>
      <w:r>
        <w:rPr>
          <w:sz w:val="24"/>
        </w:rPr>
        <w:t xml:space="preserve">Текущая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оценка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может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быть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формирующей    </w:t>
      </w:r>
      <w:proofErr w:type="gramStart"/>
      <w:r>
        <w:rPr>
          <w:sz w:val="24"/>
        </w:rPr>
        <w:t xml:space="preserve">  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поддерживающей</w:t>
      </w:r>
    </w:p>
    <w:p w14:paraId="0B6C3F0F" w14:textId="49436D48" w:rsidR="0062385B" w:rsidRDefault="007628E4" w:rsidP="00E17D3C">
      <w:pPr>
        <w:pStyle w:val="a3"/>
        <w:spacing w:before="122" w:line="352" w:lineRule="auto"/>
        <w:ind w:right="282"/>
      </w:pP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 w:rsidR="002E6C53"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14:paraId="52BBD4BA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</w:tabs>
        <w:spacing w:line="352" w:lineRule="auto"/>
        <w:ind w:left="782" w:right="283" w:firstLine="709"/>
        <w:jc w:val="left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14:paraId="0ADCB8D8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</w:tabs>
        <w:spacing w:line="352" w:lineRule="auto"/>
        <w:ind w:left="782" w:right="287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 групповые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учётом особенностей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14:paraId="50ABDEB4" w14:textId="77777777" w:rsidR="0062385B" w:rsidRDefault="007628E4" w:rsidP="00E17D3C">
      <w:pPr>
        <w:pStyle w:val="a5"/>
        <w:numPr>
          <w:ilvl w:val="2"/>
          <w:numId w:val="96"/>
        </w:numPr>
        <w:tabs>
          <w:tab w:val="left" w:pos="2331"/>
        </w:tabs>
        <w:spacing w:line="352" w:lineRule="auto"/>
        <w:ind w:left="782" w:right="285" w:firstLine="709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6C8B8DFB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 предмету.</w:t>
      </w:r>
    </w:p>
    <w:p w14:paraId="40D2DA48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  <w:tab w:val="left" w:pos="4377"/>
          <w:tab w:val="left" w:pos="6062"/>
          <w:tab w:val="left" w:pos="8059"/>
          <w:tab w:val="left" w:pos="9871"/>
        </w:tabs>
        <w:spacing w:line="352" w:lineRule="auto"/>
        <w:ind w:right="617" w:firstLine="709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z w:val="24"/>
        </w:rPr>
        <w:tab/>
        <w:t>аттестация</w:t>
      </w:r>
      <w:r>
        <w:rPr>
          <w:sz w:val="24"/>
        </w:rPr>
        <w:tab/>
        <w:t>обучающихся</w:t>
      </w:r>
      <w:r>
        <w:rPr>
          <w:sz w:val="24"/>
        </w:rPr>
        <w:tab/>
        <w:t>проводится,</w:t>
      </w:r>
      <w:r>
        <w:rPr>
          <w:sz w:val="24"/>
        </w:rPr>
        <w:tab/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35CC0788" w14:textId="74832599" w:rsidR="007628E4" w:rsidRDefault="007628E4" w:rsidP="00E17D3C">
      <w:pPr>
        <w:pStyle w:val="a3"/>
        <w:spacing w:before="62"/>
        <w:ind w:left="0"/>
      </w:pPr>
    </w:p>
    <w:p w14:paraId="4412D2A9" w14:textId="32DD6BB8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  <w:tab w:val="left" w:pos="4071"/>
          <w:tab w:val="left" w:pos="5450"/>
          <w:tab w:val="left" w:pos="7141"/>
          <w:tab w:val="left" w:pos="8587"/>
          <w:tab w:val="left" w:pos="9095"/>
          <w:tab w:val="left" w:pos="10062"/>
        </w:tabs>
        <w:spacing w:line="352" w:lineRule="auto"/>
        <w:ind w:right="280" w:firstLine="709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z w:val="24"/>
        </w:rPr>
        <w:tab/>
        <w:t>аттестация</w:t>
      </w:r>
      <w:r>
        <w:rPr>
          <w:sz w:val="24"/>
        </w:rPr>
        <w:tab/>
      </w:r>
      <w:proofErr w:type="spellStart"/>
      <w:r>
        <w:rPr>
          <w:sz w:val="24"/>
        </w:rPr>
        <w:t>обучающихс</w:t>
      </w:r>
      <w:proofErr w:type="spellEnd"/>
      <w:r>
        <w:rPr>
          <w:sz w:val="24"/>
        </w:rPr>
        <w:t xml:space="preserve"> я</w:t>
      </w:r>
      <w:r>
        <w:rPr>
          <w:sz w:val="24"/>
        </w:rPr>
        <w:tab/>
        <w:t xml:space="preserve"> проводится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33"/>
          <w:sz w:val="24"/>
        </w:rPr>
        <w:t xml:space="preserve"> </w:t>
      </w:r>
      <w:r>
        <w:rPr>
          <w:sz w:val="24"/>
        </w:rPr>
        <w:t>в классном журнале.</w:t>
      </w:r>
    </w:p>
    <w:p w14:paraId="0294F9A8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2151"/>
        </w:tabs>
        <w:spacing w:before="129"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 универсальных учебных действий, является основанием для перевода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14:paraId="283A64F2" w14:textId="77777777" w:rsidR="0062385B" w:rsidRDefault="007628E4" w:rsidP="00E17D3C">
      <w:pPr>
        <w:pStyle w:val="a5"/>
        <w:numPr>
          <w:ilvl w:val="1"/>
          <w:numId w:val="96"/>
        </w:numPr>
        <w:tabs>
          <w:tab w:val="left" w:pos="1824"/>
          <w:tab w:val="left" w:pos="2151"/>
          <w:tab w:val="left" w:pos="4118"/>
          <w:tab w:val="left" w:pos="5255"/>
          <w:tab w:val="left" w:pos="7390"/>
          <w:tab w:val="left" w:pos="9636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Итоговая оценка является процедурой внутренней оценки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складывается</w:t>
      </w:r>
      <w:r>
        <w:rPr>
          <w:sz w:val="24"/>
        </w:rPr>
        <w:tab/>
        <w:t>из</w:t>
      </w:r>
      <w:r>
        <w:rPr>
          <w:sz w:val="24"/>
        </w:rPr>
        <w:tab/>
        <w:t>результатов</w:t>
      </w:r>
      <w:r>
        <w:rPr>
          <w:sz w:val="24"/>
        </w:rPr>
        <w:tab/>
        <w:t>накопленной</w:t>
      </w:r>
      <w:r>
        <w:rPr>
          <w:sz w:val="24"/>
        </w:rPr>
        <w:tab/>
        <w:t>оценки</w:t>
      </w:r>
    </w:p>
    <w:p w14:paraId="633F5342" w14:textId="77777777" w:rsidR="0062385B" w:rsidRDefault="007628E4" w:rsidP="00E17D3C">
      <w:pPr>
        <w:pStyle w:val="a3"/>
        <w:spacing w:line="352" w:lineRule="auto"/>
        <w:ind w:right="284"/>
      </w:pPr>
      <w:r>
        <w:t>и итоговой работы по предмету. Предметом итоговой оценки является способность обучающихся</w:t>
      </w:r>
      <w:r>
        <w:rPr>
          <w:spacing w:val="1"/>
        </w:rPr>
        <w:t xml:space="preserve"> </w:t>
      </w:r>
      <w:r>
        <w:t>решать учебно-познавательные и учебно-практические задачи, построенные на основном содержании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14:paraId="0F69F66D" w14:textId="77777777" w:rsidR="0062385B" w:rsidRDefault="0062385B" w:rsidP="00E17D3C">
      <w:pPr>
        <w:pStyle w:val="a3"/>
        <w:ind w:left="0"/>
        <w:rPr>
          <w:sz w:val="26"/>
        </w:rPr>
      </w:pPr>
    </w:p>
    <w:p w14:paraId="6F1F7934" w14:textId="77777777" w:rsidR="0062385B" w:rsidRDefault="0062385B" w:rsidP="00E17D3C">
      <w:pPr>
        <w:pStyle w:val="a3"/>
        <w:ind w:left="0"/>
        <w:rPr>
          <w:sz w:val="26"/>
        </w:rPr>
      </w:pPr>
    </w:p>
    <w:p w14:paraId="2579B647" w14:textId="77777777" w:rsidR="0062385B" w:rsidRDefault="007628E4" w:rsidP="00E17D3C">
      <w:pPr>
        <w:pStyle w:val="2"/>
        <w:spacing w:before="206"/>
        <w:ind w:left="4546"/>
      </w:pPr>
      <w:bookmarkStart w:id="27" w:name="_II._Содержательный_раздел"/>
      <w:bookmarkEnd w:id="27"/>
      <w:r>
        <w:t>II.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14:paraId="68A23515" w14:textId="29EEB117" w:rsidR="005777F5" w:rsidRDefault="005777F5" w:rsidP="00E17D3C">
      <w:pPr>
        <w:spacing w:before="129"/>
        <w:ind w:left="1550"/>
        <w:rPr>
          <w:b/>
          <w:sz w:val="24"/>
        </w:rPr>
      </w:pPr>
      <w:r>
        <w:rPr>
          <w:b/>
          <w:sz w:val="24"/>
        </w:rPr>
        <w:t>Рабочая программа</w:t>
      </w:r>
      <w:r w:rsidRPr="005777F5">
        <w:rPr>
          <w:b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язык». </w:t>
      </w:r>
      <w:r w:rsidRPr="005777F5">
        <w:rPr>
          <w:bCs/>
          <w:i/>
          <w:iCs/>
          <w:sz w:val="24"/>
        </w:rPr>
        <w:t xml:space="preserve">Приложение </w:t>
      </w:r>
      <w:proofErr w:type="gramStart"/>
      <w:r w:rsidRPr="005777F5">
        <w:rPr>
          <w:bCs/>
          <w:i/>
          <w:iCs/>
          <w:sz w:val="24"/>
        </w:rPr>
        <w:t>к  ООП</w:t>
      </w:r>
      <w:proofErr w:type="gramEnd"/>
      <w:r w:rsidRPr="005777F5">
        <w:rPr>
          <w:bCs/>
          <w:i/>
          <w:iCs/>
          <w:sz w:val="24"/>
        </w:rPr>
        <w:t xml:space="preserve"> НОО</w:t>
      </w:r>
    </w:p>
    <w:p w14:paraId="49529B55" w14:textId="06046F71" w:rsidR="0062385B" w:rsidRDefault="005777F5" w:rsidP="00E17D3C">
      <w:pPr>
        <w:spacing w:before="129"/>
        <w:ind w:left="1550"/>
        <w:rPr>
          <w:b/>
          <w:sz w:val="24"/>
        </w:rPr>
      </w:pPr>
      <w:proofErr w:type="gramStart"/>
      <w:r>
        <w:rPr>
          <w:b/>
          <w:sz w:val="24"/>
        </w:rPr>
        <w:t xml:space="preserve">( </w:t>
      </w:r>
      <w:r w:rsidR="007628E4">
        <w:rPr>
          <w:b/>
          <w:sz w:val="24"/>
        </w:rPr>
        <w:t>Федеральная</w:t>
      </w:r>
      <w:proofErr w:type="gramEnd"/>
      <w:r w:rsidR="007628E4">
        <w:rPr>
          <w:b/>
          <w:spacing w:val="-6"/>
          <w:sz w:val="24"/>
        </w:rPr>
        <w:t xml:space="preserve"> </w:t>
      </w:r>
      <w:r w:rsidR="007628E4">
        <w:rPr>
          <w:b/>
          <w:sz w:val="24"/>
        </w:rPr>
        <w:t>рабочая</w:t>
      </w:r>
      <w:r w:rsidR="007628E4">
        <w:rPr>
          <w:b/>
          <w:spacing w:val="-6"/>
          <w:sz w:val="24"/>
        </w:rPr>
        <w:t xml:space="preserve"> </w:t>
      </w:r>
      <w:r w:rsidR="007628E4">
        <w:rPr>
          <w:b/>
          <w:sz w:val="24"/>
        </w:rPr>
        <w:t>программа</w:t>
      </w:r>
      <w:r w:rsidR="007628E4">
        <w:rPr>
          <w:b/>
          <w:spacing w:val="-5"/>
          <w:sz w:val="24"/>
        </w:rPr>
        <w:t xml:space="preserve"> </w:t>
      </w:r>
      <w:r w:rsidR="007628E4">
        <w:rPr>
          <w:b/>
          <w:sz w:val="24"/>
        </w:rPr>
        <w:t>по</w:t>
      </w:r>
      <w:r w:rsidR="007628E4">
        <w:rPr>
          <w:b/>
          <w:spacing w:val="-6"/>
          <w:sz w:val="24"/>
        </w:rPr>
        <w:t xml:space="preserve"> </w:t>
      </w:r>
      <w:r w:rsidR="007628E4">
        <w:rPr>
          <w:b/>
          <w:sz w:val="24"/>
        </w:rPr>
        <w:t>учебному</w:t>
      </w:r>
      <w:r w:rsidR="007628E4">
        <w:rPr>
          <w:b/>
          <w:spacing w:val="-4"/>
          <w:sz w:val="24"/>
        </w:rPr>
        <w:t xml:space="preserve"> </w:t>
      </w:r>
      <w:r w:rsidR="007628E4">
        <w:rPr>
          <w:b/>
          <w:sz w:val="24"/>
        </w:rPr>
        <w:t>предмету</w:t>
      </w:r>
      <w:r w:rsidR="007628E4">
        <w:rPr>
          <w:b/>
          <w:spacing w:val="-6"/>
          <w:sz w:val="24"/>
        </w:rPr>
        <w:t xml:space="preserve"> </w:t>
      </w:r>
      <w:r w:rsidR="007628E4">
        <w:rPr>
          <w:b/>
          <w:sz w:val="24"/>
        </w:rPr>
        <w:t>«Русский</w:t>
      </w:r>
      <w:r w:rsidR="007628E4">
        <w:rPr>
          <w:b/>
          <w:spacing w:val="-4"/>
          <w:sz w:val="24"/>
        </w:rPr>
        <w:t xml:space="preserve"> </w:t>
      </w:r>
      <w:r w:rsidR="007628E4">
        <w:rPr>
          <w:b/>
          <w:sz w:val="24"/>
        </w:rPr>
        <w:t>язык»</w:t>
      </w:r>
      <w:r>
        <w:rPr>
          <w:b/>
          <w:sz w:val="24"/>
        </w:rPr>
        <w:t>)</w:t>
      </w:r>
      <w:r w:rsidR="007628E4">
        <w:rPr>
          <w:b/>
          <w:sz w:val="24"/>
        </w:rPr>
        <w:t>.</w:t>
      </w:r>
    </w:p>
    <w:p w14:paraId="011DE80B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88"/>
        </w:tabs>
        <w:spacing w:before="138" w:line="352" w:lineRule="auto"/>
        <w:ind w:right="282" w:firstLine="709"/>
        <w:jc w:val="left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литературное чтение») (далее соответственно – программа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 языку.</w:t>
      </w:r>
    </w:p>
    <w:p w14:paraId="735BB181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результатов и 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1FB594F5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352" w:lineRule="auto"/>
        <w:ind w:right="275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14203A06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3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весь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</w:t>
      </w:r>
    </w:p>
    <w:p w14:paraId="335EA271" w14:textId="77777777" w:rsidR="0062385B" w:rsidRDefault="007628E4" w:rsidP="00E17D3C">
      <w:pPr>
        <w:pStyle w:val="a3"/>
        <w:spacing w:line="352" w:lineRule="auto"/>
        <w:ind w:right="2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508A8D9C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275" w:lineRule="exact"/>
        <w:ind w:left="2031" w:hanging="540"/>
        <w:jc w:val="left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6E677B3A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19"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14:paraId="12EF4CF2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3" w:lineRule="exact"/>
        <w:ind w:left="2211"/>
        <w:jc w:val="left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7"/>
          <w:sz w:val="24"/>
        </w:rPr>
        <w:t xml:space="preserve"> </w:t>
      </w:r>
      <w:r>
        <w:rPr>
          <w:sz w:val="24"/>
        </w:rPr>
        <w:t>языка</w:t>
      </w:r>
      <w:r>
        <w:rPr>
          <w:spacing w:val="67"/>
          <w:sz w:val="24"/>
        </w:rPr>
        <w:t xml:space="preserve"> </w:t>
      </w:r>
      <w:r>
        <w:rPr>
          <w:sz w:val="24"/>
        </w:rPr>
        <w:t>имеет</w:t>
      </w:r>
      <w:r>
        <w:rPr>
          <w:spacing w:val="68"/>
          <w:sz w:val="24"/>
        </w:rPr>
        <w:t xml:space="preserve"> </w:t>
      </w:r>
      <w:r>
        <w:rPr>
          <w:sz w:val="24"/>
        </w:rPr>
        <w:t>особое</w:t>
      </w:r>
    </w:p>
    <w:p w14:paraId="7D20F9E9" w14:textId="77777777" w:rsidR="0062385B" w:rsidRDefault="007628E4" w:rsidP="00E17D3C">
      <w:pPr>
        <w:pStyle w:val="a3"/>
        <w:spacing w:before="62" w:line="352" w:lineRule="auto"/>
        <w:ind w:right="283"/>
      </w:pP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7520628B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  <w:tab w:val="left" w:pos="6345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информацию из различных текстов, навыки самостоятельной учебной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русского языка является основой всего процесса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успехи</w:t>
      </w:r>
    </w:p>
    <w:p w14:paraId="76716076" w14:textId="77777777" w:rsidR="0062385B" w:rsidRDefault="007628E4" w:rsidP="00E17D3C">
      <w:pPr>
        <w:pStyle w:val="a3"/>
        <w:spacing w:line="352" w:lineRule="auto"/>
        <w:ind w:right="636"/>
      </w:pPr>
      <w:r>
        <w:t xml:space="preserve">в   </w:t>
      </w:r>
      <w:r>
        <w:rPr>
          <w:spacing w:val="47"/>
        </w:rPr>
        <w:t xml:space="preserve"> </w:t>
      </w:r>
      <w:r>
        <w:t xml:space="preserve">изучении   </w:t>
      </w:r>
      <w:r>
        <w:rPr>
          <w:spacing w:val="47"/>
        </w:rPr>
        <w:t xml:space="preserve"> </w:t>
      </w:r>
      <w:r>
        <w:t xml:space="preserve">этого   </w:t>
      </w:r>
      <w:r>
        <w:rPr>
          <w:spacing w:val="47"/>
        </w:rPr>
        <w:t xml:space="preserve"> </w:t>
      </w:r>
      <w:r>
        <w:t xml:space="preserve">предмета    </w:t>
      </w:r>
      <w:r>
        <w:rPr>
          <w:spacing w:val="46"/>
        </w:rPr>
        <w:t xml:space="preserve"> </w:t>
      </w:r>
      <w:r>
        <w:t xml:space="preserve">во    </w:t>
      </w:r>
      <w:r>
        <w:rPr>
          <w:spacing w:val="46"/>
        </w:rPr>
        <w:t xml:space="preserve"> </w:t>
      </w:r>
      <w:r>
        <w:t xml:space="preserve">многом    </w:t>
      </w:r>
      <w:r>
        <w:rPr>
          <w:spacing w:val="46"/>
        </w:rPr>
        <w:t xml:space="preserve"> </w:t>
      </w:r>
      <w:r>
        <w:t xml:space="preserve">определяют    </w:t>
      </w:r>
      <w:r>
        <w:rPr>
          <w:spacing w:val="46"/>
        </w:rPr>
        <w:t xml:space="preserve"> </w:t>
      </w:r>
      <w:r>
        <w:t xml:space="preserve">результаты  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 предметам.</w:t>
      </w:r>
    </w:p>
    <w:p w14:paraId="768E7358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общекультурная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грамотность.</w:t>
      </w:r>
    </w:p>
    <w:p w14:paraId="51EBE723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4" w:lineRule="exact"/>
        <w:ind w:left="2211"/>
        <w:jc w:val="left"/>
        <w:rPr>
          <w:sz w:val="24"/>
        </w:rPr>
      </w:pPr>
      <w:r>
        <w:rPr>
          <w:sz w:val="24"/>
        </w:rPr>
        <w:t xml:space="preserve">Первичное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знакомство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системой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русского      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 xml:space="preserve">языка,   </w:t>
      </w:r>
      <w:proofErr w:type="gramEnd"/>
      <w:r>
        <w:rPr>
          <w:sz w:val="24"/>
        </w:rPr>
        <w:t xml:space="preserve">   </w:t>
      </w:r>
      <w:r>
        <w:rPr>
          <w:spacing w:val="7"/>
          <w:sz w:val="24"/>
        </w:rPr>
        <w:t xml:space="preserve"> </w:t>
      </w:r>
      <w:r>
        <w:rPr>
          <w:sz w:val="24"/>
        </w:rPr>
        <w:t>богатством</w:t>
      </w:r>
    </w:p>
    <w:p w14:paraId="620F0068" w14:textId="77777777" w:rsidR="0062385B" w:rsidRDefault="007628E4" w:rsidP="00E17D3C">
      <w:pPr>
        <w:pStyle w:val="a3"/>
        <w:spacing w:before="122" w:line="352" w:lineRule="auto"/>
        <w:ind w:right="285"/>
      </w:pPr>
      <w:r>
        <w:t>его выразительных возможностей, развитие умения правильно и эффективно использовать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 Свободное</w:t>
      </w:r>
      <w:r>
        <w:rPr>
          <w:spacing w:val="1"/>
        </w:rPr>
        <w:t xml:space="preserve"> </w:t>
      </w:r>
      <w:r>
        <w:t>владение языком, умение 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14:paraId="748F75B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  <w:tab w:val="left" w:pos="3416"/>
          <w:tab w:val="left" w:pos="4358"/>
          <w:tab w:val="left" w:pos="7529"/>
          <w:tab w:val="left" w:pos="9460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z w:val="24"/>
        </w:rPr>
        <w:tab/>
        <w:t>и</w:t>
      </w:r>
      <w:r>
        <w:rPr>
          <w:sz w:val="24"/>
        </w:rPr>
        <w:tab/>
        <w:t>духовно-нравственных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принятых</w:t>
      </w:r>
    </w:p>
    <w:p w14:paraId="3EA2CDF5" w14:textId="77777777" w:rsidR="0062385B" w:rsidRDefault="007628E4" w:rsidP="00E17D3C">
      <w:pPr>
        <w:pStyle w:val="a3"/>
        <w:spacing w:line="352" w:lineRule="auto"/>
        <w:ind w:right="287"/>
      </w:pP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 позиции личности. Личностные достижения обучающегося непосредственно связаны с</w:t>
      </w:r>
      <w:r>
        <w:rPr>
          <w:spacing w:val="1"/>
        </w:rPr>
        <w:t xml:space="preserve"> </w:t>
      </w:r>
      <w:r>
        <w:t>осознанием 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60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14:paraId="06C414F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2" w:lineRule="exact"/>
        <w:ind w:left="2211"/>
        <w:jc w:val="left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целей:</w:t>
      </w:r>
    </w:p>
    <w:p w14:paraId="2B63E200" w14:textId="77777777" w:rsidR="0062385B" w:rsidRDefault="007628E4" w:rsidP="00E17D3C">
      <w:pPr>
        <w:pStyle w:val="a3"/>
        <w:spacing w:before="122" w:line="352" w:lineRule="auto"/>
        <w:ind w:right="285" w:firstLine="709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территории</w:t>
      </w:r>
      <w:r>
        <w:rPr>
          <w:spacing w:val="45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Федерации,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языке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одной</w:t>
      </w:r>
    </w:p>
    <w:p w14:paraId="31E1F749" w14:textId="77777777" w:rsidR="0062385B" w:rsidRDefault="007628E4" w:rsidP="00E17D3C">
      <w:pPr>
        <w:pStyle w:val="a3"/>
        <w:tabs>
          <w:tab w:val="left" w:pos="1394"/>
          <w:tab w:val="left" w:pos="1595"/>
          <w:tab w:val="left" w:pos="2632"/>
          <w:tab w:val="left" w:pos="3123"/>
          <w:tab w:val="left" w:pos="4482"/>
          <w:tab w:val="left" w:pos="5303"/>
          <w:tab w:val="left" w:pos="5923"/>
          <w:tab w:val="left" w:pos="6751"/>
          <w:tab w:val="left" w:pos="7436"/>
          <w:tab w:val="left" w:pos="7911"/>
          <w:tab w:val="left" w:pos="8834"/>
          <w:tab w:val="left" w:pos="9427"/>
          <w:tab w:val="left" w:pos="10216"/>
          <w:tab w:val="left" w:pos="10305"/>
        </w:tabs>
        <w:spacing w:line="352" w:lineRule="auto"/>
        <w:ind w:right="669"/>
      </w:pPr>
      <w:r>
        <w:t>из</w:t>
      </w:r>
      <w:r>
        <w:tab/>
        <w:t>главных</w:t>
      </w:r>
      <w:r>
        <w:tab/>
      </w:r>
      <w:proofErr w:type="spellStart"/>
      <w:r>
        <w:t>духовнонравственных</w:t>
      </w:r>
      <w:proofErr w:type="spellEnd"/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как</w:t>
      </w:r>
      <w:r>
        <w:tab/>
      </w:r>
      <w:r>
        <w:tab/>
        <w:t>основного</w:t>
      </w:r>
      <w:r>
        <w:tab/>
        <w:t>средства</w:t>
      </w:r>
      <w:r>
        <w:tab/>
        <w:t>общения;</w:t>
      </w:r>
      <w:r>
        <w:tab/>
        <w:t>осознание</w:t>
      </w:r>
      <w:r>
        <w:tab/>
        <w:t>значения</w:t>
      </w:r>
      <w:r>
        <w:tab/>
        <w:t>русского</w:t>
      </w:r>
      <w:r>
        <w:tab/>
        <w:t>языка</w:t>
      </w:r>
    </w:p>
    <w:p w14:paraId="44D88AD4" w14:textId="77777777" w:rsidR="0062385B" w:rsidRDefault="007628E4" w:rsidP="00E17D3C">
      <w:pPr>
        <w:pStyle w:val="a3"/>
        <w:spacing w:line="275" w:lineRule="exact"/>
      </w:pPr>
      <w:r>
        <w:t>как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65"/>
        </w:rPr>
        <w:t xml:space="preserve"> </w:t>
      </w:r>
      <w:r>
        <w:t>языка</w:t>
      </w:r>
      <w:r>
        <w:rPr>
          <w:spacing w:val="65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Федерации;</w:t>
      </w:r>
      <w:r>
        <w:rPr>
          <w:spacing w:val="65"/>
        </w:rPr>
        <w:t xml:space="preserve"> </w:t>
      </w:r>
      <w:r>
        <w:t>понимание</w:t>
      </w:r>
      <w:r>
        <w:rPr>
          <w:spacing w:val="65"/>
        </w:rPr>
        <w:t xml:space="preserve"> </w:t>
      </w:r>
      <w:r>
        <w:t>роли</w:t>
      </w:r>
      <w:r>
        <w:rPr>
          <w:spacing w:val="66"/>
        </w:rPr>
        <w:t xml:space="preserve"> </w:t>
      </w:r>
      <w:r>
        <w:t>русского</w:t>
      </w:r>
      <w:r>
        <w:rPr>
          <w:spacing w:val="65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языка</w:t>
      </w:r>
    </w:p>
    <w:p w14:paraId="7C026020" w14:textId="77777777" w:rsidR="0062385B" w:rsidRDefault="007628E4" w:rsidP="00E17D3C">
      <w:pPr>
        <w:pStyle w:val="a3"/>
        <w:spacing w:before="62" w:line="352" w:lineRule="auto"/>
        <w:ind w:right="287"/>
      </w:pPr>
      <w:r>
        <w:t>межнационального общения; осознание правильной устной и письменной речи как показателя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человека;</w:t>
      </w:r>
    </w:p>
    <w:p w14:paraId="022E9534" w14:textId="77777777" w:rsidR="0062385B" w:rsidRDefault="007628E4" w:rsidP="00E17D3C">
      <w:pPr>
        <w:pStyle w:val="a3"/>
        <w:spacing w:line="352" w:lineRule="auto"/>
        <w:ind w:right="286" w:firstLine="709"/>
      </w:pPr>
      <w:r>
        <w:t>овладение основными видами речевой деятельности на основе первоначальных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письмо;</w:t>
      </w:r>
    </w:p>
    <w:p w14:paraId="501E9CD1" w14:textId="77777777" w:rsidR="0062385B" w:rsidRDefault="007628E4" w:rsidP="00E17D3C">
      <w:pPr>
        <w:pStyle w:val="a3"/>
        <w:tabs>
          <w:tab w:val="left" w:pos="2517"/>
          <w:tab w:val="left" w:pos="4221"/>
          <w:tab w:val="left" w:pos="6280"/>
          <w:tab w:val="left" w:pos="8366"/>
          <w:tab w:val="left" w:pos="9338"/>
        </w:tabs>
        <w:spacing w:line="352" w:lineRule="auto"/>
        <w:ind w:right="286" w:firstLine="709"/>
      </w:pPr>
      <w:r>
        <w:t>овладение первоначальными научными представлениями о системе русского языка: фонетика,</w:t>
      </w:r>
      <w:r>
        <w:rPr>
          <w:spacing w:val="1"/>
        </w:rPr>
        <w:t xml:space="preserve"> </w:t>
      </w:r>
      <w:r>
        <w:t>графика,</w:t>
      </w:r>
      <w:r>
        <w:tab/>
        <w:t>лексика,</w:t>
      </w:r>
      <w:r>
        <w:tab/>
      </w:r>
      <w:proofErr w:type="spellStart"/>
      <w:r>
        <w:t>морфемика</w:t>
      </w:r>
      <w:proofErr w:type="spellEnd"/>
      <w:r>
        <w:t>,</w:t>
      </w:r>
      <w:r>
        <w:tab/>
        <w:t>морфология</w:t>
      </w:r>
      <w:r>
        <w:tab/>
        <w:t>и</w:t>
      </w:r>
      <w:r>
        <w:tab/>
        <w:t>синтаксис;</w:t>
      </w:r>
    </w:p>
    <w:p w14:paraId="4172EF38" w14:textId="77777777" w:rsidR="0062385B" w:rsidRDefault="007628E4" w:rsidP="00E17D3C">
      <w:pPr>
        <w:pStyle w:val="a3"/>
        <w:spacing w:line="352" w:lineRule="auto"/>
        <w:ind w:right="284"/>
      </w:pP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орфографических,</w:t>
      </w:r>
      <w:r>
        <w:rPr>
          <w:spacing w:val="-2"/>
        </w:rPr>
        <w:t xml:space="preserve"> </w:t>
      </w:r>
      <w:r>
        <w:t>пунктуационных)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71501A65" w14:textId="77777777" w:rsidR="0062385B" w:rsidRDefault="007628E4" w:rsidP="00E17D3C">
      <w:pPr>
        <w:pStyle w:val="a3"/>
        <w:spacing w:line="352" w:lineRule="auto"/>
        <w:ind w:right="288" w:firstLine="70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успешному образованию.</w:t>
      </w:r>
    </w:p>
    <w:p w14:paraId="291199D7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 языку является признание равной значимости работы по изучению системы языка 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структуре русского языка, способствовать усвоению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14:paraId="23479E68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3" w:lineRule="exact"/>
        <w:ind w:left="2211"/>
        <w:jc w:val="left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устной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письменной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речи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обучающихся      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направлено</w:t>
      </w:r>
    </w:p>
    <w:p w14:paraId="0D94B255" w14:textId="77777777" w:rsidR="0062385B" w:rsidRDefault="007628E4" w:rsidP="00E17D3C">
      <w:pPr>
        <w:pStyle w:val="a3"/>
        <w:spacing w:before="121" w:line="352" w:lineRule="auto"/>
        <w:ind w:right="284"/>
      </w:pP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использования усвоенных норм русского литературного языка, речевых норм и правил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14:paraId="1C8A2359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273" w:lineRule="exact"/>
        <w:ind w:left="2331" w:hanging="8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позволит 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работнику:</w:t>
      </w:r>
    </w:p>
    <w:p w14:paraId="7A7AD735" w14:textId="77777777" w:rsidR="0062385B" w:rsidRDefault="007628E4" w:rsidP="00E17D3C">
      <w:pPr>
        <w:pStyle w:val="a3"/>
        <w:spacing w:before="129"/>
        <w:ind w:left="1491"/>
      </w:pPr>
      <w:r>
        <w:t xml:space="preserve">реализовать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процессе   </w:t>
      </w:r>
      <w:r>
        <w:rPr>
          <w:spacing w:val="50"/>
        </w:rPr>
        <w:t xml:space="preserve"> </w:t>
      </w:r>
      <w:r>
        <w:t xml:space="preserve">преподавания   </w:t>
      </w:r>
      <w:r>
        <w:rPr>
          <w:spacing w:val="49"/>
        </w:rPr>
        <w:t xml:space="preserve"> </w:t>
      </w:r>
      <w:r>
        <w:t xml:space="preserve">русского   </w:t>
      </w:r>
      <w:r>
        <w:rPr>
          <w:spacing w:val="50"/>
        </w:rPr>
        <w:t xml:space="preserve"> </w:t>
      </w:r>
      <w:r>
        <w:t xml:space="preserve">языка   </w:t>
      </w:r>
      <w:r>
        <w:rPr>
          <w:spacing w:val="50"/>
        </w:rPr>
        <w:t xml:space="preserve"> </w:t>
      </w:r>
      <w:r>
        <w:t xml:space="preserve">современные   </w:t>
      </w:r>
      <w:r>
        <w:rPr>
          <w:spacing w:val="49"/>
        </w:rPr>
        <w:t xml:space="preserve"> </w:t>
      </w:r>
      <w:r>
        <w:t>подходы</w:t>
      </w:r>
    </w:p>
    <w:p w14:paraId="559F1034" w14:textId="77777777" w:rsidR="0062385B" w:rsidRDefault="007628E4" w:rsidP="00E17D3C">
      <w:pPr>
        <w:pStyle w:val="a3"/>
        <w:spacing w:before="129" w:line="352" w:lineRule="auto"/>
        <w:ind w:right="286"/>
      </w:pP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523D6FC9" w14:textId="77777777" w:rsidR="0062385B" w:rsidRDefault="007628E4" w:rsidP="00E17D3C">
      <w:pPr>
        <w:pStyle w:val="a3"/>
        <w:tabs>
          <w:tab w:val="left" w:pos="3206"/>
          <w:tab w:val="left" w:pos="3884"/>
          <w:tab w:val="left" w:pos="6146"/>
          <w:tab w:val="left" w:pos="8073"/>
          <w:tab w:val="left" w:pos="9771"/>
        </w:tabs>
        <w:spacing w:line="352" w:lineRule="auto"/>
        <w:ind w:right="835" w:firstLine="709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19F64425" w14:textId="77777777" w:rsidR="0062385B" w:rsidRDefault="007628E4" w:rsidP="00E17D3C">
      <w:pPr>
        <w:pStyle w:val="a3"/>
        <w:spacing w:line="352" w:lineRule="auto"/>
        <w:ind w:right="283" w:firstLine="709"/>
      </w:pPr>
      <w:r>
        <w:t>разработать</w:t>
      </w:r>
      <w:r>
        <w:rPr>
          <w:spacing w:val="1"/>
        </w:rPr>
        <w:t xml:space="preserve"> </w:t>
      </w:r>
      <w:proofErr w:type="spellStart"/>
      <w:r>
        <w:t>календарнотематическое</w:t>
      </w:r>
      <w:proofErr w:type="spellEnd"/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58"/>
        </w:rPr>
        <w:t xml:space="preserve"> </w:t>
      </w:r>
      <w:r>
        <w:t>класса.</w:t>
      </w:r>
    </w:p>
    <w:p w14:paraId="17A0F5EB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планируемые результаты освоения обучающимися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с учётом методических традиций и особенностей преподавания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образования. Предметные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 w14:paraId="1506EDD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содержания</w:t>
      </w:r>
    </w:p>
    <w:p w14:paraId="49B71A4D" w14:textId="77777777" w:rsidR="0062385B" w:rsidRDefault="007628E4" w:rsidP="00E17D3C">
      <w:pPr>
        <w:pStyle w:val="a3"/>
        <w:spacing w:before="62"/>
      </w:pPr>
      <w:r>
        <w:t>и</w:t>
      </w:r>
      <w:r>
        <w:rPr>
          <w:spacing w:val="-5"/>
        </w:rPr>
        <w:t xml:space="preserve"> </w:t>
      </w:r>
      <w:r>
        <w:t>учёте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14:paraId="1078D451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before="129"/>
        <w:ind w:left="2331" w:hanging="840"/>
        <w:jc w:val="left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русскому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языку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предоставляет       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</w:p>
    <w:p w14:paraId="0675E0D3" w14:textId="77777777" w:rsidR="0062385B" w:rsidRDefault="007628E4" w:rsidP="00E17D3C">
      <w:pPr>
        <w:pStyle w:val="a3"/>
        <w:spacing w:before="129" w:line="352" w:lineRule="auto"/>
        <w:ind w:right="286"/>
      </w:pPr>
      <w:r>
        <w:t>для реализации различных методических подходов к преподаванию русского языка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733EB75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348" w:lineRule="auto"/>
        <w:ind w:right="283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и перспективность в освоении областей знаний, которые отражают ведущие идеи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обучению.</w:t>
      </w:r>
    </w:p>
    <w:p w14:paraId="480DA49B" w14:textId="77777777" w:rsidR="0062385B" w:rsidRDefault="007628E4" w:rsidP="00E17D3C">
      <w:pPr>
        <w:pStyle w:val="a3"/>
        <w:tabs>
          <w:tab w:val="left" w:pos="2527"/>
          <w:tab w:val="left" w:pos="3465"/>
          <w:tab w:val="left" w:pos="4435"/>
          <w:tab w:val="left" w:pos="6628"/>
          <w:tab w:val="left" w:pos="7324"/>
          <w:tab w:val="left" w:pos="7475"/>
          <w:tab w:val="left" w:pos="8605"/>
          <w:tab w:val="left" w:pos="9857"/>
          <w:tab w:val="left" w:pos="10863"/>
        </w:tabs>
        <w:spacing w:line="348" w:lineRule="auto"/>
        <w:ind w:right="586" w:firstLine="709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русского</w:t>
      </w:r>
      <w:r>
        <w:tab/>
        <w:t>языка,</w:t>
      </w:r>
      <w:r>
        <w:tab/>
        <w:t>-</w:t>
      </w:r>
      <w:r>
        <w:rPr>
          <w:spacing w:val="1"/>
        </w:rPr>
        <w:t xml:space="preserve"> </w:t>
      </w:r>
      <w:r>
        <w:t>675</w:t>
      </w:r>
      <w:proofErr w:type="gramStart"/>
      <w:r>
        <w:t xml:space="preserve">  </w:t>
      </w:r>
      <w:r>
        <w:rPr>
          <w:spacing w:val="5"/>
        </w:rPr>
        <w:t xml:space="preserve"> </w:t>
      </w:r>
      <w:r>
        <w:t>(</w:t>
      </w:r>
      <w:proofErr w:type="gramEnd"/>
      <w:r>
        <w:t xml:space="preserve">5  </w:t>
      </w:r>
      <w:r>
        <w:rPr>
          <w:spacing w:val="6"/>
        </w:rPr>
        <w:t xml:space="preserve"> </w:t>
      </w:r>
      <w:r>
        <w:t xml:space="preserve">часов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неделю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каждом  </w:t>
      </w:r>
      <w:r>
        <w:rPr>
          <w:spacing w:val="5"/>
        </w:rPr>
        <w:t xml:space="preserve"> </w:t>
      </w:r>
      <w:r>
        <w:t xml:space="preserve">классе):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1  </w:t>
      </w:r>
      <w:r>
        <w:rPr>
          <w:spacing w:val="6"/>
        </w:rPr>
        <w:t xml:space="preserve"> </w:t>
      </w:r>
      <w:r>
        <w:t>классе</w:t>
      </w:r>
      <w:r>
        <w:tab/>
      </w:r>
      <w:r>
        <w:tab/>
        <w:t>-</w:t>
      </w:r>
      <w:r>
        <w:rPr>
          <w:spacing w:val="67"/>
        </w:rPr>
        <w:t xml:space="preserve"> </w:t>
      </w:r>
      <w:r>
        <w:t>165</w:t>
      </w:r>
      <w:r>
        <w:rPr>
          <w:spacing w:val="67"/>
        </w:rPr>
        <w:t xml:space="preserve"> </w:t>
      </w:r>
      <w:r>
        <w:t>часов,</w:t>
      </w:r>
      <w:r>
        <w:rPr>
          <w:spacing w:val="67"/>
        </w:rPr>
        <w:t xml:space="preserve"> </w:t>
      </w:r>
      <w:r>
        <w:t xml:space="preserve">во  </w:t>
      </w:r>
      <w:r>
        <w:rPr>
          <w:spacing w:val="6"/>
        </w:rPr>
        <w:t xml:space="preserve"> </w:t>
      </w:r>
      <w:r>
        <w:t xml:space="preserve">2-4  </w:t>
      </w:r>
      <w:r>
        <w:rPr>
          <w:spacing w:val="6"/>
        </w:rPr>
        <w:t xml:space="preserve"> </w:t>
      </w:r>
      <w:r>
        <w:t xml:space="preserve">классах  </w:t>
      </w:r>
      <w:r>
        <w:rPr>
          <w:spacing w:val="1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 часов.</w:t>
      </w:r>
    </w:p>
    <w:p w14:paraId="4E70BA21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275" w:lineRule="exact"/>
        <w:ind w:left="2031" w:hanging="5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5A16C7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2"/>
        <w:ind w:left="2211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грамоте.</w:t>
      </w:r>
    </w:p>
    <w:p w14:paraId="2CC9E678" w14:textId="77777777" w:rsidR="0062385B" w:rsidRDefault="007628E4" w:rsidP="00E17D3C">
      <w:pPr>
        <w:pStyle w:val="a3"/>
        <w:spacing w:before="124" w:line="348" w:lineRule="auto"/>
        <w:ind w:right="284" w:firstLine="709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 является учебный курс «Обучение грамоте»: обучение письму идёт параллельно с обучением</w:t>
      </w:r>
      <w:r>
        <w:rPr>
          <w:spacing w:val="1"/>
        </w:rPr>
        <w:t xml:space="preserve"> </w:t>
      </w:r>
      <w:r>
        <w:t>чтению. На учебный курс «Обучение грамоте» рекомендуется отводить 9 часов в неделю: 5 часов</w:t>
      </w:r>
      <w:r>
        <w:rPr>
          <w:spacing w:val="1"/>
        </w:rPr>
        <w:t xml:space="preserve"> </w:t>
      </w:r>
      <w:r>
        <w:t>учебного предмета «Русский язык» (обучение письму) и 4 часа учебного предмета «Литературное</w:t>
      </w:r>
      <w:r>
        <w:rPr>
          <w:spacing w:val="1"/>
        </w:rPr>
        <w:t xml:space="preserve"> </w:t>
      </w:r>
      <w:r>
        <w:t>чтение» (обучение чтению). 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недель.</w:t>
      </w:r>
    </w:p>
    <w:p w14:paraId="589B6501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5C7EC847" w14:textId="77777777" w:rsidR="0062385B" w:rsidRDefault="007628E4" w:rsidP="00E17D3C">
      <w:pPr>
        <w:pStyle w:val="a3"/>
        <w:spacing w:before="129" w:line="352" w:lineRule="auto"/>
        <w:ind w:right="284" w:firstLine="709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занятий. Участие в</w:t>
      </w:r>
      <w:r>
        <w:rPr>
          <w:spacing w:val="-2"/>
        </w:rPr>
        <w:t xml:space="preserve"> </w:t>
      </w:r>
      <w:r>
        <w:t>диалоге.</w:t>
      </w:r>
    </w:p>
    <w:p w14:paraId="06D641BC" w14:textId="77777777" w:rsidR="0062385B" w:rsidRDefault="007628E4" w:rsidP="00E17D3C">
      <w:pPr>
        <w:pStyle w:val="a3"/>
        <w:spacing w:line="275" w:lineRule="exact"/>
        <w:ind w:left="1491"/>
      </w:pPr>
      <w:r>
        <w:t>Понимание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самостоятельном</w:t>
      </w:r>
      <w:r>
        <w:rPr>
          <w:spacing w:val="-6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вслух.</w:t>
      </w:r>
    </w:p>
    <w:p w14:paraId="64A47906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before="129"/>
        <w:jc w:val="left"/>
        <w:rPr>
          <w:sz w:val="24"/>
        </w:rPr>
      </w:pPr>
      <w:r>
        <w:rPr>
          <w:sz w:val="24"/>
        </w:rPr>
        <w:t>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14:paraId="14C3D012" w14:textId="77777777" w:rsidR="0062385B" w:rsidRDefault="007628E4" w:rsidP="00E17D3C">
      <w:pPr>
        <w:pStyle w:val="a3"/>
        <w:spacing w:before="129" w:line="352" w:lineRule="auto"/>
        <w:ind w:firstLine="709"/>
      </w:pPr>
      <w:r>
        <w:t>Различение</w:t>
      </w:r>
      <w:r>
        <w:rPr>
          <w:spacing w:val="53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предложения.</w:t>
      </w:r>
      <w:r>
        <w:rPr>
          <w:spacing w:val="5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предложением:</w:t>
      </w:r>
      <w:r>
        <w:rPr>
          <w:spacing w:val="53"/>
        </w:rPr>
        <w:t xml:space="preserve"> </w:t>
      </w:r>
      <w:r>
        <w:t>выделение</w:t>
      </w:r>
      <w:r>
        <w:rPr>
          <w:spacing w:val="53"/>
        </w:rPr>
        <w:t xml:space="preserve"> </w:t>
      </w:r>
      <w:r>
        <w:t>слов,</w:t>
      </w:r>
      <w:r>
        <w:rPr>
          <w:spacing w:val="53"/>
        </w:rPr>
        <w:t xml:space="preserve"> </w:t>
      </w:r>
      <w:r>
        <w:t>изменение</w:t>
      </w:r>
      <w:r>
        <w:rPr>
          <w:spacing w:val="5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14:paraId="371203CD" w14:textId="77777777" w:rsidR="0062385B" w:rsidRDefault="007628E4" w:rsidP="00E17D3C">
      <w:pPr>
        <w:pStyle w:val="a3"/>
        <w:tabs>
          <w:tab w:val="left" w:pos="2960"/>
          <w:tab w:val="left" w:pos="3784"/>
          <w:tab w:val="left" w:pos="4382"/>
          <w:tab w:val="left" w:pos="5442"/>
          <w:tab w:val="left" w:pos="6698"/>
          <w:tab w:val="left" w:pos="8006"/>
          <w:tab w:val="left" w:pos="8616"/>
          <w:tab w:val="left" w:pos="9725"/>
        </w:tabs>
        <w:spacing w:line="352" w:lineRule="auto"/>
        <w:ind w:right="546" w:firstLine="709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14:paraId="4928B154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lastRenderedPageBreak/>
        <w:t>Фонетика.</w:t>
      </w:r>
    </w:p>
    <w:p w14:paraId="3927C5E6" w14:textId="77777777" w:rsidR="0062385B" w:rsidRDefault="007628E4" w:rsidP="00E17D3C">
      <w:pPr>
        <w:pStyle w:val="a3"/>
        <w:spacing w:before="127" w:line="352" w:lineRule="auto"/>
        <w:ind w:right="287" w:firstLine="70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Различение гласных</w:t>
      </w:r>
      <w:r>
        <w:rPr>
          <w:spacing w:val="-1"/>
        </w:rPr>
        <w:t xml:space="preserve"> </w:t>
      </w:r>
      <w:r>
        <w:t>и согласных звуков,</w:t>
      </w:r>
      <w:r>
        <w:rPr>
          <w:spacing w:val="-1"/>
        </w:rPr>
        <w:t xml:space="preserve"> </w:t>
      </w:r>
      <w:r>
        <w:t>гласных ударных</w:t>
      </w:r>
      <w:r>
        <w:rPr>
          <w:spacing w:val="-1"/>
        </w:rPr>
        <w:t xml:space="preserve"> </w:t>
      </w:r>
      <w:r>
        <w:t>и безударных, согласных</w:t>
      </w:r>
      <w:r>
        <w:rPr>
          <w:spacing w:val="-1"/>
        </w:rPr>
        <w:t xml:space="preserve"> </w:t>
      </w:r>
      <w:r>
        <w:t>твёрдых</w:t>
      </w:r>
    </w:p>
    <w:p w14:paraId="36148FDC" w14:textId="77777777" w:rsidR="0062385B" w:rsidRDefault="007628E4" w:rsidP="00E17D3C">
      <w:pPr>
        <w:pStyle w:val="a3"/>
        <w:spacing w:before="62" w:line="352" w:lineRule="auto"/>
        <w:ind w:right="287"/>
      </w:pPr>
      <w:r>
        <w:t>и мягких, звонких и глухих. Определение места ударения. Слог как минимальная 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14:paraId="4DDFBD7E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Графика.</w:t>
      </w:r>
    </w:p>
    <w:p w14:paraId="1B756B0F" w14:textId="77777777" w:rsidR="0062385B" w:rsidRDefault="007628E4" w:rsidP="00E17D3C">
      <w:pPr>
        <w:pStyle w:val="a3"/>
        <w:spacing w:before="129" w:line="352" w:lineRule="auto"/>
        <w:ind w:right="278" w:firstLine="709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—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 как показатель мягкости предшествующего согласного звука в конце слова. Последовательность</w:t>
      </w:r>
      <w:r>
        <w:rPr>
          <w:spacing w:val="-57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алфавите.</w:t>
      </w:r>
    </w:p>
    <w:p w14:paraId="0298E197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3" w:lineRule="exact"/>
        <w:jc w:val="left"/>
        <w:rPr>
          <w:sz w:val="24"/>
        </w:rPr>
      </w:pPr>
      <w:r>
        <w:rPr>
          <w:sz w:val="24"/>
        </w:rPr>
        <w:t>Чтение.</w:t>
      </w:r>
    </w:p>
    <w:p w14:paraId="3E1307BE" w14:textId="77777777" w:rsidR="0062385B" w:rsidRDefault="007628E4" w:rsidP="00E17D3C">
      <w:pPr>
        <w:pStyle w:val="a3"/>
        <w:spacing w:before="129" w:line="352" w:lineRule="auto"/>
        <w:ind w:right="954" w:firstLine="709"/>
      </w:pPr>
      <w:r>
        <w:t>Слоговое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букву,</w:t>
      </w:r>
      <w:r>
        <w:rPr>
          <w:spacing w:val="-5"/>
        </w:rPr>
        <w:t xml:space="preserve"> </w:t>
      </w:r>
      <w:r>
        <w:t>обозначающую</w:t>
      </w:r>
      <w:r>
        <w:rPr>
          <w:spacing w:val="-4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звук).</w:t>
      </w:r>
      <w:r>
        <w:rPr>
          <w:spacing w:val="-4"/>
        </w:rPr>
        <w:t xml:space="preserve"> </w:t>
      </w:r>
      <w:r>
        <w:t>Плавное</w:t>
      </w:r>
      <w:r>
        <w:rPr>
          <w:spacing w:val="-5"/>
        </w:rPr>
        <w:t xml:space="preserve"> </w:t>
      </w:r>
      <w:r>
        <w:t>слоговое</w:t>
      </w:r>
      <w:r>
        <w:rPr>
          <w:spacing w:val="-58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скоростью,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темпу.</w:t>
      </w:r>
    </w:p>
    <w:p w14:paraId="7B1CCC1B" w14:textId="77777777" w:rsidR="0062385B" w:rsidRDefault="007628E4" w:rsidP="00E17D3C">
      <w:pPr>
        <w:pStyle w:val="a3"/>
        <w:spacing w:line="352" w:lineRule="auto"/>
        <w:ind w:right="283"/>
      </w:pP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знаками</w:t>
      </w:r>
      <w:r>
        <w:rPr>
          <w:spacing w:val="-7"/>
        </w:rPr>
        <w:t xml:space="preserve"> </w:t>
      </w:r>
      <w:r>
        <w:t>препинания.</w:t>
      </w:r>
      <w:r>
        <w:rPr>
          <w:spacing w:val="-8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прозаических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14:paraId="1ACF0E9D" w14:textId="77777777" w:rsidR="0062385B" w:rsidRDefault="007628E4" w:rsidP="00E17D3C">
      <w:pPr>
        <w:pStyle w:val="a3"/>
        <w:spacing w:line="352" w:lineRule="auto"/>
        <w:ind w:right="287" w:firstLine="709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списывании.</w:t>
      </w:r>
    </w:p>
    <w:p w14:paraId="1470589B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Письмо.</w:t>
      </w:r>
    </w:p>
    <w:p w14:paraId="3503F54C" w14:textId="77777777" w:rsidR="0062385B" w:rsidRDefault="007628E4" w:rsidP="00E17D3C">
      <w:pPr>
        <w:pStyle w:val="a3"/>
        <w:spacing w:before="125"/>
        <w:ind w:left="1491"/>
      </w:pPr>
      <w:r>
        <w:t>Ориентация</w:t>
      </w:r>
      <w:r>
        <w:rPr>
          <w:spacing w:val="92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пространстве  </w:t>
      </w:r>
      <w:r>
        <w:rPr>
          <w:spacing w:val="32"/>
        </w:rPr>
        <w:t xml:space="preserve"> </w:t>
      </w:r>
      <w:r>
        <w:t xml:space="preserve">листа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тетради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пространстве  </w:t>
      </w:r>
      <w:r>
        <w:rPr>
          <w:spacing w:val="32"/>
        </w:rPr>
        <w:t xml:space="preserve"> </w:t>
      </w:r>
      <w:r>
        <w:t xml:space="preserve">классной  </w:t>
      </w:r>
      <w:r>
        <w:rPr>
          <w:spacing w:val="32"/>
        </w:rPr>
        <w:t xml:space="preserve"> </w:t>
      </w:r>
      <w:r>
        <w:t>доски.</w:t>
      </w:r>
    </w:p>
    <w:p w14:paraId="73E626EB" w14:textId="77777777" w:rsidR="0062385B" w:rsidRDefault="007628E4" w:rsidP="00E17D3C">
      <w:pPr>
        <w:pStyle w:val="a3"/>
        <w:spacing w:before="130"/>
      </w:pPr>
      <w:r>
        <w:t>Гигиенические</w:t>
      </w:r>
      <w:r>
        <w:rPr>
          <w:spacing w:val="-7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письма.</w:t>
      </w:r>
    </w:p>
    <w:p w14:paraId="5F6FFC0E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66259A7F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3" w:lineRule="exact"/>
        <w:jc w:val="left"/>
        <w:rPr>
          <w:sz w:val="24"/>
        </w:rPr>
      </w:pPr>
      <w:r>
        <w:rPr>
          <w:sz w:val="24"/>
        </w:rPr>
        <w:t>Орфография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14:paraId="4BA4EC2D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 xml:space="preserve">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 прописная буква в</w:t>
      </w:r>
      <w:r>
        <w:rPr>
          <w:spacing w:val="-57"/>
        </w:rPr>
        <w:t xml:space="preserve"> </w:t>
      </w:r>
      <w:r>
        <w:t>начале</w:t>
      </w:r>
      <w:r>
        <w:rPr>
          <w:spacing w:val="36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именах</w:t>
      </w:r>
      <w:r>
        <w:rPr>
          <w:spacing w:val="36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(имена</w:t>
      </w:r>
      <w:r>
        <w:rPr>
          <w:spacing w:val="36"/>
        </w:rPr>
        <w:t xml:space="preserve"> </w:t>
      </w:r>
      <w:r>
        <w:t>людей,</w:t>
      </w:r>
      <w:r>
        <w:rPr>
          <w:spacing w:val="36"/>
        </w:rPr>
        <w:t xml:space="preserve"> </w:t>
      </w:r>
      <w:r>
        <w:t>клички</w:t>
      </w:r>
      <w:r>
        <w:rPr>
          <w:spacing w:val="36"/>
        </w:rPr>
        <w:t xml:space="preserve"> </w:t>
      </w:r>
      <w:r>
        <w:t>животных);</w:t>
      </w:r>
      <w:r>
        <w:rPr>
          <w:spacing w:val="36"/>
        </w:rPr>
        <w:t xml:space="preserve"> </w:t>
      </w:r>
      <w:r>
        <w:t>перенос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14:paraId="110565B9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3" w:lineRule="exact"/>
        <w:ind w:left="2211"/>
        <w:jc w:val="left"/>
        <w:rPr>
          <w:sz w:val="24"/>
        </w:rPr>
      </w:pPr>
      <w:r>
        <w:rPr>
          <w:sz w:val="24"/>
        </w:rPr>
        <w:t>Систематический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курс.</w:t>
      </w:r>
    </w:p>
    <w:p w14:paraId="171C28DA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before="129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14:paraId="2E57E0FA" w14:textId="77777777" w:rsidR="0062385B" w:rsidRDefault="007628E4" w:rsidP="00E17D3C">
      <w:pPr>
        <w:pStyle w:val="a3"/>
        <w:spacing w:before="129"/>
        <w:ind w:left="1491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14:paraId="7C5EAFFB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before="129"/>
        <w:jc w:val="left"/>
        <w:rPr>
          <w:sz w:val="24"/>
        </w:rPr>
      </w:pPr>
      <w:r>
        <w:rPr>
          <w:sz w:val="24"/>
        </w:rPr>
        <w:t>Фонетика.</w:t>
      </w:r>
    </w:p>
    <w:p w14:paraId="5792363B" w14:textId="77777777" w:rsidR="0062385B" w:rsidRDefault="007628E4" w:rsidP="00E17D3C">
      <w:pPr>
        <w:pStyle w:val="a3"/>
        <w:spacing w:before="129" w:line="352" w:lineRule="auto"/>
        <w:ind w:right="296" w:firstLine="709"/>
      </w:pPr>
      <w:r>
        <w:lastRenderedPageBreak/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 звуки, их</w:t>
      </w:r>
      <w:r>
        <w:rPr>
          <w:spacing w:val="-58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 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</w:t>
      </w:r>
      <w:r>
        <w:rPr>
          <w:spacing w:val="-1"/>
        </w:rPr>
        <w:t xml:space="preserve"> </w:t>
      </w:r>
      <w:r>
        <w:t>[щ’].</w:t>
      </w:r>
    </w:p>
    <w:p w14:paraId="1F374DA0" w14:textId="77777777" w:rsidR="0062385B" w:rsidRDefault="007628E4" w:rsidP="00E17D3C">
      <w:pPr>
        <w:pStyle w:val="a3"/>
        <w:spacing w:line="352" w:lineRule="auto"/>
        <w:ind w:right="302" w:firstLine="709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согласных).</w:t>
      </w:r>
    </w:p>
    <w:p w14:paraId="27A9C4F3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Графика.</w:t>
      </w:r>
    </w:p>
    <w:p w14:paraId="7E539381" w14:textId="77777777" w:rsidR="0062385B" w:rsidRDefault="007628E4" w:rsidP="00E17D3C">
      <w:pPr>
        <w:pStyle w:val="a3"/>
        <w:spacing w:before="62" w:line="352" w:lineRule="auto"/>
        <w:ind w:right="278" w:firstLine="709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 буквами 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60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674EAEBA" w14:textId="77777777" w:rsidR="0062385B" w:rsidRDefault="007628E4" w:rsidP="00E17D3C">
      <w:pPr>
        <w:pStyle w:val="a3"/>
        <w:spacing w:line="352" w:lineRule="auto"/>
        <w:ind w:left="1491" w:right="671"/>
      </w:pP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стол,</w:t>
      </w:r>
      <w:r>
        <w:rPr>
          <w:spacing w:val="-5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509200F1" w14:textId="77777777" w:rsidR="0062385B" w:rsidRDefault="007628E4" w:rsidP="00E17D3C">
      <w:pPr>
        <w:pStyle w:val="a3"/>
        <w:spacing w:line="352" w:lineRule="auto"/>
        <w:ind w:right="283" w:firstLine="709"/>
      </w:pPr>
      <w:r>
        <w:t>Русский</w:t>
      </w:r>
      <w:r>
        <w:rPr>
          <w:spacing w:val="2"/>
        </w:rPr>
        <w:t xml:space="preserve"> </w:t>
      </w:r>
      <w:r>
        <w:t>алфавит:</w:t>
      </w:r>
      <w:r>
        <w:rPr>
          <w:spacing w:val="2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последовательность.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14:paraId="0C3B028F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Орфоэпия.</w:t>
      </w:r>
    </w:p>
    <w:p w14:paraId="4EDDD5BB" w14:textId="77777777" w:rsidR="0062385B" w:rsidRDefault="007628E4" w:rsidP="00E17D3C">
      <w:pPr>
        <w:pStyle w:val="a3"/>
        <w:tabs>
          <w:tab w:val="left" w:pos="3274"/>
          <w:tab w:val="left" w:pos="4197"/>
          <w:tab w:val="left" w:pos="4570"/>
          <w:tab w:val="left" w:pos="5864"/>
          <w:tab w:val="left" w:pos="6846"/>
          <w:tab w:val="left" w:pos="8030"/>
          <w:tab w:val="left" w:pos="8388"/>
          <w:tab w:val="left" w:pos="9317"/>
          <w:tab w:val="left" w:pos="9675"/>
        </w:tabs>
        <w:spacing w:before="125"/>
        <w:ind w:left="1491"/>
      </w:pPr>
      <w:r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звуков,</w:t>
      </w:r>
      <w:r>
        <w:tab/>
        <w:t>ударение</w:t>
      </w:r>
      <w:r>
        <w:tab/>
        <w:t>в</w:t>
      </w:r>
      <w:r>
        <w:tab/>
        <w:t>словах</w:t>
      </w:r>
      <w:r>
        <w:tab/>
        <w:t>в</w:t>
      </w:r>
      <w:r>
        <w:tab/>
        <w:t>соответствии</w:t>
      </w:r>
    </w:p>
    <w:p w14:paraId="2F5D4019" w14:textId="77777777" w:rsidR="0062385B" w:rsidRDefault="007628E4" w:rsidP="00E17D3C">
      <w:pPr>
        <w:pStyle w:val="a3"/>
        <w:tabs>
          <w:tab w:val="left" w:pos="1105"/>
          <w:tab w:val="left" w:pos="2230"/>
          <w:tab w:val="left" w:pos="3865"/>
          <w:tab w:val="left" w:pos="4991"/>
          <w:tab w:val="left" w:pos="6706"/>
          <w:tab w:val="left" w:pos="7512"/>
          <w:tab w:val="left" w:pos="8044"/>
          <w:tab w:val="left" w:pos="9720"/>
          <w:tab w:val="left" w:pos="10755"/>
        </w:tabs>
        <w:spacing w:before="129" w:line="352" w:lineRule="auto"/>
        <w:ind w:right="290"/>
      </w:pPr>
      <w:r>
        <w:t>с</w:t>
      </w:r>
      <w:r>
        <w:tab/>
        <w:t>нормами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</w:t>
      </w:r>
      <w:r>
        <w:tab/>
        <w:t>(на</w:t>
      </w:r>
      <w:r>
        <w:tab/>
        <w:t>ограниченном</w:t>
      </w:r>
      <w:r>
        <w:tab/>
        <w:t>перечне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14:paraId="2770DEC4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Лексика.</w:t>
      </w:r>
    </w:p>
    <w:p w14:paraId="301EDD52" w14:textId="77777777" w:rsidR="0062385B" w:rsidRDefault="007628E4" w:rsidP="00E17D3C">
      <w:pPr>
        <w:pStyle w:val="a3"/>
        <w:spacing w:before="129"/>
        <w:ind w:left="1491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2B1D5DA5" w14:textId="77777777" w:rsidR="0062385B" w:rsidRDefault="007628E4" w:rsidP="00E17D3C">
      <w:pPr>
        <w:pStyle w:val="a3"/>
        <w:spacing w:before="129" w:line="352" w:lineRule="auto"/>
        <w:ind w:left="1491" w:right="283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2"/>
        </w:rPr>
        <w:t xml:space="preserve"> </w:t>
      </w:r>
      <w:r>
        <w:t>требует уточнения.</w:t>
      </w:r>
    </w:p>
    <w:p w14:paraId="209E4807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275" w:lineRule="exact"/>
        <w:jc w:val="left"/>
        <w:rPr>
          <w:sz w:val="24"/>
        </w:rPr>
      </w:pPr>
      <w:r>
        <w:rPr>
          <w:sz w:val="24"/>
        </w:rPr>
        <w:t>Синтаксис.</w:t>
      </w:r>
    </w:p>
    <w:p w14:paraId="733DFA26" w14:textId="77777777" w:rsidR="0062385B" w:rsidRDefault="007628E4" w:rsidP="00E17D3C">
      <w:pPr>
        <w:pStyle w:val="a3"/>
        <w:spacing w:before="129"/>
        <w:ind w:left="1491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14:paraId="2BB27A31" w14:textId="77777777" w:rsidR="0062385B" w:rsidRDefault="007628E4" w:rsidP="00E17D3C">
      <w:pPr>
        <w:pStyle w:val="a3"/>
        <w:spacing w:before="129" w:line="352" w:lineRule="auto"/>
        <w:ind w:firstLine="709"/>
      </w:pPr>
      <w:r>
        <w:t>Слово,</w:t>
      </w:r>
      <w:r>
        <w:rPr>
          <w:spacing w:val="43"/>
        </w:rPr>
        <w:t xml:space="preserve"> </w:t>
      </w:r>
      <w:r>
        <w:t>предложение</w:t>
      </w:r>
      <w:r>
        <w:rPr>
          <w:spacing w:val="44"/>
        </w:rPr>
        <w:t xml:space="preserve"> </w:t>
      </w:r>
      <w:r>
        <w:t>(наблюдение</w:t>
      </w:r>
      <w:r>
        <w:rPr>
          <w:spacing w:val="44"/>
        </w:rPr>
        <w:t xml:space="preserve"> </w:t>
      </w:r>
      <w:r>
        <w:t>над</w:t>
      </w:r>
      <w:r>
        <w:rPr>
          <w:spacing w:val="44"/>
        </w:rPr>
        <w:t xml:space="preserve"> </w:t>
      </w:r>
      <w:r>
        <w:t>сходством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различием).</w:t>
      </w:r>
      <w:r>
        <w:rPr>
          <w:spacing w:val="44"/>
        </w:rPr>
        <w:t xml:space="preserve"> </w:t>
      </w:r>
      <w:r>
        <w:t>Установление</w:t>
      </w:r>
      <w:r>
        <w:rPr>
          <w:spacing w:val="4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14:paraId="79068356" w14:textId="77777777" w:rsidR="0062385B" w:rsidRDefault="007628E4" w:rsidP="00E17D3C">
      <w:pPr>
        <w:pStyle w:val="a3"/>
        <w:spacing w:line="275" w:lineRule="exact"/>
        <w:ind w:left="1491"/>
      </w:pPr>
      <w:r>
        <w:t>Восстановление</w:t>
      </w:r>
      <w:r>
        <w:rPr>
          <w:spacing w:val="23"/>
        </w:rPr>
        <w:t xml:space="preserve"> </w:t>
      </w:r>
      <w:r>
        <w:t>деформированных</w:t>
      </w:r>
      <w:r>
        <w:rPr>
          <w:spacing w:val="23"/>
        </w:rPr>
        <w:t xml:space="preserve"> </w:t>
      </w:r>
      <w:r>
        <w:t>предложений.</w:t>
      </w:r>
      <w:r>
        <w:rPr>
          <w:spacing w:val="24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набора</w:t>
      </w:r>
      <w:r>
        <w:rPr>
          <w:spacing w:val="23"/>
        </w:rPr>
        <w:t xml:space="preserve"> </w:t>
      </w:r>
      <w:r>
        <w:t>форм</w:t>
      </w:r>
    </w:p>
    <w:p w14:paraId="09E97CC5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D64553A" w14:textId="77777777" w:rsidR="0062385B" w:rsidRDefault="007628E4" w:rsidP="00E17D3C">
      <w:pPr>
        <w:pStyle w:val="a3"/>
        <w:spacing w:before="129"/>
      </w:pPr>
      <w:r>
        <w:rPr>
          <w:spacing w:val="-1"/>
        </w:rPr>
        <w:t>слов.</w:t>
      </w:r>
    </w:p>
    <w:p w14:paraId="6D266CBB" w14:textId="440F5586" w:rsidR="0062385B" w:rsidRDefault="007628E4" w:rsidP="00E17D3C">
      <w:pPr>
        <w:pStyle w:val="a3"/>
        <w:ind w:left="0"/>
      </w:pPr>
      <w:r>
        <w:br w:type="column"/>
      </w:r>
    </w:p>
    <w:p w14:paraId="1B50D1B2" w14:textId="77777777" w:rsidR="006856CC" w:rsidRDefault="006856CC" w:rsidP="00E17D3C">
      <w:pPr>
        <w:pStyle w:val="a3"/>
        <w:ind w:left="0"/>
        <w:rPr>
          <w:sz w:val="26"/>
        </w:rPr>
      </w:pPr>
    </w:p>
    <w:p w14:paraId="762639E4" w14:textId="77777777" w:rsidR="0062385B" w:rsidRDefault="0062385B" w:rsidP="00E17D3C">
      <w:pPr>
        <w:pStyle w:val="a3"/>
        <w:spacing w:before="5"/>
        <w:ind w:left="0"/>
        <w:rPr>
          <w:sz w:val="20"/>
        </w:rPr>
      </w:pPr>
    </w:p>
    <w:p w14:paraId="3387D8B0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1051"/>
        </w:tabs>
        <w:spacing w:line="352" w:lineRule="auto"/>
        <w:ind w:left="150" w:right="5864" w:firstLine="0"/>
        <w:jc w:val="left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применение:</w:t>
      </w:r>
    </w:p>
    <w:p w14:paraId="7D90B153" w14:textId="77777777" w:rsidR="0062385B" w:rsidRDefault="007628E4" w:rsidP="00E17D3C">
      <w:pPr>
        <w:pStyle w:val="a3"/>
        <w:spacing w:line="275" w:lineRule="exact"/>
        <w:ind w:left="150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14:paraId="32EFB1BE" w14:textId="77777777" w:rsidR="0062385B" w:rsidRDefault="007628E4" w:rsidP="00E17D3C">
      <w:pPr>
        <w:pStyle w:val="a3"/>
        <w:tabs>
          <w:tab w:val="left" w:pos="1477"/>
          <w:tab w:val="left" w:pos="2304"/>
          <w:tab w:val="left" w:pos="2667"/>
          <w:tab w:val="left" w:pos="3605"/>
          <w:tab w:val="left" w:pos="5211"/>
          <w:tab w:val="left" w:pos="5589"/>
          <w:tab w:val="left" w:pos="5952"/>
          <w:tab w:val="left" w:pos="6943"/>
          <w:tab w:val="left" w:pos="8575"/>
          <w:tab w:val="left" w:pos="8938"/>
        </w:tabs>
        <w:spacing w:before="129"/>
        <w:ind w:left="150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  <w:t>именах</w:t>
      </w:r>
    </w:p>
    <w:p w14:paraId="308291C7" w14:textId="1F70900A" w:rsidR="0062385B" w:rsidRDefault="006856CC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301" w:space="40"/>
            <w:col w:w="10229"/>
          </w:cols>
        </w:sectPr>
      </w:pPr>
      <w:r>
        <w:t xml:space="preserve"> </w:t>
      </w:r>
    </w:p>
    <w:p w14:paraId="1C1F4B46" w14:textId="77777777" w:rsidR="0062385B" w:rsidRDefault="007628E4" w:rsidP="00E17D3C">
      <w:pPr>
        <w:pStyle w:val="a3"/>
        <w:spacing w:before="129"/>
      </w:pPr>
      <w:r>
        <w:lastRenderedPageBreak/>
        <w:t>и</w:t>
      </w:r>
      <w:r>
        <w:rPr>
          <w:spacing w:val="-7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кличках</w:t>
      </w:r>
      <w:r>
        <w:rPr>
          <w:spacing w:val="-6"/>
        </w:rPr>
        <w:t xml:space="preserve"> </w:t>
      </w:r>
      <w:r>
        <w:t>животных;</w:t>
      </w:r>
    </w:p>
    <w:p w14:paraId="779776F2" w14:textId="77777777" w:rsidR="0062385B" w:rsidRDefault="007628E4" w:rsidP="00E17D3C">
      <w:pPr>
        <w:pStyle w:val="a3"/>
        <w:spacing w:before="129"/>
        <w:ind w:left="1491"/>
      </w:pPr>
      <w:r>
        <w:t>перенос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14:paraId="08BB1CCD" w14:textId="77777777" w:rsidR="0062385B" w:rsidRDefault="007628E4" w:rsidP="00E17D3C">
      <w:pPr>
        <w:pStyle w:val="a3"/>
        <w:tabs>
          <w:tab w:val="left" w:pos="2547"/>
          <w:tab w:val="left" w:pos="3358"/>
          <w:tab w:val="left" w:pos="4573"/>
          <w:tab w:val="left" w:pos="4915"/>
          <w:tab w:val="left" w:pos="6300"/>
          <w:tab w:val="left" w:pos="6884"/>
          <w:tab w:val="left" w:pos="7427"/>
          <w:tab w:val="left" w:pos="7850"/>
          <w:tab w:val="left" w:pos="9225"/>
          <w:tab w:val="left" w:pos="9825"/>
        </w:tabs>
        <w:spacing w:before="129" w:line="352" w:lineRule="auto"/>
        <w:ind w:right="507" w:firstLine="709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</w:r>
      <w:proofErr w:type="spellStart"/>
      <w:r>
        <w:t>жи</w:t>
      </w:r>
      <w:proofErr w:type="spellEnd"/>
      <w:r>
        <w:t>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ща, чу, </w:t>
      </w:r>
      <w:proofErr w:type="spellStart"/>
      <w:r>
        <w:t>щу</w:t>
      </w:r>
      <w:proofErr w:type="spellEnd"/>
      <w:r>
        <w:t>;</w:t>
      </w:r>
    </w:p>
    <w:p w14:paraId="0D4C93C1" w14:textId="77777777" w:rsidR="0062385B" w:rsidRDefault="007628E4" w:rsidP="00E17D3C">
      <w:pPr>
        <w:pStyle w:val="a3"/>
        <w:spacing w:line="275" w:lineRule="exact"/>
        <w:ind w:left="1491"/>
      </w:pPr>
      <w:r>
        <w:t>сочетания</w:t>
      </w:r>
      <w:r>
        <w:rPr>
          <w:spacing w:val="-2"/>
        </w:rPr>
        <w:t xml:space="preserve"> </w:t>
      </w:r>
      <w:proofErr w:type="spellStart"/>
      <w:r>
        <w:t>чк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чн</w:t>
      </w:r>
      <w:proofErr w:type="spellEnd"/>
      <w:r>
        <w:t>;</w:t>
      </w:r>
    </w:p>
    <w:p w14:paraId="4DCD1E31" w14:textId="77777777" w:rsidR="0062385B" w:rsidRDefault="007628E4" w:rsidP="00E17D3C">
      <w:pPr>
        <w:pStyle w:val="a3"/>
        <w:tabs>
          <w:tab w:val="left" w:pos="2498"/>
          <w:tab w:val="left" w:pos="3047"/>
          <w:tab w:val="left" w:pos="5243"/>
          <w:tab w:val="left" w:pos="6687"/>
          <w:tab w:val="left" w:pos="7258"/>
          <w:tab w:val="left" w:pos="8926"/>
          <w:tab w:val="left" w:pos="10375"/>
        </w:tabs>
        <w:spacing w:before="129" w:line="352" w:lineRule="auto"/>
        <w:ind w:right="729" w:firstLine="709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 словаре</w:t>
      </w:r>
      <w:r>
        <w:rPr>
          <w:spacing w:val="-1"/>
        </w:rPr>
        <w:t xml:space="preserve"> </w:t>
      </w:r>
      <w:r>
        <w:t>учебника);</w:t>
      </w:r>
    </w:p>
    <w:p w14:paraId="510C17CA" w14:textId="77777777" w:rsidR="0062385B" w:rsidRDefault="007628E4" w:rsidP="00E17D3C">
      <w:pPr>
        <w:pStyle w:val="a3"/>
        <w:tabs>
          <w:tab w:val="left" w:pos="2571"/>
          <w:tab w:val="left" w:pos="4290"/>
          <w:tab w:val="left" w:pos="4909"/>
          <w:tab w:val="left" w:pos="6014"/>
          <w:tab w:val="left" w:pos="7942"/>
          <w:tab w:val="left" w:pos="9076"/>
        </w:tabs>
        <w:spacing w:line="352" w:lineRule="auto"/>
        <w:ind w:right="792" w:firstLine="709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</w:p>
    <w:p w14:paraId="57F97FFD" w14:textId="77777777" w:rsidR="0062385B" w:rsidRDefault="007628E4" w:rsidP="00E17D3C">
      <w:pPr>
        <w:pStyle w:val="a3"/>
        <w:spacing w:line="275" w:lineRule="exact"/>
        <w:ind w:left="1491"/>
      </w:pPr>
      <w:r>
        <w:t>Алгоритм</w:t>
      </w:r>
      <w:r>
        <w:rPr>
          <w:spacing w:val="-6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14:paraId="19B0046C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before="12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5C784653" w14:textId="77777777" w:rsidR="0062385B" w:rsidRDefault="007628E4" w:rsidP="00E17D3C">
      <w:pPr>
        <w:pStyle w:val="a3"/>
        <w:spacing w:before="62"/>
        <w:ind w:left="1491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14:paraId="0D2ECDA6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Ситуация</w:t>
      </w:r>
      <w:r>
        <w:rPr>
          <w:spacing w:val="15"/>
        </w:rPr>
        <w:t xml:space="preserve"> </w:t>
      </w:r>
      <w:r>
        <w:t>общения:</w:t>
      </w:r>
      <w:r>
        <w:rPr>
          <w:spacing w:val="15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общение.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4"/>
        </w:rPr>
        <w:t xml:space="preserve"> </w:t>
      </w:r>
      <w:r>
        <w:t>аудиозаписи).</w:t>
      </w:r>
    </w:p>
    <w:p w14:paraId="57941792" w14:textId="77777777" w:rsidR="0062385B" w:rsidRDefault="007628E4" w:rsidP="00E17D3C">
      <w:pPr>
        <w:pStyle w:val="a3"/>
        <w:spacing w:line="352" w:lineRule="auto"/>
        <w:ind w:firstLine="709"/>
      </w:pP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бытового</w:t>
      </w:r>
      <w:r>
        <w:rPr>
          <w:spacing w:val="17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(приветствие,</w:t>
      </w:r>
      <w:r>
        <w:rPr>
          <w:spacing w:val="17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675913B4" w14:textId="77777777" w:rsidR="0062385B" w:rsidRDefault="007628E4" w:rsidP="00E17D3C">
      <w:pPr>
        <w:pStyle w:val="a3"/>
        <w:spacing w:line="275" w:lineRule="exact"/>
        <w:ind w:left="1491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14:paraId="5F55CE29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8" w:line="352" w:lineRule="auto"/>
        <w:ind w:right="280" w:firstLine="709"/>
        <w:jc w:val="left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9D2D8B4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352" w:lineRule="auto"/>
        <w:ind w:left="782"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8D05B1E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26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задачей:</w:t>
      </w:r>
      <w:r>
        <w:rPr>
          <w:spacing w:val="26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отличительные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 твёрдых и</w:t>
      </w:r>
      <w:r>
        <w:rPr>
          <w:spacing w:val="-2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</w:p>
    <w:p w14:paraId="5C444CC3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10"/>
        </w:rPr>
        <w:t xml:space="preserve"> </w:t>
      </w:r>
      <w:r>
        <w:t>звуковой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буквенный</w:t>
      </w:r>
      <w:r>
        <w:rPr>
          <w:spacing w:val="11"/>
        </w:rPr>
        <w:t xml:space="preserve"> </w:t>
      </w:r>
      <w:r>
        <w:t>состав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задачей:</w:t>
      </w:r>
      <w:r>
        <w:rPr>
          <w:spacing w:val="1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звуковом 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слов;</w:t>
      </w:r>
    </w:p>
    <w:p w14:paraId="4341BDE4" w14:textId="77777777" w:rsidR="0062385B" w:rsidRDefault="007628E4" w:rsidP="00E17D3C">
      <w:pPr>
        <w:pStyle w:val="a3"/>
        <w:spacing w:line="352" w:lineRule="auto"/>
        <w:ind w:firstLine="709"/>
      </w:pPr>
      <w:r>
        <w:t>устанавливать основания для сравнения звукового состава слов: выделять признаки сходства и</w:t>
      </w:r>
      <w:r>
        <w:rPr>
          <w:spacing w:val="-57"/>
        </w:rPr>
        <w:t xml:space="preserve"> </w:t>
      </w:r>
      <w:r>
        <w:t>различия;</w:t>
      </w:r>
    </w:p>
    <w:p w14:paraId="4C1EA0A1" w14:textId="77777777" w:rsidR="0062385B" w:rsidRDefault="007628E4" w:rsidP="00E17D3C">
      <w:pPr>
        <w:pStyle w:val="a3"/>
        <w:spacing w:line="352" w:lineRule="auto"/>
        <w:ind w:firstLine="709"/>
      </w:pPr>
      <w:r>
        <w:t>характеризовать</w:t>
      </w:r>
      <w:r>
        <w:rPr>
          <w:spacing w:val="15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признакам;</w:t>
      </w:r>
      <w:r>
        <w:rPr>
          <w:spacing w:val="16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звуков;</w:t>
      </w:r>
      <w:r>
        <w:rPr>
          <w:spacing w:val="16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глухих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звуком.</w:t>
      </w:r>
    </w:p>
    <w:p w14:paraId="4E05214C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352" w:lineRule="auto"/>
        <w:ind w:left="782" w:right="278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35DB2E29" w14:textId="77777777" w:rsidR="0062385B" w:rsidRDefault="007628E4" w:rsidP="00E17D3C">
      <w:pPr>
        <w:pStyle w:val="a3"/>
        <w:spacing w:line="352" w:lineRule="auto"/>
        <w:ind w:right="283" w:firstLine="709"/>
      </w:pPr>
      <w:r>
        <w:t>проводить изменения звуковой модели по предложенному учителем правилу, подбирать слова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модели;</w:t>
      </w:r>
    </w:p>
    <w:p w14:paraId="3486B4A9" w14:textId="77777777" w:rsidR="0062385B" w:rsidRDefault="007628E4" w:rsidP="00E17D3C">
      <w:pPr>
        <w:pStyle w:val="a3"/>
        <w:spacing w:line="352" w:lineRule="auto"/>
        <w:ind w:left="1491" w:right="1904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упорядочивания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14:paraId="2ECD8219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1D04D698" w14:textId="77777777" w:rsidR="0062385B" w:rsidRDefault="007628E4" w:rsidP="00E17D3C">
      <w:pPr>
        <w:pStyle w:val="a3"/>
        <w:tabs>
          <w:tab w:val="left" w:pos="2866"/>
          <w:tab w:val="left" w:pos="4231"/>
          <w:tab w:val="left" w:pos="5724"/>
          <w:tab w:val="left" w:pos="7497"/>
          <w:tab w:val="left" w:pos="8826"/>
          <w:tab w:val="left" w:pos="10305"/>
        </w:tabs>
        <w:spacing w:line="275" w:lineRule="exact"/>
        <w:ind w:left="1491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уточнять</w:t>
      </w:r>
      <w:r>
        <w:tab/>
        <w:t>написание</w:t>
      </w:r>
      <w:r>
        <w:tab/>
        <w:t>слова</w:t>
      </w:r>
    </w:p>
    <w:p w14:paraId="5DA95311" w14:textId="77777777" w:rsidR="0062385B" w:rsidRDefault="007628E4" w:rsidP="00E17D3C">
      <w:pPr>
        <w:pStyle w:val="a3"/>
        <w:tabs>
          <w:tab w:val="left" w:pos="1264"/>
          <w:tab w:val="left" w:pos="3466"/>
          <w:tab w:val="left" w:pos="4750"/>
          <w:tab w:val="left" w:pos="6001"/>
          <w:tab w:val="left" w:pos="6824"/>
          <w:tab w:val="left" w:pos="8001"/>
          <w:tab w:val="left" w:pos="8349"/>
          <w:tab w:val="left" w:pos="9149"/>
          <w:tab w:val="left" w:pos="9632"/>
          <w:tab w:val="left" w:pos="10757"/>
        </w:tabs>
        <w:spacing w:before="115" w:line="352" w:lineRule="auto"/>
        <w:ind w:right="288"/>
      </w:pPr>
      <w:r>
        <w:t>по</w:t>
      </w:r>
      <w:r>
        <w:tab/>
        <w:t>орфографическому</w:t>
      </w:r>
      <w:r>
        <w:tab/>
        <w:t>словарику</w:t>
      </w:r>
      <w:r>
        <w:tab/>
        <w:t>учебника;</w:t>
      </w:r>
      <w:r>
        <w:tab/>
        <w:t>место</w:t>
      </w:r>
      <w:r>
        <w:tab/>
        <w:t>ударения</w:t>
      </w:r>
      <w:r>
        <w:tab/>
        <w:t>в</w:t>
      </w:r>
      <w:r>
        <w:tab/>
        <w:t>слове</w:t>
      </w:r>
      <w:r>
        <w:tab/>
        <w:t>по</w:t>
      </w:r>
      <w:r>
        <w:tab/>
        <w:t>перечню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отрабатываемых в</w:t>
      </w:r>
      <w:r>
        <w:rPr>
          <w:spacing w:val="-1"/>
        </w:rPr>
        <w:t xml:space="preserve"> </w:t>
      </w:r>
      <w:r>
        <w:t>учебнике;</w:t>
      </w:r>
    </w:p>
    <w:p w14:paraId="43E4A8D0" w14:textId="77777777" w:rsidR="0062385B" w:rsidRDefault="007628E4" w:rsidP="00E17D3C">
      <w:pPr>
        <w:pStyle w:val="a3"/>
        <w:spacing w:line="352" w:lineRule="auto"/>
        <w:ind w:left="1491" w:right="1904"/>
      </w:pPr>
      <w:r>
        <w:t>анализировать</w:t>
      </w:r>
      <w:r>
        <w:rPr>
          <w:spacing w:val="-8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14:paraId="362D1425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  <w:tab w:val="left" w:pos="3636"/>
          <w:tab w:val="left" w:pos="4271"/>
          <w:tab w:val="left" w:pos="5116"/>
          <w:tab w:val="left" w:pos="7306"/>
          <w:tab w:val="left" w:pos="9170"/>
          <w:tab w:val="left" w:pos="10345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A6AAE72" w14:textId="77777777" w:rsidR="0062385B" w:rsidRDefault="007628E4" w:rsidP="00E17D3C">
      <w:pPr>
        <w:pStyle w:val="a3"/>
        <w:tabs>
          <w:tab w:val="left" w:pos="3340"/>
          <w:tab w:val="left" w:pos="4790"/>
          <w:tab w:val="left" w:pos="6181"/>
          <w:tab w:val="left" w:pos="7345"/>
          <w:tab w:val="left" w:pos="7862"/>
          <w:tab w:val="left" w:pos="9621"/>
          <w:tab w:val="left" w:pos="10131"/>
        </w:tabs>
        <w:spacing w:line="352" w:lineRule="auto"/>
        <w:ind w:right="687" w:firstLine="709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204028F0" w14:textId="77777777" w:rsidR="0062385B" w:rsidRDefault="007628E4" w:rsidP="00E17D3C">
      <w:pPr>
        <w:pStyle w:val="a3"/>
        <w:spacing w:before="62" w:line="352" w:lineRule="auto"/>
        <w:ind w:firstLine="709"/>
      </w:pPr>
      <w:r>
        <w:t>проявлять</w:t>
      </w:r>
      <w:r>
        <w:rPr>
          <w:spacing w:val="48"/>
        </w:rPr>
        <w:t xml:space="preserve"> </w:t>
      </w:r>
      <w:r>
        <w:t>уважительное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собеседнику,</w:t>
      </w:r>
      <w:r>
        <w:rPr>
          <w:spacing w:val="49"/>
        </w:rPr>
        <w:t xml:space="preserve"> </w:t>
      </w:r>
      <w:r>
        <w:t>соблюдать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586F47DE" w14:textId="77777777" w:rsidR="0062385B" w:rsidRDefault="007628E4" w:rsidP="00E17D3C">
      <w:pPr>
        <w:pStyle w:val="a3"/>
        <w:spacing w:line="352" w:lineRule="auto"/>
        <w:ind w:left="1491" w:right="6021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14:paraId="4024F0D5" w14:textId="77777777" w:rsidR="0062385B" w:rsidRDefault="007628E4" w:rsidP="00E17D3C">
      <w:pPr>
        <w:pStyle w:val="a3"/>
        <w:spacing w:line="275" w:lineRule="exact"/>
        <w:ind w:left="1491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14:paraId="6437E568" w14:textId="77777777" w:rsidR="0062385B" w:rsidRDefault="007628E4" w:rsidP="00E17D3C">
      <w:pPr>
        <w:pStyle w:val="a3"/>
        <w:tabs>
          <w:tab w:val="left" w:pos="2649"/>
          <w:tab w:val="left" w:pos="3701"/>
          <w:tab w:val="left" w:pos="4860"/>
          <w:tab w:val="left" w:pos="6669"/>
          <w:tab w:val="left" w:pos="7277"/>
          <w:tab w:val="left" w:pos="8947"/>
          <w:tab w:val="left" w:pos="9991"/>
        </w:tabs>
        <w:spacing w:before="128" w:line="352" w:lineRule="auto"/>
        <w:ind w:right="648" w:firstLine="709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 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14:paraId="4F68B24D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  <w:tab w:val="left" w:pos="4429"/>
          <w:tab w:val="left" w:pos="4998"/>
          <w:tab w:val="left" w:pos="5777"/>
          <w:tab w:val="left" w:pos="7438"/>
          <w:tab w:val="left" w:pos="9236"/>
          <w:tab w:val="left" w:pos="10345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E8D26E9" w14:textId="77777777" w:rsidR="0062385B" w:rsidRDefault="007628E4" w:rsidP="00E17D3C">
      <w:pPr>
        <w:pStyle w:val="a3"/>
        <w:spacing w:line="352" w:lineRule="auto"/>
        <w:ind w:left="1491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 операций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14:paraId="081AAAEA" w14:textId="77777777" w:rsidR="0062385B" w:rsidRDefault="007628E4" w:rsidP="00E17D3C">
      <w:pPr>
        <w:pStyle w:val="a3"/>
        <w:tabs>
          <w:tab w:val="left" w:pos="3199"/>
          <w:tab w:val="left" w:pos="4608"/>
          <w:tab w:val="left" w:pos="5790"/>
          <w:tab w:val="left" w:pos="6679"/>
          <w:tab w:val="left" w:pos="8392"/>
          <w:tab w:val="left" w:pos="9920"/>
        </w:tabs>
        <w:spacing w:line="275" w:lineRule="exact"/>
        <w:ind w:left="1491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14:paraId="021B86A3" w14:textId="77777777" w:rsidR="0062385B" w:rsidRDefault="007628E4" w:rsidP="00E17D3C">
      <w:pPr>
        <w:pStyle w:val="a3"/>
        <w:spacing w:before="126" w:line="352" w:lineRule="auto"/>
      </w:pP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14:paraId="7508D475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  <w:tab w:val="left" w:pos="4150"/>
          <w:tab w:val="left" w:pos="4774"/>
          <w:tab w:val="left" w:pos="5612"/>
          <w:tab w:val="left" w:pos="7328"/>
          <w:tab w:val="left" w:pos="9182"/>
          <w:tab w:val="left" w:pos="10345"/>
        </w:tabs>
        <w:spacing w:line="352" w:lineRule="auto"/>
        <w:ind w:left="782" w:right="280" w:firstLine="709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6ECB8404" w14:textId="77777777" w:rsidR="0062385B" w:rsidRDefault="007628E4" w:rsidP="00E17D3C">
      <w:pPr>
        <w:pStyle w:val="a3"/>
        <w:tabs>
          <w:tab w:val="left" w:pos="2890"/>
          <w:tab w:val="left" w:pos="4201"/>
          <w:tab w:val="left" w:pos="5997"/>
          <w:tab w:val="left" w:pos="6833"/>
          <w:tab w:val="left" w:pos="8494"/>
          <w:tab w:val="left" w:pos="9970"/>
        </w:tabs>
        <w:spacing w:line="275" w:lineRule="exact"/>
        <w:ind w:left="1491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14:paraId="1094736F" w14:textId="77777777" w:rsidR="0062385B" w:rsidRDefault="007628E4" w:rsidP="00E17D3C">
      <w:pPr>
        <w:pStyle w:val="a3"/>
        <w:spacing w:before="127" w:line="352" w:lineRule="auto"/>
      </w:pPr>
      <w:r>
        <w:t>при</w:t>
      </w:r>
      <w:r>
        <w:rPr>
          <w:spacing w:val="52"/>
        </w:rPr>
        <w:t xml:space="preserve"> </w:t>
      </w:r>
      <w:r>
        <w:t>письме</w:t>
      </w:r>
      <w:r>
        <w:rPr>
          <w:spacing w:val="52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диктовку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списывании</w:t>
      </w:r>
      <w:r>
        <w:rPr>
          <w:spacing w:val="52"/>
        </w:rPr>
        <w:t xml:space="preserve"> </w:t>
      </w:r>
      <w:r>
        <w:t>слов,</w:t>
      </w:r>
      <w:r>
        <w:rPr>
          <w:spacing w:val="53"/>
        </w:rPr>
        <w:t xml:space="preserve"> </w:t>
      </w:r>
      <w:r>
        <w:t>предложений,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указание</w:t>
      </w:r>
      <w:r>
        <w:rPr>
          <w:spacing w:val="52"/>
        </w:rPr>
        <w:t xml:space="preserve"> </w:t>
      </w:r>
      <w:r>
        <w:t>педагога</w:t>
      </w:r>
      <w:r>
        <w:rPr>
          <w:spacing w:val="5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ошибки;</w:t>
      </w:r>
    </w:p>
    <w:p w14:paraId="2A1D250B" w14:textId="77777777" w:rsidR="0062385B" w:rsidRDefault="007628E4" w:rsidP="00E17D3C">
      <w:pPr>
        <w:pStyle w:val="a3"/>
        <w:spacing w:line="275" w:lineRule="exact"/>
        <w:ind w:left="1491"/>
      </w:pPr>
      <w:r>
        <w:t>оценивать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соединений</w:t>
      </w:r>
      <w:r>
        <w:rPr>
          <w:spacing w:val="-8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предложений.</w:t>
      </w:r>
    </w:p>
    <w:p w14:paraId="3B22E7EB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391"/>
        </w:tabs>
        <w:spacing w:before="129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452802CE" w14:textId="77777777" w:rsidR="0062385B" w:rsidRDefault="007628E4" w:rsidP="00E17D3C">
      <w:pPr>
        <w:pStyle w:val="a3"/>
        <w:tabs>
          <w:tab w:val="left" w:pos="1418"/>
          <w:tab w:val="left" w:pos="2020"/>
          <w:tab w:val="left" w:pos="2858"/>
          <w:tab w:val="left" w:pos="3584"/>
          <w:tab w:val="left" w:pos="3757"/>
          <w:tab w:val="left" w:pos="5030"/>
          <w:tab w:val="left" w:pos="5507"/>
          <w:tab w:val="left" w:pos="6443"/>
          <w:tab w:val="left" w:pos="6717"/>
          <w:tab w:val="left" w:pos="8271"/>
          <w:tab w:val="left" w:pos="8469"/>
          <w:tab w:val="left" w:pos="9325"/>
          <w:tab w:val="left" w:pos="9927"/>
          <w:tab w:val="left" w:pos="10070"/>
        </w:tabs>
        <w:spacing w:before="129" w:line="352" w:lineRule="auto"/>
        <w:ind w:right="556" w:firstLine="709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tab/>
        <w:t>её</w:t>
      </w:r>
      <w:r>
        <w:tab/>
        <w:t>достижению,</w:t>
      </w:r>
      <w:r>
        <w:tab/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</w:r>
      <w:r>
        <w:tab/>
        <w:t>учитывать</w:t>
      </w:r>
      <w:r>
        <w:tab/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участников совместной</w:t>
      </w:r>
      <w:r>
        <w:rPr>
          <w:spacing w:val="-1"/>
        </w:rPr>
        <w:t xml:space="preserve"> </w:t>
      </w:r>
      <w:r>
        <w:t>работы;</w:t>
      </w:r>
    </w:p>
    <w:p w14:paraId="2B0069E9" w14:textId="77777777" w:rsidR="0062385B" w:rsidRDefault="007628E4" w:rsidP="00E17D3C">
      <w:pPr>
        <w:pStyle w:val="a3"/>
        <w:spacing w:line="274" w:lineRule="exact"/>
        <w:ind w:left="149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49EBD7A6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before="130"/>
        <w:ind w:left="2031" w:hanging="5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77BCEA7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14:paraId="257CF942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анализ.</w:t>
      </w:r>
    </w:p>
    <w:p w14:paraId="46731AD7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4" w:lineRule="exact"/>
        <w:ind w:left="2211"/>
        <w:jc w:val="left"/>
        <w:rPr>
          <w:sz w:val="24"/>
        </w:rPr>
      </w:pPr>
      <w:r>
        <w:rPr>
          <w:sz w:val="24"/>
        </w:rPr>
        <w:t>Фонетика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</w:p>
    <w:p w14:paraId="48D976FB" w14:textId="77777777" w:rsidR="0062385B" w:rsidRDefault="007628E4" w:rsidP="00E17D3C">
      <w:pPr>
        <w:pStyle w:val="a3"/>
        <w:spacing w:before="129" w:line="352" w:lineRule="auto"/>
        <w:ind w:right="277" w:firstLine="709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твёрдых и мягких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 на письме твёрдости и мягкости согласных звуков, функции букв е, ё, ю, я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59B662F5" w14:textId="77777777" w:rsidR="0062385B" w:rsidRDefault="007628E4" w:rsidP="00E17D3C">
      <w:pPr>
        <w:pStyle w:val="a3"/>
        <w:spacing w:line="273" w:lineRule="exact"/>
        <w:ind w:left="1491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14:paraId="0F65AC40" w14:textId="77777777" w:rsidR="0062385B" w:rsidRDefault="007628E4" w:rsidP="00E17D3C">
      <w:pPr>
        <w:pStyle w:val="a3"/>
        <w:spacing w:before="62"/>
        <w:ind w:left="1491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14:paraId="4A8DDA6E" w14:textId="77777777" w:rsidR="0062385B" w:rsidRDefault="007628E4" w:rsidP="00E17D3C">
      <w:pPr>
        <w:pStyle w:val="a3"/>
        <w:tabs>
          <w:tab w:val="left" w:pos="3352"/>
          <w:tab w:val="left" w:pos="5411"/>
          <w:tab w:val="left" w:pos="6494"/>
          <w:tab w:val="left" w:pos="7815"/>
          <w:tab w:val="left" w:pos="8361"/>
          <w:tab w:val="left" w:pos="9968"/>
        </w:tabs>
        <w:spacing w:before="129" w:line="352" w:lineRule="auto"/>
        <w:ind w:right="283" w:firstLine="709"/>
      </w:pPr>
      <w:r>
        <w:t>Качественная</w:t>
      </w:r>
      <w:r>
        <w:tab/>
        <w:t>характеристика</w:t>
      </w:r>
      <w:r>
        <w:tab/>
        <w:t>звука:</w:t>
      </w:r>
      <w:r>
        <w:tab/>
        <w:t>гласный</w:t>
      </w:r>
      <w:r>
        <w:tab/>
        <w:t>-</w:t>
      </w:r>
      <w:r>
        <w:tab/>
        <w:t>согласный;</w:t>
      </w:r>
      <w:r>
        <w:tab/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безударный;</w:t>
      </w:r>
      <w:r>
        <w:rPr>
          <w:spacing w:val="4"/>
        </w:rPr>
        <w:t xml:space="preserve"> </w:t>
      </w:r>
      <w:r>
        <w:t>согласный</w:t>
      </w:r>
      <w:r>
        <w:rPr>
          <w:spacing w:val="4"/>
        </w:rPr>
        <w:t xml:space="preserve"> </w:t>
      </w:r>
      <w:r>
        <w:t>твёрдый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мягкий,</w:t>
      </w:r>
      <w:r>
        <w:rPr>
          <w:spacing w:val="4"/>
        </w:rPr>
        <w:t xml:space="preserve"> </w:t>
      </w:r>
      <w:r>
        <w:t>парный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непарный;</w:t>
      </w:r>
      <w:r>
        <w:rPr>
          <w:spacing w:val="4"/>
        </w:rPr>
        <w:t xml:space="preserve"> </w:t>
      </w:r>
      <w:r>
        <w:t>согласный</w:t>
      </w:r>
      <w:r>
        <w:rPr>
          <w:spacing w:val="4"/>
        </w:rPr>
        <w:t xml:space="preserve"> </w:t>
      </w:r>
      <w:r>
        <w:t>звонкий</w:t>
      </w:r>
      <w:r>
        <w:rPr>
          <w:spacing w:val="6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 непарный.</w:t>
      </w:r>
    </w:p>
    <w:p w14:paraId="3F019D3B" w14:textId="77777777" w:rsidR="0062385B" w:rsidRDefault="007628E4" w:rsidP="00E17D3C">
      <w:pPr>
        <w:pStyle w:val="a3"/>
        <w:spacing w:line="352" w:lineRule="auto"/>
        <w:ind w:right="599" w:firstLine="709"/>
      </w:pPr>
      <w:r>
        <w:t xml:space="preserve">Функции    </w:t>
      </w:r>
      <w:r>
        <w:rPr>
          <w:spacing w:val="1"/>
        </w:rPr>
        <w:t xml:space="preserve"> </w:t>
      </w:r>
      <w:proofErr w:type="gramStart"/>
      <w:r>
        <w:t xml:space="preserve">ь:   </w:t>
      </w:r>
      <w:proofErr w:type="gramEnd"/>
      <w:r>
        <w:t xml:space="preserve">   показатель      мягкости      предшествующего      согласного      в      конце</w:t>
      </w:r>
      <w:r>
        <w:rPr>
          <w:spacing w:val="-57"/>
        </w:rPr>
        <w:t xml:space="preserve"> </w:t>
      </w:r>
      <w:r>
        <w:t>и     в     середине     слова;     разделительный.     Использование     на     письме    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 ь.</w:t>
      </w:r>
    </w:p>
    <w:p w14:paraId="3BF9B028" w14:textId="77777777" w:rsidR="0062385B" w:rsidRDefault="007628E4" w:rsidP="00E17D3C">
      <w:pPr>
        <w:pStyle w:val="a3"/>
        <w:tabs>
          <w:tab w:val="left" w:pos="3115"/>
          <w:tab w:val="left" w:pos="4349"/>
          <w:tab w:val="left" w:pos="4696"/>
          <w:tab w:val="left" w:pos="6087"/>
          <w:tab w:val="left" w:pos="7068"/>
          <w:tab w:val="left" w:pos="7400"/>
          <w:tab w:val="left" w:pos="8303"/>
          <w:tab w:val="left" w:pos="8628"/>
          <w:tab w:val="left" w:pos="9725"/>
          <w:tab w:val="left" w:pos="10111"/>
          <w:tab w:val="left" w:pos="10497"/>
          <w:tab w:val="left" w:pos="10955"/>
        </w:tabs>
        <w:spacing w:line="352" w:lineRule="auto"/>
        <w:ind w:right="497" w:firstLine="709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</w:r>
      <w:r>
        <w:rPr>
          <w:spacing w:val="-1"/>
        </w:rPr>
        <w:t>я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14:paraId="74E7D28F" w14:textId="77777777" w:rsidR="0062385B" w:rsidRDefault="007628E4" w:rsidP="00E17D3C">
      <w:pPr>
        <w:pStyle w:val="a3"/>
        <w:spacing w:line="352" w:lineRule="auto"/>
        <w:ind w:left="1491" w:right="3691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14:paraId="7C85A498" w14:textId="77777777" w:rsidR="0062385B" w:rsidRDefault="007628E4" w:rsidP="00E17D3C">
      <w:pPr>
        <w:pStyle w:val="a3"/>
        <w:spacing w:line="352" w:lineRule="auto"/>
        <w:ind w:firstLine="709"/>
      </w:pPr>
      <w:r>
        <w:t>Небуквенные</w:t>
      </w:r>
      <w:r>
        <w:rPr>
          <w:spacing w:val="45"/>
        </w:rPr>
        <w:t xml:space="preserve"> </w:t>
      </w:r>
      <w:r>
        <w:t>графические</w:t>
      </w:r>
      <w:r>
        <w:rPr>
          <w:spacing w:val="45"/>
        </w:rPr>
        <w:t xml:space="preserve"> </w:t>
      </w:r>
      <w:r>
        <w:t>средства:</w:t>
      </w:r>
      <w:r>
        <w:rPr>
          <w:spacing w:val="45"/>
        </w:rPr>
        <w:t xml:space="preserve"> </w:t>
      </w:r>
      <w:r>
        <w:t>пробел</w:t>
      </w:r>
      <w:r>
        <w:rPr>
          <w:spacing w:val="45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словами,</w:t>
      </w:r>
      <w:r>
        <w:rPr>
          <w:spacing w:val="45"/>
        </w:rPr>
        <w:t xml:space="preserve"> </w:t>
      </w:r>
      <w:r>
        <w:t>знак</w:t>
      </w:r>
      <w:r>
        <w:rPr>
          <w:spacing w:val="45"/>
        </w:rPr>
        <w:t xml:space="preserve"> </w:t>
      </w:r>
      <w:r>
        <w:t>переноса,</w:t>
      </w:r>
      <w:r>
        <w:rPr>
          <w:spacing w:val="46"/>
        </w:rPr>
        <w:t xml:space="preserve"> </w:t>
      </w:r>
      <w:r>
        <w:t>абзац</w:t>
      </w:r>
      <w:r>
        <w:rPr>
          <w:spacing w:val="4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 пределах</w:t>
      </w:r>
      <w:r>
        <w:rPr>
          <w:spacing w:val="-2"/>
        </w:rPr>
        <w:t xml:space="preserve"> </w:t>
      </w:r>
      <w:r>
        <w:t>изученного).</w:t>
      </w:r>
    </w:p>
    <w:p w14:paraId="2E0843B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Орфоэпия.</w:t>
      </w:r>
    </w:p>
    <w:p w14:paraId="0E1BB8DA" w14:textId="77777777" w:rsidR="0062385B" w:rsidRDefault="007628E4" w:rsidP="00E17D3C">
      <w:pPr>
        <w:pStyle w:val="a3"/>
        <w:tabs>
          <w:tab w:val="left" w:pos="3274"/>
          <w:tab w:val="left" w:pos="4197"/>
          <w:tab w:val="left" w:pos="4570"/>
          <w:tab w:val="left" w:pos="5864"/>
          <w:tab w:val="left" w:pos="6846"/>
          <w:tab w:val="left" w:pos="8030"/>
          <w:tab w:val="left" w:pos="8388"/>
          <w:tab w:val="left" w:pos="9317"/>
          <w:tab w:val="left" w:pos="9675"/>
        </w:tabs>
        <w:spacing w:before="122"/>
        <w:ind w:left="1491"/>
      </w:pPr>
      <w:r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звуков,</w:t>
      </w:r>
      <w:r>
        <w:tab/>
        <w:t>ударение</w:t>
      </w:r>
      <w:r>
        <w:tab/>
        <w:t>в</w:t>
      </w:r>
      <w:r>
        <w:tab/>
        <w:t>словах</w:t>
      </w:r>
      <w:r>
        <w:tab/>
        <w:t>в</w:t>
      </w:r>
      <w:r>
        <w:tab/>
        <w:t>соответствии</w:t>
      </w:r>
    </w:p>
    <w:p w14:paraId="588F3B17" w14:textId="77777777" w:rsidR="0062385B" w:rsidRDefault="007628E4" w:rsidP="00E17D3C">
      <w:pPr>
        <w:pStyle w:val="a3"/>
        <w:spacing w:before="129" w:line="352" w:lineRule="auto"/>
        <w:ind w:right="28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 (орфоэпического 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задач.</w:t>
      </w:r>
    </w:p>
    <w:p w14:paraId="09DACE88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4" w:lineRule="exact"/>
        <w:ind w:left="2211"/>
        <w:jc w:val="left"/>
        <w:rPr>
          <w:sz w:val="24"/>
        </w:rPr>
      </w:pPr>
      <w:r>
        <w:rPr>
          <w:sz w:val="24"/>
        </w:rPr>
        <w:t>Лексика.</w:t>
      </w:r>
    </w:p>
    <w:p w14:paraId="2A31DD79" w14:textId="77777777" w:rsidR="0062385B" w:rsidRDefault="007628E4" w:rsidP="00E17D3C">
      <w:pPr>
        <w:pStyle w:val="a3"/>
        <w:spacing w:before="129" w:line="352" w:lineRule="auto"/>
        <w:ind w:right="285" w:firstLine="709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словаря.</w:t>
      </w:r>
    </w:p>
    <w:p w14:paraId="560A28EC" w14:textId="77777777" w:rsidR="0062385B" w:rsidRDefault="007628E4" w:rsidP="00E17D3C">
      <w:pPr>
        <w:pStyle w:val="a3"/>
        <w:spacing w:line="352" w:lineRule="auto"/>
        <w:ind w:left="1491" w:right="3095"/>
      </w:pPr>
      <w:r>
        <w:t>Однозначные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8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14:paraId="5ED0C7E4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).</w:t>
      </w:r>
    </w:p>
    <w:p w14:paraId="0A914DB9" w14:textId="77777777" w:rsidR="0062385B" w:rsidRDefault="007628E4" w:rsidP="00E17D3C">
      <w:pPr>
        <w:pStyle w:val="a3"/>
        <w:tabs>
          <w:tab w:val="left" w:pos="2919"/>
          <w:tab w:val="left" w:pos="5056"/>
          <w:tab w:val="left" w:pos="6220"/>
          <w:tab w:val="left" w:pos="8039"/>
          <w:tab w:val="left" w:pos="10176"/>
        </w:tabs>
        <w:spacing w:before="127" w:line="352" w:lineRule="auto"/>
        <w:ind w:right="292" w:firstLine="70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lastRenderedPageBreak/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</w:p>
    <w:p w14:paraId="035F6829" w14:textId="77777777" w:rsidR="0062385B" w:rsidRDefault="007628E4" w:rsidP="00E17D3C">
      <w:pPr>
        <w:pStyle w:val="a3"/>
        <w:spacing w:line="352" w:lineRule="auto"/>
        <w:ind w:right="572"/>
      </w:pPr>
      <w:r>
        <w:t xml:space="preserve">и  </w:t>
      </w:r>
      <w:r>
        <w:rPr>
          <w:spacing w:val="42"/>
        </w:rPr>
        <w:t xml:space="preserve"> </w:t>
      </w:r>
      <w:proofErr w:type="gramStart"/>
      <w:r>
        <w:t xml:space="preserve">синонимов,   </w:t>
      </w:r>
      <w:proofErr w:type="gramEnd"/>
      <w:r>
        <w:rPr>
          <w:spacing w:val="40"/>
        </w:rPr>
        <w:t xml:space="preserve"> </w:t>
      </w:r>
      <w:r>
        <w:t xml:space="preserve">однокоренных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омонимичными   </w:t>
      </w:r>
      <w:r>
        <w:rPr>
          <w:spacing w:val="41"/>
        </w:rPr>
        <w:t xml:space="preserve"> </w:t>
      </w:r>
      <w:r>
        <w:t xml:space="preserve">корнями.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 случаи).</w:t>
      </w:r>
    </w:p>
    <w:p w14:paraId="7E2B97FA" w14:textId="77777777" w:rsidR="0062385B" w:rsidRDefault="007628E4" w:rsidP="00E17D3C">
      <w:pPr>
        <w:pStyle w:val="a3"/>
        <w:spacing w:line="275" w:lineRule="exact"/>
        <w:ind w:left="1491"/>
      </w:pPr>
      <w:r>
        <w:t>Окончание</w:t>
      </w:r>
      <w:r>
        <w:rPr>
          <w:spacing w:val="6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изменяемая</w:t>
      </w:r>
      <w:r>
        <w:rPr>
          <w:spacing w:val="65"/>
        </w:rPr>
        <w:t xml:space="preserve"> </w:t>
      </w:r>
      <w:r>
        <w:t>часть</w:t>
      </w:r>
      <w:r>
        <w:rPr>
          <w:spacing w:val="65"/>
        </w:rPr>
        <w:t xml:space="preserve"> </w:t>
      </w:r>
      <w:r>
        <w:t>слова.</w:t>
      </w:r>
      <w:r>
        <w:rPr>
          <w:spacing w:val="66"/>
        </w:rPr>
        <w:t xml:space="preserve"> </w:t>
      </w:r>
      <w:r>
        <w:t>Изменение</w:t>
      </w:r>
      <w:r>
        <w:rPr>
          <w:spacing w:val="65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окончания.</w:t>
      </w:r>
    </w:p>
    <w:p w14:paraId="69723CAA" w14:textId="77777777" w:rsidR="0062385B" w:rsidRDefault="007628E4" w:rsidP="00E17D3C">
      <w:pPr>
        <w:pStyle w:val="a3"/>
        <w:spacing w:before="128"/>
      </w:pPr>
      <w:r>
        <w:t>Различение</w:t>
      </w:r>
      <w:r>
        <w:rPr>
          <w:spacing w:val="-8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</w:p>
    <w:p w14:paraId="5E8E46DC" w14:textId="77777777" w:rsidR="0062385B" w:rsidRDefault="007628E4" w:rsidP="00E17D3C">
      <w:pPr>
        <w:pStyle w:val="a3"/>
        <w:spacing w:before="129"/>
        <w:ind w:left="1491"/>
      </w:pPr>
      <w:r>
        <w:t>Суффикс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</w:p>
    <w:p w14:paraId="13413E7D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Морфология.</w:t>
      </w:r>
    </w:p>
    <w:p w14:paraId="49070FB6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«что?»),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14:paraId="2EF28BD7" w14:textId="77777777" w:rsidR="0062385B" w:rsidRDefault="007628E4" w:rsidP="00E17D3C">
      <w:pPr>
        <w:pStyle w:val="a3"/>
        <w:spacing w:line="275" w:lineRule="exact"/>
        <w:ind w:left="1491"/>
      </w:pPr>
      <w:r>
        <w:t xml:space="preserve">Глагол    </w:t>
      </w:r>
      <w:proofErr w:type="gramStart"/>
      <w:r>
        <w:t xml:space="preserve">  </w:t>
      </w:r>
      <w:r>
        <w:rPr>
          <w:spacing w:val="9"/>
        </w:rPr>
        <w:t xml:space="preserve"> </w:t>
      </w:r>
      <w:r>
        <w:t>(</w:t>
      </w:r>
      <w:proofErr w:type="gramEnd"/>
      <w:r>
        <w:t xml:space="preserve">ознакомление):       </w:t>
      </w:r>
      <w:r>
        <w:rPr>
          <w:spacing w:val="7"/>
        </w:rPr>
        <w:t xml:space="preserve"> </w:t>
      </w:r>
      <w:r>
        <w:t xml:space="preserve">общее       </w:t>
      </w:r>
      <w:r>
        <w:rPr>
          <w:spacing w:val="8"/>
        </w:rPr>
        <w:t xml:space="preserve"> </w:t>
      </w:r>
      <w:r>
        <w:t xml:space="preserve">значение,       </w:t>
      </w:r>
      <w:r>
        <w:rPr>
          <w:spacing w:val="8"/>
        </w:rPr>
        <w:t xml:space="preserve"> </w:t>
      </w:r>
      <w:r>
        <w:t xml:space="preserve">вопросы       </w:t>
      </w:r>
      <w:r>
        <w:rPr>
          <w:spacing w:val="8"/>
        </w:rPr>
        <w:t xml:space="preserve"> </w:t>
      </w:r>
      <w:r>
        <w:t xml:space="preserve">(«что       </w:t>
      </w:r>
      <w:r>
        <w:rPr>
          <w:spacing w:val="7"/>
        </w:rPr>
        <w:t xml:space="preserve"> </w:t>
      </w:r>
      <w:r>
        <w:t>делать?»,</w:t>
      </w:r>
    </w:p>
    <w:p w14:paraId="29EB7EF7" w14:textId="77777777" w:rsidR="0062385B" w:rsidRDefault="007628E4" w:rsidP="00E17D3C">
      <w:pPr>
        <w:pStyle w:val="a3"/>
        <w:spacing w:before="129"/>
      </w:pPr>
      <w:r>
        <w:t>«что</w:t>
      </w:r>
      <w:r>
        <w:rPr>
          <w:spacing w:val="-3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2656BF20" w14:textId="77777777" w:rsidR="0062385B" w:rsidRDefault="007628E4" w:rsidP="00E17D3C">
      <w:pPr>
        <w:pStyle w:val="a3"/>
        <w:spacing w:before="62"/>
        <w:ind w:left="1491"/>
      </w:pPr>
      <w:r>
        <w:t>Имя</w:t>
      </w:r>
      <w:r>
        <w:rPr>
          <w:spacing w:val="11"/>
        </w:rPr>
        <w:t xml:space="preserve"> </w:t>
      </w:r>
      <w:r>
        <w:t>прилагательное</w:t>
      </w:r>
      <w:r>
        <w:rPr>
          <w:spacing w:val="12"/>
        </w:rPr>
        <w:t xml:space="preserve"> </w:t>
      </w:r>
      <w:r>
        <w:t>(ознакомление):</w:t>
      </w:r>
      <w:r>
        <w:rPr>
          <w:spacing w:val="12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(«какой?»,</w:t>
      </w:r>
      <w:r>
        <w:rPr>
          <w:spacing w:val="11"/>
        </w:rPr>
        <w:t xml:space="preserve"> </w:t>
      </w:r>
      <w:r>
        <w:t>«какая?»,</w:t>
      </w:r>
      <w:r>
        <w:rPr>
          <w:spacing w:val="12"/>
        </w:rPr>
        <w:t xml:space="preserve"> </w:t>
      </w:r>
      <w:r>
        <w:t>«какое?»,</w:t>
      </w:r>
    </w:p>
    <w:p w14:paraId="68EEEFA9" w14:textId="77777777" w:rsidR="0062385B" w:rsidRDefault="007628E4" w:rsidP="00E17D3C">
      <w:pPr>
        <w:pStyle w:val="a3"/>
        <w:spacing w:before="129"/>
      </w:pPr>
      <w:r>
        <w:t>«какие?»), употребление в</w:t>
      </w:r>
      <w:r>
        <w:rPr>
          <w:spacing w:val="-1"/>
        </w:rPr>
        <w:t xml:space="preserve"> </w:t>
      </w:r>
      <w:r>
        <w:t>речи.</w:t>
      </w:r>
    </w:p>
    <w:p w14:paraId="316D19B6" w14:textId="77777777" w:rsidR="0062385B" w:rsidRDefault="007628E4" w:rsidP="00E17D3C">
      <w:pPr>
        <w:pStyle w:val="a3"/>
        <w:spacing w:before="129" w:line="352" w:lineRule="auto"/>
        <w:ind w:firstLine="709"/>
      </w:pPr>
      <w:r>
        <w:t>Предлог.</w:t>
      </w:r>
      <w:r>
        <w:rPr>
          <w:spacing w:val="31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приставок.</w:t>
      </w:r>
      <w:r>
        <w:rPr>
          <w:spacing w:val="32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распространённые</w:t>
      </w:r>
      <w:r>
        <w:rPr>
          <w:spacing w:val="31"/>
        </w:rPr>
        <w:t xml:space="preserve"> </w:t>
      </w:r>
      <w:r>
        <w:t>предлоги:</w:t>
      </w:r>
      <w:r>
        <w:rPr>
          <w:spacing w:val="31"/>
        </w:rPr>
        <w:t xml:space="preserve"> </w:t>
      </w:r>
      <w:r>
        <w:t>в,</w:t>
      </w:r>
      <w:r>
        <w:rPr>
          <w:spacing w:val="31"/>
        </w:rPr>
        <w:t xml:space="preserve"> </w:t>
      </w:r>
      <w:r>
        <w:t>на,</w:t>
      </w:r>
      <w:r>
        <w:rPr>
          <w:spacing w:val="32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 о, об и</w:t>
      </w:r>
      <w:r>
        <w:rPr>
          <w:spacing w:val="-1"/>
        </w:rPr>
        <w:t xml:space="preserve"> </w:t>
      </w:r>
      <w:r>
        <w:t>другое.</w:t>
      </w:r>
    </w:p>
    <w:p w14:paraId="4180238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Синтаксис.</w:t>
      </w:r>
    </w:p>
    <w:p w14:paraId="6BDEAACE" w14:textId="77777777" w:rsidR="0062385B" w:rsidRDefault="007628E4" w:rsidP="00E17D3C">
      <w:pPr>
        <w:pStyle w:val="a3"/>
        <w:spacing w:before="129"/>
        <w:ind w:left="1491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</w:p>
    <w:p w14:paraId="584BA1B6" w14:textId="77777777" w:rsidR="0062385B" w:rsidRDefault="007628E4" w:rsidP="00E17D3C">
      <w:pPr>
        <w:pStyle w:val="a3"/>
        <w:spacing w:before="129"/>
        <w:ind w:left="1491"/>
      </w:pPr>
      <w:r>
        <w:t>Предложение</w:t>
      </w:r>
      <w:r>
        <w:rPr>
          <w:spacing w:val="4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единица</w:t>
      </w:r>
      <w:r>
        <w:rPr>
          <w:spacing w:val="63"/>
        </w:rPr>
        <w:t xml:space="preserve"> </w:t>
      </w:r>
      <w:r>
        <w:t>языка.</w:t>
      </w:r>
      <w:r>
        <w:rPr>
          <w:spacing w:val="64"/>
        </w:rPr>
        <w:t xml:space="preserve"> </w:t>
      </w:r>
      <w:r>
        <w:t>Предложение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слово.</w:t>
      </w:r>
      <w:r>
        <w:rPr>
          <w:spacing w:val="64"/>
        </w:rPr>
        <w:t xml:space="preserve"> </w:t>
      </w:r>
      <w:r>
        <w:t>Отличие</w:t>
      </w:r>
      <w:r>
        <w:rPr>
          <w:spacing w:val="63"/>
        </w:rPr>
        <w:t xml:space="preserve"> </w:t>
      </w:r>
      <w:r>
        <w:t>предложения</w:t>
      </w:r>
      <w:r>
        <w:rPr>
          <w:spacing w:val="63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слова.</w:t>
      </w:r>
    </w:p>
    <w:p w14:paraId="6887AD23" w14:textId="77777777" w:rsidR="0062385B" w:rsidRDefault="007628E4" w:rsidP="00E17D3C">
      <w:pPr>
        <w:pStyle w:val="a3"/>
        <w:spacing w:before="129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</w:t>
      </w:r>
      <w:r>
        <w:rPr>
          <w:spacing w:val="-3"/>
        </w:rPr>
        <w:t xml:space="preserve"> </w:t>
      </w:r>
      <w:r>
        <w:t>ударение).</w:t>
      </w:r>
    </w:p>
    <w:p w14:paraId="380A18BE" w14:textId="77777777" w:rsidR="0062385B" w:rsidRDefault="007628E4" w:rsidP="00E17D3C">
      <w:pPr>
        <w:pStyle w:val="a3"/>
        <w:tabs>
          <w:tab w:val="left" w:pos="2367"/>
          <w:tab w:val="left" w:pos="4047"/>
          <w:tab w:val="left" w:pos="4601"/>
          <w:tab w:val="left" w:pos="5390"/>
          <w:tab w:val="left" w:pos="7209"/>
          <w:tab w:val="left" w:pos="9544"/>
        </w:tabs>
        <w:spacing w:before="129" w:line="352" w:lineRule="auto"/>
        <w:ind w:right="286" w:firstLine="709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14:paraId="7664029E" w14:textId="77777777" w:rsidR="0062385B" w:rsidRDefault="007628E4" w:rsidP="00E17D3C">
      <w:pPr>
        <w:pStyle w:val="a3"/>
        <w:tabs>
          <w:tab w:val="left" w:pos="2277"/>
          <w:tab w:val="left" w:pos="3867"/>
          <w:tab w:val="left" w:pos="4331"/>
          <w:tab w:val="left" w:pos="6138"/>
          <w:tab w:val="left" w:pos="7147"/>
          <w:tab w:val="left" w:pos="7691"/>
          <w:tab w:val="left" w:pos="9155"/>
          <w:tab w:val="left" w:pos="11146"/>
        </w:tabs>
        <w:spacing w:line="352" w:lineRule="auto"/>
        <w:ind w:right="288" w:firstLine="709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14:paraId="75C5602E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Орфография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14:paraId="3007BD6C" w14:textId="77777777" w:rsidR="0062385B" w:rsidRDefault="007628E4" w:rsidP="00E17D3C">
      <w:pPr>
        <w:pStyle w:val="a3"/>
        <w:tabs>
          <w:tab w:val="left" w:pos="2905"/>
          <w:tab w:val="left" w:pos="3775"/>
          <w:tab w:val="left" w:pos="4181"/>
          <w:tab w:val="left" w:pos="5162"/>
          <w:tab w:val="left" w:pos="6811"/>
          <w:tab w:val="left" w:pos="7232"/>
          <w:tab w:val="left" w:pos="7638"/>
          <w:tab w:val="left" w:pos="8672"/>
          <w:tab w:val="left" w:pos="10281"/>
        </w:tabs>
        <w:spacing w:before="128"/>
        <w:ind w:left="1491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</w:t>
      </w:r>
      <w:r>
        <w:tab/>
        <w:t>(имена</w:t>
      </w:r>
    </w:p>
    <w:p w14:paraId="33FAA3B0" w14:textId="77777777" w:rsidR="0062385B" w:rsidRDefault="007628E4" w:rsidP="00E17D3C">
      <w:pPr>
        <w:pStyle w:val="a3"/>
        <w:spacing w:before="129" w:line="352" w:lineRule="auto"/>
        <w:ind w:right="276"/>
      </w:pP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 xml:space="preserve">строки на строку (без учёта морфемного членения слова); гласные после шипящих в сочетаниях </w:t>
      </w:r>
      <w:proofErr w:type="spellStart"/>
      <w:r>
        <w:t>жи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 xml:space="preserve">;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 (повторение правил 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31666D68" w14:textId="77777777" w:rsidR="0062385B" w:rsidRDefault="007628E4" w:rsidP="00E17D3C">
      <w:pPr>
        <w:pStyle w:val="a3"/>
        <w:spacing w:line="352" w:lineRule="auto"/>
        <w:ind w:right="281" w:firstLine="709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22"/>
        </w:rPr>
        <w:t xml:space="preserve"> </w:t>
      </w:r>
      <w:r>
        <w:t>написания</w:t>
      </w:r>
      <w:r>
        <w:rPr>
          <w:spacing w:val="22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Контроль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самоконтроль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проверке</w:t>
      </w:r>
      <w:r>
        <w:rPr>
          <w:spacing w:val="22"/>
        </w:rPr>
        <w:t xml:space="preserve"> </w:t>
      </w:r>
      <w:r>
        <w:t>собственных</w:t>
      </w:r>
    </w:p>
    <w:p w14:paraId="417FF9C9" w14:textId="77777777" w:rsidR="0062385B" w:rsidRDefault="007628E4" w:rsidP="00E17D3C">
      <w:pPr>
        <w:pStyle w:val="a3"/>
        <w:spacing w:line="273" w:lineRule="exact"/>
      </w:pPr>
      <w:r>
        <w:t>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14:paraId="659E670A" w14:textId="77777777" w:rsidR="0062385B" w:rsidRDefault="007628E4" w:rsidP="00E17D3C">
      <w:pPr>
        <w:pStyle w:val="a3"/>
        <w:spacing w:before="126"/>
        <w:ind w:left="1491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14:paraId="08E3CE5E" w14:textId="77777777" w:rsidR="0062385B" w:rsidRDefault="007628E4" w:rsidP="00E17D3C">
      <w:pPr>
        <w:pStyle w:val="a3"/>
        <w:spacing w:before="129" w:line="352" w:lineRule="auto"/>
        <w:ind w:left="1491" w:right="7034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чт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нч</w:t>
      </w:r>
      <w:proofErr w:type="spellEnd"/>
      <w:r>
        <w:t>;</w:t>
      </w:r>
    </w:p>
    <w:p w14:paraId="2670968F" w14:textId="77777777" w:rsidR="0062385B" w:rsidRDefault="007628E4" w:rsidP="00E17D3C">
      <w:pPr>
        <w:pStyle w:val="a3"/>
        <w:spacing w:line="352" w:lineRule="auto"/>
        <w:ind w:left="1491" w:right="4384"/>
      </w:pPr>
      <w:r>
        <w:lastRenderedPageBreak/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14:paraId="484CBE72" w14:textId="77777777" w:rsidR="0062385B" w:rsidRDefault="007628E4" w:rsidP="00E17D3C">
      <w:pPr>
        <w:pStyle w:val="a3"/>
        <w:spacing w:line="352" w:lineRule="auto"/>
        <w:ind w:left="1491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3"/>
        </w:rPr>
        <w:t xml:space="preserve"> </w:t>
      </w:r>
      <w:r>
        <w:t>буква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именах</w:t>
      </w:r>
      <w:r>
        <w:rPr>
          <w:spacing w:val="14"/>
        </w:rPr>
        <w:t xml:space="preserve"> </w:t>
      </w:r>
      <w:r>
        <w:t>собственных:</w:t>
      </w:r>
      <w:r>
        <w:rPr>
          <w:spacing w:val="14"/>
        </w:rPr>
        <w:t xml:space="preserve"> </w:t>
      </w:r>
      <w:r>
        <w:t>имена,</w:t>
      </w:r>
      <w:r>
        <w:rPr>
          <w:spacing w:val="14"/>
        </w:rPr>
        <w:t xml:space="preserve"> </w:t>
      </w:r>
      <w:r>
        <w:t>фамилии,</w:t>
      </w:r>
      <w:r>
        <w:rPr>
          <w:spacing w:val="14"/>
        </w:rPr>
        <w:t xml:space="preserve"> </w:t>
      </w:r>
      <w:r>
        <w:t>отчества</w:t>
      </w:r>
      <w:r>
        <w:rPr>
          <w:spacing w:val="14"/>
        </w:rPr>
        <w:t xml:space="preserve"> </w:t>
      </w:r>
      <w:r>
        <w:t>людей,</w:t>
      </w:r>
      <w:r>
        <w:rPr>
          <w:spacing w:val="14"/>
        </w:rPr>
        <w:t xml:space="preserve"> </w:t>
      </w:r>
      <w:r>
        <w:t>клички</w:t>
      </w:r>
      <w:r>
        <w:rPr>
          <w:spacing w:val="14"/>
        </w:rPr>
        <w:t xml:space="preserve"> </w:t>
      </w:r>
      <w:r>
        <w:t>животных,</w:t>
      </w:r>
    </w:p>
    <w:p w14:paraId="4332F4BB" w14:textId="77777777" w:rsidR="0062385B" w:rsidRDefault="007628E4" w:rsidP="00E17D3C">
      <w:pPr>
        <w:pStyle w:val="a3"/>
        <w:spacing w:line="275" w:lineRule="exact"/>
      </w:pPr>
      <w:r>
        <w:t>географические</w:t>
      </w:r>
      <w:r>
        <w:rPr>
          <w:spacing w:val="-11"/>
        </w:rPr>
        <w:t xml:space="preserve"> </w:t>
      </w:r>
      <w:r>
        <w:t>названия;</w:t>
      </w:r>
    </w:p>
    <w:p w14:paraId="14E37131" w14:textId="77777777" w:rsidR="0062385B" w:rsidRDefault="007628E4" w:rsidP="00E17D3C">
      <w:pPr>
        <w:pStyle w:val="a3"/>
        <w:spacing w:before="126"/>
        <w:ind w:left="1491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</w:p>
    <w:p w14:paraId="747A34AC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0F439C74" w14:textId="77777777" w:rsidR="0062385B" w:rsidRDefault="007628E4" w:rsidP="00E17D3C">
      <w:pPr>
        <w:pStyle w:val="a3"/>
        <w:tabs>
          <w:tab w:val="left" w:pos="2987"/>
          <w:tab w:val="left" w:pos="4628"/>
          <w:tab w:val="left" w:pos="7244"/>
          <w:tab w:val="left" w:pos="8679"/>
          <w:tab w:val="left" w:pos="9867"/>
        </w:tabs>
        <w:spacing w:before="129" w:line="352" w:lineRule="auto"/>
        <w:ind w:right="790" w:firstLine="709"/>
      </w:pP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целями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условиями</w:t>
      </w:r>
      <w:r>
        <w:rPr>
          <w:spacing w:val="33"/>
        </w:rPr>
        <w:t xml:space="preserve"> </w:t>
      </w:r>
      <w:r>
        <w:t>устного</w:t>
      </w:r>
      <w:r>
        <w:rPr>
          <w:spacing w:val="33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</w:t>
      </w:r>
      <w:r>
        <w:tab/>
        <w:t>решения</w:t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  <w:t>ответа</w:t>
      </w:r>
    </w:p>
    <w:p w14:paraId="2FD5CC42" w14:textId="77777777" w:rsidR="0062385B" w:rsidRDefault="007628E4" w:rsidP="00E17D3C">
      <w:pPr>
        <w:pStyle w:val="a3"/>
        <w:tabs>
          <w:tab w:val="left" w:pos="2282"/>
          <w:tab w:val="left" w:pos="3546"/>
          <w:tab w:val="left" w:pos="4734"/>
          <w:tab w:val="left" w:pos="5915"/>
          <w:tab w:val="left" w:pos="7141"/>
          <w:tab w:val="left" w:pos="7504"/>
          <w:tab w:val="left" w:pos="8565"/>
          <w:tab w:val="left" w:pos="10226"/>
        </w:tabs>
        <w:spacing w:line="352" w:lineRule="auto"/>
        <w:ind w:right="286"/>
      </w:pPr>
      <w:r>
        <w:t>на</w:t>
      </w:r>
      <w:r>
        <w:rPr>
          <w:spacing w:val="46"/>
        </w:rPr>
        <w:t xml:space="preserve"> </w:t>
      </w:r>
      <w:r>
        <w:t>заданный</w:t>
      </w:r>
      <w:r>
        <w:rPr>
          <w:spacing w:val="46"/>
        </w:rPr>
        <w:t xml:space="preserve"> </w:t>
      </w:r>
      <w:r>
        <w:t>вопрос,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выражения</w:t>
      </w:r>
      <w:r>
        <w:rPr>
          <w:spacing w:val="46"/>
        </w:rPr>
        <w:t xml:space="preserve"> </w:t>
      </w:r>
      <w:r>
        <w:t>собственного</w:t>
      </w:r>
      <w:r>
        <w:rPr>
          <w:spacing w:val="46"/>
        </w:rPr>
        <w:t xml:space="preserve"> </w:t>
      </w:r>
      <w:r>
        <w:t>мнения).</w:t>
      </w:r>
      <w:r>
        <w:rPr>
          <w:spacing w:val="46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вести</w:t>
      </w:r>
      <w:r>
        <w:rPr>
          <w:spacing w:val="46"/>
        </w:rPr>
        <w:t xml:space="preserve"> </w:t>
      </w:r>
      <w:r>
        <w:t>разговор</w:t>
      </w:r>
      <w:r>
        <w:rPr>
          <w:spacing w:val="46"/>
        </w:rPr>
        <w:t xml:space="preserve"> </w:t>
      </w:r>
      <w:r>
        <w:t>(начать,</w:t>
      </w:r>
      <w:r>
        <w:rPr>
          <w:spacing w:val="-57"/>
        </w:rPr>
        <w:t xml:space="preserve"> </w:t>
      </w:r>
      <w:r>
        <w:t>поддержать,</w:t>
      </w:r>
      <w:r>
        <w:tab/>
        <w:t>закончить</w:t>
      </w:r>
      <w:r>
        <w:tab/>
        <w:t>разговор,</w:t>
      </w:r>
      <w:r>
        <w:tab/>
        <w:t>привлечь</w:t>
      </w:r>
      <w:r>
        <w:tab/>
        <w:t>внимание</w:t>
      </w:r>
      <w:r>
        <w:tab/>
        <w:t>и</w:t>
      </w:r>
      <w:r>
        <w:tab/>
        <w:t>другое).</w:t>
      </w:r>
      <w:r>
        <w:tab/>
        <w:t>Практическое</w:t>
      </w:r>
      <w:r>
        <w:tab/>
      </w:r>
      <w:r>
        <w:rPr>
          <w:spacing w:val="-1"/>
        </w:rPr>
        <w:t>овладение</w:t>
      </w:r>
    </w:p>
    <w:p w14:paraId="6A8BF467" w14:textId="77777777" w:rsidR="0062385B" w:rsidRDefault="007628E4" w:rsidP="00E17D3C">
      <w:pPr>
        <w:pStyle w:val="a3"/>
        <w:spacing w:before="62" w:line="352" w:lineRule="auto"/>
        <w:ind w:right="290"/>
      </w:pPr>
      <w:r>
        <w:t>диалогической формой речи. Соблюдение норм речевого этикета и орфоэпических норм в ситуациях</w:t>
      </w:r>
      <w:r>
        <w:rPr>
          <w:spacing w:val="1"/>
        </w:rPr>
        <w:t xml:space="preserve"> </w:t>
      </w:r>
      <w:r>
        <w:t>учебного и бытового общения. Умение договариваться и приходить к общему решению в совместной</w:t>
      </w:r>
      <w:r>
        <w:rPr>
          <w:spacing w:val="-57"/>
        </w:rPr>
        <w:t xml:space="preserve"> </w:t>
      </w:r>
      <w:r>
        <w:t>деятельности</w:t>
      </w:r>
    </w:p>
    <w:p w14:paraId="162BF07B" w14:textId="77777777" w:rsidR="0062385B" w:rsidRDefault="007628E4" w:rsidP="00E17D3C">
      <w:pPr>
        <w:pStyle w:val="a3"/>
        <w:spacing w:line="274" w:lineRule="exact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14:paraId="2EB56917" w14:textId="77777777" w:rsidR="0062385B" w:rsidRDefault="007628E4" w:rsidP="00E17D3C">
      <w:pPr>
        <w:pStyle w:val="a3"/>
        <w:spacing w:before="129" w:line="352" w:lineRule="auto"/>
        <w:ind w:right="284" w:firstLine="709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008D58FF" w14:textId="77777777" w:rsidR="0062385B" w:rsidRDefault="007628E4" w:rsidP="00E17D3C">
      <w:pPr>
        <w:pStyle w:val="a3"/>
        <w:spacing w:line="352" w:lineRule="auto"/>
        <w:ind w:right="288" w:firstLine="70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499BE69C" w14:textId="77777777" w:rsidR="0062385B" w:rsidRDefault="007628E4" w:rsidP="00E17D3C">
      <w:pPr>
        <w:pStyle w:val="a3"/>
        <w:spacing w:line="352" w:lineRule="auto"/>
        <w:ind w:right="283" w:firstLine="70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7CEABC72" w14:textId="77777777" w:rsidR="0062385B" w:rsidRDefault="007628E4" w:rsidP="00E17D3C">
      <w:pPr>
        <w:pStyle w:val="a3"/>
        <w:spacing w:line="275" w:lineRule="exact"/>
        <w:ind w:left="1491"/>
      </w:pPr>
      <w:r>
        <w:t>Поздравление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14:paraId="544C5B8C" w14:textId="77777777" w:rsidR="0062385B" w:rsidRDefault="007628E4" w:rsidP="00E17D3C">
      <w:pPr>
        <w:pStyle w:val="a3"/>
        <w:tabs>
          <w:tab w:val="left" w:pos="1259"/>
          <w:tab w:val="left" w:pos="2196"/>
          <w:tab w:val="left" w:pos="3095"/>
          <w:tab w:val="left" w:pos="3794"/>
          <w:tab w:val="left" w:pos="4240"/>
          <w:tab w:val="left" w:pos="5519"/>
          <w:tab w:val="left" w:pos="5576"/>
          <w:tab w:val="left" w:pos="5875"/>
          <w:tab w:val="left" w:pos="6754"/>
          <w:tab w:val="left" w:pos="6823"/>
          <w:tab w:val="left" w:pos="8629"/>
          <w:tab w:val="left" w:pos="8773"/>
          <w:tab w:val="left" w:pos="9566"/>
          <w:tab w:val="left" w:pos="10053"/>
          <w:tab w:val="left" w:pos="10454"/>
        </w:tabs>
        <w:spacing w:before="125" w:line="352" w:lineRule="auto"/>
        <w:ind w:right="529" w:firstLine="709"/>
      </w:pPr>
      <w:r>
        <w:t>Понимание</w:t>
      </w:r>
      <w:r>
        <w:tab/>
        <w:t>текста:</w:t>
      </w:r>
      <w:r>
        <w:tab/>
        <w:t>развитие</w:t>
      </w:r>
      <w:r>
        <w:tab/>
      </w:r>
      <w:r>
        <w:tab/>
        <w:t>умения</w:t>
      </w:r>
      <w:r>
        <w:tab/>
        <w:t>формулировать</w:t>
      </w:r>
      <w:r>
        <w:tab/>
      </w:r>
      <w:r>
        <w:tab/>
        <w:t>простые</w:t>
      </w:r>
      <w:r>
        <w:tab/>
        <w:t>выводы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информации,</w:t>
      </w:r>
      <w:r>
        <w:tab/>
        <w:t>содержащейся</w:t>
      </w:r>
      <w:r>
        <w:tab/>
        <w:t>в</w:t>
      </w:r>
      <w:r>
        <w:tab/>
        <w:t>тексте.</w:t>
      </w:r>
      <w:r>
        <w:tab/>
      </w:r>
      <w:r>
        <w:tab/>
        <w:t>Выразительное</w:t>
      </w:r>
      <w:r>
        <w:tab/>
        <w:t>чтение</w:t>
      </w:r>
      <w:r>
        <w:tab/>
        <w:t>текста</w:t>
      </w:r>
      <w:r>
        <w:tab/>
      </w:r>
      <w:r>
        <w:rPr>
          <w:spacing w:val="-1"/>
        </w:rPr>
        <w:t>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14:paraId="1060E6B3" w14:textId="77777777" w:rsidR="0062385B" w:rsidRDefault="007628E4" w:rsidP="00E17D3C">
      <w:pPr>
        <w:pStyle w:val="a3"/>
        <w:tabs>
          <w:tab w:val="left" w:pos="3045"/>
          <w:tab w:val="left" w:pos="4566"/>
          <w:tab w:val="left" w:pos="7028"/>
          <w:tab w:val="left" w:pos="8097"/>
          <w:tab w:val="left" w:pos="9416"/>
          <w:tab w:val="left" w:pos="10398"/>
        </w:tabs>
        <w:spacing w:line="352" w:lineRule="auto"/>
        <w:ind w:right="706" w:firstLine="709"/>
      </w:pPr>
      <w:r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14:paraId="707F1686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  <w:tab w:val="left" w:pos="3895"/>
          <w:tab w:val="left" w:pos="5388"/>
          <w:tab w:val="left" w:pos="6563"/>
          <w:tab w:val="left" w:pos="7381"/>
          <w:tab w:val="left" w:pos="8087"/>
          <w:tab w:val="left" w:pos="9334"/>
        </w:tabs>
        <w:spacing w:line="275" w:lineRule="exact"/>
        <w:ind w:left="2331" w:hanging="840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во</w:t>
      </w:r>
      <w:r>
        <w:rPr>
          <w:sz w:val="24"/>
        </w:rPr>
        <w:tab/>
        <w:t>2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</w:p>
    <w:p w14:paraId="5690070B" w14:textId="77777777" w:rsidR="0062385B" w:rsidRDefault="007628E4" w:rsidP="00E17D3C">
      <w:pPr>
        <w:pStyle w:val="a3"/>
        <w:spacing w:before="127" w:line="352" w:lineRule="auto"/>
        <w:ind w:right="277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6E6B0E48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1C0FBF78" w14:textId="77777777" w:rsidR="0062385B" w:rsidRDefault="007628E4" w:rsidP="00E17D3C">
      <w:pPr>
        <w:pStyle w:val="a3"/>
        <w:spacing w:line="352" w:lineRule="auto"/>
        <w:ind w:right="285" w:firstLine="709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слова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омонимичными</w:t>
      </w:r>
      <w:r>
        <w:rPr>
          <w:spacing w:val="57"/>
        </w:rPr>
        <w:t xml:space="preserve"> </w:t>
      </w:r>
      <w:r>
        <w:t>корнями:</w:t>
      </w:r>
      <w:r>
        <w:rPr>
          <w:spacing w:val="57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признаки</w:t>
      </w:r>
      <w:r>
        <w:rPr>
          <w:spacing w:val="57"/>
        </w:rPr>
        <w:t xml:space="preserve"> </w:t>
      </w:r>
      <w:r>
        <w:t>сходства</w:t>
      </w:r>
    </w:p>
    <w:p w14:paraId="233113DF" w14:textId="77777777" w:rsidR="0062385B" w:rsidRDefault="007628E4" w:rsidP="00E17D3C">
      <w:pPr>
        <w:pStyle w:val="a3"/>
        <w:spacing w:line="275" w:lineRule="exact"/>
      </w:pPr>
      <w:r>
        <w:lastRenderedPageBreak/>
        <w:t>и</w:t>
      </w:r>
      <w:r>
        <w:rPr>
          <w:spacing w:val="-1"/>
        </w:rPr>
        <w:t xml:space="preserve"> </w:t>
      </w:r>
      <w:r>
        <w:t>различия;</w:t>
      </w:r>
    </w:p>
    <w:p w14:paraId="2CD40B1C" w14:textId="77777777" w:rsidR="0062385B" w:rsidRDefault="007628E4" w:rsidP="00E17D3C">
      <w:pPr>
        <w:pStyle w:val="a3"/>
        <w:tabs>
          <w:tab w:val="left" w:pos="2951"/>
          <w:tab w:val="left" w:pos="4197"/>
          <w:tab w:val="left" w:pos="6015"/>
          <w:tab w:val="left" w:pos="7831"/>
          <w:tab w:val="left" w:pos="8682"/>
          <w:tab w:val="left" w:pos="10041"/>
        </w:tabs>
        <w:spacing w:before="125" w:line="352" w:lineRule="auto"/>
        <w:ind w:right="610" w:firstLine="709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лексического</w:t>
      </w:r>
      <w:r>
        <w:rPr>
          <w:spacing w:val="-1"/>
        </w:rPr>
        <w:t xml:space="preserve"> </w:t>
      </w:r>
      <w:r>
        <w:t>значения;</w:t>
      </w:r>
    </w:p>
    <w:p w14:paraId="5DBAF462" w14:textId="77777777" w:rsidR="0062385B" w:rsidRDefault="007628E4" w:rsidP="00E17D3C">
      <w:pPr>
        <w:pStyle w:val="a3"/>
        <w:tabs>
          <w:tab w:val="left" w:pos="2826"/>
          <w:tab w:val="left" w:pos="4160"/>
          <w:tab w:val="left" w:pos="5320"/>
          <w:tab w:val="left" w:pos="7012"/>
          <w:tab w:val="left" w:pos="8704"/>
          <w:tab w:val="left" w:pos="9430"/>
          <w:tab w:val="left" w:pos="10573"/>
        </w:tabs>
        <w:spacing w:line="352" w:lineRule="auto"/>
        <w:ind w:right="289" w:firstLine="709"/>
      </w:pPr>
      <w:r>
        <w:t>сравнивать</w:t>
      </w:r>
      <w:r>
        <w:tab/>
        <w:t>буквенную</w:t>
      </w:r>
      <w:r>
        <w:tab/>
        <w:t>оболочку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выявлять</w:t>
      </w:r>
      <w:r>
        <w:tab/>
      </w:r>
      <w:r>
        <w:rPr>
          <w:spacing w:val="-1"/>
        </w:rPr>
        <w:t>случаи</w:t>
      </w:r>
      <w:r>
        <w:rPr>
          <w:spacing w:val="-57"/>
        </w:rPr>
        <w:t xml:space="preserve"> </w:t>
      </w:r>
      <w:r>
        <w:t>чередования;</w:t>
      </w:r>
    </w:p>
    <w:p w14:paraId="683E2AD1" w14:textId="77777777" w:rsidR="0062385B" w:rsidRDefault="007628E4" w:rsidP="00E17D3C">
      <w:pPr>
        <w:pStyle w:val="a3"/>
        <w:tabs>
          <w:tab w:val="left" w:pos="3269"/>
          <w:tab w:val="left" w:pos="4641"/>
          <w:tab w:val="left" w:pos="5302"/>
          <w:tab w:val="left" w:pos="6659"/>
          <w:tab w:val="left" w:pos="7494"/>
          <w:tab w:val="left" w:pos="8038"/>
          <w:tab w:val="left" w:pos="8935"/>
          <w:tab w:val="left" w:pos="9953"/>
        </w:tabs>
        <w:spacing w:line="352" w:lineRule="auto"/>
        <w:ind w:right="594" w:firstLine="709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обозначают;</w:t>
      </w:r>
    </w:p>
    <w:p w14:paraId="33FD7E40" w14:textId="77777777" w:rsidR="0062385B" w:rsidRDefault="007628E4" w:rsidP="00E17D3C">
      <w:pPr>
        <w:pStyle w:val="a3"/>
        <w:spacing w:line="275" w:lineRule="exact"/>
        <w:ind w:left="1491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14:paraId="1EE12D6D" w14:textId="77777777" w:rsidR="0062385B" w:rsidRDefault="007628E4" w:rsidP="00E17D3C">
      <w:pPr>
        <w:pStyle w:val="a3"/>
        <w:spacing w:before="127" w:line="352" w:lineRule="auto"/>
        <w:ind w:left="1491"/>
      </w:pPr>
      <w:r>
        <w:t>определять</w:t>
      </w:r>
      <w:r>
        <w:rPr>
          <w:spacing w:val="-6"/>
        </w:rPr>
        <w:t xml:space="preserve"> </w:t>
      </w:r>
      <w:r>
        <w:t>признак,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проведена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14:paraId="3F986FB6" w14:textId="77777777" w:rsidR="0062385B" w:rsidRDefault="007628E4" w:rsidP="00E17D3C">
      <w:pPr>
        <w:pStyle w:val="a3"/>
        <w:spacing w:line="275" w:lineRule="exact"/>
        <w:ind w:left="1491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(корень,</w:t>
      </w:r>
      <w:r>
        <w:rPr>
          <w:spacing w:val="18"/>
        </w:rPr>
        <w:t xml:space="preserve"> </w:t>
      </w:r>
      <w:r>
        <w:t>окончание,</w:t>
      </w:r>
      <w:r>
        <w:rPr>
          <w:spacing w:val="18"/>
        </w:rPr>
        <w:t xml:space="preserve"> </w:t>
      </w:r>
      <w:r>
        <w:t>текст);</w:t>
      </w:r>
      <w:r>
        <w:rPr>
          <w:spacing w:val="18"/>
        </w:rPr>
        <w:t xml:space="preserve"> </w:t>
      </w:r>
      <w:r>
        <w:t>соотносить</w:t>
      </w:r>
      <w:r>
        <w:rPr>
          <w:spacing w:val="18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его</w:t>
      </w:r>
    </w:p>
    <w:p w14:paraId="361DDCE5" w14:textId="77777777" w:rsidR="0062385B" w:rsidRDefault="007628E4" w:rsidP="00E17D3C">
      <w:pPr>
        <w:pStyle w:val="a3"/>
        <w:spacing w:before="62"/>
      </w:pP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14:paraId="32B002E0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before="129" w:line="352" w:lineRule="auto"/>
        <w:ind w:left="782"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56B225E" w14:textId="77777777" w:rsidR="0062385B" w:rsidRDefault="007628E4" w:rsidP="00E17D3C">
      <w:pPr>
        <w:pStyle w:val="a3"/>
        <w:tabs>
          <w:tab w:val="left" w:pos="2779"/>
          <w:tab w:val="left" w:pos="3251"/>
          <w:tab w:val="left" w:pos="5111"/>
          <w:tab w:val="left" w:pos="5936"/>
          <w:tab w:val="left" w:pos="7407"/>
          <w:tab w:val="left" w:pos="7831"/>
          <w:tab w:val="left" w:pos="9209"/>
          <w:tab w:val="left" w:pos="10560"/>
        </w:tabs>
        <w:spacing w:line="352" w:lineRule="auto"/>
        <w:ind w:right="284" w:firstLine="709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наблюдение</w:t>
      </w:r>
      <w:r>
        <w:tab/>
        <w:t>за</w:t>
      </w:r>
      <w:r>
        <w:tab/>
        <w:t>языковыми</w:t>
      </w:r>
      <w:r>
        <w:tab/>
        <w:t>единицами</w:t>
      </w:r>
      <w:r>
        <w:tab/>
      </w:r>
      <w:r>
        <w:rPr>
          <w:spacing w:val="-1"/>
        </w:rP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14:paraId="1A124592" w14:textId="77777777" w:rsidR="0062385B" w:rsidRDefault="007628E4" w:rsidP="00E17D3C">
      <w:pPr>
        <w:pStyle w:val="a3"/>
        <w:spacing w:line="352" w:lineRule="auto"/>
        <w:ind w:firstLine="709"/>
      </w:pPr>
      <w:r>
        <w:t>формулировать</w:t>
      </w:r>
      <w:r>
        <w:rPr>
          <w:spacing w:val="23"/>
        </w:rPr>
        <w:t xml:space="preserve"> </w:t>
      </w:r>
      <w:r>
        <w:t>выводы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предлагать</w:t>
      </w:r>
      <w:r>
        <w:rPr>
          <w:spacing w:val="24"/>
        </w:rPr>
        <w:t xml:space="preserve"> </w:t>
      </w:r>
      <w:r>
        <w:t>доказательства</w:t>
      </w:r>
      <w:r>
        <w:rPr>
          <w:spacing w:val="23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являются</w:t>
      </w:r>
      <w:r>
        <w:rPr>
          <w:spacing w:val="23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 (родственными).</w:t>
      </w:r>
    </w:p>
    <w:p w14:paraId="4A03A836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095905F9" w14:textId="77777777" w:rsidR="0062385B" w:rsidRDefault="007628E4" w:rsidP="00E17D3C">
      <w:pPr>
        <w:pStyle w:val="a3"/>
        <w:tabs>
          <w:tab w:val="left" w:pos="2863"/>
          <w:tab w:val="left" w:pos="4223"/>
          <w:tab w:val="left" w:pos="5712"/>
          <w:tab w:val="left" w:pos="7481"/>
          <w:tab w:val="left" w:pos="8720"/>
          <w:tab w:val="left" w:pos="9921"/>
        </w:tabs>
        <w:spacing w:line="352" w:lineRule="auto"/>
        <w:ind w:right="693" w:firstLine="709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14:paraId="3746D994" w14:textId="77777777" w:rsidR="0062385B" w:rsidRDefault="007628E4" w:rsidP="00E17D3C">
      <w:pPr>
        <w:pStyle w:val="a3"/>
        <w:spacing w:line="275" w:lineRule="exact"/>
        <w:ind w:left="1491"/>
      </w:pPr>
      <w:r>
        <w:t>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слов;</w:t>
      </w:r>
    </w:p>
    <w:p w14:paraId="3415DE7B" w14:textId="77777777" w:rsidR="0062385B" w:rsidRDefault="007628E4" w:rsidP="00E17D3C">
      <w:pPr>
        <w:pStyle w:val="a3"/>
        <w:tabs>
          <w:tab w:val="left" w:pos="2637"/>
          <w:tab w:val="left" w:pos="3958"/>
          <w:tab w:val="left" w:pos="5269"/>
          <w:tab w:val="left" w:pos="6451"/>
          <w:tab w:val="left" w:pos="6807"/>
          <w:tab w:val="left" w:pos="8567"/>
          <w:tab w:val="left" w:pos="9870"/>
        </w:tabs>
        <w:spacing w:before="123" w:line="352" w:lineRule="auto"/>
        <w:ind w:right="287" w:firstLine="70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4604D4BF" w14:textId="77777777" w:rsidR="0062385B" w:rsidRDefault="007628E4" w:rsidP="00E17D3C">
      <w:pPr>
        <w:pStyle w:val="a3"/>
        <w:tabs>
          <w:tab w:val="left" w:pos="3536"/>
          <w:tab w:val="left" w:pos="5228"/>
          <w:tab w:val="left" w:pos="7147"/>
          <w:tab w:val="left" w:pos="7836"/>
          <w:tab w:val="left" w:pos="9374"/>
        </w:tabs>
        <w:spacing w:line="352" w:lineRule="auto"/>
        <w:ind w:right="842" w:firstLine="709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3"/>
        </w:rPr>
        <w:t xml:space="preserve"> </w:t>
      </w:r>
      <w:r>
        <w:t>«читать»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4"/>
        </w:rPr>
        <w:t xml:space="preserve"> </w:t>
      </w:r>
      <w:r>
        <w:t>таблице;</w:t>
      </w:r>
    </w:p>
    <w:p w14:paraId="426288D7" w14:textId="77777777" w:rsidR="0062385B" w:rsidRDefault="007628E4" w:rsidP="00E17D3C">
      <w:pPr>
        <w:pStyle w:val="a3"/>
        <w:tabs>
          <w:tab w:val="left" w:pos="1884"/>
          <w:tab w:val="left" w:pos="3166"/>
          <w:tab w:val="left" w:pos="4264"/>
          <w:tab w:val="left" w:pos="4787"/>
          <w:tab w:val="left" w:pos="5777"/>
          <w:tab w:val="left" w:pos="6973"/>
          <w:tab w:val="left" w:pos="7849"/>
          <w:tab w:val="left" w:pos="9119"/>
          <w:tab w:val="left" w:pos="10111"/>
        </w:tabs>
        <w:spacing w:line="352" w:lineRule="auto"/>
        <w:ind w:right="580" w:firstLine="709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14:paraId="592877B2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3736"/>
          <w:tab w:val="left" w:pos="4351"/>
          <w:tab w:val="left" w:pos="5176"/>
          <w:tab w:val="left" w:pos="7346"/>
          <w:tab w:val="left" w:pos="9190"/>
          <w:tab w:val="left" w:pos="10344"/>
        </w:tabs>
        <w:spacing w:line="352" w:lineRule="auto"/>
        <w:ind w:left="782" w:right="282" w:firstLine="70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0084CE78" w14:textId="77777777" w:rsidR="0062385B" w:rsidRDefault="007628E4" w:rsidP="00E17D3C">
      <w:pPr>
        <w:pStyle w:val="a3"/>
        <w:spacing w:line="275" w:lineRule="exact"/>
        <w:ind w:left="1491"/>
      </w:pPr>
      <w:r>
        <w:t>воспринимать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единицах;</w:t>
      </w:r>
    </w:p>
    <w:p w14:paraId="01F18D2A" w14:textId="77777777" w:rsidR="0062385B" w:rsidRDefault="007628E4" w:rsidP="00E17D3C">
      <w:pPr>
        <w:pStyle w:val="a3"/>
        <w:spacing w:before="125" w:line="352" w:lineRule="auto"/>
        <w:ind w:left="1491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15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существования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точек</w:t>
      </w:r>
      <w:r>
        <w:rPr>
          <w:spacing w:val="16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результатов</w:t>
      </w:r>
    </w:p>
    <w:p w14:paraId="2AC1473F" w14:textId="77777777" w:rsidR="0062385B" w:rsidRDefault="007628E4" w:rsidP="00E17D3C">
      <w:pPr>
        <w:pStyle w:val="a3"/>
        <w:spacing w:line="275" w:lineRule="exact"/>
      </w:pP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языковыми</w:t>
      </w:r>
      <w:r>
        <w:rPr>
          <w:spacing w:val="-7"/>
        </w:rPr>
        <w:t xml:space="preserve"> </w:t>
      </w:r>
      <w:r>
        <w:t>единицами;</w:t>
      </w:r>
    </w:p>
    <w:p w14:paraId="53D709B2" w14:textId="77777777" w:rsidR="0062385B" w:rsidRDefault="007628E4" w:rsidP="00E17D3C">
      <w:pPr>
        <w:pStyle w:val="a3"/>
        <w:spacing w:before="129" w:line="352" w:lineRule="auto"/>
        <w:ind w:firstLine="709"/>
      </w:pPr>
      <w:r>
        <w:t>корректно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высказывать</w:t>
      </w:r>
      <w:r>
        <w:rPr>
          <w:spacing w:val="33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t>мнение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результатах</w:t>
      </w:r>
      <w:r>
        <w:rPr>
          <w:spacing w:val="33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14:paraId="7B9BDFFE" w14:textId="77777777" w:rsidR="0062385B" w:rsidRDefault="007628E4" w:rsidP="00E17D3C">
      <w:pPr>
        <w:pStyle w:val="a3"/>
        <w:spacing w:line="275" w:lineRule="exact"/>
        <w:ind w:left="1491"/>
      </w:pPr>
      <w:r>
        <w:lastRenderedPageBreak/>
        <w:t>строить</w:t>
      </w:r>
      <w:r>
        <w:rPr>
          <w:spacing w:val="-8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диалогическое</w:t>
      </w:r>
      <w:r>
        <w:rPr>
          <w:spacing w:val="-8"/>
        </w:rPr>
        <w:t xml:space="preserve"> </w:t>
      </w:r>
      <w:r>
        <w:t>выказывание;</w:t>
      </w:r>
    </w:p>
    <w:p w14:paraId="25ED1234" w14:textId="77777777" w:rsidR="0062385B" w:rsidRDefault="007628E4" w:rsidP="00E17D3C">
      <w:pPr>
        <w:pStyle w:val="a3"/>
        <w:tabs>
          <w:tab w:val="left" w:pos="2703"/>
          <w:tab w:val="left" w:pos="3809"/>
          <w:tab w:val="left" w:pos="5890"/>
          <w:tab w:val="left" w:pos="7752"/>
          <w:tab w:val="left" w:pos="8407"/>
          <w:tab w:val="left" w:pos="10313"/>
        </w:tabs>
        <w:spacing w:before="129" w:line="352" w:lineRule="auto"/>
        <w:ind w:right="707" w:firstLine="709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1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14:paraId="12E02358" w14:textId="77777777" w:rsidR="0062385B" w:rsidRDefault="007628E4" w:rsidP="00E17D3C">
      <w:pPr>
        <w:pStyle w:val="a3"/>
        <w:spacing w:line="275" w:lineRule="exact"/>
        <w:ind w:left="1491"/>
      </w:pP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услышанного</w:t>
      </w:r>
    </w:p>
    <w:p w14:paraId="3BB8A143" w14:textId="77777777" w:rsidR="0062385B" w:rsidRDefault="007628E4" w:rsidP="00E17D3C">
      <w:pPr>
        <w:pStyle w:val="a3"/>
        <w:spacing w:before="129"/>
      </w:pPr>
      <w:r>
        <w:t>текста.</w:t>
      </w:r>
    </w:p>
    <w:p w14:paraId="350F6D51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4526"/>
          <w:tab w:val="left" w:pos="5075"/>
          <w:tab w:val="left" w:pos="5837"/>
          <w:tab w:val="left" w:pos="7479"/>
          <w:tab w:val="left" w:pos="9257"/>
          <w:tab w:val="left" w:pos="10346"/>
        </w:tabs>
        <w:spacing w:before="129"/>
        <w:ind w:left="2511" w:hanging="1020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</w:p>
    <w:p w14:paraId="2BE19E6F" w14:textId="77777777" w:rsidR="0062385B" w:rsidRDefault="007628E4" w:rsidP="00E17D3C">
      <w:pPr>
        <w:pStyle w:val="a3"/>
        <w:spacing w:before="129"/>
      </w:pP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14:paraId="0987D248" w14:textId="77777777" w:rsidR="0062385B" w:rsidRDefault="007628E4" w:rsidP="00E17D3C">
      <w:pPr>
        <w:pStyle w:val="a3"/>
        <w:spacing w:before="129" w:line="352" w:lineRule="auto"/>
        <w:ind w:left="1491" w:right="1210"/>
      </w:pPr>
      <w:r>
        <w:t>планировать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3A9AD259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4250"/>
          <w:tab w:val="left" w:pos="4853"/>
          <w:tab w:val="left" w:pos="5672"/>
          <w:tab w:val="left" w:pos="7368"/>
          <w:tab w:val="left" w:pos="9201"/>
          <w:tab w:val="left" w:pos="10345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3F10B6F" w14:textId="77777777" w:rsidR="0062385B" w:rsidRDefault="007628E4" w:rsidP="00E17D3C">
      <w:pPr>
        <w:pStyle w:val="a3"/>
        <w:spacing w:before="62" w:line="352" w:lineRule="auto"/>
        <w:ind w:right="287" w:firstLine="709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14:paraId="61507EC2" w14:textId="77777777" w:rsidR="0062385B" w:rsidRDefault="007628E4" w:rsidP="00E17D3C">
      <w:pPr>
        <w:pStyle w:val="a3"/>
        <w:spacing w:line="352" w:lineRule="auto"/>
        <w:ind w:right="288" w:firstLine="709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</w:t>
      </w:r>
      <w:r>
        <w:rPr>
          <w:spacing w:val="12"/>
        </w:rPr>
        <w:t xml:space="preserve"> </w:t>
      </w:r>
      <w:r>
        <w:t>корня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окончания,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списывании</w:t>
      </w:r>
      <w:r>
        <w:rPr>
          <w:spacing w:val="12"/>
        </w:rPr>
        <w:t xml:space="preserve"> </w:t>
      </w:r>
      <w:r>
        <w:t>текстов</w:t>
      </w:r>
    </w:p>
    <w:p w14:paraId="681BC5B8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 w14:paraId="0C7D1D9B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before="128"/>
        <w:ind w:left="2511" w:hanging="102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36E57D27" w14:textId="77777777" w:rsidR="0062385B" w:rsidRDefault="007628E4" w:rsidP="00E17D3C">
      <w:pPr>
        <w:pStyle w:val="a3"/>
        <w:spacing w:before="129"/>
        <w:ind w:left="1491"/>
      </w:pPr>
      <w:r>
        <w:t xml:space="preserve">строить      </w:t>
      </w:r>
      <w:r>
        <w:rPr>
          <w:spacing w:val="13"/>
        </w:rPr>
        <w:t xml:space="preserve"> </w:t>
      </w:r>
      <w:r>
        <w:t xml:space="preserve">действия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1"/>
        </w:rPr>
        <w:t xml:space="preserve"> </w:t>
      </w:r>
      <w:r>
        <w:t xml:space="preserve">достижению       </w:t>
      </w:r>
      <w:r>
        <w:rPr>
          <w:spacing w:val="12"/>
        </w:rPr>
        <w:t xml:space="preserve"> </w:t>
      </w:r>
      <w:r>
        <w:t xml:space="preserve">цели       </w:t>
      </w:r>
      <w:r>
        <w:rPr>
          <w:spacing w:val="11"/>
        </w:rPr>
        <w:t xml:space="preserve"> </w:t>
      </w:r>
      <w:r>
        <w:t xml:space="preserve">совместной       </w:t>
      </w:r>
      <w:r>
        <w:rPr>
          <w:spacing w:val="11"/>
        </w:rPr>
        <w:t xml:space="preserve"> </w:t>
      </w:r>
      <w:r>
        <w:t>деятельности</w:t>
      </w:r>
    </w:p>
    <w:p w14:paraId="1CFF23B3" w14:textId="77777777" w:rsidR="0062385B" w:rsidRDefault="007628E4" w:rsidP="00E17D3C">
      <w:pPr>
        <w:pStyle w:val="a3"/>
        <w:spacing w:before="129" w:line="352" w:lineRule="auto"/>
        <w:ind w:right="28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03095E67" w14:textId="77777777" w:rsidR="0062385B" w:rsidRDefault="007628E4" w:rsidP="00E17D3C">
      <w:pPr>
        <w:pStyle w:val="a3"/>
        <w:spacing w:line="352" w:lineRule="auto"/>
        <w:ind w:left="1491" w:right="4890"/>
      </w:pPr>
      <w:r>
        <w:t>совместно обсуждать процесс и результат работы;</w:t>
      </w:r>
      <w:r>
        <w:rPr>
          <w:spacing w:val="-58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результат.</w:t>
      </w:r>
    </w:p>
    <w:p w14:paraId="197736C4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274" w:lineRule="exact"/>
        <w:ind w:left="2031" w:hanging="5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0D7CAA2A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6"/>
        <w:ind w:left="221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14:paraId="0298D724" w14:textId="77777777" w:rsidR="0062385B" w:rsidRDefault="007628E4" w:rsidP="00E17D3C">
      <w:pPr>
        <w:pStyle w:val="a3"/>
        <w:spacing w:before="129" w:line="352" w:lineRule="auto"/>
        <w:ind w:right="289" w:firstLine="709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14:paraId="3C82374D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Фонетика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</w:p>
    <w:p w14:paraId="6A9059CB" w14:textId="77777777" w:rsidR="0062385B" w:rsidRDefault="007628E4" w:rsidP="00E17D3C">
      <w:pPr>
        <w:pStyle w:val="a3"/>
        <w:spacing w:before="129" w:line="352" w:lineRule="auto"/>
        <w:ind w:right="285" w:firstLine="709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знаков (повторение изученного).</w:t>
      </w:r>
    </w:p>
    <w:p w14:paraId="3ED1A2E7" w14:textId="77777777" w:rsidR="0062385B" w:rsidRDefault="007628E4" w:rsidP="00E17D3C">
      <w:pPr>
        <w:pStyle w:val="a3"/>
        <w:tabs>
          <w:tab w:val="left" w:pos="3183"/>
          <w:tab w:val="left" w:pos="4486"/>
          <w:tab w:val="left" w:pos="4901"/>
          <w:tab w:val="left" w:pos="6359"/>
          <w:tab w:val="left" w:pos="7409"/>
          <w:tab w:val="left" w:pos="7809"/>
          <w:tab w:val="left" w:pos="8780"/>
          <w:tab w:val="left" w:pos="9173"/>
        </w:tabs>
        <w:spacing w:line="352" w:lineRule="auto"/>
        <w:ind w:right="581" w:firstLine="709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 ъ, 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</w:p>
    <w:p w14:paraId="0B634FD0" w14:textId="77777777" w:rsidR="0062385B" w:rsidRDefault="007628E4" w:rsidP="00E17D3C">
      <w:pPr>
        <w:pStyle w:val="a3"/>
        <w:spacing w:line="275" w:lineRule="exact"/>
        <w:ind w:left="1491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словарями,</w:t>
      </w:r>
      <w:r>
        <w:rPr>
          <w:spacing w:val="-8"/>
        </w:rPr>
        <w:t xml:space="preserve"> </w:t>
      </w:r>
      <w:r>
        <w:t>справочниками,</w:t>
      </w:r>
      <w:r>
        <w:rPr>
          <w:spacing w:val="-8"/>
        </w:rPr>
        <w:t xml:space="preserve"> </w:t>
      </w:r>
      <w:r>
        <w:t>каталогами.</w:t>
      </w:r>
    </w:p>
    <w:p w14:paraId="7BF99482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6"/>
        <w:ind w:left="2211"/>
        <w:jc w:val="left"/>
        <w:rPr>
          <w:sz w:val="24"/>
        </w:rPr>
      </w:pPr>
      <w:r>
        <w:rPr>
          <w:sz w:val="24"/>
        </w:rPr>
        <w:lastRenderedPageBreak/>
        <w:t>Орфоэпия.</w:t>
      </w:r>
    </w:p>
    <w:p w14:paraId="30C3370A" w14:textId="77777777" w:rsidR="0062385B" w:rsidRDefault="007628E4" w:rsidP="00E17D3C">
      <w:pPr>
        <w:pStyle w:val="a3"/>
        <w:tabs>
          <w:tab w:val="left" w:pos="1344"/>
          <w:tab w:val="left" w:pos="2575"/>
          <w:tab w:val="left" w:pos="3150"/>
          <w:tab w:val="left" w:pos="3706"/>
          <w:tab w:val="left" w:pos="4433"/>
          <w:tab w:val="left" w:pos="5062"/>
          <w:tab w:val="left" w:pos="5469"/>
          <w:tab w:val="left" w:pos="5956"/>
          <w:tab w:val="left" w:pos="6930"/>
          <w:tab w:val="left" w:pos="7363"/>
          <w:tab w:val="left" w:pos="8287"/>
          <w:tab w:val="left" w:pos="8467"/>
          <w:tab w:val="left" w:pos="9764"/>
          <w:tab w:val="left" w:pos="10235"/>
        </w:tabs>
        <w:spacing w:before="129" w:line="352" w:lineRule="auto"/>
        <w:ind w:right="642" w:firstLine="709"/>
      </w:pPr>
      <w:r>
        <w:t>Нормы</w:t>
      </w:r>
      <w:r>
        <w:tab/>
        <w:t>произношения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звуков;</w:t>
      </w:r>
      <w:r>
        <w:tab/>
      </w:r>
      <w:r>
        <w:tab/>
        <w:t>ударение</w:t>
      </w:r>
      <w:r>
        <w:tab/>
        <w:t>в</w:t>
      </w:r>
      <w:r>
        <w:tab/>
      </w:r>
      <w:r>
        <w:rPr>
          <w:spacing w:val="-1"/>
        </w:rPr>
        <w:t>словах</w:t>
      </w:r>
      <w:r>
        <w:rPr>
          <w:spacing w:val="-57"/>
        </w:rPr>
        <w:t xml:space="preserve"> </w:t>
      </w:r>
      <w:r>
        <w:t>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14:paraId="4C233F31" w14:textId="77777777" w:rsidR="0062385B" w:rsidRDefault="007628E4" w:rsidP="00E17D3C">
      <w:pPr>
        <w:pStyle w:val="a3"/>
        <w:spacing w:line="274" w:lineRule="exact"/>
        <w:ind w:left="1491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14:paraId="7F3C1C5B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Лексика.</w:t>
      </w:r>
    </w:p>
    <w:p w14:paraId="4018BBEE" w14:textId="77777777" w:rsidR="0062385B" w:rsidRDefault="007628E4" w:rsidP="00E17D3C">
      <w:pPr>
        <w:pStyle w:val="a3"/>
        <w:spacing w:before="129"/>
        <w:ind w:left="1491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14:paraId="0FEE7075" w14:textId="77777777" w:rsidR="0062385B" w:rsidRDefault="007628E4" w:rsidP="00E17D3C">
      <w:pPr>
        <w:pStyle w:val="a3"/>
        <w:spacing w:before="129"/>
        <w:ind w:left="1491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</w:p>
    <w:p w14:paraId="495CE78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).</w:t>
      </w:r>
    </w:p>
    <w:p w14:paraId="0C2C357D" w14:textId="77777777" w:rsidR="0062385B" w:rsidRDefault="007628E4" w:rsidP="00E17D3C">
      <w:pPr>
        <w:pStyle w:val="a3"/>
        <w:tabs>
          <w:tab w:val="left" w:pos="2439"/>
          <w:tab w:val="left" w:pos="2920"/>
          <w:tab w:val="left" w:pos="2984"/>
          <w:tab w:val="left" w:pos="4529"/>
          <w:tab w:val="left" w:pos="5058"/>
          <w:tab w:val="left" w:pos="5282"/>
          <w:tab w:val="left" w:pos="6119"/>
          <w:tab w:val="left" w:pos="6230"/>
          <w:tab w:val="left" w:pos="7803"/>
          <w:tab w:val="left" w:pos="8037"/>
          <w:tab w:val="left" w:pos="9486"/>
          <w:tab w:val="left" w:pos="10175"/>
          <w:tab w:val="left" w:pos="10324"/>
        </w:tabs>
        <w:spacing w:before="129" w:line="352" w:lineRule="auto"/>
        <w:ind w:right="288" w:firstLine="709"/>
      </w:pPr>
      <w:r>
        <w:t>Корень</w:t>
      </w:r>
      <w:r>
        <w:tab/>
        <w:t>как</w:t>
      </w:r>
      <w:r>
        <w:tab/>
      </w:r>
      <w:r>
        <w:tab/>
        <w:t>обязательная</w:t>
      </w:r>
      <w:r>
        <w:tab/>
        <w:t>часть</w:t>
      </w:r>
      <w:r>
        <w:tab/>
        <w:t>слова;</w:t>
      </w:r>
      <w:r>
        <w:tab/>
        <w:t>однокоренные</w:t>
      </w:r>
      <w:r>
        <w:tab/>
        <w:t>(родственные)</w:t>
      </w:r>
      <w:r>
        <w:tab/>
        <w:t>слова;</w:t>
      </w:r>
      <w:r>
        <w:tab/>
      </w:r>
      <w:r>
        <w:tab/>
        <w:t>признаки</w:t>
      </w:r>
      <w:r>
        <w:rPr>
          <w:spacing w:val="-57"/>
        </w:rPr>
        <w:t xml:space="preserve"> </w:t>
      </w:r>
      <w:r>
        <w:t>однокоренных</w:t>
      </w:r>
      <w:r>
        <w:tab/>
      </w:r>
      <w:r>
        <w:tab/>
        <w:t>(родственных)</w:t>
      </w:r>
      <w:r>
        <w:tab/>
      </w:r>
      <w:r>
        <w:tab/>
        <w:t>слов;</w:t>
      </w:r>
      <w:r>
        <w:tab/>
      </w:r>
      <w:r>
        <w:tab/>
        <w:t>различение</w:t>
      </w:r>
      <w:r>
        <w:tab/>
      </w:r>
      <w:r>
        <w:tab/>
        <w:t>однокоренных</w:t>
      </w:r>
      <w:r>
        <w:tab/>
        <w:t>слов</w:t>
      </w:r>
    </w:p>
    <w:p w14:paraId="5EA4738A" w14:textId="77777777" w:rsidR="0062385B" w:rsidRDefault="007628E4" w:rsidP="00E17D3C">
      <w:pPr>
        <w:pStyle w:val="a3"/>
        <w:spacing w:before="62" w:line="352" w:lineRule="auto"/>
        <w:ind w:right="576"/>
      </w:pP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синонимов,   </w:t>
      </w:r>
      <w:proofErr w:type="gramEnd"/>
      <w:r>
        <w:rPr>
          <w:spacing w:val="44"/>
        </w:rPr>
        <w:t xml:space="preserve"> </w:t>
      </w:r>
      <w:r>
        <w:t xml:space="preserve">однокоренных   </w:t>
      </w:r>
      <w:r>
        <w:rPr>
          <w:spacing w:val="45"/>
        </w:rPr>
        <w:t xml:space="preserve"> </w:t>
      </w:r>
      <w:r>
        <w:t xml:space="preserve">слов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слов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омонимичными   </w:t>
      </w:r>
      <w:r>
        <w:rPr>
          <w:spacing w:val="45"/>
        </w:rPr>
        <w:t xml:space="preserve"> </w:t>
      </w:r>
      <w:r>
        <w:t xml:space="preserve">корнями;   </w:t>
      </w:r>
      <w:r>
        <w:rPr>
          <w:spacing w:val="44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-5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изменяемая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65F150D8" w14:textId="77777777" w:rsidR="0062385B" w:rsidRDefault="007628E4" w:rsidP="00E17D3C">
      <w:pPr>
        <w:pStyle w:val="a3"/>
        <w:tabs>
          <w:tab w:val="left" w:pos="2112"/>
          <w:tab w:val="left" w:pos="3502"/>
          <w:tab w:val="left" w:pos="5125"/>
          <w:tab w:val="left" w:pos="6966"/>
          <w:tab w:val="left" w:pos="9378"/>
        </w:tabs>
        <w:spacing w:line="352" w:lineRule="auto"/>
        <w:ind w:right="275" w:firstLine="709"/>
      </w:pPr>
      <w:r>
        <w:t>Однокоренные слова и формы одного и того же слова. Корень, приставка, суффикс - значимые</w:t>
      </w:r>
      <w:r>
        <w:rPr>
          <w:spacing w:val="-57"/>
        </w:rPr>
        <w:t xml:space="preserve"> </w:t>
      </w:r>
      <w:r>
        <w:t>части</w:t>
      </w:r>
      <w:r>
        <w:tab/>
        <w:t>слова.</w:t>
      </w:r>
      <w:r>
        <w:tab/>
        <w:t>Нулевое</w:t>
      </w:r>
      <w:r>
        <w:tab/>
        <w:t>окончание</w:t>
      </w:r>
      <w:r>
        <w:tab/>
        <w:t>(ознакомление).</w:t>
      </w:r>
      <w:r>
        <w:tab/>
        <w:t>Выделение</w:t>
      </w:r>
    </w:p>
    <w:p w14:paraId="75B754E5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6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-5"/>
        </w:rPr>
        <w:t xml:space="preserve"> </w:t>
      </w:r>
      <w:r>
        <w:t>суффикса.</w:t>
      </w:r>
    </w:p>
    <w:p w14:paraId="1540BAA6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8" w:line="352" w:lineRule="auto"/>
        <w:ind w:left="1491" w:right="7987" w:firstLine="0"/>
        <w:jc w:val="left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6F4523AE" w14:textId="77777777" w:rsidR="0062385B" w:rsidRDefault="007628E4" w:rsidP="00E17D3C">
      <w:pPr>
        <w:pStyle w:val="a3"/>
        <w:spacing w:line="352" w:lineRule="auto"/>
        <w:ind w:right="285" w:firstLine="70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3го склонения. Имена существительные одушевлённые и</w:t>
      </w:r>
      <w:r>
        <w:rPr>
          <w:spacing w:val="1"/>
        </w:rPr>
        <w:t xml:space="preserve"> </w:t>
      </w:r>
      <w:r>
        <w:t>неодушевлённые.</w:t>
      </w:r>
    </w:p>
    <w:p w14:paraId="4A76BEF3" w14:textId="77777777" w:rsidR="0062385B" w:rsidRDefault="007628E4" w:rsidP="00E17D3C">
      <w:pPr>
        <w:pStyle w:val="a3"/>
        <w:spacing w:line="352" w:lineRule="auto"/>
        <w:ind w:right="280" w:firstLine="709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48884A1E" w14:textId="77777777" w:rsidR="0062385B" w:rsidRDefault="007628E4" w:rsidP="00E17D3C">
      <w:pPr>
        <w:pStyle w:val="a3"/>
        <w:spacing w:line="273" w:lineRule="exact"/>
        <w:ind w:left="1491"/>
      </w:pPr>
      <w:r>
        <w:t>Местоимение</w:t>
      </w:r>
      <w:r>
        <w:rPr>
          <w:spacing w:val="65"/>
        </w:rPr>
        <w:t xml:space="preserve"> </w:t>
      </w:r>
      <w:r>
        <w:t xml:space="preserve">(общее  </w:t>
      </w:r>
      <w:r>
        <w:rPr>
          <w:spacing w:val="3"/>
        </w:rPr>
        <w:t xml:space="preserve"> </w:t>
      </w:r>
      <w:r>
        <w:t xml:space="preserve">представление).  </w:t>
      </w:r>
      <w:r>
        <w:rPr>
          <w:spacing w:val="3"/>
        </w:rPr>
        <w:t xml:space="preserve"> </w:t>
      </w:r>
      <w:r>
        <w:t xml:space="preserve">Личные  </w:t>
      </w:r>
      <w:r>
        <w:rPr>
          <w:spacing w:val="3"/>
        </w:rPr>
        <w:t xml:space="preserve"> </w:t>
      </w:r>
      <w:proofErr w:type="gramStart"/>
      <w:r>
        <w:t xml:space="preserve">местоимения,  </w:t>
      </w:r>
      <w:r>
        <w:rPr>
          <w:spacing w:val="3"/>
        </w:rPr>
        <w:t xml:space="preserve"> </w:t>
      </w:r>
      <w:proofErr w:type="gramEnd"/>
      <w:r>
        <w:t xml:space="preserve">их  </w:t>
      </w:r>
      <w:r>
        <w:rPr>
          <w:spacing w:val="3"/>
        </w:rPr>
        <w:t xml:space="preserve"> </w:t>
      </w:r>
      <w:r>
        <w:t xml:space="preserve">употребление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речи.</w:t>
      </w:r>
    </w:p>
    <w:p w14:paraId="2F903292" w14:textId="77777777" w:rsidR="0062385B" w:rsidRDefault="007628E4" w:rsidP="00E17D3C">
      <w:pPr>
        <w:pStyle w:val="a3"/>
        <w:spacing w:before="123"/>
      </w:pPr>
      <w:r>
        <w:t>Использование</w:t>
      </w:r>
      <w:r>
        <w:rPr>
          <w:spacing w:val="-7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6"/>
        </w:rPr>
        <w:t xml:space="preserve"> </w:t>
      </w:r>
      <w:r>
        <w:t>повторов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14:paraId="49F0E46E" w14:textId="77777777" w:rsidR="0062385B" w:rsidRDefault="007628E4" w:rsidP="00E17D3C">
      <w:pPr>
        <w:pStyle w:val="a3"/>
        <w:spacing w:before="129" w:line="352" w:lineRule="auto"/>
        <w:ind w:right="287" w:firstLine="709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39781E30" w14:textId="77777777" w:rsidR="0062385B" w:rsidRDefault="007628E4" w:rsidP="00E17D3C">
      <w:pPr>
        <w:pStyle w:val="a3"/>
        <w:spacing w:line="274" w:lineRule="exact"/>
        <w:ind w:left="1491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14:paraId="502AE33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Синтаксис.</w:t>
      </w:r>
    </w:p>
    <w:p w14:paraId="185A9AC8" w14:textId="77777777" w:rsidR="0062385B" w:rsidRDefault="007628E4" w:rsidP="006856CC">
      <w:pPr>
        <w:pStyle w:val="a3"/>
        <w:tabs>
          <w:tab w:val="left" w:pos="3239"/>
          <w:tab w:val="left" w:pos="6417"/>
          <w:tab w:val="left" w:pos="8642"/>
        </w:tabs>
        <w:spacing w:before="129" w:line="352" w:lineRule="auto"/>
        <w:ind w:right="286" w:firstLine="709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1"/>
        </w:rPr>
        <w:t xml:space="preserve"> </w:t>
      </w:r>
      <w:r>
        <w:lastRenderedPageBreak/>
        <w:t>члены</w:t>
      </w:r>
      <w:r>
        <w:tab/>
        <w:t>предложения</w:t>
      </w:r>
      <w:r>
        <w:tab/>
        <w:t>(без</w:t>
      </w:r>
      <w:r>
        <w:tab/>
        <w:t>деления</w:t>
      </w:r>
    </w:p>
    <w:p w14:paraId="66F0A52C" w14:textId="77777777" w:rsidR="0062385B" w:rsidRDefault="007628E4" w:rsidP="006856CC">
      <w:pPr>
        <w:pStyle w:val="a3"/>
        <w:spacing w:line="274" w:lineRule="exact"/>
      </w:pPr>
      <w:r>
        <w:t>на</w:t>
      </w:r>
      <w:r>
        <w:rPr>
          <w:spacing w:val="-7"/>
        </w:rPr>
        <w:t xml:space="preserve"> </w:t>
      </w:r>
      <w:r>
        <w:t>виды).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14:paraId="38FD83DE" w14:textId="77777777" w:rsidR="0062385B" w:rsidRDefault="007628E4" w:rsidP="006856CC">
      <w:pPr>
        <w:pStyle w:val="a3"/>
        <w:tabs>
          <w:tab w:val="left" w:pos="3306"/>
          <w:tab w:val="left" w:pos="4030"/>
          <w:tab w:val="left" w:pos="5975"/>
          <w:tab w:val="left" w:pos="7359"/>
          <w:tab w:val="left" w:pos="9237"/>
          <w:tab w:val="left" w:pos="9866"/>
        </w:tabs>
        <w:spacing w:before="129" w:line="352" w:lineRule="auto"/>
        <w:ind w:right="811" w:firstLine="709"/>
      </w:pPr>
      <w:r>
        <w:t>Наблюдение</w:t>
      </w:r>
      <w:r>
        <w:tab/>
        <w:t>за</w:t>
      </w:r>
      <w:r>
        <w:tab/>
        <w:t>однородными</w:t>
      </w:r>
      <w:r>
        <w:tab/>
        <w:t>членами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70B8B14A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Орфография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14:paraId="78765552" w14:textId="77777777" w:rsidR="0062385B" w:rsidRDefault="007628E4" w:rsidP="00E17D3C">
      <w:pPr>
        <w:pStyle w:val="a3"/>
        <w:tabs>
          <w:tab w:val="left" w:pos="2358"/>
          <w:tab w:val="left" w:pos="4162"/>
          <w:tab w:val="left" w:pos="5742"/>
          <w:tab w:val="left" w:pos="7344"/>
          <w:tab w:val="left" w:pos="9883"/>
        </w:tabs>
        <w:spacing w:before="129" w:line="352" w:lineRule="auto"/>
        <w:ind w:right="283" w:firstLine="709"/>
      </w:pPr>
      <w:r>
        <w:t>Орфографическая</w:t>
      </w:r>
      <w:r>
        <w:rPr>
          <w:spacing w:val="6"/>
        </w:rPr>
        <w:t xml:space="preserve"> </w:t>
      </w:r>
      <w:r>
        <w:t>зоркость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возможного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ошибки,</w:t>
      </w:r>
      <w:r>
        <w:tab/>
        <w:t>различные</w:t>
      </w:r>
      <w:r>
        <w:tab/>
        <w:t>способы</w:t>
      </w:r>
      <w:r>
        <w:tab/>
        <w:t>решения</w:t>
      </w:r>
      <w:r>
        <w:tab/>
        <w:t>орфографической</w:t>
      </w:r>
      <w:r>
        <w:tab/>
        <w:t>задачи</w:t>
      </w:r>
    </w:p>
    <w:p w14:paraId="6EB42B4A" w14:textId="77777777" w:rsidR="0062385B" w:rsidRDefault="007628E4" w:rsidP="00E17D3C">
      <w:pPr>
        <w:pStyle w:val="a3"/>
        <w:spacing w:line="352" w:lineRule="auto"/>
      </w:pP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орфограммы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слове;</w:t>
      </w:r>
      <w:r>
        <w:rPr>
          <w:spacing w:val="13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самоконтроль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проверке</w:t>
      </w:r>
      <w:r>
        <w:rPr>
          <w:spacing w:val="12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10EDA382" w14:textId="77777777" w:rsidR="0062385B" w:rsidRDefault="007628E4" w:rsidP="00E17D3C">
      <w:pPr>
        <w:pStyle w:val="a3"/>
        <w:spacing w:line="352" w:lineRule="auto"/>
        <w:ind w:left="1491" w:right="283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141D0D23" w14:textId="77777777" w:rsidR="0062385B" w:rsidRDefault="007628E4" w:rsidP="00E17D3C">
      <w:pPr>
        <w:pStyle w:val="a3"/>
        <w:spacing w:before="62" w:line="352" w:lineRule="auto"/>
        <w:ind w:left="1491" w:right="5513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корне</w:t>
      </w:r>
      <w:r>
        <w:rPr>
          <w:spacing w:val="-8"/>
        </w:rPr>
        <w:t xml:space="preserve"> </w:t>
      </w:r>
      <w:r>
        <w:t>слова;</w:t>
      </w:r>
    </w:p>
    <w:p w14:paraId="398DB1A3" w14:textId="77777777" w:rsidR="0062385B" w:rsidRDefault="007628E4" w:rsidP="00E17D3C">
      <w:pPr>
        <w:pStyle w:val="a3"/>
        <w:spacing w:line="275" w:lineRule="exact"/>
        <w:ind w:left="1491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0BE47D5B" w14:textId="77777777" w:rsidR="0062385B" w:rsidRDefault="007628E4" w:rsidP="00E17D3C">
      <w:pPr>
        <w:pStyle w:val="a3"/>
        <w:tabs>
          <w:tab w:val="left" w:pos="3117"/>
          <w:tab w:val="left" w:pos="4385"/>
          <w:tab w:val="left" w:pos="4939"/>
          <w:tab w:val="left" w:pos="6419"/>
          <w:tab w:val="left" w:pos="8059"/>
          <w:tab w:val="left" w:pos="9015"/>
        </w:tabs>
        <w:spacing w:before="129" w:line="352" w:lineRule="auto"/>
        <w:ind w:right="730" w:firstLine="709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 наблюдения);</w:t>
      </w:r>
    </w:p>
    <w:p w14:paraId="57A9B5F1" w14:textId="77777777" w:rsidR="0062385B" w:rsidRDefault="007628E4" w:rsidP="00E17D3C">
      <w:pPr>
        <w:pStyle w:val="a3"/>
        <w:spacing w:line="352" w:lineRule="auto"/>
        <w:ind w:left="1491"/>
      </w:pPr>
      <w:r>
        <w:t>безударные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падежных</w:t>
      </w:r>
      <w:r>
        <w:rPr>
          <w:spacing w:val="-6"/>
        </w:rPr>
        <w:t xml:space="preserve"> </w:t>
      </w:r>
      <w:r>
        <w:t>окончаниях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местоимениями;</w:t>
      </w:r>
    </w:p>
    <w:p w14:paraId="24B5CCFF" w14:textId="77777777" w:rsidR="0062385B" w:rsidRDefault="007628E4" w:rsidP="00E17D3C">
      <w:pPr>
        <w:pStyle w:val="a3"/>
        <w:spacing w:line="352" w:lineRule="auto"/>
        <w:ind w:left="1491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словаре</w:t>
      </w:r>
      <w:r>
        <w:rPr>
          <w:spacing w:val="-4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14:paraId="6D86226F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4DE3E752" w14:textId="77777777" w:rsidR="0062385B" w:rsidRDefault="007628E4" w:rsidP="00E17D3C">
      <w:pPr>
        <w:pStyle w:val="a3"/>
        <w:tabs>
          <w:tab w:val="left" w:pos="2452"/>
          <w:tab w:val="left" w:pos="2837"/>
          <w:tab w:val="left" w:pos="3592"/>
          <w:tab w:val="left" w:pos="3894"/>
          <w:tab w:val="left" w:pos="4536"/>
          <w:tab w:val="left" w:pos="4664"/>
          <w:tab w:val="left" w:pos="5585"/>
          <w:tab w:val="left" w:pos="5735"/>
          <w:tab w:val="left" w:pos="5948"/>
          <w:tab w:val="left" w:pos="7397"/>
          <w:tab w:val="left" w:pos="7540"/>
          <w:tab w:val="left" w:pos="8574"/>
          <w:tab w:val="left" w:pos="9048"/>
          <w:tab w:val="left" w:pos="9993"/>
          <w:tab w:val="left" w:pos="10155"/>
        </w:tabs>
        <w:spacing w:before="126" w:line="352" w:lineRule="auto"/>
        <w:ind w:right="285" w:firstLine="709"/>
      </w:pPr>
      <w:r>
        <w:t>Нормы</w:t>
      </w:r>
      <w:r>
        <w:tab/>
        <w:t>речевого</w:t>
      </w:r>
      <w:r>
        <w:tab/>
        <w:t>этикета:</w:t>
      </w:r>
      <w:r>
        <w:tab/>
      </w:r>
      <w:r>
        <w:tab/>
        <w:t>устное</w:t>
      </w:r>
      <w:r>
        <w:tab/>
        <w:t>и</w:t>
      </w:r>
      <w:r>
        <w:tab/>
      </w:r>
      <w:r>
        <w:tab/>
        <w:t>письменное</w:t>
      </w:r>
      <w:r>
        <w:tab/>
        <w:t>приглашение,</w:t>
      </w:r>
      <w:r>
        <w:tab/>
        <w:t>просьба,</w:t>
      </w:r>
      <w:r>
        <w:tab/>
      </w:r>
      <w:r>
        <w:tab/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tab/>
      </w:r>
      <w:r>
        <w:tab/>
        <w:t>отказ</w:t>
      </w:r>
      <w:r>
        <w:tab/>
      </w:r>
      <w:r>
        <w:tab/>
        <w:t>и</w:t>
      </w:r>
      <w:r>
        <w:tab/>
        <w:t>другое</w:t>
      </w:r>
      <w:r>
        <w:tab/>
      </w:r>
      <w:r>
        <w:tab/>
        <w:t>Соблюдение</w:t>
      </w:r>
      <w:r>
        <w:tab/>
      </w:r>
      <w:r>
        <w:tab/>
        <w:t>норм</w:t>
      </w:r>
      <w:r>
        <w:tab/>
        <w:t>речевого</w:t>
      </w:r>
      <w:r>
        <w:tab/>
        <w:t>этикета</w:t>
      </w:r>
    </w:p>
    <w:p w14:paraId="3B2E1D51" w14:textId="77777777" w:rsidR="0062385B" w:rsidRDefault="007628E4" w:rsidP="00E17D3C">
      <w:pPr>
        <w:pStyle w:val="a3"/>
        <w:tabs>
          <w:tab w:val="left" w:pos="3375"/>
          <w:tab w:val="left" w:pos="4510"/>
          <w:tab w:val="left" w:pos="7253"/>
          <w:tab w:val="left" w:pos="9520"/>
        </w:tabs>
        <w:spacing w:line="352" w:lineRule="auto"/>
        <w:ind w:right="303"/>
      </w:pPr>
      <w:r>
        <w:t>и</w:t>
      </w:r>
      <w:r>
        <w:rPr>
          <w:spacing w:val="20"/>
        </w:rPr>
        <w:t xml:space="preserve"> </w:t>
      </w:r>
      <w:r>
        <w:t>орфоэпических</w:t>
      </w:r>
      <w:r>
        <w:rPr>
          <w:spacing w:val="20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бытового</w:t>
      </w:r>
      <w:r>
        <w:rPr>
          <w:spacing w:val="20"/>
        </w:rPr>
        <w:t xml:space="preserve"> </w:t>
      </w:r>
      <w:r>
        <w:t>общения.</w:t>
      </w:r>
      <w:r>
        <w:rPr>
          <w:spacing w:val="20"/>
        </w:rPr>
        <w:t xml:space="preserve"> </w:t>
      </w:r>
      <w:r>
        <w:t>Речевые</w:t>
      </w:r>
      <w:r>
        <w:rPr>
          <w:spacing w:val="20"/>
        </w:rPr>
        <w:t xml:space="preserve"> </w:t>
      </w:r>
      <w:r>
        <w:t>средства,</w:t>
      </w:r>
      <w:r>
        <w:rPr>
          <w:spacing w:val="21"/>
        </w:rPr>
        <w:t xml:space="preserve"> </w:t>
      </w:r>
      <w:r>
        <w:t>помогающие:</w:t>
      </w:r>
      <w:r>
        <w:rPr>
          <w:spacing w:val="-57"/>
        </w:rPr>
        <w:t xml:space="preserve"> </w:t>
      </w:r>
      <w:r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</w:p>
    <w:p w14:paraId="73276ECF" w14:textId="77777777" w:rsidR="0062385B" w:rsidRDefault="007628E4" w:rsidP="00E17D3C">
      <w:pPr>
        <w:pStyle w:val="a3"/>
        <w:spacing w:line="352" w:lineRule="auto"/>
        <w:ind w:right="656"/>
      </w:pPr>
      <w:r>
        <w:t xml:space="preserve">в    </w:t>
      </w:r>
      <w:r>
        <w:rPr>
          <w:spacing w:val="1"/>
        </w:rPr>
        <w:t xml:space="preserve"> </w:t>
      </w:r>
      <w:r>
        <w:t xml:space="preserve">диалоге      и      </w:t>
      </w:r>
      <w:proofErr w:type="gramStart"/>
      <w:r>
        <w:t xml:space="preserve">дискуссии;   </w:t>
      </w:r>
      <w:proofErr w:type="gramEnd"/>
      <w:r>
        <w:t xml:space="preserve">   договариваться      и      приходить      к      общему      решению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совместной      деятельности;      контролировать      (устно      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14:paraId="4AD2F8DB" w14:textId="77777777" w:rsidR="0062385B" w:rsidRDefault="007628E4" w:rsidP="00E17D3C">
      <w:pPr>
        <w:pStyle w:val="a3"/>
        <w:spacing w:line="352" w:lineRule="auto"/>
        <w:ind w:right="287" w:firstLine="709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14:paraId="1AA1B490" w14:textId="77777777" w:rsidR="0062385B" w:rsidRDefault="007628E4" w:rsidP="00E17D3C">
      <w:pPr>
        <w:pStyle w:val="a3"/>
        <w:spacing w:line="352" w:lineRule="auto"/>
        <w:ind w:right="283" w:firstLine="709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14:paraId="4898CB55" w14:textId="77777777" w:rsidR="0062385B" w:rsidRDefault="007628E4" w:rsidP="00E17D3C">
      <w:pPr>
        <w:pStyle w:val="a3"/>
        <w:spacing w:line="352" w:lineRule="auto"/>
        <w:ind w:right="288" w:firstLine="709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местоимений,</w:t>
      </w:r>
      <w:r>
        <w:rPr>
          <w:spacing w:val="45"/>
        </w:rPr>
        <w:t xml:space="preserve"> </w:t>
      </w:r>
      <w:r>
        <w:t>синонимов,</w:t>
      </w:r>
      <w:r>
        <w:rPr>
          <w:spacing w:val="45"/>
        </w:rPr>
        <w:t xml:space="preserve"> </w:t>
      </w:r>
      <w:r>
        <w:t>союзов</w:t>
      </w:r>
    </w:p>
    <w:p w14:paraId="28BD5F9C" w14:textId="77777777" w:rsidR="0062385B" w:rsidRDefault="007628E4" w:rsidP="00E17D3C">
      <w:pPr>
        <w:pStyle w:val="a3"/>
        <w:spacing w:line="275" w:lineRule="exact"/>
      </w:pPr>
      <w:r>
        <w:t>и,</w:t>
      </w:r>
      <w:r>
        <w:rPr>
          <w:spacing w:val="-4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14:paraId="0409B473" w14:textId="77777777" w:rsidR="0062385B" w:rsidRDefault="007628E4" w:rsidP="00E17D3C">
      <w:pPr>
        <w:pStyle w:val="a3"/>
        <w:spacing w:before="121" w:line="352" w:lineRule="auto"/>
        <w:ind w:right="784" w:firstLine="709"/>
      </w:pPr>
      <w:r>
        <w:t xml:space="preserve">Определение      </w:t>
      </w:r>
      <w:r>
        <w:rPr>
          <w:spacing w:val="24"/>
        </w:rPr>
        <w:t xml:space="preserve"> </w:t>
      </w:r>
      <w:r>
        <w:t xml:space="preserve">типов       </w:t>
      </w:r>
      <w:r>
        <w:rPr>
          <w:spacing w:val="23"/>
        </w:rPr>
        <w:t xml:space="preserve"> </w:t>
      </w:r>
      <w:r>
        <w:t xml:space="preserve">текстов     </w:t>
      </w:r>
      <w:proofErr w:type="gramStart"/>
      <w:r>
        <w:t xml:space="preserve">  </w:t>
      </w:r>
      <w:r>
        <w:rPr>
          <w:spacing w:val="23"/>
        </w:rPr>
        <w:t xml:space="preserve"> </w:t>
      </w:r>
      <w:r>
        <w:t>(</w:t>
      </w:r>
      <w:proofErr w:type="gramEnd"/>
      <w:r>
        <w:t xml:space="preserve">повествование,       </w:t>
      </w:r>
      <w:r>
        <w:rPr>
          <w:spacing w:val="23"/>
        </w:rPr>
        <w:t xml:space="preserve"> </w:t>
      </w:r>
      <w:r>
        <w:t xml:space="preserve">описание,       </w:t>
      </w:r>
      <w:r>
        <w:rPr>
          <w:spacing w:val="23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 заданного типа.</w:t>
      </w:r>
    </w:p>
    <w:p w14:paraId="035C4BEA" w14:textId="77777777" w:rsidR="0062385B" w:rsidRDefault="007628E4" w:rsidP="00E17D3C">
      <w:pPr>
        <w:pStyle w:val="a3"/>
        <w:spacing w:line="275" w:lineRule="exact"/>
        <w:ind w:left="1491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14:paraId="06D902F6" w14:textId="77777777" w:rsidR="0062385B" w:rsidRDefault="007628E4" w:rsidP="00E17D3C">
      <w:pPr>
        <w:pStyle w:val="a3"/>
        <w:spacing w:before="129" w:line="352" w:lineRule="auto"/>
        <w:ind w:left="1491" w:right="1953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9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8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применения.</w:t>
      </w:r>
    </w:p>
    <w:p w14:paraId="4E535EA0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Изучение русского языка в 3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6F61EFFF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1B40FB9B" w14:textId="77777777" w:rsidR="0062385B" w:rsidRDefault="007628E4" w:rsidP="00E17D3C">
      <w:pPr>
        <w:pStyle w:val="a3"/>
        <w:spacing w:line="352" w:lineRule="auto"/>
        <w:ind w:right="596" w:firstLine="709"/>
      </w:pPr>
      <w:r>
        <w:t xml:space="preserve">сравнивать     грамматические     признаки     разных     частей     </w:t>
      </w:r>
      <w:proofErr w:type="gramStart"/>
      <w:r>
        <w:t xml:space="preserve">речи:   </w:t>
      </w:r>
      <w:proofErr w:type="gramEnd"/>
      <w:r>
        <w:t xml:space="preserve">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 грамматические</w:t>
      </w:r>
      <w:r>
        <w:rPr>
          <w:spacing w:val="-1"/>
        </w:rPr>
        <w:t xml:space="preserve"> </w:t>
      </w:r>
      <w:r>
        <w:t>признаки;</w:t>
      </w:r>
    </w:p>
    <w:p w14:paraId="72524A53" w14:textId="77777777" w:rsidR="0062385B" w:rsidRDefault="007628E4" w:rsidP="00E17D3C">
      <w:pPr>
        <w:pStyle w:val="a3"/>
        <w:spacing w:before="62"/>
        <w:ind w:left="1491"/>
      </w:pPr>
      <w:r>
        <w:t>сравнивать</w:t>
      </w:r>
      <w:r>
        <w:rPr>
          <w:spacing w:val="-4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текста;</w:t>
      </w:r>
    </w:p>
    <w:p w14:paraId="59FA482A" w14:textId="77777777" w:rsidR="0062385B" w:rsidRDefault="007628E4" w:rsidP="00E17D3C">
      <w:pPr>
        <w:pStyle w:val="a3"/>
        <w:spacing w:before="129" w:line="352" w:lineRule="auto"/>
        <w:ind w:firstLine="709"/>
      </w:pPr>
      <w:r>
        <w:t>сравнивать</w:t>
      </w:r>
      <w:r>
        <w:rPr>
          <w:spacing w:val="21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21"/>
        </w:rPr>
        <w:t xml:space="preserve"> </w:t>
      </w:r>
      <w:r>
        <w:t>рассуждение):</w:t>
      </w:r>
      <w:r>
        <w:rPr>
          <w:spacing w:val="21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типа текста;</w:t>
      </w:r>
    </w:p>
    <w:p w14:paraId="71AF5064" w14:textId="77777777" w:rsidR="0062385B" w:rsidRDefault="007628E4" w:rsidP="00E17D3C">
      <w:pPr>
        <w:pStyle w:val="a3"/>
        <w:spacing w:line="275" w:lineRule="exact"/>
        <w:ind w:left="1491"/>
      </w:pPr>
      <w:r>
        <w:t>сравнивать</w:t>
      </w:r>
      <w:r>
        <w:rPr>
          <w:spacing w:val="-6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слова;</w:t>
      </w:r>
    </w:p>
    <w:p w14:paraId="6DAC0410" w14:textId="77777777" w:rsidR="0062385B" w:rsidRDefault="007628E4" w:rsidP="00E17D3C">
      <w:pPr>
        <w:pStyle w:val="a3"/>
        <w:spacing w:before="129"/>
        <w:ind w:left="1491"/>
      </w:pPr>
      <w:r>
        <w:t>группировать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14:paraId="7B24BDD7" w14:textId="77777777" w:rsidR="0062385B" w:rsidRDefault="007628E4" w:rsidP="00E17D3C">
      <w:pPr>
        <w:pStyle w:val="a3"/>
        <w:spacing w:before="129" w:line="352" w:lineRule="auto"/>
        <w:ind w:firstLine="709"/>
      </w:pPr>
      <w:r>
        <w:t>объединять</w:t>
      </w:r>
      <w:r>
        <w:rPr>
          <w:spacing w:val="25"/>
        </w:rPr>
        <w:t xml:space="preserve"> </w:t>
      </w: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определённому</w:t>
      </w:r>
      <w:r>
        <w:rPr>
          <w:spacing w:val="26"/>
        </w:rPr>
        <w:t xml:space="preserve"> </w:t>
      </w:r>
      <w:r>
        <w:t>грамматическому</w:t>
      </w:r>
      <w:r>
        <w:rPr>
          <w:spacing w:val="26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число),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14:paraId="4B93CDD3" w14:textId="77777777" w:rsidR="0062385B" w:rsidRDefault="007628E4" w:rsidP="00E17D3C">
      <w:pPr>
        <w:pStyle w:val="a3"/>
        <w:spacing w:line="275" w:lineRule="exact"/>
        <w:ind w:left="1491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предложений;</w:t>
      </w:r>
    </w:p>
    <w:p w14:paraId="004C0713" w14:textId="77777777" w:rsidR="0062385B" w:rsidRDefault="007628E4" w:rsidP="00E17D3C">
      <w:pPr>
        <w:pStyle w:val="a3"/>
        <w:spacing w:before="129" w:line="352" w:lineRule="auto"/>
        <w:ind w:firstLine="709"/>
      </w:pPr>
      <w: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изученных</w:t>
      </w:r>
      <w:r>
        <w:rPr>
          <w:spacing w:val="32"/>
        </w:rPr>
        <w:t xml:space="preserve"> </w:t>
      </w:r>
      <w:r>
        <w:t>понятиях</w:t>
      </w:r>
      <w:r>
        <w:rPr>
          <w:spacing w:val="32"/>
        </w:rPr>
        <w:t xml:space="preserve"> </w:t>
      </w:r>
      <w:r>
        <w:t>(подлежащее,</w:t>
      </w:r>
      <w:r>
        <w:rPr>
          <w:spacing w:val="32"/>
        </w:rPr>
        <w:t xml:space="preserve"> </w:t>
      </w:r>
      <w:r>
        <w:t>сказуемое,</w:t>
      </w:r>
      <w:r>
        <w:rPr>
          <w:spacing w:val="32"/>
        </w:rPr>
        <w:t xml:space="preserve"> </w:t>
      </w:r>
      <w:r>
        <w:t>второстепенные</w:t>
      </w:r>
      <w:r>
        <w:rPr>
          <w:spacing w:val="32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склонение)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14:paraId="7FB81B32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4F84F51" w14:textId="77777777" w:rsidR="0062385B" w:rsidRDefault="007628E4" w:rsidP="00E17D3C">
      <w:pPr>
        <w:pStyle w:val="a3"/>
        <w:tabs>
          <w:tab w:val="left" w:pos="3020"/>
          <w:tab w:val="left" w:pos="4118"/>
          <w:tab w:val="left" w:pos="5165"/>
          <w:tab w:val="left" w:pos="6550"/>
          <w:tab w:val="left" w:pos="7060"/>
          <w:tab w:val="left" w:pos="8820"/>
          <w:tab w:val="left" w:pos="10247"/>
        </w:tabs>
        <w:spacing w:line="352" w:lineRule="auto"/>
        <w:ind w:right="670" w:firstLine="709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предложенных</w:t>
      </w:r>
      <w:r>
        <w:rPr>
          <w:spacing w:val="-1"/>
        </w:rPr>
        <w:t xml:space="preserve"> </w:t>
      </w:r>
      <w:r>
        <w:t>учителем критериев;</w:t>
      </w:r>
    </w:p>
    <w:p w14:paraId="5507ABEB" w14:textId="77777777" w:rsidR="0062385B" w:rsidRDefault="007628E4" w:rsidP="00E17D3C">
      <w:pPr>
        <w:pStyle w:val="a3"/>
        <w:spacing w:line="352" w:lineRule="auto"/>
        <w:ind w:firstLine="709"/>
      </w:pP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цель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текста,</w:t>
      </w:r>
      <w:r>
        <w:rPr>
          <w:spacing w:val="50"/>
        </w:rPr>
        <w:t xml:space="preserve"> </w:t>
      </w:r>
      <w:r>
        <w:t>планировать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текста;</w:t>
      </w:r>
    </w:p>
    <w:p w14:paraId="225B39E1" w14:textId="77777777" w:rsidR="0062385B" w:rsidRDefault="007628E4" w:rsidP="00E17D3C">
      <w:pPr>
        <w:pStyle w:val="a3"/>
        <w:spacing w:line="275" w:lineRule="exact"/>
        <w:ind w:left="1491"/>
      </w:pPr>
      <w:r>
        <w:t>высказывать</w:t>
      </w:r>
      <w:r>
        <w:rPr>
          <w:spacing w:val="-8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языковым</w:t>
      </w:r>
      <w:r>
        <w:rPr>
          <w:spacing w:val="-7"/>
        </w:rPr>
        <w:t xml:space="preserve"> </w:t>
      </w:r>
      <w:r>
        <w:t>материалом;</w:t>
      </w:r>
    </w:p>
    <w:p w14:paraId="20C8289C" w14:textId="77777777" w:rsidR="0062385B" w:rsidRDefault="007628E4" w:rsidP="00E17D3C">
      <w:pPr>
        <w:pStyle w:val="a3"/>
        <w:tabs>
          <w:tab w:val="left" w:pos="2791"/>
          <w:tab w:val="left" w:pos="3275"/>
          <w:tab w:val="left" w:pos="5147"/>
          <w:tab w:val="left" w:pos="5984"/>
          <w:tab w:val="left" w:pos="7321"/>
          <w:tab w:val="left" w:pos="9289"/>
        </w:tabs>
        <w:spacing w:before="125" w:line="352" w:lineRule="auto"/>
        <w:ind w:right="276" w:firstLine="709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</w:r>
      <w:proofErr w:type="spellStart"/>
      <w:r>
        <w:t>миниисследование</w:t>
      </w:r>
      <w:proofErr w:type="spellEnd"/>
      <w:r>
        <w:t>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39CAA12B" w14:textId="77777777" w:rsidR="0062385B" w:rsidRDefault="007628E4" w:rsidP="00E17D3C">
      <w:pPr>
        <w:pStyle w:val="a3"/>
        <w:spacing w:line="352" w:lineRule="auto"/>
        <w:ind w:firstLine="709"/>
      </w:pP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трёх</w:t>
      </w:r>
      <w:r>
        <w:rPr>
          <w:spacing w:val="5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подкреплять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наблюдения;</w:t>
      </w:r>
    </w:p>
    <w:p w14:paraId="2D95C6D0" w14:textId="77777777" w:rsidR="0062385B" w:rsidRDefault="007628E4" w:rsidP="00E17D3C">
      <w:pPr>
        <w:pStyle w:val="a3"/>
        <w:spacing w:line="352" w:lineRule="auto"/>
        <w:ind w:firstLine="709"/>
      </w:pPr>
      <w:r>
        <w:t>выбирать</w:t>
      </w:r>
      <w:r>
        <w:rPr>
          <w:spacing w:val="36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данной</w:t>
      </w:r>
      <w:r>
        <w:rPr>
          <w:spacing w:val="3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тип</w:t>
      </w:r>
      <w:r>
        <w:rPr>
          <w:spacing w:val="36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14:paraId="65F8EB62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196AF5EE" w14:textId="77777777" w:rsidR="0062385B" w:rsidRDefault="007628E4" w:rsidP="00E17D3C">
      <w:pPr>
        <w:pStyle w:val="a3"/>
        <w:spacing w:line="352" w:lineRule="auto"/>
        <w:ind w:left="1491" w:right="293"/>
      </w:pPr>
      <w:r>
        <w:t>выбирать 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proofErr w:type="spellStart"/>
      <w:r>
        <w:t>миниисследования</w:t>
      </w:r>
      <w:proofErr w:type="spellEnd"/>
      <w:r>
        <w:t>;</w:t>
      </w:r>
      <w:r>
        <w:rPr>
          <w:spacing w:val="1"/>
        </w:rPr>
        <w:t xml:space="preserve"> </w:t>
      </w:r>
      <w:r>
        <w:lastRenderedPageBreak/>
        <w:t>анализировать</w:t>
      </w:r>
      <w:r>
        <w:rPr>
          <w:spacing w:val="59"/>
        </w:rPr>
        <w:t xml:space="preserve"> </w:t>
      </w:r>
      <w:proofErr w:type="gramStart"/>
      <w:r>
        <w:t>текстовую,  графическую</w:t>
      </w:r>
      <w:proofErr w:type="gramEnd"/>
      <w:r>
        <w:t>,  звуковую  информацию  в  соответствии  с  учебной</w:t>
      </w:r>
    </w:p>
    <w:p w14:paraId="37697172" w14:textId="77777777" w:rsidR="0062385B" w:rsidRDefault="007628E4" w:rsidP="00E17D3C">
      <w:pPr>
        <w:pStyle w:val="a3"/>
        <w:spacing w:line="275" w:lineRule="exact"/>
      </w:pPr>
      <w:r>
        <w:t>задачей;</w:t>
      </w:r>
    </w:p>
    <w:p w14:paraId="6331EEEA" w14:textId="77777777" w:rsidR="0062385B" w:rsidRDefault="007628E4" w:rsidP="00E17D3C">
      <w:pPr>
        <w:pStyle w:val="a3"/>
        <w:tabs>
          <w:tab w:val="left" w:pos="3455"/>
          <w:tab w:val="left" w:pos="4789"/>
          <w:tab w:val="left" w:pos="5845"/>
          <w:tab w:val="left" w:pos="7068"/>
          <w:tab w:val="left" w:pos="7771"/>
          <w:tab w:val="left" w:pos="9624"/>
        </w:tabs>
        <w:spacing w:before="123" w:line="352" w:lineRule="auto"/>
        <w:ind w:right="643" w:firstLine="709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  <w:t>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 наблюдения</w:t>
      </w:r>
      <w:r>
        <w:rPr>
          <w:spacing w:val="-2"/>
        </w:rPr>
        <w:t xml:space="preserve"> </w:t>
      </w:r>
      <w:r>
        <w:t>за языковыми</w:t>
      </w:r>
      <w:r>
        <w:rPr>
          <w:spacing w:val="-1"/>
        </w:rPr>
        <w:t xml:space="preserve"> </w:t>
      </w:r>
      <w:r>
        <w:t>единицами.</w:t>
      </w:r>
    </w:p>
    <w:p w14:paraId="0DA7724F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3736"/>
          <w:tab w:val="left" w:pos="4351"/>
          <w:tab w:val="left" w:pos="5176"/>
          <w:tab w:val="left" w:pos="7346"/>
          <w:tab w:val="left" w:pos="9190"/>
          <w:tab w:val="left" w:pos="10344"/>
        </w:tabs>
        <w:spacing w:line="352" w:lineRule="auto"/>
        <w:ind w:left="782" w:right="282" w:firstLine="70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6BD8F85E" w14:textId="77777777" w:rsidR="0062385B" w:rsidRDefault="007628E4" w:rsidP="00E17D3C">
      <w:pPr>
        <w:pStyle w:val="a3"/>
        <w:spacing w:line="275" w:lineRule="exact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7DBD2CC6" w14:textId="77777777" w:rsidR="0062385B" w:rsidRDefault="007628E4" w:rsidP="00E17D3C">
      <w:pPr>
        <w:pStyle w:val="a3"/>
        <w:spacing w:before="128" w:line="352" w:lineRule="auto"/>
        <w:ind w:firstLine="709"/>
      </w:pPr>
      <w:r>
        <w:t>создавать</w:t>
      </w:r>
      <w:r>
        <w:rPr>
          <w:spacing w:val="24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письменные</w:t>
      </w:r>
      <w:r>
        <w:rPr>
          <w:spacing w:val="24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(описание,</w:t>
      </w:r>
      <w:r>
        <w:rPr>
          <w:spacing w:val="25"/>
        </w:rPr>
        <w:t xml:space="preserve"> </w:t>
      </w:r>
      <w:r>
        <w:t>рассуждение,</w:t>
      </w:r>
      <w:r>
        <w:rPr>
          <w:spacing w:val="24"/>
        </w:rPr>
        <w:t xml:space="preserve"> </w:t>
      </w:r>
      <w:r>
        <w:t>повествование),</w:t>
      </w:r>
      <w:r>
        <w:rPr>
          <w:spacing w:val="24"/>
        </w:rPr>
        <w:t xml:space="preserve"> </w:t>
      </w:r>
      <w:r>
        <w:t>адекватные</w:t>
      </w:r>
      <w:r>
        <w:rPr>
          <w:spacing w:val="-5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5D6BA73B" w14:textId="4980036F" w:rsidR="0062385B" w:rsidRDefault="007628E4" w:rsidP="00E17D3C">
      <w:pPr>
        <w:pStyle w:val="a3"/>
        <w:tabs>
          <w:tab w:val="left" w:pos="2664"/>
          <w:tab w:val="left" w:pos="4065"/>
          <w:tab w:val="left" w:pos="5667"/>
          <w:tab w:val="left" w:pos="6061"/>
          <w:tab w:val="left" w:pos="7549"/>
          <w:tab w:val="left" w:pos="8901"/>
          <w:tab w:val="left" w:pos="9970"/>
        </w:tabs>
        <w:spacing w:line="352" w:lineRule="auto"/>
        <w:ind w:right="281" w:firstLine="709"/>
      </w:pPr>
      <w:r>
        <w:t>готовить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  <w:t>работы,</w:t>
      </w:r>
      <w:r>
        <w:tab/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мини</w:t>
      </w:r>
      <w:r w:rsidR="006F4D54"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задания;</w:t>
      </w:r>
    </w:p>
    <w:p w14:paraId="1A9092C1" w14:textId="77777777" w:rsidR="0062385B" w:rsidRDefault="007628E4" w:rsidP="00E17D3C">
      <w:pPr>
        <w:pStyle w:val="a3"/>
        <w:spacing w:before="62" w:line="352" w:lineRule="auto"/>
        <w:ind w:right="288" w:firstLine="70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этикета.</w:t>
      </w:r>
    </w:p>
    <w:p w14:paraId="375ABBB9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80" w:firstLine="709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2EE0783B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81" w:firstLine="709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47148F8" w14:textId="77777777" w:rsidR="0062385B" w:rsidRDefault="007628E4" w:rsidP="00E17D3C">
      <w:pPr>
        <w:pStyle w:val="a3"/>
        <w:spacing w:line="352" w:lineRule="auto"/>
        <w:ind w:left="1491" w:right="288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преодоления</w:t>
      </w:r>
      <w:r>
        <w:rPr>
          <w:spacing w:val="54"/>
        </w:rPr>
        <w:t xml:space="preserve"> </w:t>
      </w:r>
      <w:r>
        <w:t>ошибок</w:t>
      </w:r>
      <w:r>
        <w:rPr>
          <w:spacing w:val="53"/>
        </w:rPr>
        <w:t xml:space="preserve"> </w:t>
      </w:r>
      <w:r>
        <w:t>при</w:t>
      </w:r>
    </w:p>
    <w:p w14:paraId="3909549F" w14:textId="77777777" w:rsidR="0062385B" w:rsidRDefault="007628E4" w:rsidP="00E17D3C">
      <w:pPr>
        <w:pStyle w:val="a3"/>
        <w:spacing w:line="352" w:lineRule="auto"/>
        <w:ind w:right="296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 и</w:t>
      </w:r>
      <w:r>
        <w:rPr>
          <w:spacing w:val="-1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14:paraId="36001B6C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275" w:lineRule="exact"/>
        <w:ind w:left="2511" w:hanging="102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3D28D8E6" w14:textId="77777777" w:rsidR="0062385B" w:rsidRDefault="007628E4" w:rsidP="00E17D3C">
      <w:pPr>
        <w:pStyle w:val="a3"/>
        <w:spacing w:before="123"/>
        <w:ind w:left="1491"/>
      </w:pPr>
      <w:r>
        <w:t xml:space="preserve">формулировать     </w:t>
      </w:r>
      <w:r>
        <w:rPr>
          <w:spacing w:val="39"/>
        </w:rPr>
        <w:t xml:space="preserve"> </w:t>
      </w:r>
      <w:r>
        <w:t xml:space="preserve">краткосрочные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долгосрочные      </w:t>
      </w:r>
      <w:r>
        <w:rPr>
          <w:spacing w:val="37"/>
        </w:rPr>
        <w:t xml:space="preserve"> </w:t>
      </w:r>
      <w:r>
        <w:t xml:space="preserve">цели    </w:t>
      </w:r>
      <w:proofErr w:type="gramStart"/>
      <w:r>
        <w:t xml:space="preserve">  </w:t>
      </w:r>
      <w:r>
        <w:rPr>
          <w:spacing w:val="38"/>
        </w:rPr>
        <w:t xml:space="preserve"> </w:t>
      </w:r>
      <w:r>
        <w:t>(</w:t>
      </w:r>
      <w:proofErr w:type="gramEnd"/>
      <w:r>
        <w:t>индивидуальные</w:t>
      </w:r>
    </w:p>
    <w:p w14:paraId="6315C126" w14:textId="77777777" w:rsidR="0062385B" w:rsidRDefault="007628E4" w:rsidP="00E17D3C">
      <w:pPr>
        <w:pStyle w:val="a3"/>
        <w:spacing w:before="129" w:line="352" w:lineRule="auto"/>
        <w:ind w:right="277"/>
      </w:pPr>
      <w:r>
        <w:t xml:space="preserve">с учётом участия в коллективных задачах) при выполнении коллективного </w:t>
      </w:r>
      <w:proofErr w:type="spellStart"/>
      <w:r>
        <w:t>миниисследования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проектного задания на основе предложенного формата планирования, распределения промежуточных</w:t>
      </w:r>
      <w:r>
        <w:rPr>
          <w:spacing w:val="-5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549FC797" w14:textId="77777777" w:rsidR="0062385B" w:rsidRDefault="007628E4" w:rsidP="00E17D3C">
      <w:pPr>
        <w:pStyle w:val="a3"/>
        <w:spacing w:line="352" w:lineRule="auto"/>
        <w:ind w:left="1491" w:right="291"/>
      </w:pPr>
      <w:r>
        <w:t>выполнять совместные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  <w:r>
        <w:rPr>
          <w:spacing w:val="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справедливо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2"/>
        </w:rPr>
        <w:t xml:space="preserve"> </w:t>
      </w:r>
      <w:r>
        <w:t>работу,</w:t>
      </w:r>
      <w:r>
        <w:rPr>
          <w:spacing w:val="12"/>
        </w:rPr>
        <w:t xml:space="preserve"> </w:t>
      </w:r>
      <w:r>
        <w:t>договариваться,</w:t>
      </w:r>
    </w:p>
    <w:p w14:paraId="10B8BE34" w14:textId="77777777" w:rsidR="0062385B" w:rsidRDefault="007628E4" w:rsidP="00E17D3C">
      <w:pPr>
        <w:pStyle w:val="a3"/>
        <w:spacing w:line="275" w:lineRule="exact"/>
      </w:pP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14:paraId="1A659C45" w14:textId="77777777" w:rsidR="0062385B" w:rsidRDefault="007628E4" w:rsidP="00E17D3C">
      <w:pPr>
        <w:pStyle w:val="a3"/>
        <w:spacing w:before="127" w:line="352" w:lineRule="auto"/>
        <w:ind w:right="283" w:firstLine="70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-57"/>
        </w:rPr>
        <w:t xml:space="preserve"> </w:t>
      </w:r>
      <w:r>
        <w:t>деятельности.</w:t>
      </w:r>
    </w:p>
    <w:p w14:paraId="4728D291" w14:textId="77777777" w:rsidR="0062385B" w:rsidRDefault="007628E4" w:rsidP="00E17D3C">
      <w:pPr>
        <w:pStyle w:val="a5"/>
        <w:numPr>
          <w:ilvl w:val="1"/>
          <w:numId w:val="95"/>
        </w:numPr>
        <w:tabs>
          <w:tab w:val="left" w:pos="2031"/>
        </w:tabs>
        <w:spacing w:line="274" w:lineRule="exact"/>
        <w:ind w:left="2031" w:hanging="5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0422D3CE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14:paraId="4724321E" w14:textId="77777777" w:rsidR="0062385B" w:rsidRDefault="007628E4" w:rsidP="00E17D3C">
      <w:pPr>
        <w:pStyle w:val="a3"/>
        <w:spacing w:before="129" w:line="352" w:lineRule="auto"/>
        <w:ind w:right="290" w:firstLine="70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proofErr w:type="spellStart"/>
      <w:r>
        <w:t>миниисследование</w:t>
      </w:r>
      <w:proofErr w:type="spellEnd"/>
      <w:r>
        <w:t>,</w:t>
      </w:r>
      <w:r>
        <w:rPr>
          <w:spacing w:val="-2"/>
        </w:rPr>
        <w:t xml:space="preserve"> </w:t>
      </w:r>
      <w:r>
        <w:t>проект.</w:t>
      </w:r>
    </w:p>
    <w:p w14:paraId="52A39026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</w:p>
    <w:p w14:paraId="67DDE72E" w14:textId="77777777" w:rsidR="0062385B" w:rsidRDefault="007628E4" w:rsidP="00E17D3C">
      <w:pPr>
        <w:pStyle w:val="a3"/>
        <w:spacing w:before="129" w:line="352" w:lineRule="auto"/>
        <w:ind w:right="626" w:firstLine="709"/>
      </w:pPr>
      <w:proofErr w:type="gramStart"/>
      <w:r>
        <w:t xml:space="preserve">Характеристика,   </w:t>
      </w:r>
      <w:proofErr w:type="gramEnd"/>
      <w:r>
        <w:rPr>
          <w:spacing w:val="31"/>
        </w:rPr>
        <w:t xml:space="preserve"> </w:t>
      </w:r>
      <w:r>
        <w:t xml:space="preserve">сравнение,   </w:t>
      </w:r>
      <w:r>
        <w:rPr>
          <w:spacing w:val="30"/>
        </w:rPr>
        <w:t xml:space="preserve"> </w:t>
      </w:r>
      <w:r>
        <w:t xml:space="preserve">классификация   </w:t>
      </w:r>
      <w:r>
        <w:rPr>
          <w:spacing w:val="30"/>
        </w:rPr>
        <w:t xml:space="preserve"> </w:t>
      </w:r>
      <w:r>
        <w:t xml:space="preserve">звуков    </w:t>
      </w:r>
      <w:r>
        <w:rPr>
          <w:spacing w:val="29"/>
        </w:rPr>
        <w:t xml:space="preserve"> </w:t>
      </w:r>
      <w:r>
        <w:t xml:space="preserve">вне    </w:t>
      </w:r>
      <w:r>
        <w:rPr>
          <w:spacing w:val="29"/>
        </w:rPr>
        <w:t xml:space="preserve"> </w:t>
      </w:r>
      <w:r>
        <w:t xml:space="preserve">слова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2"/>
        </w:rPr>
        <w:t xml:space="preserve"> </w:t>
      </w:r>
      <w:r>
        <w:t>Звукобуквенный</w:t>
      </w:r>
      <w:r>
        <w:rPr>
          <w:spacing w:val="-3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отработанному</w:t>
      </w:r>
      <w:r>
        <w:rPr>
          <w:spacing w:val="-1"/>
        </w:rPr>
        <w:t xml:space="preserve"> </w:t>
      </w:r>
      <w:r>
        <w:t>алгоритму).</w:t>
      </w:r>
    </w:p>
    <w:p w14:paraId="46FAC6B2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Орфоэпия.</w:t>
      </w:r>
    </w:p>
    <w:p w14:paraId="1DA58597" w14:textId="77777777" w:rsidR="0062385B" w:rsidRDefault="007628E4" w:rsidP="00E17D3C">
      <w:pPr>
        <w:pStyle w:val="a3"/>
        <w:spacing w:before="129" w:line="352" w:lineRule="auto"/>
        <w:ind w:right="287" w:firstLine="709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 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14:paraId="7202AD0C" w14:textId="77777777" w:rsidR="0062385B" w:rsidRDefault="007628E4" w:rsidP="00E17D3C">
      <w:pPr>
        <w:pStyle w:val="a3"/>
        <w:spacing w:line="352" w:lineRule="auto"/>
        <w:ind w:right="286" w:firstLine="709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слов.</w:t>
      </w:r>
    </w:p>
    <w:p w14:paraId="6BB5923A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Лексика.</w:t>
      </w:r>
    </w:p>
    <w:p w14:paraId="2FB7B86D" w14:textId="77777777" w:rsidR="0062385B" w:rsidRDefault="007628E4" w:rsidP="00E17D3C">
      <w:pPr>
        <w:pStyle w:val="a3"/>
        <w:spacing w:before="127"/>
        <w:ind w:left="1491"/>
      </w:pPr>
      <w:r>
        <w:t>Повторение</w:t>
      </w:r>
      <w:r>
        <w:rPr>
          <w:spacing w:val="2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продолжение</w:t>
      </w:r>
      <w:r>
        <w:rPr>
          <w:spacing w:val="88"/>
        </w:rPr>
        <w:t xml:space="preserve"> </w:t>
      </w:r>
      <w:r>
        <w:t>работы:</w:t>
      </w:r>
      <w:r>
        <w:rPr>
          <w:spacing w:val="87"/>
        </w:rPr>
        <w:t xml:space="preserve"> </w:t>
      </w:r>
      <w:r>
        <w:t>наблюдение</w:t>
      </w:r>
      <w:r>
        <w:rPr>
          <w:spacing w:val="88"/>
        </w:rPr>
        <w:t xml:space="preserve"> </w:t>
      </w:r>
      <w:r>
        <w:t>за</w:t>
      </w:r>
      <w:r>
        <w:rPr>
          <w:spacing w:val="88"/>
        </w:rPr>
        <w:t xml:space="preserve"> </w:t>
      </w:r>
      <w:r>
        <w:t>использованием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</w:t>
      </w:r>
      <w:r>
        <w:rPr>
          <w:spacing w:val="88"/>
        </w:rPr>
        <w:t xml:space="preserve"> </w:t>
      </w:r>
      <w:r>
        <w:t>синонимов,</w:t>
      </w:r>
    </w:p>
    <w:p w14:paraId="2B226CDD" w14:textId="77777777" w:rsidR="0062385B" w:rsidRDefault="007628E4" w:rsidP="00E17D3C">
      <w:pPr>
        <w:pStyle w:val="a3"/>
        <w:spacing w:before="62"/>
      </w:pPr>
      <w:r>
        <w:t>антонимов,</w:t>
      </w:r>
      <w:r>
        <w:rPr>
          <w:spacing w:val="-5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62B71627" w14:textId="77777777" w:rsidR="0062385B" w:rsidRDefault="007628E4" w:rsidP="00E17D3C">
      <w:pPr>
        <w:pStyle w:val="a3"/>
        <w:spacing w:before="129"/>
        <w:ind w:left="1491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14:paraId="24D9B507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).</w:t>
      </w:r>
    </w:p>
    <w:p w14:paraId="4F02A5BC" w14:textId="77777777" w:rsidR="0062385B" w:rsidRDefault="007628E4" w:rsidP="00E17D3C">
      <w:pPr>
        <w:pStyle w:val="a3"/>
        <w:spacing w:before="129" w:line="352" w:lineRule="auto"/>
        <w:ind w:firstLine="709"/>
      </w:pPr>
      <w:r>
        <w:t>Состав</w:t>
      </w:r>
      <w:r>
        <w:rPr>
          <w:spacing w:val="39"/>
        </w:rPr>
        <w:t xml:space="preserve"> </w:t>
      </w:r>
      <w:r>
        <w:t>изменяемых</w:t>
      </w:r>
      <w:r>
        <w:rPr>
          <w:spacing w:val="39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выделение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словах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однозначно</w:t>
      </w:r>
      <w:r>
        <w:rPr>
          <w:spacing w:val="39"/>
        </w:rPr>
        <w:t xml:space="preserve"> </w:t>
      </w:r>
      <w:r>
        <w:t>выделяемыми</w:t>
      </w:r>
      <w:r>
        <w:rPr>
          <w:spacing w:val="3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339CEF1F" w14:textId="77777777" w:rsidR="0062385B" w:rsidRDefault="007628E4" w:rsidP="00E17D3C">
      <w:pPr>
        <w:pStyle w:val="a3"/>
        <w:spacing w:line="275" w:lineRule="exact"/>
        <w:ind w:left="1491"/>
      </w:pPr>
      <w:r>
        <w:t>Основа</w:t>
      </w:r>
      <w:r>
        <w:rPr>
          <w:spacing w:val="-6"/>
        </w:rPr>
        <w:t xml:space="preserve"> </w:t>
      </w:r>
      <w:r>
        <w:t>слова.</w:t>
      </w:r>
    </w:p>
    <w:p w14:paraId="268E393A" w14:textId="77777777" w:rsidR="0062385B" w:rsidRDefault="007628E4" w:rsidP="00E17D3C">
      <w:pPr>
        <w:pStyle w:val="a3"/>
        <w:spacing w:before="129"/>
        <w:ind w:left="1491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(ознакомление).</w:t>
      </w:r>
    </w:p>
    <w:p w14:paraId="39362C0E" w14:textId="77777777" w:rsidR="0062385B" w:rsidRDefault="007628E4" w:rsidP="00E17D3C">
      <w:pPr>
        <w:pStyle w:val="a3"/>
        <w:spacing w:before="129"/>
        <w:ind w:left="1491"/>
      </w:pPr>
      <w:r>
        <w:t>Значение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14:paraId="6E44E196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Морфология.</w:t>
      </w:r>
    </w:p>
    <w:p w14:paraId="638F22CA" w14:textId="77777777" w:rsidR="0062385B" w:rsidRDefault="007628E4" w:rsidP="00E17D3C">
      <w:pPr>
        <w:pStyle w:val="a3"/>
        <w:spacing w:before="129"/>
        <w:ind w:left="1491"/>
      </w:pPr>
      <w:r>
        <w:t>Части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14:paraId="05367D6C" w14:textId="77777777" w:rsidR="0062385B" w:rsidRDefault="007628E4" w:rsidP="00E17D3C">
      <w:pPr>
        <w:pStyle w:val="a3"/>
        <w:tabs>
          <w:tab w:val="left" w:pos="1629"/>
          <w:tab w:val="left" w:pos="2535"/>
          <w:tab w:val="left" w:pos="3452"/>
          <w:tab w:val="left" w:pos="4218"/>
          <w:tab w:val="left" w:pos="5049"/>
          <w:tab w:val="left" w:pos="6048"/>
          <w:tab w:val="left" w:pos="7288"/>
          <w:tab w:val="left" w:pos="8055"/>
          <w:tab w:val="left" w:pos="8802"/>
          <w:tab w:val="left" w:pos="9801"/>
        </w:tabs>
        <w:spacing w:before="129" w:line="352" w:lineRule="auto"/>
        <w:ind w:right="283" w:firstLine="709"/>
      </w:pPr>
      <w:r>
        <w:t>Имя</w:t>
      </w:r>
      <w:r>
        <w:rPr>
          <w:spacing w:val="27"/>
        </w:rPr>
        <w:t xml:space="preserve"> </w:t>
      </w:r>
      <w:r>
        <w:t>существительное.</w:t>
      </w:r>
      <w:r>
        <w:rPr>
          <w:spacing w:val="27"/>
        </w:rPr>
        <w:t xml:space="preserve"> </w:t>
      </w:r>
      <w:r>
        <w:t>Склонение</w:t>
      </w:r>
      <w:r>
        <w:rPr>
          <w:spacing w:val="27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(кроме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28"/>
        </w:rPr>
        <w:t xml:space="preserve"> </w:t>
      </w:r>
      <w:r>
        <w:t>-</w:t>
      </w:r>
      <w:r>
        <w:rPr>
          <w:spacing w:val="-57"/>
        </w:rPr>
        <w:t xml:space="preserve"> </w:t>
      </w:r>
      <w:proofErr w:type="spellStart"/>
      <w:r>
        <w:t>ий</w:t>
      </w:r>
      <w:proofErr w:type="spellEnd"/>
      <w:r>
        <w:t>,</w:t>
      </w:r>
      <w:r>
        <w:tab/>
        <w:t>-</w:t>
      </w:r>
      <w:proofErr w:type="spellStart"/>
      <w:r>
        <w:t>ие</w:t>
      </w:r>
      <w:proofErr w:type="spellEnd"/>
      <w:r>
        <w:t>,</w:t>
      </w:r>
      <w:r>
        <w:tab/>
        <w:t>-</w:t>
      </w:r>
      <w:proofErr w:type="spellStart"/>
      <w:r>
        <w:t>ия</w:t>
      </w:r>
      <w:proofErr w:type="spellEnd"/>
      <w:r>
        <w:t>;</w:t>
      </w:r>
      <w:r>
        <w:tab/>
        <w:t>на</w:t>
      </w:r>
      <w:r>
        <w:tab/>
        <w:t>-</w:t>
      </w:r>
      <w:proofErr w:type="spellStart"/>
      <w:r>
        <w:t>ья</w:t>
      </w:r>
      <w:proofErr w:type="spellEnd"/>
      <w:r>
        <w:tab/>
        <w:t>типа</w:t>
      </w:r>
      <w:r>
        <w:tab/>
        <w:t>гостья,</w:t>
      </w:r>
      <w:r>
        <w:tab/>
        <w:t>на</w:t>
      </w:r>
      <w:r>
        <w:tab/>
      </w:r>
      <w:proofErr w:type="spellStart"/>
      <w:r>
        <w:t>ье</w:t>
      </w:r>
      <w:proofErr w:type="spellEnd"/>
      <w:r>
        <w:tab/>
        <w:t>типа</w:t>
      </w:r>
      <w:r>
        <w:tab/>
        <w:t>ожерелье</w:t>
      </w:r>
    </w:p>
    <w:p w14:paraId="16764A24" w14:textId="77777777" w:rsidR="0062385B" w:rsidRDefault="007628E4" w:rsidP="00E17D3C">
      <w:pPr>
        <w:pStyle w:val="a3"/>
        <w:spacing w:line="352" w:lineRule="auto"/>
        <w:ind w:right="283"/>
      </w:pPr>
      <w:r>
        <w:t>во множественном числе; а также кроме собственных имён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);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14:paraId="5306F981" w14:textId="77777777" w:rsidR="0062385B" w:rsidRDefault="007628E4" w:rsidP="00E17D3C">
      <w:pPr>
        <w:pStyle w:val="a3"/>
        <w:tabs>
          <w:tab w:val="left" w:pos="2145"/>
          <w:tab w:val="left" w:pos="4026"/>
          <w:tab w:val="left" w:pos="5538"/>
          <w:tab w:val="left" w:pos="6464"/>
          <w:tab w:val="left" w:pos="7326"/>
          <w:tab w:val="left" w:pos="9260"/>
          <w:tab w:val="left" w:pos="9703"/>
          <w:tab w:val="left" w:pos="10629"/>
        </w:tabs>
        <w:spacing w:line="352" w:lineRule="auto"/>
        <w:ind w:right="290" w:firstLine="709"/>
      </w:pPr>
      <w:r>
        <w:t>Имя</w:t>
      </w:r>
      <w:r>
        <w:tab/>
        <w:t>прилагательное.</w:t>
      </w:r>
      <w:r>
        <w:tab/>
        <w:t>Зависимость</w:t>
      </w:r>
      <w:r>
        <w:tab/>
        <w:t>формы</w:t>
      </w:r>
      <w:r>
        <w:tab/>
        <w:t>имени</w:t>
      </w:r>
      <w:r>
        <w:tab/>
        <w:t>прилагательного</w:t>
      </w:r>
      <w:r>
        <w:tab/>
        <w:t>от</w:t>
      </w:r>
      <w:r>
        <w:tab/>
        <w:t>формы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числе.</w:t>
      </w:r>
    </w:p>
    <w:p w14:paraId="4D9EAD11" w14:textId="77777777" w:rsidR="0062385B" w:rsidRDefault="007628E4" w:rsidP="00E17D3C">
      <w:pPr>
        <w:pStyle w:val="a3"/>
        <w:tabs>
          <w:tab w:val="left" w:pos="3390"/>
          <w:tab w:val="left" w:pos="4637"/>
          <w:tab w:val="left" w:pos="6417"/>
          <w:tab w:val="left" w:pos="8252"/>
          <w:tab w:val="left" w:pos="9499"/>
        </w:tabs>
        <w:spacing w:line="352" w:lineRule="auto"/>
        <w:ind w:right="722" w:firstLine="709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</w:r>
      <w:r>
        <w:rPr>
          <w:spacing w:val="-1"/>
        </w:rPr>
        <w:t>местоимения</w:t>
      </w:r>
      <w:r>
        <w:rPr>
          <w:spacing w:val="-57"/>
        </w:rPr>
        <w:t xml:space="preserve"> </w:t>
      </w:r>
      <w:r>
        <w:t>1го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14:paraId="5B6251E5" w14:textId="77777777" w:rsidR="0062385B" w:rsidRDefault="007628E4" w:rsidP="00E17D3C">
      <w:pPr>
        <w:pStyle w:val="a3"/>
        <w:spacing w:line="275" w:lineRule="exact"/>
        <w:ind w:left="1491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(спряжение).</w:t>
      </w:r>
    </w:p>
    <w:p w14:paraId="65ECAD88" w14:textId="77777777" w:rsidR="0062385B" w:rsidRDefault="007628E4" w:rsidP="00E17D3C">
      <w:pPr>
        <w:pStyle w:val="a3"/>
        <w:spacing w:before="124"/>
      </w:pPr>
      <w:r>
        <w:t>І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14:paraId="43CA3776" w14:textId="77777777" w:rsidR="0062385B" w:rsidRDefault="007628E4" w:rsidP="00E17D3C">
      <w:pPr>
        <w:pStyle w:val="a3"/>
        <w:spacing w:before="129" w:line="352" w:lineRule="auto"/>
        <w:ind w:left="1491" w:right="1904"/>
      </w:pPr>
      <w:r>
        <w:t>Наречие</w:t>
      </w:r>
      <w:r>
        <w:rPr>
          <w:spacing w:val="-6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14:paraId="3FBE89C7" w14:textId="77777777" w:rsidR="0062385B" w:rsidRDefault="007628E4" w:rsidP="00E17D3C">
      <w:pPr>
        <w:pStyle w:val="a3"/>
        <w:spacing w:line="352" w:lineRule="auto"/>
        <w:ind w:left="1491" w:right="3691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 (повторение).</w:t>
      </w:r>
    </w:p>
    <w:p w14:paraId="0BB85DF4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Синтаксис.</w:t>
      </w:r>
    </w:p>
    <w:p w14:paraId="3AF91822" w14:textId="77777777" w:rsidR="0062385B" w:rsidRDefault="007628E4" w:rsidP="00E17D3C">
      <w:pPr>
        <w:pStyle w:val="a3"/>
        <w:tabs>
          <w:tab w:val="left" w:pos="2648"/>
          <w:tab w:val="left" w:pos="4140"/>
          <w:tab w:val="left" w:pos="5065"/>
          <w:tab w:val="left" w:pos="7298"/>
          <w:tab w:val="left" w:pos="7892"/>
          <w:tab w:val="left" w:pos="9770"/>
        </w:tabs>
        <w:spacing w:before="128"/>
        <w:ind w:left="1491"/>
      </w:pPr>
      <w:r>
        <w:lastRenderedPageBreak/>
        <w:t>Слово,</w:t>
      </w:r>
      <w:r>
        <w:tab/>
        <w:t>сочетание</w:t>
      </w:r>
      <w:r>
        <w:tab/>
        <w:t>слов</w:t>
      </w:r>
      <w:r>
        <w:tab/>
        <w:t>(словосочетание)</w:t>
      </w:r>
      <w:r>
        <w:tab/>
        <w:t>и</w:t>
      </w:r>
      <w:r>
        <w:tab/>
        <w:t>предложение,</w:t>
      </w:r>
      <w:r>
        <w:tab/>
        <w:t>осознание</w:t>
      </w:r>
    </w:p>
    <w:p w14:paraId="011F9690" w14:textId="77777777" w:rsidR="0062385B" w:rsidRDefault="007628E4" w:rsidP="00E17D3C">
      <w:pPr>
        <w:pStyle w:val="a3"/>
        <w:spacing w:before="129" w:line="352" w:lineRule="auto"/>
        <w:ind w:right="282"/>
      </w:pP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 и побудительные); виды предложений по эмоциональной окраске 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14:paraId="33DFCD5B" w14:textId="77777777" w:rsidR="0062385B" w:rsidRDefault="007628E4" w:rsidP="00E17D3C">
      <w:pPr>
        <w:pStyle w:val="a3"/>
        <w:tabs>
          <w:tab w:val="left" w:pos="1312"/>
          <w:tab w:val="left" w:pos="1985"/>
          <w:tab w:val="left" w:pos="2456"/>
          <w:tab w:val="left" w:pos="3369"/>
          <w:tab w:val="left" w:pos="3953"/>
          <w:tab w:val="left" w:pos="4002"/>
          <w:tab w:val="left" w:pos="5138"/>
          <w:tab w:val="left" w:pos="5691"/>
          <w:tab w:val="left" w:pos="5854"/>
          <w:tab w:val="left" w:pos="7184"/>
          <w:tab w:val="left" w:pos="7259"/>
          <w:tab w:val="left" w:pos="8059"/>
          <w:tab w:val="left" w:pos="8960"/>
          <w:tab w:val="left" w:pos="9329"/>
          <w:tab w:val="left" w:pos="9438"/>
          <w:tab w:val="left" w:pos="9913"/>
        </w:tabs>
        <w:spacing w:line="352" w:lineRule="auto"/>
        <w:ind w:right="649" w:firstLine="709"/>
      </w:pPr>
      <w:r>
        <w:t>Предложения</w:t>
      </w:r>
      <w:r>
        <w:tab/>
        <w:t>с</w:t>
      </w:r>
      <w:r>
        <w:tab/>
        <w:t>однородными</w:t>
      </w:r>
      <w:r>
        <w:tab/>
      </w:r>
      <w:r>
        <w:tab/>
        <w:t>членами:</w:t>
      </w:r>
      <w:r>
        <w:tab/>
      </w:r>
      <w:r>
        <w:tab/>
        <w:t>без</w:t>
      </w:r>
      <w:r>
        <w:tab/>
        <w:t>союзов,</w:t>
      </w:r>
      <w:r>
        <w:tab/>
      </w:r>
      <w:r>
        <w:tab/>
        <w:t>с</w:t>
      </w:r>
      <w:r>
        <w:tab/>
      </w:r>
      <w:r>
        <w:tab/>
        <w:t>союзами</w:t>
      </w:r>
      <w:r>
        <w:rPr>
          <w:spacing w:val="1"/>
        </w:rPr>
        <w:t xml:space="preserve"> </w:t>
      </w:r>
      <w:r>
        <w:t>а,</w:t>
      </w:r>
      <w:r>
        <w:tab/>
        <w:t>но,</w:t>
      </w:r>
      <w:r>
        <w:tab/>
        <w:t>с</w:t>
      </w:r>
      <w:r>
        <w:tab/>
        <w:t>одиночным</w:t>
      </w:r>
      <w:r>
        <w:tab/>
      </w:r>
      <w:r>
        <w:tab/>
        <w:t>союзом</w:t>
      </w:r>
      <w:r>
        <w:tab/>
        <w:t>и.</w:t>
      </w:r>
      <w:r>
        <w:tab/>
        <w:t>Интонация</w:t>
      </w:r>
      <w:r>
        <w:tab/>
        <w:t>перечисления</w:t>
      </w:r>
      <w:r>
        <w:tab/>
        <w:t>в</w:t>
      </w:r>
      <w:r>
        <w:tab/>
      </w:r>
      <w:r>
        <w:tab/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14:paraId="2BD5FAFF" w14:textId="77777777" w:rsidR="0062385B" w:rsidRDefault="007628E4" w:rsidP="00E17D3C">
      <w:pPr>
        <w:pStyle w:val="a3"/>
        <w:tabs>
          <w:tab w:val="left" w:pos="1555"/>
          <w:tab w:val="left" w:pos="3109"/>
          <w:tab w:val="left" w:pos="3965"/>
          <w:tab w:val="left" w:pos="4799"/>
          <w:tab w:val="left" w:pos="5782"/>
          <w:tab w:val="left" w:pos="7679"/>
          <w:tab w:val="left" w:pos="9254"/>
        </w:tabs>
        <w:spacing w:line="352" w:lineRule="auto"/>
        <w:ind w:right="293" w:firstLine="709"/>
      </w:pPr>
      <w:r>
        <w:t>Простое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сложное</w:t>
      </w:r>
      <w:r>
        <w:rPr>
          <w:spacing w:val="13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(ознакомление).</w:t>
      </w:r>
      <w:r>
        <w:rPr>
          <w:spacing w:val="13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предложения:</w:t>
      </w:r>
      <w:r>
        <w:rPr>
          <w:spacing w:val="13"/>
        </w:rPr>
        <w:t xml:space="preserve"> </w:t>
      </w:r>
      <w:r>
        <w:t>сложносочинённые</w:t>
      </w:r>
      <w:r>
        <w:rPr>
          <w:spacing w:val="-57"/>
        </w:rPr>
        <w:t xml:space="preserve"> </w:t>
      </w:r>
      <w:r>
        <w:t>с</w:t>
      </w:r>
      <w:r>
        <w:tab/>
        <w:t>союзами</w:t>
      </w:r>
      <w:r>
        <w:tab/>
        <w:t>и,</w:t>
      </w:r>
      <w:r>
        <w:tab/>
        <w:t>а,</w:t>
      </w:r>
      <w:r>
        <w:tab/>
        <w:t>но;</w:t>
      </w:r>
      <w:r>
        <w:tab/>
        <w:t>бессоюзные</w:t>
      </w:r>
      <w:r>
        <w:tab/>
        <w:t>сложные</w:t>
      </w:r>
      <w:r>
        <w:tab/>
        <w:t>предложения</w:t>
      </w:r>
    </w:p>
    <w:p w14:paraId="7864C92C" w14:textId="71B5C645" w:rsidR="0062385B" w:rsidRDefault="00057E32" w:rsidP="00E17D3C">
      <w:pPr>
        <w:pStyle w:val="a3"/>
        <w:spacing w:before="62"/>
      </w:pPr>
      <w:r>
        <w:t xml:space="preserve"> </w:t>
      </w:r>
      <w:r w:rsidR="007628E4">
        <w:t>(без</w:t>
      </w:r>
      <w:r w:rsidR="007628E4">
        <w:rPr>
          <w:spacing w:val="-3"/>
        </w:rPr>
        <w:t xml:space="preserve"> </w:t>
      </w:r>
      <w:r w:rsidR="007628E4">
        <w:t>называния</w:t>
      </w:r>
      <w:r w:rsidR="007628E4">
        <w:rPr>
          <w:spacing w:val="-3"/>
        </w:rPr>
        <w:t xml:space="preserve"> </w:t>
      </w:r>
      <w:r w:rsidR="007628E4">
        <w:t>терминов).</w:t>
      </w:r>
    </w:p>
    <w:p w14:paraId="4D868522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>Орфография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14:paraId="3CAE55C6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Повторение правил правописания, изученных в 1, 2, 3 классах. Орфографическая зоркость как</w:t>
      </w:r>
      <w:r>
        <w:rPr>
          <w:spacing w:val="1"/>
        </w:rPr>
        <w:t xml:space="preserve"> </w:t>
      </w:r>
      <w:r>
        <w:t>осознание места возможного 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proofErr w:type="spellStart"/>
      <w:r>
        <w:t>проверкесобственных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071D6067" w14:textId="77777777" w:rsidR="0062385B" w:rsidRDefault="007628E4" w:rsidP="00E17D3C">
      <w:pPr>
        <w:pStyle w:val="a3"/>
        <w:spacing w:line="352" w:lineRule="auto"/>
        <w:ind w:left="1491" w:right="283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0D08103C" w14:textId="77777777" w:rsidR="0062385B" w:rsidRDefault="007628E4" w:rsidP="00E17D3C">
      <w:pPr>
        <w:pStyle w:val="a3"/>
        <w:spacing w:line="275" w:lineRule="exact"/>
        <w:ind w:left="1491"/>
      </w:pPr>
      <w:r>
        <w:t>безударные</w:t>
      </w:r>
      <w:r>
        <w:rPr>
          <w:spacing w:val="2"/>
        </w:rPr>
        <w:t xml:space="preserve"> </w:t>
      </w:r>
      <w:r>
        <w:t>падежные</w:t>
      </w:r>
      <w:r>
        <w:rPr>
          <w:spacing w:val="2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(кроме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</w:p>
    <w:p w14:paraId="096385D9" w14:textId="77777777" w:rsidR="0062385B" w:rsidRDefault="007628E4" w:rsidP="00E17D3C">
      <w:pPr>
        <w:pStyle w:val="a3"/>
        <w:tabs>
          <w:tab w:val="left" w:pos="1349"/>
          <w:tab w:val="left" w:pos="1772"/>
          <w:tab w:val="left" w:pos="2767"/>
          <w:tab w:val="left" w:pos="3314"/>
          <w:tab w:val="left" w:pos="3617"/>
          <w:tab w:val="left" w:pos="4289"/>
          <w:tab w:val="left" w:pos="4533"/>
          <w:tab w:val="left" w:pos="4730"/>
          <w:tab w:val="left" w:pos="5616"/>
          <w:tab w:val="left" w:pos="5665"/>
          <w:tab w:val="left" w:pos="6614"/>
          <w:tab w:val="left" w:pos="6941"/>
          <w:tab w:val="left" w:pos="7798"/>
          <w:tab w:val="left" w:pos="8264"/>
          <w:tab w:val="left" w:pos="8630"/>
          <w:tab w:val="left" w:pos="9114"/>
          <w:tab w:val="left" w:pos="9714"/>
        </w:tabs>
        <w:spacing w:before="125" w:line="352" w:lineRule="auto"/>
        <w:ind w:right="631"/>
      </w:pPr>
      <w:r>
        <w:t>-</w:t>
      </w:r>
      <w:proofErr w:type="spellStart"/>
      <w:r>
        <w:t>ие</w:t>
      </w:r>
      <w:proofErr w:type="spellEnd"/>
      <w:r>
        <w:t>,</w:t>
      </w:r>
      <w:r>
        <w:tab/>
      </w:r>
      <w:r>
        <w:tab/>
        <w:t>-</w:t>
      </w:r>
      <w:proofErr w:type="spellStart"/>
      <w:r>
        <w:t>ия</w:t>
      </w:r>
      <w:proofErr w:type="spellEnd"/>
      <w:r>
        <w:t>,</w:t>
      </w:r>
      <w:r>
        <w:tab/>
        <w:t>на</w:t>
      </w:r>
      <w:r>
        <w:tab/>
      </w:r>
      <w:r>
        <w:tab/>
        <w:t>-</w:t>
      </w:r>
      <w:proofErr w:type="spellStart"/>
      <w:r>
        <w:t>ья</w:t>
      </w:r>
      <w:proofErr w:type="spellEnd"/>
      <w:r>
        <w:tab/>
      </w:r>
      <w:r>
        <w:tab/>
        <w:t>типа</w:t>
      </w:r>
      <w:r>
        <w:tab/>
        <w:t>гостья,</w:t>
      </w:r>
      <w:r>
        <w:tab/>
      </w:r>
      <w:r>
        <w:tab/>
        <w:t>на</w:t>
      </w:r>
      <w:r>
        <w:tab/>
      </w:r>
      <w:proofErr w:type="spellStart"/>
      <w:r>
        <w:t>ье</w:t>
      </w:r>
      <w:proofErr w:type="spellEnd"/>
      <w:r>
        <w:tab/>
      </w:r>
      <w:r>
        <w:tab/>
        <w:t>типа</w:t>
      </w:r>
      <w:r>
        <w:tab/>
      </w:r>
      <w:r>
        <w:tab/>
        <w:t>ожерелье</w:t>
      </w:r>
      <w:r>
        <w:rPr>
          <w:spacing w:val="1"/>
        </w:rPr>
        <w:t xml:space="preserve"> </w:t>
      </w:r>
      <w:r>
        <w:t>во</w:t>
      </w:r>
      <w:r>
        <w:tab/>
        <w:t>множественном</w:t>
      </w:r>
      <w:r>
        <w:tab/>
        <w:t>числе,</w:t>
      </w:r>
      <w:r>
        <w:tab/>
        <w:t>а</w:t>
      </w:r>
      <w:r>
        <w:tab/>
      </w:r>
      <w:r>
        <w:tab/>
        <w:t>также</w:t>
      </w:r>
      <w:r>
        <w:tab/>
      </w:r>
      <w:r>
        <w:tab/>
        <w:t>кроме</w:t>
      </w:r>
      <w:r>
        <w:tab/>
        <w:t>собственных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1"/>
        </w:rPr>
        <w:t xml:space="preserve"> </w:t>
      </w:r>
      <w:r>
        <w:t>-ин, -</w:t>
      </w:r>
      <w:proofErr w:type="spellStart"/>
      <w:r>
        <w:t>ий</w:t>
      </w:r>
      <w:proofErr w:type="spellEnd"/>
      <w:r>
        <w:t>);</w:t>
      </w:r>
    </w:p>
    <w:p w14:paraId="4A128436" w14:textId="77777777" w:rsidR="0062385B" w:rsidRDefault="007628E4" w:rsidP="00E17D3C">
      <w:pPr>
        <w:pStyle w:val="a3"/>
        <w:spacing w:line="274" w:lineRule="exact"/>
        <w:ind w:left="1491"/>
      </w:pP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14:paraId="4366F62A" w14:textId="77777777" w:rsidR="0062385B" w:rsidRDefault="007628E4" w:rsidP="00E17D3C">
      <w:pPr>
        <w:pStyle w:val="a3"/>
        <w:spacing w:before="130" w:line="352" w:lineRule="auto"/>
        <w:ind w:left="1491" w:right="790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2го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-2"/>
        </w:rPr>
        <w:t xml:space="preserve"> </w:t>
      </w:r>
      <w:r>
        <w:t>и -</w:t>
      </w:r>
      <w:proofErr w:type="spellStart"/>
      <w:r>
        <w:t>тся</w:t>
      </w:r>
      <w:proofErr w:type="spellEnd"/>
      <w:r>
        <w:t>;</w:t>
      </w:r>
    </w:p>
    <w:p w14:paraId="5FFE8E56" w14:textId="77777777" w:rsidR="0062385B" w:rsidRDefault="007628E4" w:rsidP="00E17D3C">
      <w:pPr>
        <w:pStyle w:val="a3"/>
        <w:spacing w:line="275" w:lineRule="exact"/>
        <w:ind w:left="1491"/>
      </w:pPr>
      <w:r>
        <w:t>безударные</w:t>
      </w:r>
      <w:r>
        <w:rPr>
          <w:spacing w:val="-7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14:paraId="43A7545B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членами,</w:t>
      </w:r>
      <w:r>
        <w:rPr>
          <w:spacing w:val="5"/>
        </w:rPr>
        <w:t xml:space="preserve"> </w:t>
      </w:r>
      <w:r>
        <w:t>соединёнными</w:t>
      </w:r>
      <w:r>
        <w:rPr>
          <w:spacing w:val="4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и,</w:t>
      </w:r>
      <w:r>
        <w:rPr>
          <w:spacing w:val="5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055BFC1B" w14:textId="77777777" w:rsidR="0062385B" w:rsidRDefault="007628E4" w:rsidP="00E17D3C">
      <w:pPr>
        <w:pStyle w:val="a3"/>
        <w:spacing w:line="352" w:lineRule="auto"/>
        <w:ind w:left="1491" w:right="79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состоящем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34E35181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0FBA9676" w14:textId="77777777" w:rsidR="0062385B" w:rsidRDefault="007628E4" w:rsidP="00E17D3C">
      <w:pPr>
        <w:pStyle w:val="a3"/>
        <w:tabs>
          <w:tab w:val="left" w:pos="2687"/>
          <w:tab w:val="left" w:pos="4167"/>
          <w:tab w:val="left" w:pos="5631"/>
          <w:tab w:val="left" w:pos="7930"/>
          <w:tab w:val="left" w:pos="9520"/>
        </w:tabs>
        <w:spacing w:before="127" w:line="352" w:lineRule="auto"/>
        <w:ind w:right="293" w:firstLine="709"/>
      </w:pPr>
      <w:r>
        <w:t>Повторение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продолжение</w:t>
      </w:r>
      <w:r>
        <w:rPr>
          <w:spacing w:val="6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начатой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предыдущих</w:t>
      </w:r>
      <w:r>
        <w:rPr>
          <w:spacing w:val="6"/>
        </w:rPr>
        <w:t xml:space="preserve"> </w:t>
      </w:r>
      <w:r>
        <w:t>классах: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устного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письменного</w:t>
      </w:r>
      <w:r>
        <w:tab/>
        <w:t>общения</w:t>
      </w:r>
      <w:r>
        <w:tab/>
        <w:t>(письмо,</w:t>
      </w:r>
      <w:r>
        <w:tab/>
        <w:t>поздравительная</w:t>
      </w:r>
      <w:r>
        <w:tab/>
        <w:t>открытка,</w:t>
      </w:r>
      <w:r>
        <w:tab/>
        <w:t>объявление</w:t>
      </w:r>
    </w:p>
    <w:p w14:paraId="042AE31F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4"/>
        </w:rPr>
        <w:t xml:space="preserve"> </w:t>
      </w:r>
      <w:r>
        <w:t>другое);</w:t>
      </w:r>
      <w:r>
        <w:rPr>
          <w:spacing w:val="-3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монолог;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14:paraId="7C57BCDA" w14:textId="77777777" w:rsidR="0062385B" w:rsidRDefault="007628E4" w:rsidP="00E17D3C">
      <w:pPr>
        <w:pStyle w:val="a3"/>
        <w:spacing w:before="129" w:line="352" w:lineRule="auto"/>
        <w:ind w:right="285" w:firstLine="709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lastRenderedPageBreak/>
        <w:t>богатства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14:paraId="4CF4F7EC" w14:textId="77777777" w:rsidR="0062385B" w:rsidRDefault="007628E4" w:rsidP="00E17D3C">
      <w:pPr>
        <w:pStyle w:val="a3"/>
        <w:spacing w:line="352" w:lineRule="auto"/>
        <w:ind w:right="289" w:firstLine="709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14:paraId="6CD7F4F8" w14:textId="77777777" w:rsidR="0062385B" w:rsidRDefault="007628E4" w:rsidP="00E17D3C">
      <w:pPr>
        <w:pStyle w:val="a3"/>
        <w:spacing w:line="275" w:lineRule="exact"/>
        <w:ind w:left="1491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14:paraId="33DDBEF0" w14:textId="77777777" w:rsidR="0062385B" w:rsidRDefault="007628E4" w:rsidP="00E17D3C">
      <w:pPr>
        <w:pStyle w:val="a3"/>
        <w:spacing w:before="128" w:line="352" w:lineRule="auto"/>
        <w:ind w:right="287" w:firstLine="709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14:paraId="5CF2C5F1" w14:textId="77777777" w:rsidR="0062385B" w:rsidRDefault="007628E4" w:rsidP="00E17D3C">
      <w:pPr>
        <w:pStyle w:val="a5"/>
        <w:numPr>
          <w:ilvl w:val="2"/>
          <w:numId w:val="95"/>
        </w:numPr>
        <w:tabs>
          <w:tab w:val="left" w:pos="233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Изучение русского языка в 4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3C23D4C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before="62" w:line="352" w:lineRule="auto"/>
        <w:ind w:left="782"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DB67881" w14:textId="77777777" w:rsidR="0062385B" w:rsidRDefault="007628E4" w:rsidP="00E17D3C">
      <w:pPr>
        <w:pStyle w:val="a3"/>
        <w:spacing w:line="352" w:lineRule="auto"/>
        <w:ind w:right="284" w:firstLine="70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признаками;</w:t>
      </w:r>
    </w:p>
    <w:p w14:paraId="5C39DC48" w14:textId="77777777" w:rsidR="0062385B" w:rsidRDefault="007628E4" w:rsidP="00E17D3C">
      <w:pPr>
        <w:pStyle w:val="a3"/>
        <w:spacing w:line="274" w:lineRule="exact"/>
        <w:ind w:left="1491"/>
      </w:pPr>
      <w:r>
        <w:t>группировать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14:paraId="32C493E5" w14:textId="77777777" w:rsidR="0062385B" w:rsidRDefault="007628E4" w:rsidP="00E17D3C">
      <w:pPr>
        <w:pStyle w:val="a3"/>
        <w:spacing w:before="128" w:line="352" w:lineRule="auto"/>
        <w:ind w:left="1491" w:right="282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6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определённому</w:t>
      </w:r>
      <w:r>
        <w:rPr>
          <w:spacing w:val="6"/>
        </w:rPr>
        <w:t xml:space="preserve"> </w:t>
      </w:r>
      <w:r>
        <w:t>признаку,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этот</w:t>
      </w:r>
    </w:p>
    <w:p w14:paraId="3A6A7496" w14:textId="77777777" w:rsidR="0062385B" w:rsidRDefault="007628E4" w:rsidP="00E17D3C">
      <w:pPr>
        <w:pStyle w:val="a3"/>
        <w:spacing w:line="275" w:lineRule="exact"/>
      </w:pPr>
      <w:r>
        <w:t>признак;</w:t>
      </w:r>
    </w:p>
    <w:p w14:paraId="21076168" w14:textId="77777777" w:rsidR="0062385B" w:rsidRDefault="007628E4" w:rsidP="00E17D3C">
      <w:pPr>
        <w:pStyle w:val="a3"/>
        <w:spacing w:before="129"/>
        <w:ind w:left="1491"/>
      </w:pPr>
      <w:r>
        <w:t>классифицировать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единицы;</w:t>
      </w:r>
    </w:p>
    <w:p w14:paraId="33308E20" w14:textId="77777777" w:rsidR="0062385B" w:rsidRDefault="007628E4" w:rsidP="00E17D3C">
      <w:pPr>
        <w:pStyle w:val="a3"/>
        <w:spacing w:before="129"/>
        <w:ind w:left="1491"/>
      </w:pPr>
      <w:r>
        <w:t>устно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признакам;</w:t>
      </w:r>
    </w:p>
    <w:p w14:paraId="68C93611" w14:textId="77777777" w:rsidR="0062385B" w:rsidRDefault="007628E4" w:rsidP="00E17D3C">
      <w:pPr>
        <w:pStyle w:val="a3"/>
        <w:spacing w:before="129" w:line="352" w:lineRule="auto"/>
        <w:ind w:right="289" w:firstLine="70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14:paraId="0A2C1F38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352" w:lineRule="auto"/>
        <w:ind w:left="782"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9B6502E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вариантов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4"/>
        </w:rPr>
        <w:t xml:space="preserve"> </w:t>
      </w:r>
      <w:r>
        <w:t>языку,</w:t>
      </w:r>
      <w:r>
        <w:rPr>
          <w:spacing w:val="14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422ECE53" w14:textId="77777777" w:rsidR="0062385B" w:rsidRDefault="007628E4" w:rsidP="00E17D3C">
      <w:pPr>
        <w:pStyle w:val="a3"/>
        <w:tabs>
          <w:tab w:val="left" w:pos="2776"/>
          <w:tab w:val="left" w:pos="3244"/>
          <w:tab w:val="left" w:pos="5101"/>
          <w:tab w:val="left" w:pos="6388"/>
          <w:tab w:val="left" w:pos="7694"/>
          <w:tab w:val="left" w:pos="8439"/>
          <w:tab w:val="left" w:pos="9448"/>
        </w:tabs>
        <w:spacing w:line="352" w:lineRule="auto"/>
        <w:ind w:right="277" w:firstLine="709"/>
      </w:pPr>
      <w:r>
        <w:t>проводить</w:t>
      </w:r>
      <w:r>
        <w:tab/>
        <w:t>по</w:t>
      </w:r>
      <w:r>
        <w:tab/>
        <w:t>предложенному</w:t>
      </w:r>
      <w:r>
        <w:tab/>
        <w:t>алгоритму</w:t>
      </w:r>
      <w:r>
        <w:tab/>
        <w:t>различные</w:t>
      </w:r>
      <w:r>
        <w:tab/>
        <w:t>виды</w:t>
      </w:r>
      <w:r>
        <w:tab/>
        <w:t>анализа</w:t>
      </w:r>
      <w:r>
        <w:tab/>
        <w:t>(звукобуквенный,</w:t>
      </w:r>
      <w:r>
        <w:rPr>
          <w:spacing w:val="-57"/>
        </w:rPr>
        <w:t xml:space="preserve"> </w:t>
      </w:r>
      <w:r>
        <w:t>морфемный,</w:t>
      </w:r>
      <w:r>
        <w:rPr>
          <w:spacing w:val="-2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14:paraId="18AE2949" w14:textId="77777777" w:rsidR="0062385B" w:rsidRDefault="007628E4" w:rsidP="00E17D3C">
      <w:pPr>
        <w:pStyle w:val="a3"/>
        <w:tabs>
          <w:tab w:val="left" w:pos="3300"/>
          <w:tab w:val="left" w:pos="4314"/>
          <w:tab w:val="left" w:pos="4665"/>
          <w:tab w:val="left" w:pos="6174"/>
          <w:tab w:val="left" w:pos="6645"/>
          <w:tab w:val="left" w:pos="8683"/>
          <w:tab w:val="left" w:pos="9141"/>
          <w:tab w:val="left" w:pos="10059"/>
        </w:tabs>
        <w:spacing w:line="352" w:lineRule="auto"/>
        <w:ind w:right="284" w:firstLine="709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</w:t>
      </w:r>
      <w:r>
        <w:rPr>
          <w:spacing w:val="-7"/>
        </w:rPr>
        <w:t xml:space="preserve"> </w:t>
      </w:r>
      <w:r>
        <w:t>(классификации,</w:t>
      </w:r>
      <w:r>
        <w:rPr>
          <w:spacing w:val="-5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proofErr w:type="spellStart"/>
      <w:r>
        <w:t>миниисследования</w:t>
      </w:r>
      <w:proofErr w:type="spellEnd"/>
      <w:r>
        <w:t>);</w:t>
      </w:r>
    </w:p>
    <w:p w14:paraId="6C7294E8" w14:textId="77777777" w:rsidR="0062385B" w:rsidRDefault="007628E4" w:rsidP="00E17D3C">
      <w:pPr>
        <w:pStyle w:val="a3"/>
        <w:tabs>
          <w:tab w:val="left" w:pos="2694"/>
          <w:tab w:val="left" w:pos="4090"/>
          <w:tab w:val="left" w:pos="5647"/>
          <w:tab w:val="left" w:pos="6259"/>
          <w:tab w:val="left" w:pos="7405"/>
          <w:tab w:val="left" w:pos="8512"/>
          <w:tab w:val="left" w:pos="10336"/>
        </w:tabs>
        <w:spacing w:line="352" w:lineRule="auto"/>
        <w:ind w:right="548" w:firstLine="709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предложенного</w:t>
      </w:r>
      <w:r>
        <w:rPr>
          <w:spacing w:val="-1"/>
        </w:rPr>
        <w:t xml:space="preserve"> </w:t>
      </w:r>
      <w:r>
        <w:t>алгоритма;</w:t>
      </w:r>
    </w:p>
    <w:p w14:paraId="02C77BC0" w14:textId="77777777" w:rsidR="0062385B" w:rsidRDefault="007628E4" w:rsidP="00E17D3C">
      <w:pPr>
        <w:pStyle w:val="a3"/>
        <w:spacing w:line="275" w:lineRule="exact"/>
        <w:ind w:left="1491"/>
      </w:pPr>
      <w:r>
        <w:t>прогнозировать</w:t>
      </w:r>
      <w:r>
        <w:rPr>
          <w:spacing w:val="-7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14:paraId="39E324C8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before="121" w:line="352" w:lineRule="auto"/>
        <w:ind w:left="782" w:right="287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A06D0B1" w14:textId="77777777" w:rsidR="0062385B" w:rsidRDefault="007628E4" w:rsidP="00E17D3C">
      <w:pPr>
        <w:pStyle w:val="a3"/>
        <w:spacing w:line="352" w:lineRule="auto"/>
        <w:ind w:right="280" w:firstLine="709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учебнопрактической</w:t>
      </w:r>
      <w:proofErr w:type="spellEnd"/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14:paraId="52810472" w14:textId="77777777" w:rsidR="0062385B" w:rsidRDefault="007628E4" w:rsidP="00E17D3C">
      <w:pPr>
        <w:pStyle w:val="a3"/>
        <w:spacing w:line="352" w:lineRule="auto"/>
        <w:ind w:right="289" w:firstLine="70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</w:p>
    <w:p w14:paraId="3A9463B4" w14:textId="77777777" w:rsidR="0062385B" w:rsidRDefault="007628E4" w:rsidP="00E17D3C">
      <w:pPr>
        <w:pStyle w:val="a3"/>
        <w:spacing w:line="275" w:lineRule="exact"/>
      </w:pPr>
      <w:r>
        <w:t>её</w:t>
      </w:r>
      <w:r>
        <w:rPr>
          <w:spacing w:val="-6"/>
        </w:rPr>
        <w:t xml:space="preserve"> </w:t>
      </w:r>
      <w:r>
        <w:t>проверки;</w:t>
      </w:r>
    </w:p>
    <w:p w14:paraId="69C1C582" w14:textId="77777777" w:rsidR="0062385B" w:rsidRDefault="007628E4" w:rsidP="00E17D3C">
      <w:pPr>
        <w:pStyle w:val="a3"/>
        <w:tabs>
          <w:tab w:val="left" w:pos="2891"/>
          <w:tab w:val="left" w:pos="4646"/>
          <w:tab w:val="left" w:pos="5780"/>
          <w:tab w:val="left" w:pos="7884"/>
          <w:tab w:val="left" w:pos="9567"/>
          <w:tab w:val="left" w:pos="10255"/>
        </w:tabs>
        <w:spacing w:before="126" w:line="352" w:lineRule="auto"/>
        <w:ind w:right="293" w:firstLine="709"/>
      </w:pPr>
      <w:r>
        <w:t>соблюдать</w:t>
      </w:r>
      <w:r>
        <w:tab/>
        <w:t>элементарные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при</w:t>
      </w:r>
      <w:r>
        <w:tab/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русскому</w:t>
      </w:r>
      <w:r>
        <w:rPr>
          <w:spacing w:val="15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14:paraId="49C2F341" w14:textId="77777777" w:rsidR="0062385B" w:rsidRDefault="007628E4" w:rsidP="00E17D3C">
      <w:pPr>
        <w:pStyle w:val="a3"/>
        <w:spacing w:line="274" w:lineRule="exact"/>
        <w:ind w:left="1491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14:paraId="6FCD89FA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3736"/>
          <w:tab w:val="left" w:pos="4351"/>
          <w:tab w:val="left" w:pos="5173"/>
          <w:tab w:val="left" w:pos="7343"/>
          <w:tab w:val="left" w:pos="9187"/>
          <w:tab w:val="left" w:pos="10341"/>
        </w:tabs>
        <w:spacing w:before="62" w:line="352" w:lineRule="auto"/>
        <w:ind w:left="782" w:right="285" w:firstLine="70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3B33259F" w14:textId="77777777" w:rsidR="0062385B" w:rsidRDefault="007628E4" w:rsidP="00E17D3C">
      <w:pPr>
        <w:pStyle w:val="a3"/>
        <w:tabs>
          <w:tab w:val="left" w:pos="2383"/>
          <w:tab w:val="left" w:pos="3603"/>
          <w:tab w:val="left" w:pos="4177"/>
          <w:tab w:val="left" w:pos="5993"/>
          <w:tab w:val="left" w:pos="6561"/>
          <w:tab w:val="left" w:pos="7767"/>
          <w:tab w:val="left" w:pos="8356"/>
          <w:tab w:val="left" w:pos="9915"/>
        </w:tabs>
        <w:spacing w:line="352" w:lineRule="auto"/>
        <w:ind w:right="628" w:firstLine="709"/>
      </w:pPr>
      <w: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адекватные</w:t>
      </w:r>
      <w:r>
        <w:rPr>
          <w:spacing w:val="24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tab/>
        <w:t>эмоций</w:t>
      </w:r>
      <w:r>
        <w:tab/>
        <w:t>в</w:t>
      </w:r>
      <w:r>
        <w:tab/>
        <w:t>соответствии</w:t>
      </w:r>
      <w:r>
        <w:tab/>
        <w:t>с</w:t>
      </w:r>
      <w:r>
        <w:tab/>
        <w:t>целями</w:t>
      </w:r>
      <w:r>
        <w:tab/>
        <w:t>и</w:t>
      </w:r>
      <w:r>
        <w:tab/>
        <w:t>условиями</w:t>
      </w:r>
      <w:r>
        <w:tab/>
        <w:t>общения</w:t>
      </w:r>
    </w:p>
    <w:p w14:paraId="34370A85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3E9B6E47" w14:textId="77777777" w:rsidR="0062385B" w:rsidRDefault="007628E4" w:rsidP="00E17D3C">
      <w:pPr>
        <w:pStyle w:val="a3"/>
        <w:tabs>
          <w:tab w:val="left" w:pos="2658"/>
          <w:tab w:val="left" w:pos="3719"/>
          <w:tab w:val="left" w:pos="5536"/>
          <w:tab w:val="left" w:pos="6288"/>
          <w:tab w:val="left" w:pos="7985"/>
          <w:tab w:val="left" w:pos="9773"/>
        </w:tabs>
        <w:spacing w:before="128" w:line="352" w:lineRule="auto"/>
        <w:ind w:right="658" w:firstLine="709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 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 материалом;</w:t>
      </w:r>
    </w:p>
    <w:p w14:paraId="6BE26B16" w14:textId="77777777" w:rsidR="0062385B" w:rsidRDefault="007628E4" w:rsidP="00E17D3C">
      <w:pPr>
        <w:pStyle w:val="a3"/>
        <w:spacing w:line="352" w:lineRule="auto"/>
        <w:ind w:firstLine="709"/>
      </w:pPr>
      <w:r>
        <w:t>создавать</w:t>
      </w:r>
      <w:r>
        <w:rPr>
          <w:spacing w:val="41"/>
        </w:rPr>
        <w:t xml:space="preserve"> </w:t>
      </w:r>
      <w:r>
        <w:t>устные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42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1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повествование),</w:t>
      </w:r>
      <w:r>
        <w:rPr>
          <w:spacing w:val="4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 ситуации</w:t>
      </w:r>
      <w:r>
        <w:rPr>
          <w:spacing w:val="-2"/>
        </w:rPr>
        <w:t xml:space="preserve"> </w:t>
      </w:r>
      <w:r>
        <w:t>тип текста;</w:t>
      </w:r>
    </w:p>
    <w:p w14:paraId="68332E44" w14:textId="77777777" w:rsidR="0062385B" w:rsidRDefault="007628E4" w:rsidP="00E17D3C">
      <w:pPr>
        <w:pStyle w:val="a3"/>
        <w:spacing w:line="275" w:lineRule="exact"/>
        <w:ind w:left="1491"/>
      </w:pPr>
      <w:r>
        <w:t>готовить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публичные</w:t>
      </w:r>
      <w:r>
        <w:rPr>
          <w:spacing w:val="-12"/>
        </w:rPr>
        <w:t xml:space="preserve"> </w:t>
      </w:r>
      <w:r>
        <w:t>выступления;</w:t>
      </w:r>
    </w:p>
    <w:p w14:paraId="0E82C989" w14:textId="77777777" w:rsidR="0062385B" w:rsidRDefault="007628E4" w:rsidP="00E17D3C">
      <w:pPr>
        <w:pStyle w:val="a3"/>
        <w:spacing w:before="127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4A7A56A6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4526"/>
          <w:tab w:val="left" w:pos="5075"/>
          <w:tab w:val="left" w:pos="5831"/>
          <w:tab w:val="left" w:pos="7473"/>
          <w:tab w:val="left" w:pos="9251"/>
          <w:tab w:val="left" w:pos="10340"/>
        </w:tabs>
        <w:spacing w:before="129" w:line="352" w:lineRule="auto"/>
        <w:ind w:left="782" w:right="286" w:firstLine="709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25AFBE4" w14:textId="77777777" w:rsidR="0062385B" w:rsidRDefault="007628E4" w:rsidP="00E17D3C">
      <w:pPr>
        <w:pStyle w:val="a3"/>
        <w:tabs>
          <w:tab w:val="left" w:pos="3566"/>
          <w:tab w:val="left" w:pos="5314"/>
          <w:tab w:val="left" w:pos="6696"/>
          <w:tab w:val="left" w:pos="7407"/>
          <w:tab w:val="left" w:pos="8824"/>
          <w:tab w:val="left" w:pos="10133"/>
        </w:tabs>
        <w:spacing w:line="352" w:lineRule="auto"/>
        <w:ind w:right="751" w:firstLine="709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14:paraId="077E2EA7" w14:textId="77777777" w:rsidR="0062385B" w:rsidRDefault="007628E4" w:rsidP="00E17D3C">
      <w:pPr>
        <w:pStyle w:val="a3"/>
        <w:spacing w:line="352" w:lineRule="auto"/>
        <w:ind w:left="1491" w:right="4384"/>
      </w:pPr>
      <w:r>
        <w:t>выстраивать последовательность выбранных действий;</w:t>
      </w:r>
      <w:r>
        <w:rPr>
          <w:spacing w:val="-58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ошибки.</w:t>
      </w:r>
    </w:p>
    <w:p w14:paraId="0ED06176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  <w:tab w:val="left" w:pos="4250"/>
          <w:tab w:val="left" w:pos="4853"/>
          <w:tab w:val="left" w:pos="5665"/>
          <w:tab w:val="left" w:pos="7361"/>
          <w:tab w:val="left" w:pos="9194"/>
          <w:tab w:val="left" w:pos="10338"/>
        </w:tabs>
        <w:spacing w:line="352" w:lineRule="auto"/>
        <w:ind w:left="782" w:right="288" w:firstLine="709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6B37A675" w14:textId="77777777" w:rsidR="0062385B" w:rsidRDefault="007628E4" w:rsidP="00E17D3C">
      <w:pPr>
        <w:pStyle w:val="a3"/>
        <w:spacing w:line="352" w:lineRule="auto"/>
        <w:ind w:right="283" w:firstLine="709"/>
      </w:pPr>
      <w:r>
        <w:t>контролировать</w:t>
      </w:r>
      <w:r>
        <w:rPr>
          <w:spacing w:val="25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26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14:paraId="50F9D85B" w14:textId="77777777" w:rsidR="0062385B" w:rsidRDefault="007628E4" w:rsidP="00E17D3C">
      <w:pPr>
        <w:pStyle w:val="a3"/>
        <w:spacing w:line="275" w:lineRule="exact"/>
        <w:ind w:left="1491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14:paraId="1BEDECA8" w14:textId="77777777" w:rsidR="0062385B" w:rsidRDefault="007628E4" w:rsidP="00E17D3C">
      <w:pPr>
        <w:pStyle w:val="a3"/>
        <w:spacing w:before="124" w:line="352" w:lineRule="auto"/>
        <w:ind w:left="1491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 своей</w:t>
      </w:r>
      <w:r>
        <w:rPr>
          <w:spacing w:val="-1"/>
        </w:rPr>
        <w:t xml:space="preserve"> </w:t>
      </w:r>
      <w:r>
        <w:t>работы.</w:t>
      </w:r>
    </w:p>
    <w:p w14:paraId="119CBB75" w14:textId="77777777" w:rsidR="0062385B" w:rsidRDefault="007628E4" w:rsidP="00E17D3C">
      <w:pPr>
        <w:pStyle w:val="a5"/>
        <w:numPr>
          <w:ilvl w:val="3"/>
          <w:numId w:val="95"/>
        </w:numPr>
        <w:tabs>
          <w:tab w:val="left" w:pos="2511"/>
        </w:tabs>
        <w:spacing w:line="275" w:lineRule="exact"/>
        <w:ind w:left="2511" w:hanging="102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44D0237D" w14:textId="77777777" w:rsidR="0062385B" w:rsidRDefault="007628E4" w:rsidP="00E17D3C">
      <w:pPr>
        <w:pStyle w:val="a3"/>
        <w:spacing w:before="129" w:line="352" w:lineRule="auto"/>
        <w:ind w:right="665" w:firstLine="70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 xml:space="preserve">совместной  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-57"/>
        </w:rPr>
        <w:t xml:space="preserve"> </w:t>
      </w:r>
      <w:r>
        <w:lastRenderedPageBreak/>
        <w:t xml:space="preserve">по    </w:t>
      </w:r>
      <w:r>
        <w:rPr>
          <w:spacing w:val="40"/>
        </w:rPr>
        <w:t xml:space="preserve"> </w:t>
      </w:r>
      <w:r>
        <w:t xml:space="preserve">её     </w:t>
      </w:r>
      <w:r>
        <w:rPr>
          <w:spacing w:val="39"/>
        </w:rPr>
        <w:t xml:space="preserve"> </w:t>
      </w:r>
      <w:r>
        <w:t xml:space="preserve">достижению:     </w:t>
      </w:r>
      <w:r>
        <w:rPr>
          <w:spacing w:val="39"/>
        </w:rPr>
        <w:t xml:space="preserve"> </w:t>
      </w:r>
      <w:r>
        <w:t xml:space="preserve">распределять     </w:t>
      </w:r>
      <w:r>
        <w:rPr>
          <w:spacing w:val="40"/>
        </w:rPr>
        <w:t xml:space="preserve"> </w:t>
      </w:r>
      <w:r>
        <w:t xml:space="preserve">роли,     </w:t>
      </w:r>
      <w:r>
        <w:rPr>
          <w:spacing w:val="39"/>
        </w:rPr>
        <w:t xml:space="preserve"> </w:t>
      </w:r>
      <w:r>
        <w:t xml:space="preserve">договариваться,     </w:t>
      </w:r>
      <w:r>
        <w:rPr>
          <w:spacing w:val="39"/>
        </w:rPr>
        <w:t xml:space="preserve"> </w:t>
      </w:r>
      <w:r>
        <w:t xml:space="preserve">обсуждать     </w:t>
      </w:r>
      <w:r>
        <w:rPr>
          <w:spacing w:val="4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7FEE3DC9" w14:textId="77777777" w:rsidR="0062385B" w:rsidRDefault="007628E4" w:rsidP="00E17D3C">
      <w:pPr>
        <w:pStyle w:val="a3"/>
        <w:spacing w:line="352" w:lineRule="auto"/>
        <w:ind w:left="1491" w:right="2766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14:paraId="71C53DE1" w14:textId="77777777" w:rsidR="0062385B" w:rsidRDefault="007628E4" w:rsidP="00E17D3C">
      <w:pPr>
        <w:pStyle w:val="a3"/>
        <w:spacing w:line="275" w:lineRule="exact"/>
        <w:ind w:left="149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6E3D64D" w14:textId="77777777" w:rsidR="0062385B" w:rsidRDefault="007628E4" w:rsidP="00E17D3C">
      <w:pPr>
        <w:pStyle w:val="a3"/>
        <w:spacing w:before="127"/>
        <w:ind w:left="1491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образцы,</w:t>
      </w:r>
      <w:r>
        <w:rPr>
          <w:spacing w:val="-4"/>
        </w:rPr>
        <w:t xml:space="preserve"> </w:t>
      </w:r>
      <w:r>
        <w:t>планы,</w:t>
      </w:r>
      <w:r>
        <w:rPr>
          <w:spacing w:val="-5"/>
        </w:rPr>
        <w:t xml:space="preserve"> </w:t>
      </w:r>
      <w:r>
        <w:t>идеи.</w:t>
      </w:r>
    </w:p>
    <w:p w14:paraId="5DA121A9" w14:textId="77777777" w:rsidR="0062385B" w:rsidRDefault="007628E4" w:rsidP="00E17D3C">
      <w:pPr>
        <w:pStyle w:val="a5"/>
        <w:numPr>
          <w:ilvl w:val="1"/>
          <w:numId w:val="94"/>
        </w:numPr>
        <w:tabs>
          <w:tab w:val="left" w:pos="2151"/>
          <w:tab w:val="left" w:pos="3952"/>
          <w:tab w:val="left" w:pos="5480"/>
          <w:tab w:val="left" w:pos="6794"/>
          <w:tab w:val="left" w:pos="8332"/>
          <w:tab w:val="left" w:pos="8960"/>
          <w:tab w:val="left" w:pos="10301"/>
        </w:tabs>
        <w:spacing w:before="129" w:line="352" w:lineRule="auto"/>
        <w:ind w:right="660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</w:r>
      <w:r>
        <w:rPr>
          <w:spacing w:val="-1"/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09953A7F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3CF1D568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A39EAC5" w14:textId="77777777" w:rsidR="0062385B" w:rsidRDefault="007628E4" w:rsidP="00E17D3C">
      <w:pPr>
        <w:pStyle w:val="a3"/>
        <w:spacing w:before="62" w:line="352" w:lineRule="auto"/>
        <w:ind w:right="683" w:firstLine="709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 xml:space="preserve">отношения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своей      </w:t>
      </w:r>
      <w:proofErr w:type="gramStart"/>
      <w:r>
        <w:t xml:space="preserve">Родине,   </w:t>
      </w:r>
      <w:proofErr w:type="gramEnd"/>
      <w:r>
        <w:t xml:space="preserve">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1AF07CC2" w14:textId="77777777" w:rsidR="0062385B" w:rsidRDefault="007628E4" w:rsidP="00E17D3C">
      <w:pPr>
        <w:pStyle w:val="a3"/>
        <w:spacing w:line="352" w:lineRule="auto"/>
        <w:ind w:right="286" w:firstLine="709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6EED541" w14:textId="77777777" w:rsidR="0062385B" w:rsidRDefault="007628E4" w:rsidP="00E17D3C">
      <w:pPr>
        <w:pStyle w:val="a3"/>
        <w:spacing w:line="352" w:lineRule="auto"/>
        <w:ind w:right="292" w:firstLine="70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обсуждение</w:t>
      </w:r>
      <w:r>
        <w:rPr>
          <w:spacing w:val="7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работе</w:t>
      </w:r>
    </w:p>
    <w:p w14:paraId="6377C99F" w14:textId="77777777" w:rsidR="0062385B" w:rsidRDefault="007628E4" w:rsidP="00E17D3C">
      <w:pPr>
        <w:pStyle w:val="a3"/>
        <w:spacing w:line="275" w:lineRule="exact"/>
      </w:pPr>
      <w:r>
        <w:t>с</w:t>
      </w:r>
      <w:r>
        <w:rPr>
          <w:spacing w:val="-3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14:paraId="057EBCA5" w14:textId="77777777" w:rsidR="0062385B" w:rsidRDefault="007628E4" w:rsidP="00E17D3C">
      <w:pPr>
        <w:pStyle w:val="a3"/>
        <w:spacing w:before="125" w:line="352" w:lineRule="auto"/>
        <w:ind w:right="293" w:firstLine="709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 на</w:t>
      </w:r>
      <w:r>
        <w:rPr>
          <w:spacing w:val="-2"/>
        </w:rPr>
        <w:t xml:space="preserve"> </w:t>
      </w:r>
      <w:r>
        <w:t>уроках русского</w:t>
      </w:r>
      <w:r>
        <w:rPr>
          <w:spacing w:val="-1"/>
        </w:rPr>
        <w:t xml:space="preserve"> </w:t>
      </w:r>
      <w:r>
        <w:t>языка;</w:t>
      </w:r>
    </w:p>
    <w:p w14:paraId="6A17BE49" w14:textId="77777777" w:rsidR="0062385B" w:rsidRDefault="007628E4" w:rsidP="00E17D3C">
      <w:pPr>
        <w:pStyle w:val="a3"/>
        <w:spacing w:line="275" w:lineRule="exact"/>
        <w:ind w:left="1491"/>
      </w:pPr>
      <w:r>
        <w:t xml:space="preserve">первоначальные   </w:t>
      </w:r>
      <w:r>
        <w:rPr>
          <w:spacing w:val="9"/>
        </w:rPr>
        <w:t xml:space="preserve"> </w:t>
      </w:r>
      <w:r>
        <w:t xml:space="preserve">представления    </w:t>
      </w:r>
      <w:r>
        <w:rPr>
          <w:spacing w:val="7"/>
        </w:rPr>
        <w:t xml:space="preserve"> </w:t>
      </w:r>
      <w:r>
        <w:t xml:space="preserve">о    </w:t>
      </w:r>
      <w:r>
        <w:rPr>
          <w:spacing w:val="8"/>
        </w:rPr>
        <w:t xml:space="preserve"> </w:t>
      </w:r>
      <w:r>
        <w:t xml:space="preserve">человеке    </w:t>
      </w:r>
      <w:r>
        <w:rPr>
          <w:spacing w:val="8"/>
        </w:rPr>
        <w:t xml:space="preserve"> </w:t>
      </w:r>
      <w:r>
        <w:t xml:space="preserve">как    </w:t>
      </w:r>
      <w:r>
        <w:rPr>
          <w:spacing w:val="7"/>
        </w:rPr>
        <w:t xml:space="preserve"> </w:t>
      </w:r>
      <w:r>
        <w:t xml:space="preserve">члене    </w:t>
      </w:r>
      <w:r>
        <w:rPr>
          <w:spacing w:val="8"/>
        </w:rPr>
        <w:t xml:space="preserve"> </w:t>
      </w:r>
      <w:proofErr w:type="gramStart"/>
      <w:r>
        <w:t xml:space="preserve">общества,   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о    </w:t>
      </w:r>
      <w:r>
        <w:rPr>
          <w:spacing w:val="7"/>
        </w:rPr>
        <w:t xml:space="preserve"> </w:t>
      </w:r>
      <w:r>
        <w:t>правах</w:t>
      </w:r>
    </w:p>
    <w:p w14:paraId="2BEBE723" w14:textId="77777777" w:rsidR="0062385B" w:rsidRDefault="007628E4" w:rsidP="00E17D3C">
      <w:pPr>
        <w:pStyle w:val="a3"/>
        <w:spacing w:before="129" w:line="352" w:lineRule="auto"/>
        <w:ind w:right="278"/>
      </w:pPr>
      <w:r>
        <w:t xml:space="preserve">и ответственности, уважении и достоинстве человека, о </w:t>
      </w:r>
      <w:proofErr w:type="spellStart"/>
      <w:r>
        <w:t>нравственноэтических</w:t>
      </w:r>
      <w:proofErr w:type="spellEnd"/>
      <w:r>
        <w:t xml:space="preserve"> нормах поведения и</w:t>
      </w:r>
      <w:r>
        <w:rPr>
          <w:spacing w:val="1"/>
        </w:rPr>
        <w:t xml:space="preserve"> </w:t>
      </w:r>
      <w:r>
        <w:t>правилах межличностных отношений, в том числе отражённых в текстах, с 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14:paraId="140F03C8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4" w:lineRule="exact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14:paraId="1F10CFDF" w14:textId="77777777" w:rsidR="0062385B" w:rsidRDefault="007628E4" w:rsidP="00E17D3C">
      <w:pPr>
        <w:pStyle w:val="a3"/>
        <w:spacing w:before="130"/>
        <w:ind w:left="1491"/>
      </w:pPr>
      <w:r>
        <w:t>осознание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народа;</w:t>
      </w:r>
    </w:p>
    <w:p w14:paraId="63036B09" w14:textId="77777777" w:rsidR="0062385B" w:rsidRDefault="007628E4" w:rsidP="00E17D3C">
      <w:pPr>
        <w:pStyle w:val="a3"/>
        <w:spacing w:before="129" w:line="352" w:lineRule="auto"/>
        <w:ind w:right="294" w:firstLine="709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14:paraId="152E2DFC" w14:textId="77777777" w:rsidR="0062385B" w:rsidRDefault="007628E4" w:rsidP="00E17D3C">
      <w:pPr>
        <w:pStyle w:val="a3"/>
        <w:spacing w:line="352" w:lineRule="auto"/>
        <w:ind w:right="580" w:firstLine="709"/>
      </w:pPr>
      <w:r>
        <w:t xml:space="preserve">проявление    </w:t>
      </w:r>
      <w:r>
        <w:rPr>
          <w:spacing w:val="18"/>
        </w:rPr>
        <w:t xml:space="preserve"> </w:t>
      </w:r>
      <w:proofErr w:type="gramStart"/>
      <w:r>
        <w:t xml:space="preserve">сопереживания,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уважения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доброжелательности,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том    </w:t>
      </w:r>
      <w:r>
        <w:rPr>
          <w:spacing w:val="19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использованием   </w:t>
      </w:r>
      <w:r>
        <w:rPr>
          <w:spacing w:val="37"/>
        </w:rPr>
        <w:t xml:space="preserve"> </w:t>
      </w:r>
      <w:r>
        <w:t xml:space="preserve">адекватных   </w:t>
      </w:r>
      <w:r>
        <w:rPr>
          <w:spacing w:val="38"/>
        </w:rPr>
        <w:t xml:space="preserve"> </w:t>
      </w:r>
      <w:r>
        <w:t xml:space="preserve">языковых   </w:t>
      </w:r>
      <w:r>
        <w:rPr>
          <w:spacing w:val="38"/>
        </w:rPr>
        <w:t xml:space="preserve"> </w:t>
      </w:r>
      <w:r>
        <w:t xml:space="preserve">средств   </w:t>
      </w:r>
      <w:r>
        <w:rPr>
          <w:spacing w:val="38"/>
        </w:rPr>
        <w:t xml:space="preserve"> </w:t>
      </w:r>
      <w:r>
        <w:t xml:space="preserve">для   </w:t>
      </w:r>
      <w:r>
        <w:rPr>
          <w:spacing w:val="38"/>
        </w:rPr>
        <w:t xml:space="preserve"> </w:t>
      </w:r>
      <w:r>
        <w:t xml:space="preserve">выражения   </w:t>
      </w:r>
      <w:r>
        <w:rPr>
          <w:spacing w:val="37"/>
        </w:rPr>
        <w:t xml:space="preserve"> </w:t>
      </w:r>
      <w:r>
        <w:t xml:space="preserve">своего   </w:t>
      </w:r>
      <w:r>
        <w:rPr>
          <w:spacing w:val="38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14:paraId="27A6DDBC" w14:textId="77777777" w:rsidR="0062385B" w:rsidRDefault="007628E4" w:rsidP="00E17D3C">
      <w:pPr>
        <w:pStyle w:val="a3"/>
        <w:spacing w:line="274" w:lineRule="exact"/>
        <w:ind w:left="1491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8"/>
        </w:rPr>
        <w:t xml:space="preserve"> </w:t>
      </w:r>
      <w:r>
        <w:t xml:space="preserve">форм   </w:t>
      </w:r>
      <w:r>
        <w:rPr>
          <w:spacing w:val="19"/>
        </w:rPr>
        <w:t xml:space="preserve"> </w:t>
      </w:r>
      <w:proofErr w:type="gramStart"/>
      <w:r>
        <w:t xml:space="preserve">поведения,   </w:t>
      </w:r>
      <w:proofErr w:type="gramEnd"/>
      <w:r>
        <w:rPr>
          <w:spacing w:val="19"/>
        </w:rPr>
        <w:t xml:space="preserve"> </w:t>
      </w:r>
      <w:r>
        <w:t xml:space="preserve">направленных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9"/>
        </w:rPr>
        <w:t xml:space="preserve"> </w:t>
      </w:r>
      <w:r>
        <w:t>физического</w:t>
      </w:r>
    </w:p>
    <w:p w14:paraId="4795502F" w14:textId="77777777" w:rsidR="0062385B" w:rsidRDefault="007628E4" w:rsidP="00E17D3C">
      <w:pPr>
        <w:pStyle w:val="a3"/>
        <w:spacing w:before="127" w:line="352" w:lineRule="auto"/>
        <w:ind w:right="289"/>
      </w:pPr>
      <w:r>
        <w:t>и морального вреда другим людям (в том числе связанного с использованием недопустимых средств</w:t>
      </w:r>
      <w:r>
        <w:rPr>
          <w:spacing w:val="1"/>
        </w:rPr>
        <w:t xml:space="preserve"> </w:t>
      </w:r>
      <w:r>
        <w:t>языка);</w:t>
      </w:r>
    </w:p>
    <w:p w14:paraId="46320193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077350D4" w14:textId="77777777" w:rsidR="0062385B" w:rsidRDefault="007628E4" w:rsidP="00E17D3C">
      <w:pPr>
        <w:pStyle w:val="a3"/>
        <w:spacing w:before="129" w:line="352" w:lineRule="auto"/>
        <w:ind w:right="289" w:firstLine="709"/>
      </w:pPr>
      <w:r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lastRenderedPageBreak/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6DF0821F" w14:textId="77777777" w:rsidR="0062385B" w:rsidRDefault="007628E4" w:rsidP="00E17D3C">
      <w:pPr>
        <w:pStyle w:val="a3"/>
        <w:spacing w:line="352" w:lineRule="auto"/>
        <w:ind w:right="287" w:firstLine="709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самовыражения;</w:t>
      </w:r>
    </w:p>
    <w:p w14:paraId="3EBCC670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352" w:lineRule="auto"/>
        <w:ind w:left="782" w:right="289" w:firstLine="70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6B15952B" w14:textId="77777777" w:rsidR="0062385B" w:rsidRDefault="007628E4" w:rsidP="00E17D3C">
      <w:pPr>
        <w:pStyle w:val="a3"/>
        <w:spacing w:line="352" w:lineRule="auto"/>
        <w:ind w:right="287" w:firstLine="70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360894B3" w14:textId="77777777" w:rsidR="0062385B" w:rsidRDefault="007628E4" w:rsidP="00E17D3C">
      <w:pPr>
        <w:pStyle w:val="a3"/>
        <w:spacing w:line="352" w:lineRule="auto"/>
        <w:ind w:right="289" w:firstLine="70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14:paraId="023D5718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4" w:lineRule="exact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169C6CB" w14:textId="77777777" w:rsidR="0062385B" w:rsidRDefault="007628E4" w:rsidP="00E17D3C">
      <w:pPr>
        <w:pStyle w:val="a3"/>
        <w:spacing w:before="62" w:line="352" w:lineRule="auto"/>
        <w:ind w:right="288" w:firstLine="709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57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14:paraId="61FC312D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22F77B4B" w14:textId="77777777" w:rsidR="0062385B" w:rsidRDefault="007628E4" w:rsidP="00E17D3C">
      <w:pPr>
        <w:pStyle w:val="a3"/>
        <w:spacing w:before="129" w:line="352" w:lineRule="auto"/>
        <w:ind w:left="1491" w:right="1904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14:paraId="0B41ADF6" w14:textId="77777777" w:rsidR="0062385B" w:rsidRDefault="007628E4" w:rsidP="00E17D3C">
      <w:pPr>
        <w:pStyle w:val="a5"/>
        <w:numPr>
          <w:ilvl w:val="0"/>
          <w:numId w:val="93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14:paraId="71BB754E" w14:textId="77777777" w:rsidR="0062385B" w:rsidRDefault="007628E4" w:rsidP="00E17D3C">
      <w:pPr>
        <w:pStyle w:val="a3"/>
        <w:spacing w:before="129" w:line="352" w:lineRule="auto"/>
        <w:ind w:firstLine="709"/>
      </w:pPr>
      <w:r>
        <w:t>первоначальные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картине</w:t>
      </w:r>
      <w:r>
        <w:rPr>
          <w:spacing w:val="42"/>
        </w:rPr>
        <w:t xml:space="preserve"> </w:t>
      </w:r>
      <w:r>
        <w:t>мира,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мира;</w:t>
      </w:r>
    </w:p>
    <w:p w14:paraId="3F90215B" w14:textId="77777777" w:rsidR="0062385B" w:rsidRDefault="007628E4" w:rsidP="00E17D3C">
      <w:pPr>
        <w:pStyle w:val="a3"/>
        <w:tabs>
          <w:tab w:val="left" w:pos="3592"/>
          <w:tab w:val="left" w:pos="5080"/>
          <w:tab w:val="left" w:pos="6744"/>
          <w:tab w:val="left" w:pos="8934"/>
        </w:tabs>
        <w:spacing w:line="275" w:lineRule="exact"/>
        <w:ind w:left="1491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</w:p>
    <w:p w14:paraId="175C68D1" w14:textId="77777777" w:rsidR="0062385B" w:rsidRDefault="007628E4" w:rsidP="00E17D3C">
      <w:pPr>
        <w:pStyle w:val="a3"/>
        <w:spacing w:before="129" w:line="352" w:lineRule="auto"/>
      </w:pPr>
      <w:r>
        <w:t>и</w:t>
      </w:r>
      <w:r>
        <w:rPr>
          <w:spacing w:val="25"/>
        </w:rPr>
        <w:t xml:space="preserve"> </w:t>
      </w:r>
      <w:r>
        <w:t>самостоятельность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познании,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познавательный</w:t>
      </w:r>
      <w:r>
        <w:rPr>
          <w:spacing w:val="25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4F2DDBB6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2D52C164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</w:tabs>
        <w:spacing w:line="352" w:lineRule="auto"/>
        <w:ind w:right="291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5AD1DEDC" w14:textId="77777777" w:rsidR="0062385B" w:rsidRDefault="007628E4" w:rsidP="00E17D3C">
      <w:pPr>
        <w:pStyle w:val="a3"/>
        <w:spacing w:line="352" w:lineRule="auto"/>
        <w:ind w:right="289" w:firstLine="709"/>
      </w:pPr>
      <w:r>
        <w:t>сравнивать различные языковые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 для сравнения языковых единиц (</w:t>
      </w:r>
      <w:proofErr w:type="spellStart"/>
      <w:r>
        <w:t>частеречная</w:t>
      </w:r>
      <w:proofErr w:type="spellEnd"/>
      <w:r>
        <w:t xml:space="preserve"> принадлежность, грамматический 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405F8D57" w14:textId="77777777" w:rsidR="0062385B" w:rsidRDefault="007628E4" w:rsidP="00E17D3C">
      <w:pPr>
        <w:pStyle w:val="a3"/>
        <w:spacing w:line="274" w:lineRule="exact"/>
        <w:ind w:left="149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2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14:paraId="2CBE2044" w14:textId="77777777" w:rsidR="0062385B" w:rsidRDefault="007628E4" w:rsidP="00E17D3C">
      <w:pPr>
        <w:pStyle w:val="a3"/>
        <w:spacing w:before="123" w:line="352" w:lineRule="auto"/>
        <w:ind w:right="293" w:firstLine="709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14:paraId="14E8AC7E" w14:textId="77777777" w:rsidR="0062385B" w:rsidRDefault="007628E4" w:rsidP="00E17D3C">
      <w:pPr>
        <w:pStyle w:val="a3"/>
        <w:spacing w:line="352" w:lineRule="auto"/>
        <w:ind w:right="291" w:firstLine="709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lastRenderedPageBreak/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3D2E24CE" w14:textId="77777777" w:rsidR="0062385B" w:rsidRDefault="007628E4" w:rsidP="00E17D3C">
      <w:pPr>
        <w:pStyle w:val="a3"/>
        <w:spacing w:line="352" w:lineRule="auto"/>
        <w:ind w:right="288" w:firstLine="709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14:paraId="2E46D42B" w14:textId="77777777" w:rsidR="0062385B" w:rsidRDefault="007628E4" w:rsidP="00E17D3C">
      <w:pPr>
        <w:pStyle w:val="a3"/>
        <w:tabs>
          <w:tab w:val="left" w:pos="3449"/>
          <w:tab w:val="left" w:pos="6351"/>
          <w:tab w:val="left" w:pos="7393"/>
          <w:tab w:val="left" w:pos="7996"/>
          <w:tab w:val="left" w:pos="9537"/>
        </w:tabs>
        <w:spacing w:line="352" w:lineRule="auto"/>
        <w:ind w:right="774" w:firstLine="709"/>
      </w:pPr>
      <w:r>
        <w:t>устанавливать</w:t>
      </w:r>
      <w:r>
        <w:tab/>
      </w:r>
      <w:proofErr w:type="spellStart"/>
      <w:r>
        <w:t>причинноследственные</w:t>
      </w:r>
      <w:proofErr w:type="spellEnd"/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6E464D96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1A1B56C6" w14:textId="77777777" w:rsidR="0062385B" w:rsidRDefault="007628E4" w:rsidP="00E17D3C">
      <w:pPr>
        <w:pStyle w:val="a3"/>
        <w:spacing w:line="352" w:lineRule="auto"/>
        <w:ind w:firstLine="709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объекта,</w:t>
      </w:r>
      <w:r>
        <w:rPr>
          <w:spacing w:val="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14:paraId="25DCB755" w14:textId="77777777" w:rsidR="0062385B" w:rsidRDefault="007628E4" w:rsidP="00E17D3C">
      <w:pPr>
        <w:pStyle w:val="a3"/>
        <w:spacing w:line="275" w:lineRule="exact"/>
        <w:ind w:left="1491"/>
      </w:pPr>
      <w:r>
        <w:t>сравнивать</w:t>
      </w:r>
      <w:r>
        <w:rPr>
          <w:spacing w:val="4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целесообразный</w:t>
      </w:r>
      <w:r>
        <w:rPr>
          <w:spacing w:val="4"/>
        </w:rPr>
        <w:t xml:space="preserve"> </w:t>
      </w:r>
      <w:r>
        <w:t>(на</w:t>
      </w:r>
    </w:p>
    <w:p w14:paraId="740509B2" w14:textId="77777777" w:rsidR="0062385B" w:rsidRDefault="007628E4" w:rsidP="00E17D3C">
      <w:pPr>
        <w:pStyle w:val="a3"/>
        <w:spacing w:before="62"/>
      </w:pP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критериев);</w:t>
      </w:r>
    </w:p>
    <w:p w14:paraId="0051F4CB" w14:textId="77777777" w:rsidR="0062385B" w:rsidRDefault="007628E4" w:rsidP="00E17D3C">
      <w:pPr>
        <w:pStyle w:val="a3"/>
        <w:spacing w:before="129" w:line="352" w:lineRule="auto"/>
        <w:ind w:right="276" w:firstLine="70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миниисследование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6328BE6D" w14:textId="77777777" w:rsidR="0062385B" w:rsidRDefault="007628E4" w:rsidP="00E17D3C">
      <w:pPr>
        <w:pStyle w:val="a3"/>
        <w:spacing w:line="352" w:lineRule="auto"/>
        <w:ind w:right="284" w:firstLine="70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материала;</w:t>
      </w:r>
    </w:p>
    <w:p w14:paraId="2D1E3BA9" w14:textId="77777777" w:rsidR="0062385B" w:rsidRDefault="007628E4" w:rsidP="00E17D3C">
      <w:pPr>
        <w:pStyle w:val="a3"/>
        <w:tabs>
          <w:tab w:val="left" w:pos="3418"/>
          <w:tab w:val="left" w:pos="4854"/>
          <w:tab w:val="left" w:pos="6073"/>
          <w:tab w:val="left" w:pos="7498"/>
          <w:tab w:val="left" w:pos="8683"/>
          <w:tab w:val="left" w:pos="9127"/>
          <w:tab w:val="left" w:pos="9691"/>
        </w:tabs>
        <w:spacing w:line="352" w:lineRule="auto"/>
        <w:ind w:right="605" w:firstLine="709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14:paraId="7BE37F02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  <w:tab w:val="left" w:pos="2991"/>
          <w:tab w:val="left" w:pos="4797"/>
          <w:tab w:val="left" w:pos="5696"/>
          <w:tab w:val="left" w:pos="7536"/>
          <w:tab w:val="left" w:pos="9019"/>
          <w:tab w:val="left" w:pos="10075"/>
        </w:tabs>
        <w:spacing w:line="352" w:lineRule="auto"/>
        <w:ind w:right="5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618C6DE7" w14:textId="77777777" w:rsidR="0062385B" w:rsidRDefault="007628E4" w:rsidP="00E17D3C">
      <w:pPr>
        <w:pStyle w:val="a3"/>
        <w:spacing w:line="352" w:lineRule="auto"/>
        <w:ind w:firstLine="709"/>
      </w:pPr>
      <w:r>
        <w:t>выбирать</w:t>
      </w:r>
      <w:r>
        <w:rPr>
          <w:spacing w:val="28"/>
        </w:rPr>
        <w:t xml:space="preserve"> </w:t>
      </w:r>
      <w:r>
        <w:t>источник</w:t>
      </w:r>
      <w:r>
        <w:rPr>
          <w:spacing w:val="29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информации:</w:t>
      </w:r>
      <w:r>
        <w:rPr>
          <w:spacing w:val="29"/>
        </w:rPr>
        <w:t xml:space="preserve"> </w:t>
      </w:r>
      <w:r>
        <w:t>нужный</w:t>
      </w:r>
      <w:r>
        <w:rPr>
          <w:spacing w:val="29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14:paraId="6361329F" w14:textId="77777777" w:rsidR="0062385B" w:rsidRDefault="007628E4" w:rsidP="00E17D3C">
      <w:pPr>
        <w:pStyle w:val="a3"/>
        <w:spacing w:line="352" w:lineRule="auto"/>
        <w:ind w:firstLine="709"/>
      </w:pPr>
      <w:r>
        <w:t>согласно</w:t>
      </w:r>
      <w:r>
        <w:rPr>
          <w:spacing w:val="34"/>
        </w:rPr>
        <w:t xml:space="preserve"> </w:t>
      </w:r>
      <w:r>
        <w:t>заданному</w:t>
      </w:r>
      <w:r>
        <w:rPr>
          <w:spacing w:val="34"/>
        </w:rPr>
        <w:t xml:space="preserve"> </w:t>
      </w:r>
      <w:r>
        <w:t>алгоритму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явном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14:paraId="22DFF9B2" w14:textId="77777777" w:rsidR="0062385B" w:rsidRDefault="007628E4" w:rsidP="00E17D3C">
      <w:pPr>
        <w:pStyle w:val="a3"/>
        <w:spacing w:line="352" w:lineRule="auto"/>
        <w:ind w:right="634" w:firstLine="709"/>
      </w:pPr>
      <w:r>
        <w:t xml:space="preserve">распознавать    </w:t>
      </w:r>
      <w:r>
        <w:rPr>
          <w:spacing w:val="1"/>
        </w:rPr>
        <w:t xml:space="preserve"> </w:t>
      </w:r>
      <w:r>
        <w:t>достоверную      и      недостоверную      информацию      самостоятельно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 xml:space="preserve">основании    </w:t>
      </w:r>
      <w:r>
        <w:rPr>
          <w:spacing w:val="42"/>
        </w:rPr>
        <w:t xml:space="preserve"> </w:t>
      </w:r>
      <w:r>
        <w:t xml:space="preserve">предложенного    </w:t>
      </w:r>
      <w:r>
        <w:rPr>
          <w:spacing w:val="43"/>
        </w:rPr>
        <w:t xml:space="preserve"> </w:t>
      </w:r>
      <w:r>
        <w:t xml:space="preserve">учителем    </w:t>
      </w:r>
      <w:r>
        <w:rPr>
          <w:spacing w:val="42"/>
        </w:rPr>
        <w:t xml:space="preserve"> </w:t>
      </w:r>
      <w:r>
        <w:t xml:space="preserve">способа    </w:t>
      </w:r>
      <w:r>
        <w:rPr>
          <w:spacing w:val="43"/>
        </w:rPr>
        <w:t xml:space="preserve"> </w:t>
      </w:r>
      <w:r>
        <w:t xml:space="preserve">её    </w:t>
      </w:r>
      <w:r>
        <w:rPr>
          <w:spacing w:val="42"/>
        </w:rPr>
        <w:t xml:space="preserve"> </w:t>
      </w:r>
      <w:r>
        <w:t xml:space="preserve">проверки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>обращаясь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057AE5C7" w14:textId="77777777" w:rsidR="0062385B" w:rsidRDefault="007628E4" w:rsidP="00E17D3C">
      <w:pPr>
        <w:pStyle w:val="a3"/>
        <w:spacing w:line="352" w:lineRule="auto"/>
        <w:ind w:right="288" w:firstLine="70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 синонимах</w:t>
      </w:r>
      <w:r>
        <w:rPr>
          <w:spacing w:val="-2"/>
        </w:rPr>
        <w:t xml:space="preserve"> </w:t>
      </w:r>
      <w:r>
        <w:t>слова);</w:t>
      </w:r>
    </w:p>
    <w:p w14:paraId="56CDBB0A" w14:textId="77777777" w:rsidR="0062385B" w:rsidRDefault="007628E4" w:rsidP="00E17D3C">
      <w:pPr>
        <w:pStyle w:val="a3"/>
        <w:spacing w:line="352" w:lineRule="auto"/>
        <w:ind w:right="282" w:firstLine="7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2D8D4DDE" w14:textId="77777777" w:rsidR="0062385B" w:rsidRDefault="007628E4" w:rsidP="00E17D3C">
      <w:pPr>
        <w:pStyle w:val="a3"/>
        <w:spacing w:line="352" w:lineRule="auto"/>
        <w:ind w:right="287" w:firstLine="709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информации.</w:t>
      </w:r>
    </w:p>
    <w:p w14:paraId="20F11252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5B589101" w14:textId="77777777" w:rsidR="0062385B" w:rsidRDefault="007628E4" w:rsidP="00E17D3C">
      <w:pPr>
        <w:pStyle w:val="a3"/>
        <w:tabs>
          <w:tab w:val="left" w:pos="3231"/>
          <w:tab w:val="left" w:pos="3654"/>
          <w:tab w:val="left" w:pos="5536"/>
          <w:tab w:val="left" w:pos="6877"/>
          <w:tab w:val="left" w:pos="8159"/>
          <w:tab w:val="left" w:pos="9214"/>
          <w:tab w:val="left" w:pos="9622"/>
        </w:tabs>
        <w:spacing w:line="352" w:lineRule="auto"/>
        <w:ind w:right="586" w:firstLine="709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6FBFBC8F" w14:textId="77777777" w:rsidR="0062385B" w:rsidRDefault="007628E4" w:rsidP="00E17D3C">
      <w:pPr>
        <w:pStyle w:val="a3"/>
        <w:spacing w:line="352" w:lineRule="auto"/>
        <w:ind w:firstLine="709"/>
      </w:pPr>
      <w:r>
        <w:t>проявлять</w:t>
      </w:r>
      <w:r>
        <w:rPr>
          <w:spacing w:val="51"/>
        </w:rPr>
        <w:t xml:space="preserve"> </w:t>
      </w:r>
      <w:r>
        <w:t>уважительное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собеседнику,</w:t>
      </w:r>
      <w:r>
        <w:rPr>
          <w:spacing w:val="52"/>
        </w:rPr>
        <w:t xml:space="preserve"> </w:t>
      </w: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ведения</w:t>
      </w:r>
      <w:r>
        <w:rPr>
          <w:spacing w:val="51"/>
        </w:rPr>
        <w:t xml:space="preserve"> </w:t>
      </w:r>
      <w:r>
        <w:t>диалоги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29B1BB0D" w14:textId="77777777" w:rsidR="0062385B" w:rsidRDefault="007628E4" w:rsidP="00E17D3C">
      <w:pPr>
        <w:pStyle w:val="a3"/>
        <w:spacing w:line="352" w:lineRule="auto"/>
        <w:ind w:left="1491" w:right="3691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2261BA5D" w14:textId="77777777" w:rsidR="0062385B" w:rsidRDefault="007628E4" w:rsidP="00E17D3C">
      <w:pPr>
        <w:pStyle w:val="a3"/>
        <w:spacing w:line="275" w:lineRule="exact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1A37570E" w14:textId="77777777" w:rsidR="0062385B" w:rsidRDefault="007628E4" w:rsidP="00E17D3C">
      <w:pPr>
        <w:pStyle w:val="a3"/>
        <w:tabs>
          <w:tab w:val="left" w:pos="2702"/>
          <w:tab w:val="left" w:pos="3659"/>
          <w:tab w:val="left" w:pos="4018"/>
          <w:tab w:val="left" w:pos="5503"/>
          <w:tab w:val="left" w:pos="6433"/>
          <w:tab w:val="left" w:pos="7756"/>
          <w:tab w:val="left" w:pos="9363"/>
          <w:tab w:val="left" w:pos="11168"/>
        </w:tabs>
        <w:spacing w:before="108" w:line="352" w:lineRule="auto"/>
        <w:ind w:right="282" w:firstLine="709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  <w:t>повествование)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ситуацией;</w:t>
      </w:r>
    </w:p>
    <w:p w14:paraId="7F89622A" w14:textId="77777777" w:rsidR="0062385B" w:rsidRDefault="007628E4" w:rsidP="00E17D3C">
      <w:pPr>
        <w:pStyle w:val="a3"/>
        <w:tabs>
          <w:tab w:val="left" w:pos="2852"/>
          <w:tab w:val="left" w:pos="4441"/>
          <w:tab w:val="left" w:pos="6039"/>
          <w:tab w:val="left" w:pos="7829"/>
          <w:tab w:val="left" w:pos="8412"/>
          <w:tab w:val="left" w:pos="10088"/>
        </w:tabs>
        <w:spacing w:before="62"/>
        <w:ind w:left="1491"/>
      </w:pPr>
      <w:r>
        <w:t>готовить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парной</w:t>
      </w:r>
    </w:p>
    <w:p w14:paraId="5487E95B" w14:textId="4C778652" w:rsidR="0062385B" w:rsidRDefault="007628E4" w:rsidP="00E17D3C">
      <w:pPr>
        <w:pStyle w:val="a3"/>
        <w:spacing w:before="129" w:line="352" w:lineRule="auto"/>
      </w:pPr>
      <w:r>
        <w:t>и</w:t>
      </w:r>
      <w:r>
        <w:rPr>
          <w:spacing w:val="27"/>
        </w:rPr>
        <w:t xml:space="preserve"> </w:t>
      </w:r>
      <w:r>
        <w:t>групповой</w:t>
      </w:r>
      <w:r>
        <w:rPr>
          <w:spacing w:val="27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наблюдения,</w:t>
      </w:r>
      <w:r>
        <w:rPr>
          <w:spacing w:val="27"/>
        </w:rPr>
        <w:t xml:space="preserve"> </w:t>
      </w:r>
      <w:r>
        <w:t>выполненного</w:t>
      </w:r>
      <w:r>
        <w:rPr>
          <w:spacing w:val="27"/>
        </w:rPr>
        <w:t xml:space="preserve"> </w:t>
      </w:r>
      <w:r>
        <w:t>мини</w:t>
      </w:r>
      <w:r w:rsidR="00FF7517">
        <w:t xml:space="preserve"> </w:t>
      </w:r>
      <w:r>
        <w:t>исследования,</w:t>
      </w:r>
      <w:r>
        <w:rPr>
          <w:spacing w:val="27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7D102AE3" w14:textId="77777777" w:rsidR="0062385B" w:rsidRDefault="007628E4" w:rsidP="00E17D3C">
      <w:pPr>
        <w:pStyle w:val="a3"/>
        <w:spacing w:line="275" w:lineRule="exact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704A36B4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</w:tabs>
        <w:spacing w:before="129" w:line="352" w:lineRule="auto"/>
        <w:ind w:right="2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6A219B7D" w14:textId="77777777" w:rsidR="0062385B" w:rsidRDefault="007628E4" w:rsidP="00E17D3C">
      <w:pPr>
        <w:pStyle w:val="a3"/>
        <w:spacing w:line="352" w:lineRule="auto"/>
        <w:ind w:left="1491" w:right="1904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2656ED3E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</w:tabs>
        <w:spacing w:line="352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6FD82D66" w14:textId="77777777" w:rsidR="0062385B" w:rsidRDefault="007628E4" w:rsidP="00E17D3C">
      <w:pPr>
        <w:pStyle w:val="a3"/>
        <w:spacing w:line="275" w:lineRule="exact"/>
        <w:ind w:left="1491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14:paraId="5352A601" w14:textId="77777777" w:rsidR="0062385B" w:rsidRDefault="007628E4" w:rsidP="00E17D3C">
      <w:pPr>
        <w:pStyle w:val="a3"/>
        <w:tabs>
          <w:tab w:val="left" w:pos="3583"/>
          <w:tab w:val="left" w:pos="4540"/>
          <w:tab w:val="left" w:pos="5894"/>
          <w:tab w:val="left" w:pos="7301"/>
          <w:tab w:val="left" w:pos="8142"/>
          <w:tab w:val="left" w:pos="9941"/>
        </w:tabs>
        <w:spacing w:before="126" w:line="352" w:lineRule="auto"/>
        <w:ind w:right="774" w:firstLine="709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 ошибок;</w:t>
      </w:r>
    </w:p>
    <w:p w14:paraId="24B74942" w14:textId="77777777" w:rsidR="0062385B" w:rsidRDefault="007628E4" w:rsidP="00E17D3C">
      <w:pPr>
        <w:pStyle w:val="a3"/>
        <w:tabs>
          <w:tab w:val="left" w:pos="3086"/>
          <w:tab w:val="left" w:pos="4522"/>
          <w:tab w:val="left" w:pos="6336"/>
          <w:tab w:val="left" w:pos="6891"/>
          <w:tab w:val="left" w:pos="8751"/>
          <w:tab w:val="left" w:pos="10046"/>
        </w:tabs>
        <w:spacing w:line="352" w:lineRule="auto"/>
        <w:ind w:right="731" w:firstLine="709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26823B1A" w14:textId="77777777" w:rsidR="0062385B" w:rsidRDefault="007628E4" w:rsidP="00E17D3C">
      <w:pPr>
        <w:pStyle w:val="a3"/>
        <w:tabs>
          <w:tab w:val="left" w:pos="2712"/>
          <w:tab w:val="left" w:pos="3845"/>
          <w:tab w:val="left" w:pos="5463"/>
          <w:tab w:val="left" w:pos="6122"/>
          <w:tab w:val="left" w:pos="7083"/>
          <w:tab w:val="left" w:pos="7472"/>
          <w:tab w:val="left" w:pos="8781"/>
          <w:tab w:val="left" w:pos="10337"/>
        </w:tabs>
        <w:spacing w:line="352" w:lineRule="auto"/>
        <w:ind w:right="287" w:firstLine="709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14:paraId="6D220AEA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одноклассников,</w:t>
      </w:r>
      <w:r>
        <w:rPr>
          <w:spacing w:val="42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14:paraId="4E09B53C" w14:textId="77777777" w:rsidR="0062385B" w:rsidRDefault="007628E4" w:rsidP="00E17D3C">
      <w:pPr>
        <w:pStyle w:val="a5"/>
        <w:numPr>
          <w:ilvl w:val="3"/>
          <w:numId w:val="94"/>
        </w:numPr>
        <w:tabs>
          <w:tab w:val="left" w:pos="2511"/>
          <w:tab w:val="left" w:pos="3543"/>
          <w:tab w:val="left" w:pos="5554"/>
          <w:tab w:val="left" w:pos="6148"/>
          <w:tab w:val="left" w:pos="8055"/>
          <w:tab w:val="left" w:pos="9004"/>
        </w:tabs>
        <w:spacing w:line="352" w:lineRule="auto"/>
        <w:ind w:left="1491" w:right="32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краткосрочные</w:t>
      </w:r>
      <w:r>
        <w:rPr>
          <w:sz w:val="24"/>
        </w:rPr>
        <w:tab/>
        <w:t>и</w:t>
      </w:r>
      <w:r>
        <w:rPr>
          <w:sz w:val="24"/>
        </w:rPr>
        <w:tab/>
        <w:t>долгосрочные</w:t>
      </w:r>
      <w:r>
        <w:rPr>
          <w:sz w:val="24"/>
        </w:rPr>
        <w:tab/>
        <w:t>цели</w:t>
      </w:r>
      <w:r>
        <w:rPr>
          <w:sz w:val="24"/>
        </w:rPr>
        <w:tab/>
        <w:t>(индивидуальные</w:t>
      </w:r>
    </w:p>
    <w:p w14:paraId="657A8CF2" w14:textId="77777777" w:rsidR="0062385B" w:rsidRDefault="007628E4" w:rsidP="00E17D3C">
      <w:pPr>
        <w:pStyle w:val="a3"/>
        <w:tabs>
          <w:tab w:val="left" w:pos="1198"/>
          <w:tab w:val="left" w:pos="2231"/>
          <w:tab w:val="left" w:pos="3338"/>
          <w:tab w:val="left" w:pos="3761"/>
          <w:tab w:val="left" w:pos="5524"/>
          <w:tab w:val="left" w:pos="6691"/>
          <w:tab w:val="left" w:pos="7114"/>
          <w:tab w:val="left" w:pos="8698"/>
          <w:tab w:val="left" w:pos="10011"/>
        </w:tabs>
        <w:spacing w:line="275" w:lineRule="exac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14:paraId="297E0B10" w14:textId="77777777" w:rsidR="0062385B" w:rsidRDefault="007628E4" w:rsidP="00E17D3C">
      <w:pPr>
        <w:pStyle w:val="a3"/>
        <w:spacing w:before="124" w:line="352" w:lineRule="auto"/>
      </w:pP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предложенного</w:t>
      </w:r>
      <w:r>
        <w:rPr>
          <w:spacing w:val="16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формата</w:t>
      </w:r>
      <w:r>
        <w:rPr>
          <w:spacing w:val="16"/>
        </w:rPr>
        <w:t xml:space="preserve"> </w:t>
      </w:r>
      <w:r>
        <w:t>планирования,</w:t>
      </w:r>
      <w:r>
        <w:rPr>
          <w:spacing w:val="17"/>
        </w:rPr>
        <w:t xml:space="preserve"> </w:t>
      </w:r>
      <w:r>
        <w:t>распределения</w:t>
      </w:r>
      <w:r>
        <w:rPr>
          <w:spacing w:val="16"/>
        </w:rPr>
        <w:t xml:space="preserve"> </w:t>
      </w:r>
      <w:r>
        <w:t>промежуточных</w:t>
      </w:r>
      <w:r>
        <w:rPr>
          <w:spacing w:val="17"/>
        </w:rPr>
        <w:t xml:space="preserve"> </w:t>
      </w:r>
      <w:r>
        <w:t>шагов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сроков;</w:t>
      </w:r>
    </w:p>
    <w:p w14:paraId="637B34E9" w14:textId="77777777" w:rsidR="0062385B" w:rsidRDefault="007628E4" w:rsidP="00E17D3C">
      <w:pPr>
        <w:pStyle w:val="a3"/>
        <w:spacing w:line="352" w:lineRule="auto"/>
        <w:ind w:right="665" w:firstLine="70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 xml:space="preserve">совместной  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-57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её     </w:t>
      </w:r>
      <w:r>
        <w:rPr>
          <w:spacing w:val="39"/>
        </w:rPr>
        <w:t xml:space="preserve"> </w:t>
      </w:r>
      <w:r>
        <w:t xml:space="preserve">достижению:     </w:t>
      </w:r>
      <w:r>
        <w:rPr>
          <w:spacing w:val="39"/>
        </w:rPr>
        <w:t xml:space="preserve"> </w:t>
      </w:r>
      <w:r>
        <w:t xml:space="preserve">распределять     </w:t>
      </w:r>
      <w:r>
        <w:rPr>
          <w:spacing w:val="40"/>
        </w:rPr>
        <w:t xml:space="preserve"> </w:t>
      </w:r>
      <w:r>
        <w:t xml:space="preserve">роли,     </w:t>
      </w:r>
      <w:r>
        <w:rPr>
          <w:spacing w:val="39"/>
        </w:rPr>
        <w:t xml:space="preserve"> </w:t>
      </w:r>
      <w:r>
        <w:t xml:space="preserve">договариваться,     </w:t>
      </w:r>
      <w:r>
        <w:rPr>
          <w:spacing w:val="39"/>
        </w:rPr>
        <w:t xml:space="preserve"> </w:t>
      </w:r>
      <w:r>
        <w:t xml:space="preserve">обсуждать     </w:t>
      </w:r>
      <w:r>
        <w:rPr>
          <w:spacing w:val="4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08A9AF28" w14:textId="77777777" w:rsidR="0062385B" w:rsidRDefault="007628E4" w:rsidP="00E17D3C">
      <w:pPr>
        <w:pStyle w:val="a3"/>
        <w:spacing w:line="352" w:lineRule="auto"/>
        <w:ind w:right="283" w:firstLine="70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70B14335" w14:textId="77777777" w:rsidR="0062385B" w:rsidRDefault="007628E4" w:rsidP="00E17D3C">
      <w:pPr>
        <w:pStyle w:val="a3"/>
        <w:spacing w:line="352" w:lineRule="auto"/>
        <w:ind w:left="1491" w:right="5513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B6C3280" w14:textId="77777777" w:rsidR="0062385B" w:rsidRDefault="007628E4" w:rsidP="00E17D3C">
      <w:pPr>
        <w:pStyle w:val="a3"/>
        <w:spacing w:line="275" w:lineRule="exact"/>
        <w:ind w:left="1491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60DA4837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  <w:tab w:val="left" w:pos="3898"/>
          <w:tab w:val="left" w:pos="5333"/>
          <w:tab w:val="left" w:pos="6557"/>
          <w:tab w:val="left" w:pos="7752"/>
          <w:tab w:val="left" w:pos="8687"/>
          <w:tab w:val="left" w:pos="9141"/>
          <w:tab w:val="left" w:pos="10040"/>
        </w:tabs>
        <w:spacing w:before="124" w:line="352" w:lineRule="auto"/>
        <w:ind w:right="566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31115F84" w14:textId="77777777" w:rsidR="0062385B" w:rsidRDefault="007628E4" w:rsidP="00E17D3C">
      <w:pPr>
        <w:pStyle w:val="a3"/>
        <w:spacing w:line="352" w:lineRule="auto"/>
        <w:ind w:left="1491" w:right="2766"/>
      </w:pPr>
      <w:r>
        <w:t>различать</w:t>
      </w:r>
      <w:r>
        <w:rPr>
          <w:spacing w:val="-6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предложение;</w:t>
      </w:r>
      <w:r>
        <w:rPr>
          <w:spacing w:val="-6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 из</w:t>
      </w:r>
      <w:r>
        <w:rPr>
          <w:spacing w:val="-1"/>
        </w:rPr>
        <w:t xml:space="preserve"> </w:t>
      </w:r>
      <w:r>
        <w:t>слова;</w:t>
      </w:r>
    </w:p>
    <w:p w14:paraId="028A1643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23"/>
        </w:rPr>
        <w:t xml:space="preserve"> </w:t>
      </w:r>
      <w:r>
        <w:t>гласные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согласные</w:t>
      </w:r>
      <w:r>
        <w:rPr>
          <w:spacing w:val="24"/>
        </w:rPr>
        <w:t xml:space="preserve"> </w:t>
      </w:r>
      <w:r>
        <w:t>звуки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4"/>
        </w:rPr>
        <w:t xml:space="preserve"> </w:t>
      </w:r>
      <w:r>
        <w:t>согласный</w:t>
      </w:r>
      <w:r>
        <w:rPr>
          <w:spacing w:val="24"/>
        </w:rPr>
        <w:t xml:space="preserve"> </w:t>
      </w:r>
      <w:r>
        <w:t>звук</w:t>
      </w:r>
      <w:r>
        <w:rPr>
          <w:spacing w:val="24"/>
        </w:rPr>
        <w:t xml:space="preserve"> </w:t>
      </w:r>
      <w:r>
        <w:t>[й’]</w:t>
      </w:r>
      <w:r>
        <w:rPr>
          <w:spacing w:val="23"/>
        </w:rPr>
        <w:t xml:space="preserve"> </w:t>
      </w:r>
      <w:r>
        <w:t>и</w:t>
      </w:r>
    </w:p>
    <w:p w14:paraId="2A8E107A" w14:textId="77777777" w:rsidR="0062385B" w:rsidRDefault="007628E4" w:rsidP="00E17D3C">
      <w:pPr>
        <w:pStyle w:val="a3"/>
        <w:spacing w:before="62"/>
      </w:pPr>
      <w:r>
        <w:t>гласный</w:t>
      </w:r>
      <w:r>
        <w:rPr>
          <w:spacing w:val="-3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[и]);</w:t>
      </w:r>
    </w:p>
    <w:p w14:paraId="271ADB39" w14:textId="77777777" w:rsidR="0062385B" w:rsidRDefault="007628E4" w:rsidP="00E17D3C">
      <w:pPr>
        <w:pStyle w:val="a3"/>
        <w:spacing w:before="129"/>
        <w:ind w:left="1491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14:paraId="4C58EC2A" w14:textId="77777777" w:rsidR="0062385B" w:rsidRDefault="007628E4" w:rsidP="00E17D3C">
      <w:pPr>
        <w:pStyle w:val="a3"/>
        <w:tabs>
          <w:tab w:val="left" w:pos="2749"/>
          <w:tab w:val="left" w:pos="4049"/>
          <w:tab w:val="left" w:pos="4937"/>
          <w:tab w:val="left" w:pos="5895"/>
          <w:tab w:val="left" w:pos="6271"/>
          <w:tab w:val="left" w:pos="7414"/>
          <w:tab w:val="left" w:pos="8469"/>
          <w:tab w:val="left" w:pos="8845"/>
          <w:tab w:val="left" w:pos="9786"/>
          <w:tab w:val="left" w:pos="10462"/>
        </w:tabs>
        <w:spacing w:before="129" w:line="352" w:lineRule="auto"/>
        <w:ind w:right="536" w:firstLine="709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14:paraId="0A68F046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14:paraId="76D66386" w14:textId="77777777" w:rsidR="0062385B" w:rsidRDefault="007628E4" w:rsidP="00E17D3C">
      <w:pPr>
        <w:pStyle w:val="a3"/>
        <w:spacing w:before="129" w:line="352" w:lineRule="auto"/>
        <w:ind w:firstLine="709"/>
      </w:pPr>
      <w:r>
        <w:t>определять</w:t>
      </w:r>
      <w:r>
        <w:rPr>
          <w:spacing w:val="53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слогов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слове;</w:t>
      </w:r>
      <w:r>
        <w:rPr>
          <w:spacing w:val="53"/>
        </w:rPr>
        <w:t xml:space="preserve"> </w:t>
      </w:r>
      <w:r>
        <w:t>делить</w:t>
      </w:r>
      <w:r>
        <w:rPr>
          <w:spacing w:val="53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слоги</w:t>
      </w:r>
      <w:r>
        <w:rPr>
          <w:spacing w:val="53"/>
        </w:rPr>
        <w:t xml:space="preserve"> </w:t>
      </w:r>
      <w:r>
        <w:t>(простые</w:t>
      </w:r>
      <w:r>
        <w:rPr>
          <w:spacing w:val="53"/>
        </w:rPr>
        <w:t xml:space="preserve"> </w:t>
      </w:r>
      <w:r>
        <w:t>случаи:</w:t>
      </w:r>
      <w:r>
        <w:rPr>
          <w:spacing w:val="54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 в</w:t>
      </w:r>
      <w:r>
        <w:rPr>
          <w:spacing w:val="-2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ударный слог;</w:t>
      </w:r>
    </w:p>
    <w:p w14:paraId="19B5116E" w14:textId="77777777" w:rsidR="0062385B" w:rsidRDefault="007628E4" w:rsidP="00E17D3C">
      <w:pPr>
        <w:pStyle w:val="a3"/>
        <w:tabs>
          <w:tab w:val="left" w:pos="2826"/>
          <w:tab w:val="left" w:pos="3264"/>
          <w:tab w:val="left" w:pos="4198"/>
          <w:tab w:val="left" w:pos="5317"/>
          <w:tab w:val="left" w:pos="6585"/>
          <w:tab w:val="left" w:pos="7466"/>
          <w:tab w:val="left" w:pos="8536"/>
          <w:tab w:val="left" w:pos="8906"/>
          <w:tab w:val="left" w:pos="9276"/>
          <w:tab w:val="left" w:pos="9718"/>
          <w:tab w:val="left" w:pos="10031"/>
          <w:tab w:val="left" w:pos="10362"/>
        </w:tabs>
        <w:spacing w:line="352" w:lineRule="auto"/>
        <w:ind w:right="481" w:firstLine="709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  <w:t>я</w:t>
      </w:r>
      <w:r>
        <w:tab/>
        <w:t>и</w:t>
      </w:r>
      <w:r>
        <w:tab/>
      </w:r>
      <w:r>
        <w:rPr>
          <w:spacing w:val="-1"/>
        </w:rPr>
        <w:t>буквой</w:t>
      </w:r>
      <w:r>
        <w:rPr>
          <w:spacing w:val="-57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14:paraId="526A6547" w14:textId="77777777" w:rsidR="0062385B" w:rsidRDefault="007628E4" w:rsidP="00E17D3C">
      <w:pPr>
        <w:pStyle w:val="a3"/>
        <w:spacing w:line="352" w:lineRule="auto"/>
        <w:ind w:firstLine="709"/>
      </w:pPr>
      <w:r>
        <w:t>правильно</w:t>
      </w:r>
      <w:r>
        <w:rPr>
          <w:spacing w:val="13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буквы</w:t>
      </w:r>
      <w:r>
        <w:rPr>
          <w:spacing w:val="13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алфавита;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 небольшого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слов;</w:t>
      </w:r>
    </w:p>
    <w:p w14:paraId="56BC3719" w14:textId="77777777" w:rsidR="0062385B" w:rsidRDefault="007628E4" w:rsidP="00E17D3C">
      <w:pPr>
        <w:pStyle w:val="a3"/>
        <w:tabs>
          <w:tab w:val="left" w:pos="2598"/>
          <w:tab w:val="left" w:pos="4252"/>
          <w:tab w:val="left" w:pos="6035"/>
          <w:tab w:val="left" w:pos="7442"/>
          <w:tab w:val="left" w:pos="8189"/>
          <w:tab w:val="left" w:pos="9728"/>
        </w:tabs>
        <w:spacing w:line="352" w:lineRule="auto"/>
        <w:ind w:right="708" w:firstLine="709"/>
      </w:pPr>
      <w:r>
        <w:t>писать</w:t>
      </w:r>
      <w:r>
        <w:tab/>
        <w:t>аккуратным</w:t>
      </w:r>
      <w:r>
        <w:tab/>
        <w:t>разборчивым</w:t>
      </w:r>
      <w:r>
        <w:tab/>
        <w:t>почерком</w:t>
      </w:r>
      <w:r>
        <w:tab/>
        <w:t>без</w:t>
      </w:r>
      <w:r>
        <w:tab/>
        <w:t>искажений</w:t>
      </w:r>
      <w:r>
        <w:tab/>
        <w:t>прописные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1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14:paraId="0D9A9FEA" w14:textId="77777777" w:rsidR="0062385B" w:rsidRDefault="007628E4" w:rsidP="00E17D3C">
      <w:pPr>
        <w:pStyle w:val="a3"/>
        <w:tabs>
          <w:tab w:val="left" w:pos="1194"/>
          <w:tab w:val="left" w:pos="2935"/>
          <w:tab w:val="left" w:pos="3809"/>
          <w:tab w:val="left" w:pos="4424"/>
          <w:tab w:val="left" w:pos="5322"/>
          <w:tab w:val="left" w:pos="5623"/>
          <w:tab w:val="left" w:pos="5735"/>
          <w:tab w:val="left" w:pos="6634"/>
          <w:tab w:val="left" w:pos="7490"/>
          <w:tab w:val="left" w:pos="8356"/>
          <w:tab w:val="left" w:pos="9000"/>
          <w:tab w:val="left" w:pos="9285"/>
          <w:tab w:val="left" w:pos="10443"/>
        </w:tabs>
        <w:spacing w:line="352" w:lineRule="auto"/>
        <w:ind w:right="583" w:firstLine="709"/>
      </w:pPr>
      <w:r>
        <w:t>применять</w:t>
      </w:r>
      <w:r>
        <w:tab/>
        <w:t>изученные</w:t>
      </w:r>
      <w:r>
        <w:tab/>
        <w:t>правила</w:t>
      </w:r>
      <w:r>
        <w:tab/>
      </w:r>
      <w:r>
        <w:tab/>
        <w:t>правописания:</w:t>
      </w:r>
      <w:r>
        <w:tab/>
        <w:t>раздельное</w:t>
      </w:r>
      <w:r>
        <w:tab/>
        <w:t>написание</w:t>
      </w:r>
      <w:r>
        <w:tab/>
        <w:t>слов</w:t>
      </w:r>
      <w:r>
        <w:rPr>
          <w:spacing w:val="1"/>
        </w:rPr>
        <w:t xml:space="preserve"> </w:t>
      </w:r>
      <w:r>
        <w:t>в</w:t>
      </w:r>
      <w:r>
        <w:tab/>
        <w:t>предложении;</w:t>
      </w:r>
      <w:r>
        <w:tab/>
        <w:t>знаки</w:t>
      </w:r>
      <w:r>
        <w:tab/>
        <w:t>препинания</w:t>
      </w:r>
      <w:r>
        <w:tab/>
        <w:t>в</w:t>
      </w:r>
      <w:r>
        <w:tab/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tab/>
      </w:r>
      <w:r>
        <w:rPr>
          <w:spacing w:val="-1"/>
        </w:rPr>
        <w:t>вопросительный</w:t>
      </w:r>
    </w:p>
    <w:p w14:paraId="7FF581B6" w14:textId="77777777" w:rsidR="0062385B" w:rsidRDefault="007628E4" w:rsidP="00E17D3C">
      <w:pPr>
        <w:pStyle w:val="a3"/>
        <w:spacing w:line="352" w:lineRule="auto"/>
        <w:ind w:right="290"/>
      </w:pPr>
      <w:r>
        <w:t>и восклицательный знаки; прописная буква в начале предложения и в именах собственных (имена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8"/>
        </w:rPr>
        <w:t xml:space="preserve"> </w:t>
      </w:r>
      <w:r>
        <w:t>людей,</w:t>
      </w:r>
      <w:r>
        <w:rPr>
          <w:spacing w:val="18"/>
        </w:rPr>
        <w:t xml:space="preserve"> </w:t>
      </w:r>
      <w:r>
        <w:t>клички</w:t>
      </w:r>
      <w:r>
        <w:rPr>
          <w:spacing w:val="18"/>
        </w:rPr>
        <w:t xml:space="preserve"> </w:t>
      </w:r>
      <w:r>
        <w:t>животных);</w:t>
      </w:r>
      <w:r>
        <w:rPr>
          <w:spacing w:val="19"/>
        </w:rPr>
        <w:t xml:space="preserve"> </w:t>
      </w:r>
      <w:r>
        <w:t>перенос</w:t>
      </w:r>
      <w:r>
        <w:rPr>
          <w:spacing w:val="18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слогам</w:t>
      </w:r>
      <w:r>
        <w:rPr>
          <w:spacing w:val="18"/>
        </w:rPr>
        <w:t xml:space="preserve"> </w:t>
      </w:r>
      <w:r>
        <w:t>(простые</w:t>
      </w:r>
      <w:r>
        <w:rPr>
          <w:spacing w:val="18"/>
        </w:rPr>
        <w:t xml:space="preserve"> </w:t>
      </w:r>
      <w:r>
        <w:t>случаи:</w:t>
      </w:r>
      <w:r>
        <w:rPr>
          <w:spacing w:val="19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слогов</w:t>
      </w:r>
      <w:r>
        <w:rPr>
          <w:spacing w:val="19"/>
        </w:rPr>
        <w:t xml:space="preserve"> </w:t>
      </w:r>
      <w:r>
        <w:t>типа</w:t>
      </w:r>
    </w:p>
    <w:p w14:paraId="087E1BAE" w14:textId="77777777" w:rsidR="0062385B" w:rsidRDefault="007628E4" w:rsidP="00E17D3C">
      <w:pPr>
        <w:pStyle w:val="a3"/>
        <w:spacing w:line="352" w:lineRule="auto"/>
        <w:ind w:right="281"/>
      </w:pPr>
      <w:r>
        <w:t xml:space="preserve">«согласный + гласный»); гласные после шипящих в сочетаниях </w:t>
      </w:r>
      <w:proofErr w:type="spellStart"/>
      <w:r>
        <w:t>жи</w:t>
      </w:r>
      <w:proofErr w:type="spellEnd"/>
      <w:r>
        <w:t>, ши (в положении под ударением),</w:t>
      </w:r>
      <w:r>
        <w:rPr>
          <w:spacing w:val="-57"/>
        </w:rPr>
        <w:t xml:space="preserve">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 непроверяемые гласные 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14:paraId="68F89FBA" w14:textId="77777777" w:rsidR="0062385B" w:rsidRDefault="007628E4" w:rsidP="00E17D3C">
      <w:pPr>
        <w:pStyle w:val="a3"/>
        <w:spacing w:line="352" w:lineRule="auto"/>
        <w:ind w:right="278" w:firstLine="709"/>
      </w:pPr>
      <w:r>
        <w:t>правильно списывать (без пропусков и искажений букв) слова и предложения, тексты 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 слов;</w:t>
      </w:r>
    </w:p>
    <w:p w14:paraId="25148148" w14:textId="77777777" w:rsidR="0062385B" w:rsidRDefault="007628E4" w:rsidP="00E17D3C">
      <w:pPr>
        <w:pStyle w:val="a3"/>
        <w:tabs>
          <w:tab w:val="left" w:pos="2428"/>
          <w:tab w:val="left" w:pos="3052"/>
          <w:tab w:val="left" w:pos="4246"/>
          <w:tab w:val="left" w:pos="4903"/>
          <w:tab w:val="left" w:pos="6229"/>
          <w:tab w:val="left" w:pos="6611"/>
          <w:tab w:val="left" w:pos="7980"/>
          <w:tab w:val="left" w:pos="8785"/>
          <w:tab w:val="left" w:pos="9663"/>
        </w:tabs>
        <w:spacing w:line="352" w:lineRule="auto"/>
        <w:ind w:right="303" w:firstLine="709"/>
      </w:pPr>
      <w:r>
        <w:t>писать</w:t>
      </w:r>
      <w:r>
        <w:tab/>
        <w:t>под</w:t>
      </w:r>
      <w:r>
        <w:tab/>
        <w:t>диктовку</w:t>
      </w:r>
      <w:r>
        <w:tab/>
        <w:t>(без</w:t>
      </w:r>
      <w:r>
        <w:tab/>
        <w:t>пропусков</w:t>
      </w:r>
      <w:r>
        <w:tab/>
        <w:t>и</w:t>
      </w:r>
      <w:r>
        <w:tab/>
        <w:t>искажений</w:t>
      </w:r>
      <w:r>
        <w:tab/>
        <w:t>букв)</w:t>
      </w:r>
      <w:r>
        <w:tab/>
        <w:t>слова,</w:t>
      </w:r>
      <w:r>
        <w:tab/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3-5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объёмом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расходится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произношением;</w:t>
      </w:r>
    </w:p>
    <w:p w14:paraId="1EB0716A" w14:textId="77777777" w:rsidR="0062385B" w:rsidRDefault="007628E4" w:rsidP="00E17D3C">
      <w:pPr>
        <w:pStyle w:val="a3"/>
        <w:spacing w:line="352" w:lineRule="auto"/>
        <w:ind w:left="1491" w:right="3614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lastRenderedPageBreak/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14:paraId="71FBA335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15"/>
        </w:rPr>
        <w:t xml:space="preserve"> </w:t>
      </w:r>
      <w:r>
        <w:t>вслух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пониманием)</w:t>
      </w:r>
      <w:r>
        <w:rPr>
          <w:spacing w:val="16"/>
        </w:rPr>
        <w:t xml:space="preserve"> </w:t>
      </w:r>
      <w:r>
        <w:t>короткие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интонации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пауз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14:paraId="5DB10ED4" w14:textId="77777777" w:rsidR="0062385B" w:rsidRDefault="007628E4" w:rsidP="00E17D3C">
      <w:pPr>
        <w:pStyle w:val="a3"/>
        <w:spacing w:line="352" w:lineRule="auto"/>
        <w:ind w:left="1491" w:right="2766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слов;</w:t>
      </w:r>
    </w:p>
    <w:p w14:paraId="6C92CE7A" w14:textId="77777777" w:rsidR="0062385B" w:rsidRDefault="007628E4" w:rsidP="00E17D3C">
      <w:pPr>
        <w:pStyle w:val="a3"/>
        <w:tabs>
          <w:tab w:val="left" w:pos="2428"/>
          <w:tab w:val="left" w:pos="3886"/>
          <w:tab w:val="left" w:pos="4783"/>
          <w:tab w:val="left" w:pos="5363"/>
          <w:tab w:val="left" w:pos="6041"/>
          <w:tab w:val="left" w:pos="7773"/>
          <w:tab w:val="left" w:pos="8379"/>
          <w:tab w:val="left" w:pos="9839"/>
        </w:tabs>
        <w:spacing w:line="352" w:lineRule="auto"/>
        <w:ind w:right="646" w:firstLine="709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3-5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  <w:t>картинкам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наблюдений;</w:t>
      </w:r>
    </w:p>
    <w:p w14:paraId="57081B00" w14:textId="77777777" w:rsidR="0062385B" w:rsidRDefault="007628E4" w:rsidP="00E17D3C">
      <w:pPr>
        <w:pStyle w:val="a3"/>
        <w:spacing w:line="275" w:lineRule="exact"/>
        <w:ind w:left="1491"/>
      </w:pP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6D00B26D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  <w:tab w:val="left" w:pos="3898"/>
          <w:tab w:val="left" w:pos="5333"/>
          <w:tab w:val="left" w:pos="6557"/>
          <w:tab w:val="left" w:pos="7752"/>
          <w:tab w:val="left" w:pos="8687"/>
          <w:tab w:val="left" w:pos="9141"/>
          <w:tab w:val="left" w:pos="10040"/>
        </w:tabs>
        <w:spacing w:before="111" w:line="352" w:lineRule="auto"/>
        <w:ind w:right="566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4ECA0139" w14:textId="77777777" w:rsidR="0062385B" w:rsidRDefault="007628E4" w:rsidP="00E17D3C">
      <w:pPr>
        <w:pStyle w:val="a3"/>
        <w:spacing w:line="275" w:lineRule="exact"/>
        <w:ind w:left="1491"/>
      </w:pP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14:paraId="5E7B597E" w14:textId="77777777" w:rsidR="0062385B" w:rsidRDefault="007628E4" w:rsidP="00E17D3C">
      <w:pPr>
        <w:pStyle w:val="a3"/>
        <w:spacing w:before="62" w:line="352" w:lineRule="auto"/>
        <w:ind w:firstLine="709"/>
      </w:pPr>
      <w:r>
        <w:t>характеризовать</w:t>
      </w:r>
      <w:r>
        <w:rPr>
          <w:spacing w:val="41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звуки</w:t>
      </w:r>
      <w:r>
        <w:rPr>
          <w:spacing w:val="42"/>
        </w:rPr>
        <w:t xml:space="preserve"> </w:t>
      </w:r>
      <w:r>
        <w:t>вне</w:t>
      </w:r>
      <w:r>
        <w:rPr>
          <w:spacing w:val="41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слове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параметрам:</w:t>
      </w:r>
      <w:r>
        <w:rPr>
          <w:spacing w:val="42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парный</w:t>
      </w:r>
      <w:r>
        <w:rPr>
          <w:spacing w:val="-3"/>
        </w:rPr>
        <w:t xml:space="preserve"> </w:t>
      </w:r>
      <w:r>
        <w:t>(непарный)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(мягкости);</w:t>
      </w:r>
      <w:r>
        <w:rPr>
          <w:spacing w:val="-2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парный</w:t>
      </w:r>
      <w:r>
        <w:rPr>
          <w:spacing w:val="-3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(глухости);</w:t>
      </w:r>
    </w:p>
    <w:p w14:paraId="3D252A3D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слогов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слове;</w:t>
      </w:r>
      <w:r>
        <w:rPr>
          <w:spacing w:val="5"/>
        </w:rPr>
        <w:t xml:space="preserve"> </w:t>
      </w:r>
      <w:r>
        <w:t>делить</w:t>
      </w:r>
      <w:r>
        <w:rPr>
          <w:spacing w:val="6"/>
        </w:rPr>
        <w:t xml:space="preserve"> </w:t>
      </w:r>
      <w:r>
        <w:t>слово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слоги</w:t>
      </w:r>
      <w:r>
        <w:rPr>
          <w:spacing w:val="5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14:paraId="55D23C7A" w14:textId="77777777" w:rsidR="0062385B" w:rsidRDefault="007628E4" w:rsidP="00E17D3C">
      <w:pPr>
        <w:pStyle w:val="a3"/>
        <w:tabs>
          <w:tab w:val="left" w:pos="3425"/>
          <w:tab w:val="left" w:pos="5243"/>
          <w:tab w:val="left" w:pos="6725"/>
          <w:tab w:val="left" w:pos="7319"/>
          <w:tab w:val="left" w:pos="8956"/>
          <w:tab w:val="left" w:pos="10185"/>
        </w:tabs>
        <w:spacing w:line="352" w:lineRule="auto"/>
        <w:ind w:right="753" w:firstLine="709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функций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14:paraId="7D66F7BF" w14:textId="77777777" w:rsidR="0062385B" w:rsidRDefault="007628E4" w:rsidP="00E17D3C">
      <w:pPr>
        <w:pStyle w:val="a3"/>
        <w:tabs>
          <w:tab w:val="left" w:pos="2971"/>
          <w:tab w:val="left" w:pos="3554"/>
          <w:tab w:val="left" w:pos="4633"/>
          <w:tab w:val="left" w:pos="5897"/>
          <w:tab w:val="left" w:pos="7310"/>
          <w:tab w:val="left" w:pos="8336"/>
          <w:tab w:val="left" w:pos="9402"/>
          <w:tab w:val="left" w:pos="10483"/>
        </w:tabs>
        <w:spacing w:line="352" w:lineRule="auto"/>
        <w:ind w:right="634" w:firstLine="709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1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14:paraId="723B5C03" w14:textId="77777777" w:rsidR="0062385B" w:rsidRDefault="007628E4" w:rsidP="00E17D3C">
      <w:pPr>
        <w:pStyle w:val="a3"/>
        <w:spacing w:line="275" w:lineRule="exact"/>
        <w:ind w:left="1491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14:paraId="6A45C238" w14:textId="77777777" w:rsidR="0062385B" w:rsidRDefault="007628E4" w:rsidP="00E17D3C">
      <w:pPr>
        <w:pStyle w:val="a3"/>
        <w:spacing w:before="125" w:line="352" w:lineRule="auto"/>
        <w:ind w:left="1491" w:right="5513"/>
      </w:pP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1138C42D" w14:textId="77777777" w:rsidR="0062385B" w:rsidRDefault="007628E4" w:rsidP="00E17D3C">
      <w:pPr>
        <w:pStyle w:val="a3"/>
        <w:tabs>
          <w:tab w:val="left" w:pos="2807"/>
          <w:tab w:val="left" w:pos="3295"/>
          <w:tab w:val="left" w:pos="4316"/>
          <w:tab w:val="left" w:pos="5391"/>
          <w:tab w:val="left" w:pos="7181"/>
          <w:tab w:val="left" w:pos="9032"/>
          <w:tab w:val="left" w:pos="9925"/>
        </w:tabs>
        <w:spacing w:line="275" w:lineRule="exact"/>
        <w:ind w:left="1491"/>
      </w:pPr>
      <w:r>
        <w:t>выявлять</w:t>
      </w:r>
      <w:r>
        <w:tab/>
        <w:t>в</w:t>
      </w:r>
      <w:r>
        <w:tab/>
        <w:t>тексте</w:t>
      </w:r>
      <w:r>
        <w:tab/>
        <w:t>случаи</w:t>
      </w:r>
      <w:r>
        <w:tab/>
        <w:t>употребления</w:t>
      </w:r>
      <w:r>
        <w:tab/>
        <w:t>многозначных</w:t>
      </w:r>
      <w:r>
        <w:tab/>
        <w:t>слов,</w:t>
      </w:r>
      <w:r>
        <w:tab/>
        <w:t>понимать</w:t>
      </w:r>
    </w:p>
    <w:p w14:paraId="49CAA00E" w14:textId="77777777" w:rsidR="0062385B" w:rsidRDefault="007628E4" w:rsidP="00E17D3C">
      <w:pPr>
        <w:pStyle w:val="a3"/>
        <w:spacing w:before="129" w:line="352" w:lineRule="auto"/>
      </w:pPr>
      <w:r>
        <w:t>их</w:t>
      </w:r>
      <w:r>
        <w:rPr>
          <w:spacing w:val="9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уточнять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словарям;</w:t>
      </w:r>
      <w:r>
        <w:rPr>
          <w:spacing w:val="9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случаи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9"/>
        </w:rPr>
        <w:t xml:space="preserve"> </w:t>
      </w:r>
      <w:r>
        <w:t>синонимов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(без называния</w:t>
      </w:r>
      <w:r>
        <w:rPr>
          <w:spacing w:val="-1"/>
        </w:rPr>
        <w:t xml:space="preserve"> </w:t>
      </w:r>
      <w:r>
        <w:t>терминов);</w:t>
      </w:r>
    </w:p>
    <w:p w14:paraId="7D6B0B47" w14:textId="77777777" w:rsidR="0062385B" w:rsidRDefault="007628E4" w:rsidP="00E17D3C">
      <w:pPr>
        <w:pStyle w:val="a3"/>
        <w:spacing w:line="275" w:lineRule="exact"/>
        <w:ind w:left="1491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</w:t>
      </w:r>
      <w:r>
        <w:rPr>
          <w:spacing w:val="-1"/>
        </w:rPr>
        <w:t xml:space="preserve"> </w:t>
      </w:r>
      <w:r>
        <w:t>«что?»;</w:t>
      </w:r>
    </w:p>
    <w:p w14:paraId="0E9CACF7" w14:textId="77777777" w:rsidR="0062385B" w:rsidRDefault="007628E4" w:rsidP="00E17D3C">
      <w:pPr>
        <w:pStyle w:val="a3"/>
        <w:tabs>
          <w:tab w:val="left" w:pos="3120"/>
          <w:tab w:val="left" w:pos="4028"/>
          <w:tab w:val="left" w:pos="5583"/>
          <w:tab w:val="left" w:pos="6101"/>
          <w:tab w:val="left" w:pos="7255"/>
          <w:tab w:val="left" w:pos="8004"/>
          <w:tab w:val="left" w:pos="9242"/>
          <w:tab w:val="left" w:pos="9991"/>
        </w:tabs>
        <w:spacing w:before="129" w:line="352" w:lineRule="auto"/>
        <w:ind w:right="572" w:firstLine="709"/>
      </w:pPr>
      <w:r>
        <w:t>распознавать</w:t>
      </w:r>
      <w:r>
        <w:tab/>
        <w:t>слова,</w:t>
      </w:r>
      <w:r>
        <w:tab/>
        <w:t>отвечающие</w:t>
      </w:r>
      <w:r>
        <w:tab/>
        <w:t>на</w:t>
      </w:r>
      <w:r>
        <w:tab/>
        <w:t>вопросы</w:t>
      </w:r>
      <w:r>
        <w:tab/>
        <w:t>«что</w:t>
      </w:r>
      <w:r>
        <w:tab/>
        <w:t>делать?»,</w:t>
      </w:r>
      <w:r>
        <w:tab/>
        <w:t>«что</w:t>
      </w:r>
      <w:r>
        <w:tab/>
      </w:r>
      <w:r>
        <w:rPr>
          <w:spacing w:val="-1"/>
        </w:rPr>
        <w:t>сделать?»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2BA4311C" w14:textId="77777777" w:rsidR="0062385B" w:rsidRDefault="007628E4" w:rsidP="00E17D3C">
      <w:pPr>
        <w:pStyle w:val="a3"/>
        <w:spacing w:line="352" w:lineRule="auto"/>
        <w:ind w:left="1491" w:right="1313"/>
      </w:pPr>
      <w:r>
        <w:t>распознавать слова, отвечающие на вопросы «какой?», «какая?», «какое?», 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54FCCD8C" w14:textId="77777777" w:rsidR="0062385B" w:rsidRDefault="007628E4" w:rsidP="00E17D3C">
      <w:pPr>
        <w:pStyle w:val="a3"/>
        <w:tabs>
          <w:tab w:val="left" w:pos="1282"/>
          <w:tab w:val="left" w:pos="1795"/>
          <w:tab w:val="left" w:pos="2292"/>
          <w:tab w:val="left" w:pos="2869"/>
          <w:tab w:val="left" w:pos="2969"/>
          <w:tab w:val="left" w:pos="3389"/>
          <w:tab w:val="left" w:pos="4455"/>
          <w:tab w:val="left" w:pos="4937"/>
          <w:tab w:val="left" w:pos="5668"/>
          <w:tab w:val="left" w:pos="6327"/>
          <w:tab w:val="left" w:pos="7358"/>
          <w:tab w:val="left" w:pos="7544"/>
          <w:tab w:val="left" w:pos="7675"/>
          <w:tab w:val="left" w:pos="8048"/>
          <w:tab w:val="left" w:pos="8469"/>
          <w:tab w:val="left" w:pos="8815"/>
          <w:tab w:val="left" w:pos="9304"/>
          <w:tab w:val="left" w:pos="9853"/>
          <w:tab w:val="left" w:pos="10259"/>
        </w:tabs>
        <w:spacing w:line="352" w:lineRule="auto"/>
        <w:ind w:right="496" w:firstLine="709"/>
      </w:pPr>
      <w:r>
        <w:t>применять</w:t>
      </w:r>
      <w:r>
        <w:tab/>
      </w:r>
      <w:r>
        <w:tab/>
        <w:t>изученные</w:t>
      </w:r>
      <w:r>
        <w:tab/>
        <w:t>правила</w:t>
      </w:r>
      <w:r>
        <w:tab/>
        <w:t>правописания,</w:t>
      </w:r>
      <w:r>
        <w:tab/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числе:</w:t>
      </w:r>
      <w:r>
        <w:tab/>
        <w:t>сочетания</w:t>
      </w:r>
      <w:r>
        <w:rPr>
          <w:spacing w:val="1"/>
        </w:rPr>
        <w:t xml:space="preserve"> </w:t>
      </w:r>
      <w:proofErr w:type="spellStart"/>
      <w:r>
        <w:t>чк</w:t>
      </w:r>
      <w:proofErr w:type="spellEnd"/>
      <w:r>
        <w:t>,</w:t>
      </w:r>
      <w:r>
        <w:tab/>
      </w:r>
      <w:proofErr w:type="spellStart"/>
      <w:r>
        <w:t>чн</w:t>
      </w:r>
      <w:proofErr w:type="spellEnd"/>
      <w:r>
        <w:t>,</w:t>
      </w:r>
      <w:r>
        <w:tab/>
      </w:r>
      <w:proofErr w:type="spellStart"/>
      <w:r>
        <w:t>чт</w:t>
      </w:r>
      <w:proofErr w:type="spellEnd"/>
      <w:r>
        <w:t>;</w:t>
      </w:r>
      <w:r>
        <w:tab/>
      </w:r>
      <w:proofErr w:type="spellStart"/>
      <w:r>
        <w:t>щн</w:t>
      </w:r>
      <w:proofErr w:type="spellEnd"/>
      <w:r>
        <w:t>,</w:t>
      </w:r>
      <w:r>
        <w:tab/>
      </w:r>
      <w:proofErr w:type="spellStart"/>
      <w:r>
        <w:t>нч</w:t>
      </w:r>
      <w:proofErr w:type="spellEnd"/>
      <w:r>
        <w:t>;</w:t>
      </w:r>
      <w:r>
        <w:tab/>
        <w:t>проверяемые</w:t>
      </w:r>
      <w:r>
        <w:tab/>
        <w:t>безударные</w:t>
      </w:r>
      <w:r>
        <w:tab/>
        <w:t>гласные</w:t>
      </w:r>
      <w:r>
        <w:tab/>
        <w:t>в</w:t>
      </w:r>
      <w:r>
        <w:tab/>
      </w:r>
      <w:r>
        <w:tab/>
        <w:t>корне</w:t>
      </w:r>
      <w:r>
        <w:tab/>
        <w:t>слова;</w:t>
      </w:r>
      <w:r>
        <w:tab/>
        <w:t>парные</w:t>
      </w:r>
      <w:r>
        <w:tab/>
      </w:r>
      <w:r>
        <w:rPr>
          <w:spacing w:val="-1"/>
        </w:rPr>
        <w:t>звонкие</w:t>
      </w:r>
    </w:p>
    <w:p w14:paraId="01664D8D" w14:textId="77777777" w:rsidR="0062385B" w:rsidRDefault="007628E4" w:rsidP="00E17D3C">
      <w:pPr>
        <w:pStyle w:val="a3"/>
        <w:spacing w:line="352" w:lineRule="auto"/>
        <w:ind w:right="287"/>
      </w:pP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 мягкий</w:t>
      </w:r>
      <w:r>
        <w:rPr>
          <w:spacing w:val="-1"/>
        </w:rPr>
        <w:t xml:space="preserve"> </w:t>
      </w:r>
      <w:r>
        <w:t>знак;</w:t>
      </w:r>
    </w:p>
    <w:p w14:paraId="4CB9DDF5" w14:textId="77777777" w:rsidR="0062385B" w:rsidRDefault="007628E4" w:rsidP="00E17D3C">
      <w:pPr>
        <w:pStyle w:val="a3"/>
        <w:spacing w:line="352" w:lineRule="auto"/>
        <w:ind w:right="278" w:firstLine="709"/>
      </w:pPr>
      <w:r>
        <w:lastRenderedPageBreak/>
        <w:t>правильно списывать (без пропусков и искажений букв) слова и предложения, тексты 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50 слов;</w:t>
      </w:r>
    </w:p>
    <w:p w14:paraId="1184E1A4" w14:textId="77777777" w:rsidR="0062385B" w:rsidRDefault="007628E4" w:rsidP="00E17D3C">
      <w:pPr>
        <w:pStyle w:val="a3"/>
        <w:spacing w:line="352" w:lineRule="auto"/>
        <w:ind w:right="283" w:firstLine="709"/>
      </w:pPr>
      <w:r>
        <w:t>писать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диктовку</w:t>
      </w:r>
      <w:r>
        <w:rPr>
          <w:spacing w:val="15"/>
        </w:rPr>
        <w:t xml:space="preserve"> </w:t>
      </w:r>
      <w:r>
        <w:t>(без</w:t>
      </w:r>
      <w:r>
        <w:rPr>
          <w:spacing w:val="14"/>
        </w:rPr>
        <w:t xml:space="preserve"> </w:t>
      </w:r>
      <w:r>
        <w:t>пропусков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искажений</w:t>
      </w:r>
      <w:r>
        <w:rPr>
          <w:spacing w:val="15"/>
        </w:rPr>
        <w:t xml:space="preserve"> </w:t>
      </w:r>
      <w:r>
        <w:t>букв)</w:t>
      </w:r>
      <w:r>
        <w:rPr>
          <w:spacing w:val="14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14:paraId="31D10328" w14:textId="77777777" w:rsidR="0062385B" w:rsidRDefault="007628E4" w:rsidP="00E17D3C">
      <w:pPr>
        <w:pStyle w:val="a3"/>
        <w:spacing w:line="275" w:lineRule="exact"/>
        <w:ind w:left="1491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14:paraId="3A72E04F" w14:textId="77777777" w:rsidR="0062385B" w:rsidRDefault="007628E4" w:rsidP="00E17D3C">
      <w:pPr>
        <w:pStyle w:val="a3"/>
        <w:spacing w:before="120"/>
        <w:ind w:left="1491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3"/>
        </w:rPr>
        <w:t xml:space="preserve"> </w:t>
      </w:r>
      <w:r>
        <w:t>орфографическим,</w:t>
      </w:r>
      <w:r>
        <w:rPr>
          <w:spacing w:val="-3"/>
        </w:rPr>
        <w:t xml:space="preserve"> </w:t>
      </w:r>
      <w:r>
        <w:t>орфоэпическим</w:t>
      </w:r>
      <w:r>
        <w:rPr>
          <w:spacing w:val="-4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14:paraId="64141B2D" w14:textId="77777777" w:rsidR="0062385B" w:rsidRDefault="007628E4" w:rsidP="00E17D3C">
      <w:pPr>
        <w:pStyle w:val="a3"/>
        <w:tabs>
          <w:tab w:val="left" w:pos="2879"/>
          <w:tab w:val="left" w:pos="4161"/>
          <w:tab w:val="left" w:pos="6255"/>
          <w:tab w:val="left" w:pos="6979"/>
          <w:tab w:val="left" w:pos="9236"/>
        </w:tabs>
        <w:spacing w:before="129"/>
        <w:ind w:left="1491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</w:p>
    <w:p w14:paraId="72637D70" w14:textId="77777777" w:rsidR="0062385B" w:rsidRDefault="007628E4" w:rsidP="00E17D3C">
      <w:pPr>
        <w:pStyle w:val="a3"/>
        <w:spacing w:before="129" w:line="352" w:lineRule="auto"/>
      </w:pPr>
      <w:r>
        <w:t>(2-4</w:t>
      </w:r>
      <w:r>
        <w:rPr>
          <w:spacing w:val="45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определённую</w:t>
      </w:r>
      <w:r>
        <w:rPr>
          <w:spacing w:val="45"/>
        </w:rPr>
        <w:t xml:space="preserve"> </w:t>
      </w:r>
      <w:r>
        <w:t>тему,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наблюдениям)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соблюдением</w:t>
      </w:r>
      <w:r>
        <w:rPr>
          <w:spacing w:val="46"/>
        </w:rPr>
        <w:t xml:space="preserve"> </w:t>
      </w:r>
      <w:r>
        <w:t>орфоэпических</w:t>
      </w:r>
      <w:r>
        <w:rPr>
          <w:spacing w:val="45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14:paraId="6DD027B2" w14:textId="77777777" w:rsidR="0062385B" w:rsidRDefault="007628E4" w:rsidP="00E17D3C">
      <w:pPr>
        <w:pStyle w:val="a3"/>
        <w:tabs>
          <w:tab w:val="left" w:pos="3337"/>
          <w:tab w:val="left" w:pos="4444"/>
          <w:tab w:val="left" w:pos="5495"/>
          <w:tab w:val="left" w:pos="5989"/>
          <w:tab w:val="left" w:pos="6944"/>
          <w:tab w:val="left" w:pos="8627"/>
          <w:tab w:val="left" w:pos="10441"/>
        </w:tabs>
        <w:spacing w:line="352" w:lineRule="auto"/>
        <w:ind w:right="542" w:firstLine="709"/>
      </w:pPr>
      <w:r>
        <w:t>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прочитанного</w:t>
      </w:r>
      <w:r>
        <w:tab/>
        <w:t>(услышанного)</w:t>
      </w:r>
      <w:r>
        <w:tab/>
      </w:r>
      <w:r>
        <w:rPr>
          <w:spacing w:val="-1"/>
        </w:rPr>
        <w:t>устно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 предложения);</w:t>
      </w:r>
    </w:p>
    <w:p w14:paraId="5AD7ABB4" w14:textId="77777777" w:rsidR="0062385B" w:rsidRDefault="007628E4" w:rsidP="00E17D3C">
      <w:pPr>
        <w:pStyle w:val="a3"/>
        <w:tabs>
          <w:tab w:val="left" w:pos="2847"/>
          <w:tab w:val="left" w:pos="4460"/>
          <w:tab w:val="left" w:pos="4940"/>
          <w:tab w:val="left" w:pos="5715"/>
          <w:tab w:val="left" w:pos="7336"/>
          <w:tab w:val="left" w:pos="8258"/>
          <w:tab w:val="left" w:pos="9052"/>
          <w:tab w:val="left" w:pos="10485"/>
        </w:tabs>
        <w:spacing w:before="62" w:line="352" w:lineRule="auto"/>
        <w:ind w:right="544" w:firstLine="709"/>
      </w:pPr>
      <w:r>
        <w:t>составлять</w:t>
      </w:r>
      <w:r>
        <w:tab/>
        <w:t>предложения</w:t>
      </w:r>
      <w:r>
        <w:tab/>
        <w:t>из</w:t>
      </w:r>
      <w:r>
        <w:tab/>
        <w:t>слов,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смысловую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вопросам;</w:t>
      </w:r>
    </w:p>
    <w:p w14:paraId="1EE3033E" w14:textId="77777777" w:rsidR="0062385B" w:rsidRDefault="007628E4" w:rsidP="00E17D3C">
      <w:pPr>
        <w:pStyle w:val="a3"/>
        <w:spacing w:line="352" w:lineRule="auto"/>
        <w:ind w:left="1491" w:right="3423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текста;</w:t>
      </w:r>
    </w:p>
    <w:p w14:paraId="060015C1" w14:textId="77777777" w:rsidR="0062385B" w:rsidRDefault="007628E4" w:rsidP="00E17D3C">
      <w:pPr>
        <w:pStyle w:val="a3"/>
        <w:tabs>
          <w:tab w:val="left" w:pos="2464"/>
          <w:tab w:val="left" w:pos="3841"/>
          <w:tab w:val="left" w:pos="5229"/>
          <w:tab w:val="left" w:pos="7558"/>
          <w:tab w:val="left" w:pos="8494"/>
          <w:tab w:val="left" w:pos="9680"/>
          <w:tab w:val="left" w:pos="10529"/>
        </w:tabs>
        <w:spacing w:line="352" w:lineRule="auto"/>
        <w:ind w:right="575" w:firstLine="709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14:paraId="4C4F3161" w14:textId="77777777" w:rsidR="0062385B" w:rsidRDefault="007628E4" w:rsidP="00E17D3C">
      <w:pPr>
        <w:pStyle w:val="a3"/>
        <w:spacing w:line="352" w:lineRule="auto"/>
        <w:ind w:firstLine="709"/>
      </w:pPr>
      <w:r>
        <w:t>объяснять</w:t>
      </w:r>
      <w:r>
        <w:rPr>
          <w:spacing w:val="24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понятий;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учебных задач.</w:t>
      </w:r>
    </w:p>
    <w:p w14:paraId="15262CC9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  <w:tab w:val="left" w:pos="3898"/>
          <w:tab w:val="left" w:pos="5333"/>
          <w:tab w:val="left" w:pos="6557"/>
          <w:tab w:val="left" w:pos="7752"/>
          <w:tab w:val="left" w:pos="8687"/>
          <w:tab w:val="left" w:pos="9141"/>
          <w:tab w:val="left" w:pos="10040"/>
        </w:tabs>
        <w:spacing w:line="352" w:lineRule="auto"/>
        <w:ind w:right="566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7490C6A0" w14:textId="77777777" w:rsidR="0062385B" w:rsidRDefault="007628E4" w:rsidP="00E17D3C">
      <w:pPr>
        <w:pStyle w:val="a3"/>
        <w:tabs>
          <w:tab w:val="left" w:pos="3525"/>
          <w:tab w:val="left" w:pos="5015"/>
          <w:tab w:val="left" w:pos="7207"/>
          <w:tab w:val="left" w:pos="8076"/>
          <w:tab w:val="left" w:pos="8720"/>
          <w:tab w:val="left" w:pos="9581"/>
          <w:tab w:val="left" w:pos="10005"/>
          <w:tab w:val="left" w:pos="10414"/>
        </w:tabs>
        <w:spacing w:line="352" w:lineRule="auto"/>
        <w:ind w:left="1491" w:right="584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14:paraId="7120DD63" w14:textId="77777777" w:rsidR="0062385B" w:rsidRDefault="007628E4" w:rsidP="00E17D3C">
      <w:pPr>
        <w:pStyle w:val="a3"/>
        <w:spacing w:line="275" w:lineRule="exact"/>
      </w:pP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14:paraId="14DA0326" w14:textId="77777777" w:rsidR="0062385B" w:rsidRDefault="007628E4" w:rsidP="00E17D3C">
      <w:pPr>
        <w:pStyle w:val="a3"/>
        <w:tabs>
          <w:tab w:val="left" w:pos="3151"/>
          <w:tab w:val="left" w:pos="5212"/>
          <w:tab w:val="left" w:pos="6267"/>
          <w:tab w:val="left" w:pos="7204"/>
          <w:tab w:val="left" w:pos="7769"/>
          <w:tab w:val="left" w:pos="8825"/>
          <w:tab w:val="left" w:pos="9303"/>
        </w:tabs>
        <w:spacing w:before="122" w:line="352" w:lineRule="auto"/>
        <w:ind w:right="662" w:firstLine="709"/>
      </w:pPr>
      <w:r>
        <w:t>производить</w:t>
      </w:r>
      <w:r>
        <w:tab/>
        <w:t>звукобуквенный</w:t>
      </w:r>
      <w:r>
        <w:tab/>
        <w:t>анализ</w:t>
      </w:r>
      <w:r>
        <w:tab/>
        <w:t>слова</w:t>
      </w:r>
      <w:r>
        <w:tab/>
        <w:t>(в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орфограммами;</w:t>
      </w:r>
      <w:r>
        <w:rPr>
          <w:spacing w:val="-5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14:paraId="0AB776BD" w14:textId="77777777" w:rsidR="0062385B" w:rsidRDefault="007628E4" w:rsidP="00E17D3C">
      <w:pPr>
        <w:pStyle w:val="a3"/>
        <w:spacing w:line="352" w:lineRule="auto"/>
        <w:ind w:right="281" w:firstLine="709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звукового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буквенного</w:t>
      </w:r>
      <w:r>
        <w:rPr>
          <w:spacing w:val="5"/>
        </w:rPr>
        <w:t xml:space="preserve"> </w:t>
      </w:r>
      <w:r>
        <w:t>состава,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букв</w:t>
      </w:r>
      <w:r>
        <w:rPr>
          <w:spacing w:val="28"/>
        </w:rPr>
        <w:t xml:space="preserve"> </w:t>
      </w:r>
      <w:r>
        <w:t>е,</w:t>
      </w:r>
      <w:r>
        <w:rPr>
          <w:spacing w:val="6"/>
        </w:rPr>
        <w:t xml:space="preserve"> </w:t>
      </w:r>
      <w:r>
        <w:t>ё,</w:t>
      </w:r>
      <w:r>
        <w:rPr>
          <w:spacing w:val="6"/>
        </w:rPr>
        <w:t xml:space="preserve"> </w:t>
      </w:r>
      <w:r>
        <w:t>ю,</w:t>
      </w:r>
      <w:r>
        <w:rPr>
          <w:spacing w:val="7"/>
        </w:rPr>
        <w:t xml:space="preserve"> </w:t>
      </w:r>
      <w:r>
        <w:t>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ь,</w:t>
      </w:r>
      <w:r>
        <w:rPr>
          <w:spacing w:val="-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14:paraId="3B52F166" w14:textId="77777777" w:rsidR="0062385B" w:rsidRDefault="007628E4" w:rsidP="00E17D3C">
      <w:pPr>
        <w:pStyle w:val="a3"/>
        <w:spacing w:line="352" w:lineRule="auto"/>
        <w:ind w:right="284" w:firstLine="709"/>
      </w:pPr>
      <w:r>
        <w:t>различать</w:t>
      </w:r>
      <w:r>
        <w:rPr>
          <w:spacing w:val="48"/>
        </w:rPr>
        <w:t xml:space="preserve"> </w:t>
      </w:r>
      <w:r>
        <w:t>однокоренные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того</w:t>
      </w:r>
      <w:r>
        <w:rPr>
          <w:spacing w:val="49"/>
        </w:rPr>
        <w:t xml:space="preserve"> </w:t>
      </w:r>
      <w:r>
        <w:t>же</w:t>
      </w:r>
      <w:r>
        <w:rPr>
          <w:spacing w:val="48"/>
        </w:rPr>
        <w:t xml:space="preserve"> </w:t>
      </w:r>
      <w:r>
        <w:t>слова;</w:t>
      </w:r>
      <w:r>
        <w:rPr>
          <w:spacing w:val="49"/>
        </w:rPr>
        <w:t xml:space="preserve"> </w:t>
      </w:r>
      <w:r>
        <w:t>различать</w:t>
      </w:r>
      <w:r>
        <w:rPr>
          <w:spacing w:val="49"/>
        </w:rPr>
        <w:t xml:space="preserve"> </w:t>
      </w:r>
      <w:r>
        <w:t>однокоренные</w:t>
      </w:r>
      <w:r>
        <w:rPr>
          <w:spacing w:val="-58"/>
        </w:rPr>
        <w:t xml:space="preserve"> </w:t>
      </w:r>
      <w:r>
        <w:t>слова и слова с омонимичными корнями (без называния термина); различать однокоренные слова и</w:t>
      </w:r>
      <w:r>
        <w:rPr>
          <w:spacing w:val="1"/>
        </w:rPr>
        <w:t xml:space="preserve"> </w:t>
      </w:r>
      <w:r>
        <w:t>синонимы;</w:t>
      </w:r>
    </w:p>
    <w:p w14:paraId="7803AD7E" w14:textId="77777777" w:rsidR="0062385B" w:rsidRDefault="007628E4" w:rsidP="00E17D3C">
      <w:pPr>
        <w:pStyle w:val="a3"/>
        <w:spacing w:line="352" w:lineRule="auto"/>
        <w:ind w:right="284" w:firstLine="70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14:paraId="4023BA01" w14:textId="77777777" w:rsidR="0062385B" w:rsidRDefault="007628E4" w:rsidP="00E17D3C">
      <w:pPr>
        <w:pStyle w:val="a3"/>
        <w:spacing w:line="352" w:lineRule="auto"/>
        <w:ind w:right="291" w:firstLine="709"/>
      </w:pPr>
      <w:r>
        <w:t>выявлять случаи употребления синонимов и антонимов; подбирать синонимы и антонимы к</w:t>
      </w:r>
      <w:r>
        <w:rPr>
          <w:spacing w:val="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 частей</w:t>
      </w:r>
      <w:r>
        <w:rPr>
          <w:spacing w:val="-1"/>
        </w:rPr>
        <w:t xml:space="preserve"> </w:t>
      </w:r>
      <w:r>
        <w:t>речи;</w:t>
      </w:r>
    </w:p>
    <w:p w14:paraId="35A37C53" w14:textId="77777777" w:rsidR="0062385B" w:rsidRDefault="007628E4" w:rsidP="00E17D3C">
      <w:pPr>
        <w:pStyle w:val="a3"/>
        <w:spacing w:line="352" w:lineRule="auto"/>
        <w:ind w:left="1491" w:right="1034"/>
      </w:pPr>
      <w:r>
        <w:t>распознавать слова, употреблённые в прямом и переносном значении (простые случаи);</w:t>
      </w:r>
      <w:r>
        <w:rPr>
          <w:spacing w:val="-58"/>
        </w:rPr>
        <w:t xml:space="preserve"> </w:t>
      </w:r>
      <w:r>
        <w:lastRenderedPageBreak/>
        <w:t>определять</w:t>
      </w:r>
      <w:r>
        <w:rPr>
          <w:spacing w:val="-1"/>
        </w:rPr>
        <w:t xml:space="preserve"> </w:t>
      </w:r>
      <w:r>
        <w:t>значение 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5BE54C53" w14:textId="77777777" w:rsidR="0062385B" w:rsidRDefault="007628E4" w:rsidP="00E17D3C">
      <w:pPr>
        <w:pStyle w:val="a3"/>
        <w:spacing w:line="352" w:lineRule="auto"/>
        <w:ind w:right="282" w:firstLine="70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ударными окончаниями;</w:t>
      </w:r>
    </w:p>
    <w:p w14:paraId="06ADF3A2" w14:textId="77777777" w:rsidR="0062385B" w:rsidRDefault="007628E4" w:rsidP="00E17D3C">
      <w:pPr>
        <w:pStyle w:val="a3"/>
        <w:spacing w:line="352" w:lineRule="auto"/>
        <w:ind w:right="280" w:firstLine="70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2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14:paraId="5A683B68" w14:textId="77777777" w:rsidR="0062385B" w:rsidRDefault="007628E4" w:rsidP="00E17D3C">
      <w:pPr>
        <w:pStyle w:val="a3"/>
        <w:spacing w:line="352" w:lineRule="auto"/>
        <w:ind w:right="287" w:firstLine="70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14:paraId="6BBBEF67" w14:textId="77777777" w:rsidR="0062385B" w:rsidRDefault="007628E4" w:rsidP="00E17D3C">
      <w:pPr>
        <w:pStyle w:val="a3"/>
        <w:spacing w:line="275" w:lineRule="exact"/>
        <w:ind w:left="1491"/>
      </w:pPr>
      <w:r>
        <w:t xml:space="preserve">распознавать     </w:t>
      </w:r>
      <w:r>
        <w:rPr>
          <w:spacing w:val="46"/>
        </w:rPr>
        <w:t xml:space="preserve"> </w:t>
      </w:r>
      <w:proofErr w:type="gramStart"/>
      <w:r>
        <w:t xml:space="preserve">глаголы;   </w:t>
      </w:r>
      <w:proofErr w:type="gramEnd"/>
      <w:r>
        <w:t xml:space="preserve">   </w:t>
      </w:r>
      <w:r>
        <w:rPr>
          <w:spacing w:val="45"/>
        </w:rPr>
        <w:t xml:space="preserve"> </w:t>
      </w:r>
      <w:r>
        <w:t xml:space="preserve">различать      </w:t>
      </w:r>
      <w:r>
        <w:rPr>
          <w:spacing w:val="45"/>
        </w:rPr>
        <w:t xml:space="preserve"> </w:t>
      </w:r>
      <w:r>
        <w:t xml:space="preserve">глаголы,      </w:t>
      </w:r>
      <w:r>
        <w:rPr>
          <w:spacing w:val="46"/>
        </w:rPr>
        <w:t xml:space="preserve"> </w:t>
      </w:r>
      <w:r>
        <w:t xml:space="preserve">отвечающие      </w:t>
      </w:r>
      <w:r>
        <w:rPr>
          <w:spacing w:val="45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>вопросы</w:t>
      </w:r>
    </w:p>
    <w:p w14:paraId="23DC2E77" w14:textId="77777777" w:rsidR="0062385B" w:rsidRDefault="007628E4" w:rsidP="00E17D3C">
      <w:pPr>
        <w:pStyle w:val="a3"/>
        <w:spacing w:before="116" w:line="352" w:lineRule="auto"/>
        <w:ind w:right="286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28"/>
        </w:rPr>
        <w:t xml:space="preserve"> </w:t>
      </w:r>
      <w:r>
        <w:t>род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прошедшем</w:t>
      </w:r>
      <w:r>
        <w:rPr>
          <w:spacing w:val="29"/>
        </w:rPr>
        <w:t xml:space="preserve"> </w:t>
      </w:r>
      <w:r>
        <w:t>времени);</w:t>
      </w:r>
      <w:r>
        <w:rPr>
          <w:spacing w:val="28"/>
        </w:rPr>
        <w:t xml:space="preserve"> </w:t>
      </w:r>
      <w:r>
        <w:t>изменять</w:t>
      </w:r>
      <w:r>
        <w:rPr>
          <w:spacing w:val="29"/>
        </w:rPr>
        <w:t xml:space="preserve"> </w:t>
      </w:r>
      <w:r>
        <w:t>глагол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временам</w:t>
      </w:r>
      <w:r>
        <w:rPr>
          <w:spacing w:val="28"/>
        </w:rPr>
        <w:t xml:space="preserve"> </w:t>
      </w:r>
      <w:r>
        <w:t>(простые</w:t>
      </w:r>
      <w:r>
        <w:rPr>
          <w:spacing w:val="29"/>
        </w:rPr>
        <w:t xml:space="preserve"> </w:t>
      </w:r>
      <w:r>
        <w:t>случаи),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прошедшем</w:t>
      </w:r>
    </w:p>
    <w:p w14:paraId="0A9DB9DF" w14:textId="77777777" w:rsidR="0062385B" w:rsidRDefault="007628E4" w:rsidP="00E17D3C">
      <w:pPr>
        <w:pStyle w:val="a3"/>
        <w:spacing w:before="62"/>
      </w:pPr>
      <w:r>
        <w:t>времени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родам;</w:t>
      </w:r>
    </w:p>
    <w:p w14:paraId="5FF04DF1" w14:textId="77777777" w:rsidR="0062385B" w:rsidRDefault="007628E4" w:rsidP="00E17D3C">
      <w:pPr>
        <w:pStyle w:val="a3"/>
        <w:spacing w:before="129"/>
        <w:ind w:left="1491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форме);</w:t>
      </w:r>
    </w:p>
    <w:p w14:paraId="20EAFDA8" w14:textId="77777777" w:rsidR="0062385B" w:rsidRDefault="007628E4" w:rsidP="00E17D3C">
      <w:pPr>
        <w:pStyle w:val="a3"/>
        <w:tabs>
          <w:tab w:val="left" w:pos="3177"/>
          <w:tab w:val="left" w:pos="4268"/>
          <w:tab w:val="left" w:pos="5935"/>
          <w:tab w:val="left" w:pos="6613"/>
          <w:tab w:val="left" w:pos="8098"/>
          <w:tab w:val="left" w:pos="10013"/>
        </w:tabs>
        <w:spacing w:before="129" w:line="352" w:lineRule="auto"/>
        <w:ind w:right="610" w:firstLine="709"/>
      </w:pPr>
      <w:r>
        <w:t>использовать</w:t>
      </w:r>
      <w:r>
        <w:tab/>
        <w:t>личные</w:t>
      </w:r>
      <w:r>
        <w:tab/>
        <w:t>местоимения</w:t>
      </w:r>
      <w:r>
        <w:tab/>
        <w:t>для</w:t>
      </w:r>
      <w:r>
        <w:tab/>
        <w:t>устранения</w:t>
      </w:r>
      <w:r>
        <w:tab/>
        <w:t>неоправданных</w:t>
      </w:r>
      <w:r>
        <w:tab/>
        <w:t>повторов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7211C71B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приставки;</w:t>
      </w:r>
    </w:p>
    <w:p w14:paraId="2F10560A" w14:textId="77777777" w:rsidR="0062385B" w:rsidRDefault="007628E4" w:rsidP="00E17D3C">
      <w:pPr>
        <w:pStyle w:val="a3"/>
        <w:spacing w:before="129" w:line="352" w:lineRule="auto"/>
        <w:ind w:left="1491" w:right="1642"/>
      </w:pPr>
      <w:r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14:paraId="20C18198" w14:textId="77777777" w:rsidR="0062385B" w:rsidRDefault="007628E4" w:rsidP="00E17D3C">
      <w:pPr>
        <w:pStyle w:val="a3"/>
        <w:tabs>
          <w:tab w:val="left" w:pos="2328"/>
          <w:tab w:val="left" w:pos="3602"/>
          <w:tab w:val="left" w:pos="5539"/>
          <w:tab w:val="left" w:pos="6104"/>
          <w:tab w:val="left" w:pos="6932"/>
          <w:tab w:val="left" w:pos="7965"/>
          <w:tab w:val="left" w:pos="9996"/>
        </w:tabs>
        <w:spacing w:line="352" w:lineRule="auto"/>
        <w:ind w:right="293" w:firstLine="709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изученные</w:t>
      </w:r>
      <w:r>
        <w:tab/>
        <w:t>правила</w:t>
      </w:r>
      <w:r>
        <w:tab/>
        <w:t>правописания,</w:t>
      </w:r>
      <w:r>
        <w:tab/>
        <w:t>в</w:t>
      </w:r>
      <w:r>
        <w:tab/>
        <w:t>том</w:t>
      </w:r>
      <w:r>
        <w:tab/>
        <w:t>числе</w:t>
      </w:r>
      <w:r>
        <w:tab/>
        <w:t>непроверяемые</w:t>
      </w:r>
      <w:r>
        <w:tab/>
        <w:t>гласные</w:t>
      </w:r>
    </w:p>
    <w:p w14:paraId="3A957465" w14:textId="77777777" w:rsidR="0062385B" w:rsidRDefault="007628E4" w:rsidP="00E17D3C">
      <w:pPr>
        <w:pStyle w:val="a3"/>
        <w:spacing w:line="352" w:lineRule="auto"/>
        <w:ind w:right="287"/>
      </w:pP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  <w:r>
        <w:rPr>
          <w:spacing w:val="-2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словами;</w:t>
      </w:r>
    </w:p>
    <w:p w14:paraId="129F07CF" w14:textId="77777777" w:rsidR="0062385B" w:rsidRDefault="007628E4" w:rsidP="00E17D3C">
      <w:pPr>
        <w:pStyle w:val="a3"/>
        <w:spacing w:line="274" w:lineRule="exact"/>
        <w:ind w:left="1491"/>
      </w:pPr>
      <w:r>
        <w:t>правильно</w:t>
      </w:r>
      <w:r>
        <w:rPr>
          <w:spacing w:val="-6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слов;</w:t>
      </w:r>
    </w:p>
    <w:p w14:paraId="79FB3DC1" w14:textId="77777777" w:rsidR="0062385B" w:rsidRDefault="007628E4" w:rsidP="00E17D3C">
      <w:pPr>
        <w:pStyle w:val="a3"/>
        <w:spacing w:before="126" w:line="352" w:lineRule="auto"/>
        <w:ind w:firstLine="709"/>
      </w:pPr>
      <w:r>
        <w:t>писать</w:t>
      </w:r>
      <w:r>
        <w:rPr>
          <w:spacing w:val="46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диктовку</w:t>
      </w:r>
      <w:r>
        <w:rPr>
          <w:spacing w:val="46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объёмом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более</w:t>
      </w:r>
      <w:r>
        <w:rPr>
          <w:spacing w:val="46"/>
        </w:rPr>
        <w:t xml:space="preserve"> </w:t>
      </w:r>
      <w:r>
        <w:t>65</w:t>
      </w:r>
      <w:r>
        <w:rPr>
          <w:spacing w:val="46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изученных</w:t>
      </w:r>
      <w:r>
        <w:rPr>
          <w:spacing w:val="4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14:paraId="367CFFBD" w14:textId="77777777" w:rsidR="0062385B" w:rsidRDefault="007628E4" w:rsidP="00E17D3C">
      <w:pPr>
        <w:pStyle w:val="a3"/>
        <w:spacing w:line="275" w:lineRule="exact"/>
        <w:ind w:left="1491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14:paraId="746BBB6A" w14:textId="77777777" w:rsidR="0062385B" w:rsidRDefault="007628E4" w:rsidP="00E17D3C">
      <w:pPr>
        <w:pStyle w:val="a3"/>
        <w:spacing w:before="129"/>
        <w:ind w:left="1491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14:paraId="6401D5D4" w14:textId="77777777" w:rsidR="0062385B" w:rsidRDefault="007628E4" w:rsidP="00E17D3C">
      <w:pPr>
        <w:pStyle w:val="a3"/>
        <w:spacing w:before="129" w:line="352" w:lineRule="auto"/>
        <w:ind w:firstLine="709"/>
      </w:pPr>
      <w:r>
        <w:t>формулировать</w:t>
      </w:r>
      <w:r>
        <w:rPr>
          <w:spacing w:val="45"/>
        </w:rPr>
        <w:t xml:space="preserve"> </w:t>
      </w:r>
      <w:r>
        <w:t>устно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прочитанной</w:t>
      </w:r>
      <w:r>
        <w:rPr>
          <w:spacing w:val="45"/>
        </w:rPr>
        <w:t xml:space="preserve"> </w:t>
      </w:r>
      <w:r>
        <w:t>(услышанной)</w:t>
      </w:r>
      <w:r>
        <w:rPr>
          <w:spacing w:val="4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14:paraId="35751DD4" w14:textId="77777777" w:rsidR="0062385B" w:rsidRDefault="007628E4" w:rsidP="00E17D3C">
      <w:pPr>
        <w:pStyle w:val="a3"/>
        <w:tabs>
          <w:tab w:val="left" w:pos="1633"/>
          <w:tab w:val="left" w:pos="2879"/>
          <w:tab w:val="left" w:pos="3459"/>
          <w:tab w:val="left" w:pos="4145"/>
          <w:tab w:val="left" w:pos="6083"/>
          <w:tab w:val="left" w:pos="6255"/>
          <w:tab w:val="left" w:pos="6979"/>
          <w:tab w:val="left" w:pos="7078"/>
          <w:tab w:val="left" w:pos="7778"/>
          <w:tab w:val="left" w:pos="9236"/>
          <w:tab w:val="left" w:pos="9475"/>
        </w:tabs>
        <w:spacing w:line="352" w:lineRule="auto"/>
        <w:ind w:right="739" w:firstLine="709"/>
      </w:pPr>
      <w:r>
        <w:t>строить</w:t>
      </w:r>
      <w:r>
        <w:tab/>
        <w:t>устное</w:t>
      </w:r>
      <w:r>
        <w:tab/>
        <w:t>диалогическое</w:t>
      </w:r>
      <w:r>
        <w:tab/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1"/>
        </w:rPr>
        <w:t xml:space="preserve"> </w:t>
      </w:r>
      <w:r>
        <w:t>(3-5</w:t>
      </w:r>
      <w:r>
        <w:tab/>
        <w:t>предложений</w:t>
      </w:r>
      <w:r>
        <w:tab/>
        <w:t>на</w:t>
      </w:r>
      <w:r>
        <w:tab/>
        <w:t>определённую</w:t>
      </w:r>
      <w:r>
        <w:tab/>
        <w:t>тему,</w:t>
      </w:r>
      <w:r>
        <w:tab/>
      </w:r>
      <w:r>
        <w:tab/>
        <w:t>по</w:t>
      </w:r>
      <w:r>
        <w:tab/>
        <w:t>результатам</w:t>
      </w:r>
      <w:r>
        <w:tab/>
      </w:r>
      <w:r>
        <w:tab/>
        <w:t>наблюдений)</w:t>
      </w:r>
    </w:p>
    <w:p w14:paraId="6906127F" w14:textId="77777777" w:rsidR="0062385B" w:rsidRDefault="007628E4" w:rsidP="00E17D3C">
      <w:pPr>
        <w:pStyle w:val="a3"/>
        <w:spacing w:line="352" w:lineRule="auto"/>
        <w:ind w:right="288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29009317" w14:textId="77777777" w:rsidR="0062385B" w:rsidRDefault="007628E4" w:rsidP="00E17D3C">
      <w:pPr>
        <w:pStyle w:val="a3"/>
        <w:spacing w:line="352" w:lineRule="auto"/>
        <w:ind w:right="283" w:firstLine="709"/>
      </w:pPr>
      <w:r>
        <w:t>определять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местоимений,</w:t>
      </w:r>
      <w:r>
        <w:rPr>
          <w:spacing w:val="3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-57"/>
        </w:rPr>
        <w:t xml:space="preserve"> </w:t>
      </w:r>
      <w:r>
        <w:lastRenderedPageBreak/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14:paraId="1617A3FD" w14:textId="77777777" w:rsidR="0062385B" w:rsidRDefault="007628E4" w:rsidP="00E17D3C">
      <w:pPr>
        <w:pStyle w:val="a3"/>
        <w:spacing w:line="275" w:lineRule="exact"/>
        <w:ind w:left="1491"/>
      </w:pPr>
      <w:r>
        <w:t>определять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23FAD117" w14:textId="77777777" w:rsidR="0062385B" w:rsidRDefault="007628E4" w:rsidP="00E17D3C">
      <w:pPr>
        <w:pStyle w:val="a3"/>
        <w:spacing w:before="124"/>
        <w:ind w:left="1491"/>
      </w:pP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2"/>
        </w:rPr>
        <w:t xml:space="preserve"> </w:t>
      </w:r>
      <w:r>
        <w:t>текста;</w:t>
      </w:r>
    </w:p>
    <w:p w14:paraId="68343153" w14:textId="77777777" w:rsidR="0062385B" w:rsidRDefault="007628E4" w:rsidP="00E17D3C">
      <w:pPr>
        <w:pStyle w:val="a3"/>
        <w:tabs>
          <w:tab w:val="left" w:pos="2742"/>
          <w:tab w:val="left" w:pos="3616"/>
          <w:tab w:val="left" w:pos="4571"/>
          <w:tab w:val="left" w:pos="5759"/>
          <w:tab w:val="left" w:pos="6196"/>
          <w:tab w:val="left" w:pos="7443"/>
          <w:tab w:val="left" w:pos="7857"/>
          <w:tab w:val="left" w:pos="9160"/>
          <w:tab w:val="left" w:pos="10504"/>
        </w:tabs>
        <w:spacing w:before="129" w:line="352" w:lineRule="auto"/>
        <w:ind w:right="600" w:firstLine="709"/>
      </w:pPr>
      <w:r>
        <w:t>выявлять</w:t>
      </w:r>
      <w:r>
        <w:tab/>
        <w:t>части</w:t>
      </w:r>
      <w:r>
        <w:tab/>
        <w:t>текста</w:t>
      </w:r>
      <w:r>
        <w:tab/>
        <w:t>(абзацы)</w:t>
      </w:r>
      <w:r>
        <w:tab/>
        <w:t>и</w:t>
      </w:r>
      <w:r>
        <w:tab/>
        <w:t>отражать</w:t>
      </w:r>
      <w:r>
        <w:tab/>
        <w:t>с</w:t>
      </w:r>
      <w:r>
        <w:tab/>
        <w:t>помощью</w:t>
      </w:r>
      <w:r>
        <w:tab/>
        <w:t>ключевых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14:paraId="3555326B" w14:textId="77777777" w:rsidR="0062385B" w:rsidRDefault="007628E4" w:rsidP="00E17D3C">
      <w:pPr>
        <w:pStyle w:val="a3"/>
        <w:spacing w:line="275" w:lineRule="exact"/>
        <w:ind w:left="1491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текст;</w:t>
      </w:r>
    </w:p>
    <w:p w14:paraId="207BF09D" w14:textId="77777777" w:rsidR="0062385B" w:rsidRDefault="007628E4" w:rsidP="00E17D3C">
      <w:pPr>
        <w:pStyle w:val="a3"/>
        <w:spacing w:before="129"/>
        <w:ind w:left="1491"/>
      </w:pPr>
      <w:r>
        <w:t>писать</w:t>
      </w:r>
      <w:r>
        <w:rPr>
          <w:spacing w:val="21"/>
        </w:rPr>
        <w:t xml:space="preserve"> </w:t>
      </w:r>
      <w:r>
        <w:t>подробное</w:t>
      </w:r>
      <w:r>
        <w:rPr>
          <w:spacing w:val="21"/>
        </w:rPr>
        <w:t xml:space="preserve"> </w:t>
      </w:r>
      <w:r>
        <w:t>изложение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заданному,</w:t>
      </w:r>
      <w:r>
        <w:rPr>
          <w:spacing w:val="21"/>
        </w:rPr>
        <w:t xml:space="preserve"> </w:t>
      </w:r>
      <w:r>
        <w:t>коллективно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составленному</w:t>
      </w:r>
    </w:p>
    <w:p w14:paraId="4DCA8449" w14:textId="77777777" w:rsidR="0062385B" w:rsidRDefault="007628E4" w:rsidP="00E17D3C">
      <w:pPr>
        <w:pStyle w:val="a3"/>
        <w:spacing w:before="129"/>
      </w:pPr>
      <w:r>
        <w:t>плану;</w:t>
      </w:r>
    </w:p>
    <w:p w14:paraId="6D41C8C5" w14:textId="77777777" w:rsidR="0062385B" w:rsidRDefault="007628E4" w:rsidP="00E17D3C">
      <w:pPr>
        <w:pStyle w:val="a3"/>
        <w:spacing w:before="129"/>
        <w:ind w:left="1491"/>
      </w:pPr>
      <w:r>
        <w:t>объяснять</w:t>
      </w:r>
      <w:r>
        <w:rPr>
          <w:spacing w:val="24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понятий,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в</w:t>
      </w:r>
    </w:p>
    <w:p w14:paraId="0FC02F1F" w14:textId="77777777" w:rsidR="0062385B" w:rsidRDefault="007628E4" w:rsidP="00E17D3C">
      <w:pPr>
        <w:pStyle w:val="a3"/>
        <w:spacing w:before="129"/>
      </w:pP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5ADC6DFC" w14:textId="77777777" w:rsidR="0062385B" w:rsidRDefault="007628E4" w:rsidP="00E17D3C">
      <w:pPr>
        <w:pStyle w:val="a3"/>
        <w:spacing w:before="129"/>
        <w:ind w:left="1491"/>
      </w:pPr>
      <w:r>
        <w:t>уточнять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14:paraId="67B315FC" w14:textId="77777777" w:rsidR="0062385B" w:rsidRDefault="007628E4" w:rsidP="00E17D3C">
      <w:pPr>
        <w:pStyle w:val="a5"/>
        <w:numPr>
          <w:ilvl w:val="2"/>
          <w:numId w:val="94"/>
        </w:numPr>
        <w:tabs>
          <w:tab w:val="left" w:pos="2331"/>
          <w:tab w:val="left" w:pos="3898"/>
          <w:tab w:val="left" w:pos="5333"/>
          <w:tab w:val="left" w:pos="6557"/>
          <w:tab w:val="left" w:pos="7752"/>
          <w:tab w:val="left" w:pos="8687"/>
          <w:tab w:val="left" w:pos="9141"/>
          <w:tab w:val="left" w:pos="10040"/>
        </w:tabs>
        <w:spacing w:before="62" w:line="352" w:lineRule="auto"/>
        <w:ind w:right="566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5C5F6460" w14:textId="77777777" w:rsidR="0062385B" w:rsidRDefault="007628E4" w:rsidP="00E17D3C">
      <w:pPr>
        <w:pStyle w:val="a3"/>
        <w:spacing w:line="352" w:lineRule="auto"/>
        <w:ind w:firstLine="709"/>
      </w:pPr>
      <w:r>
        <w:t>осознавать</w:t>
      </w:r>
      <w:r>
        <w:rPr>
          <w:spacing w:val="12"/>
        </w:rPr>
        <w:t xml:space="preserve"> </w:t>
      </w:r>
      <w:r>
        <w:t>многообразие</w:t>
      </w:r>
      <w:r>
        <w:rPr>
          <w:spacing w:val="13"/>
        </w:rPr>
        <w:t xml:space="preserve"> </w:t>
      </w:r>
      <w:r>
        <w:t>языков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одну из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proofErr w:type="spellStart"/>
      <w:r>
        <w:t>духовнонравственных</w:t>
      </w:r>
      <w:proofErr w:type="spellEnd"/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529A8C11" w14:textId="77777777" w:rsidR="0062385B" w:rsidRDefault="007628E4" w:rsidP="00E17D3C">
      <w:pPr>
        <w:pStyle w:val="a3"/>
        <w:spacing w:line="275" w:lineRule="exact"/>
        <w:ind w:left="1491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14:paraId="0DFC562D" w14:textId="77777777" w:rsidR="0062385B" w:rsidRDefault="007628E4" w:rsidP="00E17D3C">
      <w:pPr>
        <w:pStyle w:val="a3"/>
        <w:spacing w:before="128" w:line="352" w:lineRule="auto"/>
        <w:ind w:firstLine="709"/>
      </w:pPr>
      <w:r>
        <w:t>объяснять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14:paraId="2482A257" w14:textId="77777777" w:rsidR="0062385B" w:rsidRDefault="007628E4" w:rsidP="00E17D3C">
      <w:pPr>
        <w:pStyle w:val="a3"/>
        <w:tabs>
          <w:tab w:val="left" w:pos="2891"/>
          <w:tab w:val="left" w:pos="4915"/>
          <w:tab w:val="left" w:pos="5933"/>
          <w:tab w:val="left" w:pos="6727"/>
          <w:tab w:val="left" w:pos="7255"/>
          <w:tab w:val="left" w:pos="8944"/>
          <w:tab w:val="left" w:pos="9386"/>
        </w:tabs>
        <w:spacing w:line="352" w:lineRule="auto"/>
        <w:ind w:left="1491" w:right="422"/>
      </w:pPr>
      <w:r>
        <w:t>осознавать</w:t>
      </w:r>
      <w:r>
        <w:rPr>
          <w:spacing w:val="-5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устную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письменную</w:t>
      </w:r>
      <w:r>
        <w:rPr>
          <w:spacing w:val="-5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проводить</w:t>
      </w:r>
      <w:r>
        <w:tab/>
        <w:t>звукобуквенный</w:t>
      </w:r>
      <w:r>
        <w:tab/>
        <w:t>разбор</w:t>
      </w:r>
      <w:r>
        <w:tab/>
        <w:t>слов</w:t>
      </w:r>
      <w:r>
        <w:tab/>
        <w:t>(в</w:t>
      </w:r>
      <w:r>
        <w:tab/>
        <w:t>соответствии</w:t>
      </w:r>
      <w:r>
        <w:tab/>
        <w:t>с</w:t>
      </w:r>
      <w:r>
        <w:tab/>
        <w:t>предложенным</w:t>
      </w:r>
    </w:p>
    <w:p w14:paraId="429A9A9A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алгоритмом);</w:t>
      </w:r>
    </w:p>
    <w:p w14:paraId="4029EC39" w14:textId="77777777" w:rsidR="0062385B" w:rsidRDefault="007628E4" w:rsidP="00E17D3C">
      <w:pPr>
        <w:pStyle w:val="a3"/>
        <w:spacing w:before="127" w:line="352" w:lineRule="auto"/>
        <w:ind w:left="1491"/>
      </w:pPr>
      <w:r>
        <w:t>подбирать к предложенным словам синонимы; подбирать к предложенным словам антонимы;</w:t>
      </w:r>
      <w:r>
        <w:rPr>
          <w:spacing w:val="1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слова,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требует</w:t>
      </w:r>
      <w:r>
        <w:rPr>
          <w:spacing w:val="33"/>
        </w:rPr>
        <w:t xml:space="preserve"> </w:t>
      </w:r>
      <w:r>
        <w:t>уточнения,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по</w:t>
      </w:r>
    </w:p>
    <w:p w14:paraId="23581E3A" w14:textId="77777777" w:rsidR="0062385B" w:rsidRDefault="007628E4" w:rsidP="00E17D3C">
      <w:pPr>
        <w:pStyle w:val="a3"/>
        <w:spacing w:line="275" w:lineRule="exact"/>
      </w:pPr>
      <w:r>
        <w:t>контексту;</w:t>
      </w:r>
    </w:p>
    <w:p w14:paraId="068C508B" w14:textId="77777777" w:rsidR="0062385B" w:rsidRDefault="007628E4" w:rsidP="00E17D3C">
      <w:pPr>
        <w:pStyle w:val="a3"/>
        <w:spacing w:before="129" w:line="352" w:lineRule="auto"/>
        <w:ind w:firstLine="709"/>
      </w:pPr>
      <w:r>
        <w:t>проводить</w:t>
      </w:r>
      <w:r>
        <w:rPr>
          <w:spacing w:val="20"/>
        </w:rPr>
        <w:t xml:space="preserve"> </w:t>
      </w:r>
      <w:r>
        <w:t>разбор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составу</w:t>
      </w:r>
      <w:r>
        <w:rPr>
          <w:spacing w:val="20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однозначно</w:t>
      </w:r>
      <w:r>
        <w:rPr>
          <w:spacing w:val="20"/>
        </w:rPr>
        <w:t xml:space="preserve"> </w:t>
      </w:r>
      <w:r>
        <w:t>выделяемыми</w:t>
      </w:r>
      <w:r>
        <w:rPr>
          <w:spacing w:val="20"/>
        </w:rPr>
        <w:t xml:space="preserve"> </w:t>
      </w:r>
      <w:r>
        <w:t>морфемами;</w:t>
      </w:r>
      <w:r>
        <w:rPr>
          <w:spacing w:val="20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14:paraId="4FFAA42F" w14:textId="77777777" w:rsidR="0062385B" w:rsidRDefault="007628E4" w:rsidP="00E17D3C">
      <w:pPr>
        <w:pStyle w:val="a3"/>
        <w:spacing w:line="352" w:lineRule="auto"/>
        <w:ind w:firstLine="709"/>
      </w:pPr>
      <w:r>
        <w:t>устанавливать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определённой</w:t>
      </w:r>
      <w:r>
        <w:rPr>
          <w:spacing w:val="41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объёме</w:t>
      </w:r>
      <w:r>
        <w:rPr>
          <w:spacing w:val="41"/>
        </w:rPr>
        <w:t xml:space="preserve"> </w:t>
      </w:r>
      <w:r>
        <w:t>изученного)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2"/>
        </w:rPr>
        <w:t xml:space="preserve"> </w:t>
      </w:r>
      <w:r>
        <w:t>освоенных грамматических</w:t>
      </w:r>
      <w:r>
        <w:rPr>
          <w:spacing w:val="-1"/>
        </w:rPr>
        <w:t xml:space="preserve"> </w:t>
      </w:r>
      <w:r>
        <w:t>признаков;</w:t>
      </w:r>
    </w:p>
    <w:p w14:paraId="5D79880C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25"/>
        </w:rPr>
        <w:t xml:space="preserve"> </w:t>
      </w:r>
      <w:r>
        <w:t>грамматические</w:t>
      </w:r>
      <w:r>
        <w:rPr>
          <w:spacing w:val="25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существительных:</w:t>
      </w:r>
      <w:r>
        <w:rPr>
          <w:spacing w:val="25"/>
        </w:rPr>
        <w:t xml:space="preserve"> </w:t>
      </w:r>
      <w:r>
        <w:t>склонение,</w:t>
      </w:r>
      <w:r>
        <w:rPr>
          <w:spacing w:val="25"/>
        </w:rPr>
        <w:t xml:space="preserve"> </w:t>
      </w:r>
      <w:r>
        <w:t>род,</w:t>
      </w:r>
      <w:r>
        <w:rPr>
          <w:spacing w:val="26"/>
        </w:rPr>
        <w:t xml:space="preserve"> </w:t>
      </w:r>
      <w:r>
        <w:t>число,</w:t>
      </w:r>
      <w:r>
        <w:rPr>
          <w:spacing w:val="25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 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1A65208F" w14:textId="77777777" w:rsidR="0062385B" w:rsidRDefault="007628E4" w:rsidP="00E17D3C">
      <w:pPr>
        <w:pStyle w:val="a3"/>
        <w:tabs>
          <w:tab w:val="left" w:pos="3211"/>
          <w:tab w:val="left" w:pos="5437"/>
          <w:tab w:val="left" w:pos="6961"/>
          <w:tab w:val="left" w:pos="8049"/>
          <w:tab w:val="left" w:pos="10346"/>
        </w:tabs>
        <w:spacing w:line="352" w:lineRule="auto"/>
        <w:ind w:right="855" w:firstLine="709"/>
      </w:pPr>
      <w:r>
        <w:t>определять</w:t>
      </w:r>
      <w:r>
        <w:tab/>
        <w:t>грамматические</w:t>
      </w:r>
      <w:r>
        <w:tab/>
        <w:t>признаки</w:t>
      </w:r>
      <w:r>
        <w:tab/>
        <w:t>имён</w:t>
      </w:r>
      <w:r>
        <w:tab/>
        <w:t>прилагательных:</w:t>
      </w:r>
      <w:r>
        <w:tab/>
      </w:r>
      <w:r>
        <w:rPr>
          <w:spacing w:val="-1"/>
        </w:rPr>
        <w:t>род</w:t>
      </w:r>
      <w:r>
        <w:rPr>
          <w:spacing w:val="-5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числе),</w:t>
      </w:r>
      <w:r>
        <w:rPr>
          <w:spacing w:val="-6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речи;</w:t>
      </w:r>
    </w:p>
    <w:p w14:paraId="349ECC84" w14:textId="77777777" w:rsidR="0062385B" w:rsidRDefault="007628E4" w:rsidP="00E17D3C">
      <w:pPr>
        <w:pStyle w:val="a3"/>
        <w:tabs>
          <w:tab w:val="left" w:pos="2440"/>
          <w:tab w:val="left" w:pos="4111"/>
          <w:tab w:val="left" w:pos="5977"/>
          <w:tab w:val="left" w:pos="7347"/>
          <w:tab w:val="left" w:pos="8551"/>
          <w:tab w:val="left" w:pos="9452"/>
        </w:tabs>
        <w:spacing w:line="352" w:lineRule="auto"/>
        <w:ind w:right="283" w:firstLine="709"/>
      </w:pPr>
      <w:r>
        <w:t>устанавливать</w:t>
      </w:r>
      <w:r>
        <w:rPr>
          <w:spacing w:val="13"/>
        </w:rPr>
        <w:t xml:space="preserve"> </w:t>
      </w:r>
      <w:r>
        <w:t>(находить)</w:t>
      </w:r>
      <w:r>
        <w:rPr>
          <w:spacing w:val="13"/>
        </w:rPr>
        <w:t xml:space="preserve"> </w:t>
      </w:r>
      <w:r>
        <w:t>неопределённую</w:t>
      </w:r>
      <w:r>
        <w:rPr>
          <w:spacing w:val="13"/>
        </w:rPr>
        <w:t xml:space="preserve"> </w:t>
      </w:r>
      <w:r>
        <w:t>форму</w:t>
      </w:r>
      <w:r>
        <w:rPr>
          <w:spacing w:val="13"/>
        </w:rPr>
        <w:t xml:space="preserve"> </w:t>
      </w:r>
      <w:r>
        <w:t>глагола;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признаки</w:t>
      </w:r>
      <w:r>
        <w:tab/>
        <w:t>глаголов:</w:t>
      </w:r>
      <w:r>
        <w:tab/>
        <w:t>спряжение,</w:t>
      </w:r>
      <w:r>
        <w:tab/>
        <w:t>время,</w:t>
      </w:r>
      <w:r>
        <w:tab/>
        <w:t>лицо</w:t>
      </w:r>
      <w:r>
        <w:tab/>
        <w:t>(в</w:t>
      </w:r>
      <w:r>
        <w:tab/>
        <w:t>настоящем</w:t>
      </w:r>
    </w:p>
    <w:p w14:paraId="4B18B121" w14:textId="77777777" w:rsidR="0062385B" w:rsidRDefault="007628E4" w:rsidP="00E17D3C">
      <w:pPr>
        <w:pStyle w:val="a3"/>
        <w:spacing w:line="352" w:lineRule="auto"/>
        <w:ind w:right="290"/>
      </w:pPr>
      <w:r>
        <w:t>и будущем 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 и будущем времени по лицам и числам (спрягать); проводить разбор глагола как части</w:t>
      </w:r>
      <w:r>
        <w:rPr>
          <w:spacing w:val="1"/>
        </w:rPr>
        <w:t xml:space="preserve"> </w:t>
      </w:r>
      <w:r>
        <w:t>речи;</w:t>
      </w:r>
    </w:p>
    <w:p w14:paraId="0D501C47" w14:textId="77777777" w:rsidR="0062385B" w:rsidRDefault="007628E4" w:rsidP="00E17D3C">
      <w:pPr>
        <w:pStyle w:val="a3"/>
        <w:tabs>
          <w:tab w:val="left" w:pos="4213"/>
          <w:tab w:val="left" w:pos="8074"/>
        </w:tabs>
        <w:spacing w:line="352" w:lineRule="auto"/>
        <w:ind w:right="285" w:firstLine="709"/>
      </w:pPr>
      <w:r>
        <w:lastRenderedPageBreak/>
        <w:t>определять грамматические признаки личного местоимения в начальной форме: лицо, 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tab/>
        <w:t>неоправданных</w:t>
      </w:r>
      <w:r>
        <w:tab/>
        <w:t>повторов</w:t>
      </w:r>
    </w:p>
    <w:p w14:paraId="555988BD" w14:textId="77777777" w:rsidR="0062385B" w:rsidRDefault="007628E4" w:rsidP="00E17D3C">
      <w:pPr>
        <w:pStyle w:val="a3"/>
        <w:spacing w:line="274" w:lineRule="exact"/>
      </w:pPr>
      <w:r>
        <w:t>в</w:t>
      </w:r>
      <w:r>
        <w:rPr>
          <w:spacing w:val="-1"/>
        </w:rPr>
        <w:t xml:space="preserve"> </w:t>
      </w:r>
      <w:r>
        <w:t>тексте;</w:t>
      </w:r>
    </w:p>
    <w:p w14:paraId="66DF964C" w14:textId="77777777" w:rsidR="0062385B" w:rsidRDefault="007628E4" w:rsidP="00E17D3C">
      <w:pPr>
        <w:pStyle w:val="a3"/>
        <w:spacing w:before="120"/>
        <w:ind w:left="1491"/>
      </w:pPr>
      <w:r>
        <w:t>различать</w:t>
      </w:r>
      <w:r>
        <w:rPr>
          <w:spacing w:val="-6"/>
        </w:rPr>
        <w:t xml:space="preserve"> </w:t>
      </w:r>
      <w:r>
        <w:t>предложение,</w:t>
      </w:r>
      <w:r>
        <w:rPr>
          <w:spacing w:val="-7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слово;</w:t>
      </w:r>
    </w:p>
    <w:p w14:paraId="2A95C112" w14:textId="77777777" w:rsidR="0062385B" w:rsidRDefault="007628E4" w:rsidP="00E17D3C">
      <w:pPr>
        <w:pStyle w:val="a3"/>
        <w:spacing w:before="129" w:line="352" w:lineRule="auto"/>
        <w:ind w:left="1491" w:right="1339"/>
      </w:pPr>
      <w:r>
        <w:t>классифицировать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14:paraId="4E1C92C0" w14:textId="77777777" w:rsidR="0062385B" w:rsidRDefault="007628E4" w:rsidP="00E17D3C">
      <w:pPr>
        <w:pStyle w:val="a3"/>
        <w:spacing w:line="352" w:lineRule="auto"/>
        <w:ind w:right="595" w:firstLine="709"/>
      </w:pPr>
      <w:r>
        <w:t xml:space="preserve">распознавать     предложения     с     однородными     </w:t>
      </w:r>
      <w:proofErr w:type="gramStart"/>
      <w:r>
        <w:t xml:space="preserve">членами;   </w:t>
      </w:r>
      <w:proofErr w:type="gramEnd"/>
      <w:r>
        <w:t xml:space="preserve">  составлять     предложения</w:t>
      </w:r>
      <w:r>
        <w:rPr>
          <w:spacing w:val="1"/>
        </w:rPr>
        <w:t xml:space="preserve"> </w:t>
      </w:r>
      <w:r>
        <w:t>с      однородными      членами;      использовать      предложения      с      однородными      членами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3936A6F8" w14:textId="77777777" w:rsidR="0062385B" w:rsidRDefault="007628E4" w:rsidP="00E17D3C">
      <w:pPr>
        <w:pStyle w:val="a3"/>
        <w:spacing w:line="274" w:lineRule="exact"/>
        <w:ind w:left="1491"/>
      </w:pPr>
      <w:r>
        <w:t>разграничивать</w:t>
      </w:r>
      <w:r>
        <w:rPr>
          <w:spacing w:val="29"/>
        </w:rPr>
        <w:t xml:space="preserve"> </w:t>
      </w:r>
      <w:r>
        <w:t>простые</w:t>
      </w:r>
      <w:r>
        <w:rPr>
          <w:spacing w:val="87"/>
        </w:rPr>
        <w:t xml:space="preserve"> </w:t>
      </w:r>
      <w:r>
        <w:t>распространённые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сложные</w:t>
      </w:r>
      <w:r>
        <w:rPr>
          <w:spacing w:val="88"/>
        </w:rPr>
        <w:t xml:space="preserve"> </w:t>
      </w:r>
      <w:r>
        <w:t>предложения,</w:t>
      </w:r>
      <w:r>
        <w:rPr>
          <w:spacing w:val="87"/>
        </w:rPr>
        <w:t xml:space="preserve"> </w:t>
      </w:r>
      <w:r>
        <w:t>состоящие</w:t>
      </w:r>
      <w:r>
        <w:rPr>
          <w:spacing w:val="88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двух</w:t>
      </w:r>
    </w:p>
    <w:p w14:paraId="03FCB543" w14:textId="77777777" w:rsidR="0062385B" w:rsidRDefault="007628E4" w:rsidP="00E17D3C">
      <w:pPr>
        <w:pStyle w:val="a3"/>
        <w:tabs>
          <w:tab w:val="left" w:pos="1855"/>
          <w:tab w:val="left" w:pos="4143"/>
          <w:tab w:val="left" w:pos="4462"/>
          <w:tab w:val="left" w:pos="5561"/>
          <w:tab w:val="left" w:pos="5962"/>
          <w:tab w:val="left" w:pos="6341"/>
          <w:tab w:val="left" w:pos="6802"/>
          <w:tab w:val="left" w:pos="7143"/>
          <w:tab w:val="left" w:pos="8585"/>
          <w:tab w:val="left" w:pos="9705"/>
        </w:tabs>
        <w:spacing w:before="62" w:line="352" w:lineRule="auto"/>
        <w:ind w:right="293"/>
      </w:pPr>
      <w:r>
        <w:t>простых</w:t>
      </w:r>
      <w:r>
        <w:rPr>
          <w:spacing w:val="13"/>
        </w:rPr>
        <w:t xml:space="preserve"> </w:t>
      </w:r>
      <w:r>
        <w:t>(сложносочинённые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союзами</w:t>
      </w:r>
      <w:r>
        <w:rPr>
          <w:spacing w:val="13"/>
        </w:rPr>
        <w:t xml:space="preserve"> </w:t>
      </w:r>
      <w:r>
        <w:t>и,</w:t>
      </w:r>
      <w:r>
        <w:rPr>
          <w:spacing w:val="13"/>
        </w:rPr>
        <w:t xml:space="preserve"> </w:t>
      </w:r>
      <w:r>
        <w:t>а,</w:t>
      </w:r>
      <w:r>
        <w:rPr>
          <w:spacing w:val="13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бессоюзные</w:t>
      </w:r>
      <w:r>
        <w:rPr>
          <w:spacing w:val="13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9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распространённые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сложные</w:t>
      </w:r>
      <w:r>
        <w:rPr>
          <w:spacing w:val="19"/>
        </w:rPr>
        <w:t xml:space="preserve"> </w:t>
      </w:r>
      <w:r>
        <w:t>предложения,</w:t>
      </w:r>
      <w:r>
        <w:rPr>
          <w:spacing w:val="19"/>
        </w:rPr>
        <w:t xml:space="preserve"> </w:t>
      </w:r>
      <w:r>
        <w:t>состоящие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простых</w:t>
      </w:r>
      <w:r>
        <w:tab/>
        <w:t>(сложносочинённые</w:t>
      </w:r>
      <w:r>
        <w:tab/>
        <w:t>с</w:t>
      </w:r>
      <w:r>
        <w:tab/>
        <w:t>союзами</w:t>
      </w:r>
      <w:r>
        <w:tab/>
        <w:t>и,</w:t>
      </w:r>
      <w:r>
        <w:tab/>
        <w:t>а,</w:t>
      </w:r>
      <w:r>
        <w:tab/>
        <w:t>но</w:t>
      </w:r>
      <w:r>
        <w:tab/>
        <w:t>и</w:t>
      </w:r>
      <w:r>
        <w:tab/>
        <w:t>бессоюзные</w:t>
      </w:r>
      <w:r>
        <w:tab/>
        <w:t>сложные</w:t>
      </w:r>
      <w:r>
        <w:tab/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14:paraId="10C28C75" w14:textId="77777777" w:rsidR="0062385B" w:rsidRDefault="007628E4" w:rsidP="00E17D3C">
      <w:pPr>
        <w:pStyle w:val="a3"/>
        <w:spacing w:line="273" w:lineRule="exact"/>
        <w:ind w:left="1491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предложения;</w:t>
      </w:r>
    </w:p>
    <w:p w14:paraId="12931D8F" w14:textId="77777777" w:rsidR="0062385B" w:rsidRDefault="007628E4" w:rsidP="00E17D3C">
      <w:pPr>
        <w:pStyle w:val="a3"/>
        <w:spacing w:before="129"/>
        <w:ind w:left="1491"/>
      </w:pPr>
      <w:r>
        <w:t>находить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правила;</w:t>
      </w:r>
    </w:p>
    <w:p w14:paraId="30E1C23C" w14:textId="77777777" w:rsidR="0062385B" w:rsidRDefault="007628E4" w:rsidP="00E17D3C">
      <w:pPr>
        <w:pStyle w:val="a3"/>
        <w:spacing w:before="129" w:line="352" w:lineRule="auto"/>
        <w:ind w:right="276" w:firstLine="70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1"/>
        </w:rPr>
        <w:t xml:space="preserve"> </w:t>
      </w:r>
      <w:r>
        <w:t>имён существительных (кроме существительных на -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, на -</w:t>
      </w:r>
      <w:proofErr w:type="spellStart"/>
      <w:r>
        <w:t>ья</w:t>
      </w:r>
      <w:proofErr w:type="spellEnd"/>
      <w:r>
        <w:t xml:space="preserve"> типа гостья, на </w:t>
      </w:r>
      <w:proofErr w:type="spellStart"/>
      <w:r>
        <w:t>ье</w:t>
      </w:r>
      <w:proofErr w:type="spellEnd"/>
      <w:r>
        <w:t xml:space="preserve"> типа</w:t>
      </w:r>
      <w:r>
        <w:rPr>
          <w:spacing w:val="1"/>
        </w:rPr>
        <w:t xml:space="preserve"> </w:t>
      </w:r>
      <w:r>
        <w:t>ожерелье во множественном числе, а также кроме собственных имён существительных на -</w:t>
      </w:r>
      <w:proofErr w:type="spellStart"/>
      <w:r>
        <w:t>ов</w:t>
      </w:r>
      <w:proofErr w:type="spellEnd"/>
      <w:r>
        <w:t>, -ин, -</w:t>
      </w:r>
      <w:r>
        <w:rPr>
          <w:spacing w:val="1"/>
        </w:rPr>
        <w:t xml:space="preserve"> </w:t>
      </w:r>
      <w:proofErr w:type="spellStart"/>
      <w:r>
        <w:t>ий</w:t>
      </w:r>
      <w:proofErr w:type="spellEnd"/>
      <w:r>
        <w:t>); безударные падежные окончания имён прилагательных; мягкий знак после шипящих на конце</w:t>
      </w:r>
      <w:r>
        <w:rPr>
          <w:spacing w:val="1"/>
        </w:rPr>
        <w:t xml:space="preserve"> </w:t>
      </w:r>
      <w:r>
        <w:t>глаголов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 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 на</w:t>
      </w:r>
    </w:p>
    <w:p w14:paraId="5FE5482D" w14:textId="77777777" w:rsidR="0062385B" w:rsidRDefault="007628E4" w:rsidP="00E17D3C">
      <w:pPr>
        <w:pStyle w:val="a3"/>
        <w:spacing w:line="352" w:lineRule="auto"/>
        <w:ind w:right="284"/>
      </w:pPr>
      <w:r>
        <w:t>-</w:t>
      </w:r>
      <w:proofErr w:type="spellStart"/>
      <w:r>
        <w:t>ться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14:paraId="7A0EC43B" w14:textId="77777777" w:rsidR="0062385B" w:rsidRDefault="007628E4" w:rsidP="00E17D3C">
      <w:pPr>
        <w:pStyle w:val="a3"/>
        <w:spacing w:line="275" w:lineRule="exact"/>
        <w:ind w:left="1491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14:paraId="238AFC21" w14:textId="77777777" w:rsidR="0062385B" w:rsidRDefault="007628E4" w:rsidP="00E17D3C">
      <w:pPr>
        <w:pStyle w:val="a3"/>
        <w:spacing w:before="125" w:line="352" w:lineRule="auto"/>
        <w:ind w:firstLine="709"/>
      </w:pPr>
      <w:r>
        <w:t>писать</w:t>
      </w:r>
      <w:r>
        <w:rPr>
          <w:spacing w:val="46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диктовку</w:t>
      </w:r>
      <w:r>
        <w:rPr>
          <w:spacing w:val="46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объёмом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более</w:t>
      </w:r>
      <w:r>
        <w:rPr>
          <w:spacing w:val="46"/>
        </w:rPr>
        <w:t xml:space="preserve"> </w:t>
      </w:r>
      <w:r>
        <w:t>80</w:t>
      </w:r>
      <w:r>
        <w:rPr>
          <w:spacing w:val="46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изученных</w:t>
      </w:r>
      <w:r>
        <w:rPr>
          <w:spacing w:val="4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14:paraId="25F738A9" w14:textId="77777777" w:rsidR="0062385B" w:rsidRDefault="007628E4" w:rsidP="00E17D3C">
      <w:pPr>
        <w:pStyle w:val="a3"/>
        <w:tabs>
          <w:tab w:val="left" w:pos="2874"/>
          <w:tab w:val="left" w:pos="3447"/>
          <w:tab w:val="left" w:pos="5039"/>
          <w:tab w:val="left" w:pos="7294"/>
          <w:tab w:val="left" w:pos="7866"/>
          <w:tab w:val="left" w:pos="10037"/>
        </w:tabs>
        <w:spacing w:line="352" w:lineRule="auto"/>
        <w:ind w:right="726" w:firstLine="709"/>
      </w:pPr>
      <w:r>
        <w:t>находить</w:t>
      </w:r>
      <w:r>
        <w:tab/>
        <w:t>и</w:t>
      </w:r>
      <w:r>
        <w:tab/>
        <w:t>исправлять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14:paraId="1845677D" w14:textId="77777777" w:rsidR="0062385B" w:rsidRDefault="007628E4" w:rsidP="00E17D3C">
      <w:pPr>
        <w:pStyle w:val="a3"/>
        <w:spacing w:line="352" w:lineRule="auto"/>
        <w:ind w:firstLine="709"/>
      </w:pPr>
      <w:r>
        <w:t>осознавать</w:t>
      </w:r>
      <w:r>
        <w:rPr>
          <w:spacing w:val="46"/>
        </w:rPr>
        <w:t xml:space="preserve"> </w:t>
      </w:r>
      <w:r>
        <w:t>ситуацию</w:t>
      </w:r>
      <w:r>
        <w:rPr>
          <w:spacing w:val="47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(с</w:t>
      </w:r>
      <w:r>
        <w:rPr>
          <w:spacing w:val="46"/>
        </w:rPr>
        <w:t xml:space="preserve"> </w:t>
      </w:r>
      <w:r>
        <w:t>какой</w:t>
      </w:r>
      <w:r>
        <w:rPr>
          <w:spacing w:val="47"/>
        </w:rPr>
        <w:t xml:space="preserve"> </w:t>
      </w:r>
      <w:r>
        <w:t>целью,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кем,</w:t>
      </w:r>
      <w:r>
        <w:rPr>
          <w:spacing w:val="47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происходит</w:t>
      </w:r>
      <w:r>
        <w:rPr>
          <w:spacing w:val="46"/>
        </w:rPr>
        <w:t xml:space="preserve"> </w:t>
      </w:r>
      <w:r>
        <w:t>общение);</w:t>
      </w:r>
      <w:r>
        <w:rPr>
          <w:spacing w:val="47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14:paraId="399FF3D0" w14:textId="77777777" w:rsidR="0062385B" w:rsidRDefault="007628E4" w:rsidP="00E17D3C">
      <w:pPr>
        <w:pStyle w:val="a3"/>
        <w:tabs>
          <w:tab w:val="left" w:pos="2879"/>
          <w:tab w:val="left" w:pos="4161"/>
          <w:tab w:val="left" w:pos="6255"/>
          <w:tab w:val="left" w:pos="6979"/>
          <w:tab w:val="left" w:pos="9236"/>
        </w:tabs>
        <w:spacing w:line="275" w:lineRule="exact"/>
        <w:ind w:left="1491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</w:p>
    <w:p w14:paraId="48593E64" w14:textId="77777777" w:rsidR="0062385B" w:rsidRDefault="007628E4" w:rsidP="00E17D3C">
      <w:pPr>
        <w:pStyle w:val="a3"/>
        <w:spacing w:before="126" w:line="352" w:lineRule="auto"/>
      </w:pPr>
      <w:r>
        <w:t>(4-6</w:t>
      </w:r>
      <w:r>
        <w:rPr>
          <w:spacing w:val="30"/>
        </w:rPr>
        <w:t xml:space="preserve"> </w:t>
      </w:r>
      <w:r>
        <w:t>предложений),</w:t>
      </w:r>
      <w:r>
        <w:rPr>
          <w:spacing w:val="30"/>
        </w:rPr>
        <w:t xml:space="preserve"> </w:t>
      </w:r>
      <w:r>
        <w:t>соблюдая</w:t>
      </w:r>
      <w:r>
        <w:rPr>
          <w:spacing w:val="30"/>
        </w:rPr>
        <w:t xml:space="preserve"> </w:t>
      </w:r>
      <w:r>
        <w:t>орфоэпические</w:t>
      </w:r>
      <w:r>
        <w:rPr>
          <w:spacing w:val="30"/>
        </w:rPr>
        <w:t xml:space="preserve"> </w:t>
      </w:r>
      <w:r>
        <w:t>нормы,</w:t>
      </w:r>
      <w:r>
        <w:rPr>
          <w:spacing w:val="30"/>
        </w:rPr>
        <w:t xml:space="preserve"> </w:t>
      </w:r>
      <w:r>
        <w:t>правильную</w:t>
      </w:r>
      <w:r>
        <w:rPr>
          <w:spacing w:val="30"/>
        </w:rPr>
        <w:t xml:space="preserve"> </w:t>
      </w:r>
      <w:r>
        <w:t>интонацию,</w:t>
      </w:r>
      <w:r>
        <w:rPr>
          <w:spacing w:val="30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взаимодействия;</w:t>
      </w:r>
    </w:p>
    <w:p w14:paraId="22BB5547" w14:textId="77777777" w:rsidR="0062385B" w:rsidRDefault="007628E4" w:rsidP="00E17D3C">
      <w:pPr>
        <w:pStyle w:val="a3"/>
        <w:tabs>
          <w:tab w:val="left" w:pos="2850"/>
          <w:tab w:val="left" w:pos="4352"/>
          <w:tab w:val="left" w:pos="5456"/>
          <w:tab w:val="left" w:pos="5962"/>
          <w:tab w:val="left" w:pos="7594"/>
          <w:tab w:val="left" w:pos="8672"/>
          <w:tab w:val="left" w:pos="9448"/>
        </w:tabs>
        <w:spacing w:line="352" w:lineRule="auto"/>
        <w:ind w:right="293" w:firstLine="709"/>
      </w:pPr>
      <w:r>
        <w:t>создавать</w:t>
      </w:r>
      <w:r>
        <w:tab/>
        <w:t>небольшие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(3-5</w:t>
      </w:r>
      <w:r>
        <w:tab/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конкретной</w:t>
      </w:r>
      <w:r>
        <w:rPr>
          <w:spacing w:val="23"/>
        </w:rPr>
        <w:t xml:space="preserve"> </w:t>
      </w:r>
      <w:r>
        <w:t>ситуации</w:t>
      </w:r>
      <w:r>
        <w:rPr>
          <w:spacing w:val="22"/>
        </w:rPr>
        <w:t xml:space="preserve"> </w:t>
      </w:r>
      <w:r>
        <w:t>письменного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(письма,</w:t>
      </w:r>
      <w:r>
        <w:rPr>
          <w:spacing w:val="22"/>
        </w:rPr>
        <w:t xml:space="preserve"> </w:t>
      </w:r>
      <w:r>
        <w:t>поздравительные</w:t>
      </w:r>
      <w:r>
        <w:rPr>
          <w:spacing w:val="23"/>
        </w:rPr>
        <w:t xml:space="preserve"> </w:t>
      </w:r>
      <w:r>
        <w:t>открытки,</w:t>
      </w:r>
      <w:r>
        <w:rPr>
          <w:spacing w:val="22"/>
        </w:rPr>
        <w:t xml:space="preserve"> </w:t>
      </w:r>
      <w:r>
        <w:t>объявления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другие);</w:t>
      </w:r>
    </w:p>
    <w:p w14:paraId="07C33B32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26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основную</w:t>
      </w:r>
      <w:r>
        <w:rPr>
          <w:spacing w:val="27"/>
        </w:rPr>
        <w:t xml:space="preserve"> </w:t>
      </w:r>
      <w:r>
        <w:t>мысль</w:t>
      </w:r>
      <w:r>
        <w:rPr>
          <w:spacing w:val="26"/>
        </w:rPr>
        <w:t xml:space="preserve"> </w:t>
      </w:r>
      <w:r>
        <w:t>текста;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озаглавливать</w:t>
      </w:r>
      <w:r>
        <w:rPr>
          <w:spacing w:val="26"/>
        </w:rPr>
        <w:t xml:space="preserve"> </w:t>
      </w:r>
      <w:r>
        <w:t>текст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основную мысль;</w:t>
      </w:r>
    </w:p>
    <w:p w14:paraId="67C29BB1" w14:textId="77777777" w:rsidR="0062385B" w:rsidRDefault="007628E4" w:rsidP="00E17D3C">
      <w:pPr>
        <w:pStyle w:val="a3"/>
        <w:spacing w:line="352" w:lineRule="auto"/>
        <w:ind w:left="1491" w:right="3691"/>
      </w:pPr>
      <w:r>
        <w:t>корректировать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заданным текстам;</w:t>
      </w:r>
    </w:p>
    <w:p w14:paraId="2FDBCDC9" w14:textId="77777777" w:rsidR="0062385B" w:rsidRDefault="007628E4" w:rsidP="00E17D3C">
      <w:pPr>
        <w:pStyle w:val="a3"/>
        <w:spacing w:line="352" w:lineRule="auto"/>
        <w:ind w:left="1491" w:right="3566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14:paraId="1E7274DC" w14:textId="77777777" w:rsidR="0062385B" w:rsidRDefault="007628E4" w:rsidP="00E17D3C">
      <w:pPr>
        <w:pStyle w:val="a3"/>
        <w:spacing w:line="275" w:lineRule="exact"/>
        <w:ind w:left="1491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14:paraId="27F9D16C" w14:textId="77777777" w:rsidR="0062385B" w:rsidRDefault="007628E4" w:rsidP="00E17D3C">
      <w:pPr>
        <w:pStyle w:val="a3"/>
        <w:spacing w:before="123" w:line="352" w:lineRule="auto"/>
        <w:ind w:right="283" w:firstLine="709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 простые выводы на основе прочитанной (услышанной) информации; интерпретировать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43"/>
        </w:rPr>
        <w:t xml:space="preserve"> </w:t>
      </w:r>
      <w:r>
        <w:t>содержащуюся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информацию;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ознакомительное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в</w:t>
      </w:r>
    </w:p>
    <w:p w14:paraId="039DDD03" w14:textId="77777777" w:rsidR="0062385B" w:rsidRDefault="007628E4" w:rsidP="00E17D3C">
      <w:pPr>
        <w:pStyle w:val="a3"/>
        <w:spacing w:before="62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</w:p>
    <w:p w14:paraId="5A346E11" w14:textId="77777777" w:rsidR="0062385B" w:rsidRDefault="007628E4" w:rsidP="00E17D3C">
      <w:pPr>
        <w:pStyle w:val="a3"/>
        <w:tabs>
          <w:tab w:val="left" w:pos="2718"/>
          <w:tab w:val="left" w:pos="3947"/>
          <w:tab w:val="left" w:pos="4821"/>
          <w:tab w:val="left" w:pos="5236"/>
          <w:tab w:val="left" w:pos="6538"/>
          <w:tab w:val="left" w:pos="8070"/>
          <w:tab w:val="left" w:pos="9275"/>
          <w:tab w:val="left" w:pos="9697"/>
          <w:tab w:val="left" w:pos="10382"/>
        </w:tabs>
        <w:spacing w:before="129" w:line="352" w:lineRule="auto"/>
        <w:ind w:left="1491" w:right="600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  <w:t>значение</w:t>
      </w:r>
      <w:r>
        <w:tab/>
        <w:t>слова</w:t>
      </w:r>
      <w:r>
        <w:tab/>
        <w:t>с</w:t>
      </w:r>
      <w:r>
        <w:tab/>
        <w:t>помощью</w:t>
      </w:r>
      <w:r>
        <w:tab/>
        <w:t>справочных</w:t>
      </w:r>
      <w:r>
        <w:tab/>
        <w:t>изданий,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</w:p>
    <w:p w14:paraId="286F61F0" w14:textId="77777777" w:rsidR="0062385B" w:rsidRDefault="007628E4" w:rsidP="00E17D3C">
      <w:pPr>
        <w:pStyle w:val="a3"/>
        <w:spacing w:before="16"/>
      </w:pP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7"/>
        </w:rPr>
        <w:t xml:space="preserve"> </w:t>
      </w:r>
      <w:r>
        <w:t>включённых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перечень.</w:t>
      </w:r>
    </w:p>
    <w:p w14:paraId="540CECE8" w14:textId="77777777" w:rsidR="0062385B" w:rsidRDefault="0062385B" w:rsidP="00E17D3C">
      <w:pPr>
        <w:pStyle w:val="a3"/>
        <w:ind w:left="0"/>
        <w:rPr>
          <w:sz w:val="26"/>
        </w:rPr>
      </w:pPr>
    </w:p>
    <w:p w14:paraId="0EE96D61" w14:textId="77777777" w:rsidR="0062385B" w:rsidRDefault="0062385B" w:rsidP="00E17D3C">
      <w:pPr>
        <w:pStyle w:val="a3"/>
        <w:spacing w:before="11"/>
        <w:ind w:left="0"/>
        <w:rPr>
          <w:sz w:val="23"/>
        </w:rPr>
      </w:pPr>
    </w:p>
    <w:p w14:paraId="2C15E7B3" w14:textId="51B784E0" w:rsidR="0062385B" w:rsidRPr="005777F5" w:rsidRDefault="005777F5" w:rsidP="00E17D3C">
      <w:pPr>
        <w:pStyle w:val="2"/>
        <w:ind w:left="1490"/>
        <w:rPr>
          <w:b w:val="0"/>
          <w:bCs w:val="0"/>
          <w:i/>
          <w:iCs/>
        </w:rPr>
      </w:pPr>
      <w:bookmarkStart w:id="28" w:name="_Рабочая_программа_по_2"/>
      <w:bookmarkEnd w:id="28"/>
      <w:r>
        <w:t>Рабочая программа по учебному предмету «Литературное чтение» (</w:t>
      </w:r>
      <w:r w:rsidR="007628E4">
        <w:t>Федеральная</w:t>
      </w:r>
      <w:r w:rsidR="007628E4">
        <w:rPr>
          <w:spacing w:val="-7"/>
        </w:rPr>
        <w:t xml:space="preserve"> </w:t>
      </w:r>
      <w:r w:rsidR="007628E4">
        <w:t>рабочая</w:t>
      </w:r>
      <w:r w:rsidR="007628E4">
        <w:rPr>
          <w:spacing w:val="-7"/>
        </w:rPr>
        <w:t xml:space="preserve"> </w:t>
      </w:r>
      <w:r w:rsidR="007628E4">
        <w:t>программа</w:t>
      </w:r>
      <w:r w:rsidR="007628E4">
        <w:rPr>
          <w:spacing w:val="-7"/>
        </w:rPr>
        <w:t xml:space="preserve"> </w:t>
      </w:r>
      <w:r w:rsidR="007628E4">
        <w:t>по</w:t>
      </w:r>
      <w:r w:rsidR="007628E4">
        <w:rPr>
          <w:spacing w:val="-6"/>
        </w:rPr>
        <w:t xml:space="preserve"> </w:t>
      </w:r>
      <w:r w:rsidR="007628E4">
        <w:t>учебному</w:t>
      </w:r>
      <w:r w:rsidR="007628E4">
        <w:rPr>
          <w:spacing w:val="-6"/>
        </w:rPr>
        <w:t xml:space="preserve"> </w:t>
      </w:r>
      <w:r w:rsidR="007628E4">
        <w:t>предмету</w:t>
      </w:r>
      <w:r w:rsidR="007628E4">
        <w:rPr>
          <w:spacing w:val="-7"/>
        </w:rPr>
        <w:t xml:space="preserve"> </w:t>
      </w:r>
      <w:r w:rsidR="007628E4">
        <w:t>«Литературное</w:t>
      </w:r>
      <w:r w:rsidR="007628E4">
        <w:rPr>
          <w:spacing w:val="-5"/>
        </w:rPr>
        <w:t xml:space="preserve"> </w:t>
      </w:r>
      <w:r w:rsidR="007628E4">
        <w:t>чтение»</w:t>
      </w:r>
      <w:r>
        <w:t>)</w:t>
      </w:r>
      <w:r w:rsidR="007628E4">
        <w:t>.</w:t>
      </w:r>
      <w:r>
        <w:t xml:space="preserve"> </w:t>
      </w:r>
      <w:r w:rsidRPr="005777F5">
        <w:rPr>
          <w:b w:val="0"/>
          <w:bCs w:val="0"/>
          <w:i/>
          <w:iCs/>
        </w:rPr>
        <w:t>Приложение к ООП НОО</w:t>
      </w:r>
    </w:p>
    <w:p w14:paraId="5F66801D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  <w:tab w:val="left" w:pos="2541"/>
          <w:tab w:val="left" w:pos="2604"/>
          <w:tab w:val="left" w:pos="2966"/>
          <w:tab w:val="left" w:pos="3564"/>
          <w:tab w:val="left" w:pos="3823"/>
          <w:tab w:val="left" w:pos="4311"/>
          <w:tab w:val="left" w:pos="4578"/>
          <w:tab w:val="left" w:pos="4801"/>
          <w:tab w:val="left" w:pos="5277"/>
          <w:tab w:val="left" w:pos="5889"/>
          <w:tab w:val="left" w:pos="6253"/>
          <w:tab w:val="left" w:pos="6344"/>
          <w:tab w:val="left" w:pos="6593"/>
          <w:tab w:val="left" w:pos="6875"/>
          <w:tab w:val="left" w:pos="7541"/>
          <w:tab w:val="left" w:pos="7661"/>
          <w:tab w:val="left" w:pos="8709"/>
          <w:tab w:val="left" w:pos="8755"/>
          <w:tab w:val="left" w:pos="9289"/>
          <w:tab w:val="left" w:pos="10142"/>
          <w:tab w:val="left" w:pos="10305"/>
          <w:tab w:val="left" w:pos="10465"/>
        </w:tabs>
        <w:spacing w:before="138" w:line="352" w:lineRule="auto"/>
        <w:ind w:right="282" w:firstLine="709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«Литературное</w:t>
      </w:r>
      <w:r>
        <w:rPr>
          <w:sz w:val="24"/>
        </w:rPr>
        <w:tab/>
      </w:r>
      <w:r>
        <w:rPr>
          <w:sz w:val="24"/>
        </w:rPr>
        <w:tab/>
        <w:t>чтение»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sz w:val="24"/>
        </w:rPr>
        <w:tab/>
        <w:t>«Русский</w:t>
      </w:r>
      <w:r>
        <w:rPr>
          <w:sz w:val="24"/>
        </w:rPr>
        <w:tab/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литературное</w:t>
      </w:r>
      <w:r>
        <w:rPr>
          <w:sz w:val="24"/>
        </w:rPr>
        <w:tab/>
      </w:r>
      <w:r>
        <w:rPr>
          <w:sz w:val="24"/>
        </w:rPr>
        <w:tab/>
        <w:t>чтение»)</w:t>
      </w:r>
      <w:r>
        <w:rPr>
          <w:sz w:val="24"/>
        </w:rPr>
        <w:tab/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литературному</w:t>
      </w:r>
      <w:r>
        <w:rPr>
          <w:sz w:val="24"/>
        </w:rPr>
        <w:tab/>
        <w:t>чтению,</w:t>
      </w:r>
      <w:r>
        <w:rPr>
          <w:sz w:val="24"/>
        </w:rPr>
        <w:tab/>
      </w:r>
      <w:r>
        <w:rPr>
          <w:sz w:val="24"/>
        </w:rPr>
        <w:tab/>
        <w:t>литературное</w:t>
      </w:r>
      <w:r>
        <w:rPr>
          <w:sz w:val="24"/>
        </w:rPr>
        <w:tab/>
        <w:t>чтение)</w:t>
      </w:r>
      <w:r>
        <w:rPr>
          <w:sz w:val="24"/>
        </w:rPr>
        <w:tab/>
      </w:r>
      <w:r>
        <w:rPr>
          <w:sz w:val="24"/>
        </w:rPr>
        <w:tab/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5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чтению.</w:t>
      </w:r>
    </w:p>
    <w:p w14:paraId="7A4DBA50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14:paraId="12F190D7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каждом классе завершается перечнем универсальных учебных действий (познавательных,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чтенияс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учётом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14:paraId="584E52A8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FC5ECF8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</w:tabs>
        <w:spacing w:line="274" w:lineRule="exact"/>
        <w:ind w:left="203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7720BC2F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before="120" w:line="352" w:lineRule="auto"/>
        <w:ind w:right="285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14:paraId="3DE04BF6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Литературное чтение – один из ведущих учебных предметов уровня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который обеспечивает, наряду с достижением предметных результатов,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умения, необходимого для успешного изучения других предметов и дальнейшего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обучающихся.</w:t>
      </w:r>
    </w:p>
    <w:p w14:paraId="60CF03FE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обеспечить формирование навыков смыслового чтения, способов и приёмов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текстов и книгой, знакомство с детской литературой и с учётом этого 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</w:t>
      </w:r>
    </w:p>
    <w:p w14:paraId="2140195F" w14:textId="77777777" w:rsidR="0062385B" w:rsidRDefault="007628E4" w:rsidP="00E17D3C">
      <w:pPr>
        <w:pStyle w:val="a3"/>
        <w:spacing w:before="62"/>
      </w:pPr>
      <w:r>
        <w:t>литературы.</w:t>
      </w:r>
    </w:p>
    <w:p w14:paraId="331A17F2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  <w:tab w:val="left" w:pos="3305"/>
          <w:tab w:val="left" w:pos="4205"/>
          <w:tab w:val="left" w:pos="6426"/>
          <w:tab w:val="left" w:pos="8563"/>
          <w:tab w:val="left" w:pos="9803"/>
        </w:tabs>
        <w:spacing w:before="129"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саморазвития,</w:t>
      </w:r>
      <w:r>
        <w:rPr>
          <w:sz w:val="24"/>
        </w:rPr>
        <w:tab/>
        <w:t>осознающего</w:t>
      </w:r>
      <w:r>
        <w:rPr>
          <w:sz w:val="24"/>
        </w:rPr>
        <w:tab/>
        <w:t>роль</w:t>
      </w:r>
      <w:r>
        <w:rPr>
          <w:sz w:val="24"/>
        </w:rPr>
        <w:tab/>
        <w:t>чтения</w:t>
      </w:r>
    </w:p>
    <w:p w14:paraId="0B157A5E" w14:textId="77777777" w:rsidR="0062385B" w:rsidRDefault="007628E4" w:rsidP="00E17D3C">
      <w:pPr>
        <w:pStyle w:val="a3"/>
        <w:spacing w:line="352" w:lineRule="auto"/>
        <w:ind w:right="627"/>
      </w:pPr>
      <w:r>
        <w:t xml:space="preserve">в   </w:t>
      </w:r>
      <w:r>
        <w:rPr>
          <w:spacing w:val="42"/>
        </w:rPr>
        <w:t xml:space="preserve"> </w:t>
      </w:r>
      <w:r>
        <w:t xml:space="preserve">успешности   </w:t>
      </w:r>
      <w:r>
        <w:rPr>
          <w:spacing w:val="41"/>
        </w:rPr>
        <w:t xml:space="preserve"> </w:t>
      </w:r>
      <w:r>
        <w:t xml:space="preserve">обучения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повседневной    </w:t>
      </w:r>
      <w:r>
        <w:rPr>
          <w:spacing w:val="40"/>
        </w:rPr>
        <w:t xml:space="preserve"> </w:t>
      </w:r>
      <w:proofErr w:type="gramStart"/>
      <w:r>
        <w:t xml:space="preserve">жизни,   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 xml:space="preserve">эмоционально    </w:t>
      </w:r>
      <w:r>
        <w:rPr>
          <w:spacing w:val="40"/>
        </w:rPr>
        <w:t xml:space="preserve"> </w:t>
      </w:r>
      <w:r>
        <w:t>откликающегося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произведение.</w:t>
      </w:r>
    </w:p>
    <w:p w14:paraId="52042301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061"/>
          <w:tab w:val="left" w:pos="2211"/>
          <w:tab w:val="left" w:pos="4678"/>
          <w:tab w:val="left" w:pos="6607"/>
          <w:tab w:val="left" w:pos="7415"/>
          <w:tab w:val="left" w:pos="9664"/>
        </w:tabs>
        <w:spacing w:line="352" w:lineRule="auto"/>
        <w:ind w:right="280" w:firstLine="709"/>
        <w:jc w:val="left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предметных</w:t>
      </w:r>
      <w:r>
        <w:rPr>
          <w:sz w:val="24"/>
        </w:rPr>
        <w:tab/>
        <w:t>и</w:t>
      </w:r>
      <w:r>
        <w:rPr>
          <w:sz w:val="24"/>
        </w:rPr>
        <w:tab/>
        <w:t>универсальных</w:t>
      </w:r>
      <w:r>
        <w:rPr>
          <w:sz w:val="24"/>
        </w:rPr>
        <w:tab/>
        <w:t>действий</w:t>
      </w:r>
    </w:p>
    <w:p w14:paraId="03BFBE10" w14:textId="77777777" w:rsidR="0062385B" w:rsidRDefault="007628E4" w:rsidP="00E17D3C">
      <w:pPr>
        <w:pStyle w:val="a3"/>
        <w:spacing w:line="352" w:lineRule="auto"/>
        <w:ind w:right="28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6DEB1BC4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цели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следующих</w:t>
      </w:r>
    </w:p>
    <w:p w14:paraId="6F9511A1" w14:textId="77777777" w:rsidR="0062385B" w:rsidRDefault="007628E4" w:rsidP="00E17D3C">
      <w:pPr>
        <w:pStyle w:val="a3"/>
        <w:spacing w:before="124"/>
      </w:pPr>
      <w:r>
        <w:t>задач:</w:t>
      </w:r>
    </w:p>
    <w:p w14:paraId="44D24F30" w14:textId="77777777" w:rsidR="0062385B" w:rsidRDefault="007628E4" w:rsidP="00E17D3C">
      <w:pPr>
        <w:pStyle w:val="a3"/>
        <w:spacing w:before="129"/>
        <w:ind w:left="1491"/>
      </w:pP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обучающихся</w:t>
      </w:r>
      <w:r>
        <w:rPr>
          <w:spacing w:val="76"/>
        </w:rPr>
        <w:t xml:space="preserve"> </w:t>
      </w:r>
      <w:r>
        <w:t>положительной</w:t>
      </w:r>
      <w:r>
        <w:rPr>
          <w:spacing w:val="76"/>
        </w:rPr>
        <w:t xml:space="preserve"> </w:t>
      </w:r>
      <w:r>
        <w:t>мотивации</w:t>
      </w:r>
      <w:r>
        <w:rPr>
          <w:spacing w:val="76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систематическому</w:t>
      </w:r>
      <w:r>
        <w:rPr>
          <w:spacing w:val="76"/>
        </w:rPr>
        <w:t xml:space="preserve"> </w:t>
      </w:r>
      <w:r>
        <w:t>чтению</w:t>
      </w:r>
      <w:r>
        <w:rPr>
          <w:spacing w:val="76"/>
        </w:rPr>
        <w:t xml:space="preserve"> </w:t>
      </w:r>
      <w:r>
        <w:t>и</w:t>
      </w:r>
    </w:p>
    <w:p w14:paraId="5334CE76" w14:textId="77777777" w:rsidR="0062385B" w:rsidRDefault="007628E4" w:rsidP="00E17D3C">
      <w:pPr>
        <w:pStyle w:val="a3"/>
        <w:spacing w:before="129" w:line="352" w:lineRule="auto"/>
        <w:ind w:left="1491" w:right="588" w:hanging="709"/>
      </w:pPr>
      <w:r>
        <w:t>слушанию художественной</w:t>
      </w:r>
      <w:r>
        <w:rPr>
          <w:spacing w:val="2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произведений устного</w:t>
      </w:r>
      <w:r>
        <w:rPr>
          <w:spacing w:val="2"/>
        </w:rPr>
        <w:t xml:space="preserve"> </w:t>
      </w:r>
      <w:r>
        <w:t>народного творчества;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14:paraId="2BE15F88" w14:textId="77777777" w:rsidR="0062385B" w:rsidRDefault="007628E4" w:rsidP="00E17D3C">
      <w:pPr>
        <w:pStyle w:val="a3"/>
        <w:spacing w:line="352" w:lineRule="auto"/>
        <w:ind w:right="283" w:firstLine="709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человека;</w:t>
      </w:r>
    </w:p>
    <w:p w14:paraId="001AB602" w14:textId="77777777" w:rsidR="0062385B" w:rsidRDefault="007628E4" w:rsidP="00E17D3C">
      <w:pPr>
        <w:pStyle w:val="a3"/>
        <w:spacing w:line="352" w:lineRule="auto"/>
        <w:ind w:firstLine="709"/>
      </w:pPr>
      <w:r>
        <w:t>первоначальное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многообразии</w:t>
      </w:r>
      <w:r>
        <w:rPr>
          <w:spacing w:val="25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1BC516C9" w14:textId="77777777" w:rsidR="0062385B" w:rsidRDefault="007628E4" w:rsidP="00E17D3C">
      <w:pPr>
        <w:pStyle w:val="a3"/>
        <w:tabs>
          <w:tab w:val="left" w:pos="2779"/>
          <w:tab w:val="left" w:pos="2834"/>
          <w:tab w:val="left" w:pos="3750"/>
          <w:tab w:val="left" w:pos="4632"/>
          <w:tab w:val="left" w:pos="5078"/>
          <w:tab w:val="left" w:pos="5895"/>
          <w:tab w:val="left" w:pos="6263"/>
          <w:tab w:val="left" w:pos="6921"/>
          <w:tab w:val="left" w:pos="7286"/>
          <w:tab w:val="left" w:pos="7910"/>
          <w:tab w:val="left" w:pos="9062"/>
          <w:tab w:val="left" w:pos="9889"/>
          <w:tab w:val="left" w:pos="10005"/>
        </w:tabs>
        <w:spacing w:line="352" w:lineRule="auto"/>
        <w:ind w:right="287" w:firstLine="709"/>
      </w:pPr>
      <w:r>
        <w:t>овладение</w:t>
      </w:r>
      <w:r>
        <w:tab/>
        <w:t>элементарными</w:t>
      </w:r>
      <w:r>
        <w:tab/>
        <w:t>умениями</w:t>
      </w:r>
      <w:r>
        <w:tab/>
        <w:t>анализа</w:t>
      </w:r>
      <w:r>
        <w:tab/>
        <w:t>и</w:t>
      </w:r>
      <w:r>
        <w:tab/>
        <w:t>интерпретации</w:t>
      </w:r>
      <w:r>
        <w:tab/>
        <w:t>текста,</w:t>
      </w:r>
      <w:r>
        <w:tab/>
      </w:r>
      <w:r>
        <w:tab/>
      </w:r>
      <w:r>
        <w:rPr>
          <w:spacing w:val="-1"/>
        </w:rPr>
        <w:t>осознанного</w:t>
      </w:r>
      <w:r>
        <w:rPr>
          <w:spacing w:val="-57"/>
        </w:rPr>
        <w:t xml:space="preserve"> </w:t>
      </w:r>
      <w:r>
        <w:t>использования</w:t>
      </w:r>
      <w:r>
        <w:tab/>
      </w:r>
      <w:r>
        <w:tab/>
        <w:t>при</w:t>
      </w:r>
      <w:r>
        <w:tab/>
        <w:t>анализе</w:t>
      </w:r>
      <w:r>
        <w:tab/>
      </w:r>
      <w:r>
        <w:tab/>
        <w:t>текста</w:t>
      </w:r>
      <w:r>
        <w:tab/>
      </w:r>
      <w:r>
        <w:tab/>
        <w:t>изученных</w:t>
      </w:r>
      <w:r>
        <w:tab/>
        <w:t>литературных</w:t>
      </w:r>
      <w:r>
        <w:tab/>
        <w:t>понятий</w:t>
      </w:r>
    </w:p>
    <w:p w14:paraId="7307EF5D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представленными</w:t>
      </w:r>
      <w:r>
        <w:rPr>
          <w:spacing w:val="-7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классам;</w:t>
      </w:r>
    </w:p>
    <w:p w14:paraId="1276C2EA" w14:textId="77777777" w:rsidR="0062385B" w:rsidRDefault="007628E4" w:rsidP="00E17D3C">
      <w:pPr>
        <w:pStyle w:val="a3"/>
        <w:tabs>
          <w:tab w:val="left" w:pos="3476"/>
          <w:tab w:val="left" w:pos="5540"/>
          <w:tab w:val="left" w:pos="6604"/>
          <w:tab w:val="left" w:pos="9051"/>
        </w:tabs>
        <w:spacing w:before="125" w:line="352" w:lineRule="auto"/>
        <w:ind w:right="290" w:firstLine="70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2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2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деятельностью,</w:t>
      </w:r>
      <w:r>
        <w:rPr>
          <w:spacing w:val="-57"/>
        </w:rPr>
        <w:t xml:space="preserve"> </w:t>
      </w:r>
      <w:r>
        <w:t>обеспечивающей</w:t>
      </w:r>
      <w:r>
        <w:tab/>
        <w:t>понимание</w:t>
      </w:r>
      <w:r>
        <w:tab/>
        <w:t>и</w:t>
      </w:r>
      <w:r>
        <w:tab/>
        <w:t>использование</w:t>
      </w:r>
      <w:r>
        <w:tab/>
        <w:t>информации</w:t>
      </w:r>
    </w:p>
    <w:p w14:paraId="712055DC" w14:textId="77777777" w:rsidR="0062385B" w:rsidRDefault="007628E4" w:rsidP="00E17D3C">
      <w:pPr>
        <w:pStyle w:val="a3"/>
        <w:spacing w:line="275" w:lineRule="exact"/>
      </w:pP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задач.</w:t>
      </w:r>
    </w:p>
    <w:p w14:paraId="008AC460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before="129" w:line="352" w:lineRule="auto"/>
        <w:ind w:right="280" w:firstLine="709"/>
        <w:jc w:val="left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669C3645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общедидактические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возможностям</w:t>
      </w:r>
    </w:p>
    <w:p w14:paraId="11DAD308" w14:textId="77777777" w:rsidR="0062385B" w:rsidRDefault="007628E4" w:rsidP="00E17D3C">
      <w:pPr>
        <w:pStyle w:val="a3"/>
        <w:spacing w:line="275" w:lineRule="exact"/>
      </w:pPr>
      <w:r>
        <w:t xml:space="preserve">и       </w:t>
      </w:r>
      <w:r>
        <w:rPr>
          <w:spacing w:val="18"/>
        </w:rPr>
        <w:t xml:space="preserve"> </w:t>
      </w:r>
      <w:r>
        <w:t xml:space="preserve">особенностям        </w:t>
      </w:r>
      <w:r>
        <w:rPr>
          <w:spacing w:val="16"/>
        </w:rPr>
        <w:t xml:space="preserve"> </w:t>
      </w:r>
      <w:r>
        <w:t xml:space="preserve">восприятия        </w:t>
      </w:r>
      <w:r>
        <w:rPr>
          <w:spacing w:val="17"/>
        </w:rPr>
        <w:t xml:space="preserve"> </w:t>
      </w:r>
      <w:r>
        <w:t xml:space="preserve">обучающимися        </w:t>
      </w:r>
      <w:r>
        <w:rPr>
          <w:spacing w:val="17"/>
        </w:rPr>
        <w:t xml:space="preserve"> </w:t>
      </w:r>
      <w:r>
        <w:t xml:space="preserve">фольклорных        </w:t>
      </w:r>
      <w:r>
        <w:rPr>
          <w:spacing w:val="17"/>
        </w:rPr>
        <w:t xml:space="preserve"> </w:t>
      </w:r>
      <w:r>
        <w:t>произведений</w:t>
      </w:r>
    </w:p>
    <w:p w14:paraId="12DE904F" w14:textId="77777777" w:rsidR="0062385B" w:rsidRDefault="007628E4" w:rsidP="00E17D3C">
      <w:pPr>
        <w:pStyle w:val="a3"/>
        <w:spacing w:before="126" w:line="352" w:lineRule="auto"/>
        <w:ind w:right="286"/>
      </w:pP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14:paraId="3360C66C" w14:textId="77777777" w:rsidR="0062385B" w:rsidRDefault="007628E4" w:rsidP="00E17D3C">
      <w:pPr>
        <w:pStyle w:val="a3"/>
        <w:spacing w:before="62" w:line="352" w:lineRule="auto"/>
        <w:ind w:right="286"/>
      </w:pP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 результатов, способности обучающегося воспринимать различные учебные тексты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22A8F919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33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7690215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331"/>
        </w:tabs>
        <w:spacing w:line="352" w:lineRule="auto"/>
        <w:ind w:right="688" w:firstLine="709"/>
        <w:jc w:val="left"/>
        <w:rPr>
          <w:sz w:val="24"/>
        </w:rPr>
      </w:pPr>
      <w:r>
        <w:rPr>
          <w:sz w:val="24"/>
        </w:rPr>
        <w:t>Литературное        чтение        является        преемственным        по       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281BCD8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331"/>
          <w:tab w:val="left" w:pos="3149"/>
          <w:tab w:val="left" w:pos="5749"/>
          <w:tab w:val="left" w:pos="8259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 часов и литературного чтения 80 часов). Содержание литературного чтения,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z w:val="24"/>
        </w:rPr>
        <w:tab/>
        <w:t>обучения</w:t>
      </w:r>
      <w:r>
        <w:rPr>
          <w:sz w:val="24"/>
        </w:rPr>
        <w:tab/>
        <w:t>грамоте,</w:t>
      </w:r>
      <w:r>
        <w:rPr>
          <w:sz w:val="24"/>
        </w:rPr>
        <w:tab/>
        <w:t>представлено</w:t>
      </w:r>
    </w:p>
    <w:p w14:paraId="66365C72" w14:textId="77777777" w:rsidR="0062385B" w:rsidRDefault="007628E4" w:rsidP="00E17D3C">
      <w:pPr>
        <w:pStyle w:val="a3"/>
        <w:spacing w:line="352" w:lineRule="auto"/>
        <w:ind w:right="282"/>
      </w:pPr>
      <w:r>
        <w:t>в программе по русскому языку. После периода обучения грамоте начинается раздельное изучение</w:t>
      </w:r>
      <w:r>
        <w:rPr>
          <w:spacing w:val="1"/>
        </w:rPr>
        <w:t xml:space="preserve"> </w:t>
      </w:r>
      <w:r>
        <w:t>русского языка и литературного чтения. На литературное чтение в 1 классе отводится не менее 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</w:t>
      </w:r>
      <w:r>
        <w:rPr>
          <w:spacing w:val="-2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14:paraId="4E85612C" w14:textId="77777777" w:rsidR="0062385B" w:rsidRDefault="007628E4" w:rsidP="00E17D3C">
      <w:pPr>
        <w:pStyle w:val="a5"/>
        <w:numPr>
          <w:ilvl w:val="1"/>
          <w:numId w:val="92"/>
        </w:numPr>
        <w:tabs>
          <w:tab w:val="left" w:pos="2031"/>
        </w:tabs>
        <w:spacing w:line="273" w:lineRule="exact"/>
        <w:ind w:left="20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6DEDB411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before="120" w:line="345" w:lineRule="auto"/>
        <w:ind w:right="283" w:firstLine="709"/>
        <w:jc w:val="left"/>
        <w:rPr>
          <w:sz w:val="24"/>
        </w:rPr>
      </w:pP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Фольклорная и литературная (авторская) сказка: сходство и различия. Реальность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(народной) и литературной (авторской) сказке. Отражение сюжета в иллюстрациях. Герои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предметам).</w:t>
      </w:r>
    </w:p>
    <w:p w14:paraId="5321DD45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1464"/>
          <w:tab w:val="left" w:pos="2211"/>
          <w:tab w:val="left" w:pos="2391"/>
          <w:tab w:val="left" w:pos="2795"/>
          <w:tab w:val="left" w:pos="3322"/>
          <w:tab w:val="left" w:pos="3779"/>
          <w:tab w:val="left" w:pos="3937"/>
          <w:tab w:val="left" w:pos="4147"/>
          <w:tab w:val="left" w:pos="4947"/>
          <w:tab w:val="left" w:pos="5243"/>
          <w:tab w:val="left" w:pos="6151"/>
          <w:tab w:val="left" w:pos="6808"/>
          <w:tab w:val="left" w:pos="6861"/>
          <w:tab w:val="left" w:pos="7864"/>
          <w:tab w:val="left" w:pos="8530"/>
          <w:tab w:val="left" w:pos="9397"/>
          <w:tab w:val="left" w:pos="9745"/>
          <w:tab w:val="left" w:pos="10173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тетерев»,</w:t>
      </w:r>
      <w:r>
        <w:rPr>
          <w:sz w:val="24"/>
        </w:rPr>
        <w:tab/>
        <w:t>«Лиса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рак»,</w:t>
      </w:r>
      <w:r>
        <w:rPr>
          <w:sz w:val="24"/>
        </w:rPr>
        <w:tab/>
        <w:t>литературные</w:t>
      </w:r>
      <w:r>
        <w:rPr>
          <w:sz w:val="24"/>
        </w:rPr>
        <w:tab/>
      </w:r>
      <w:r>
        <w:rPr>
          <w:sz w:val="24"/>
        </w:rPr>
        <w:tab/>
        <w:t>(авторские)</w:t>
      </w:r>
      <w:r>
        <w:rPr>
          <w:sz w:val="24"/>
        </w:rPr>
        <w:tab/>
        <w:t>сказки,</w:t>
      </w:r>
      <w:r>
        <w:rPr>
          <w:sz w:val="24"/>
        </w:rPr>
        <w:tab/>
      </w:r>
      <w:r>
        <w:rPr>
          <w:sz w:val="24"/>
        </w:rPr>
        <w:tab/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z w:val="24"/>
        </w:rPr>
        <w:tab/>
        <w:t>Ушинский</w:t>
      </w:r>
      <w:r>
        <w:rPr>
          <w:sz w:val="24"/>
        </w:rPr>
        <w:tab/>
        <w:t>«Петух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собака»,</w:t>
      </w:r>
      <w:r>
        <w:rPr>
          <w:sz w:val="24"/>
        </w:rPr>
        <w:tab/>
        <w:t>сказки</w:t>
      </w:r>
      <w:r>
        <w:rPr>
          <w:sz w:val="24"/>
        </w:rPr>
        <w:tab/>
        <w:t>В.Г.</w:t>
      </w:r>
      <w:r>
        <w:rPr>
          <w:sz w:val="24"/>
        </w:rPr>
        <w:tab/>
        <w:t>Сутеева</w:t>
      </w:r>
      <w:r>
        <w:rPr>
          <w:sz w:val="24"/>
        </w:rPr>
        <w:tab/>
        <w:t>«Кораблик»,</w:t>
      </w:r>
      <w:r>
        <w:rPr>
          <w:sz w:val="24"/>
        </w:rPr>
        <w:tab/>
        <w:t>«Под</w:t>
      </w:r>
      <w:r>
        <w:rPr>
          <w:sz w:val="24"/>
        </w:rPr>
        <w:tab/>
        <w:t>грибом»</w:t>
      </w:r>
    </w:p>
    <w:p w14:paraId="55328BE3" w14:textId="77777777" w:rsidR="0062385B" w:rsidRDefault="007628E4" w:rsidP="00E17D3C">
      <w:pPr>
        <w:pStyle w:val="a3"/>
        <w:spacing w:line="274" w:lineRule="exact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F2D6BEB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  <w:tab w:val="left" w:pos="3299"/>
          <w:tab w:val="left" w:pos="6594"/>
          <w:tab w:val="left" w:pos="8627"/>
        </w:tabs>
        <w:spacing w:before="126" w:line="352" w:lineRule="auto"/>
        <w:ind w:right="286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произведения»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посвящено, о чём рассказывает. Главная мысль произведения: его основная идея (чему учит?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0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на</w:t>
      </w:r>
      <w:r>
        <w:rPr>
          <w:sz w:val="24"/>
        </w:rPr>
        <w:tab/>
        <w:t>примере</w:t>
      </w:r>
    </w:p>
    <w:p w14:paraId="5C91D1CA" w14:textId="77777777" w:rsidR="0062385B" w:rsidRDefault="007628E4" w:rsidP="00E17D3C">
      <w:pPr>
        <w:pStyle w:val="a3"/>
        <w:tabs>
          <w:tab w:val="left" w:pos="1326"/>
          <w:tab w:val="left" w:pos="2235"/>
          <w:tab w:val="left" w:pos="2497"/>
          <w:tab w:val="left" w:pos="3176"/>
          <w:tab w:val="left" w:pos="4623"/>
          <w:tab w:val="left" w:pos="4910"/>
          <w:tab w:val="left" w:pos="5663"/>
          <w:tab w:val="left" w:pos="6803"/>
          <w:tab w:val="left" w:pos="7205"/>
          <w:tab w:val="left" w:pos="7971"/>
          <w:tab w:val="left" w:pos="8808"/>
          <w:tab w:val="left" w:pos="9275"/>
          <w:tab w:val="left" w:pos="10024"/>
        </w:tabs>
        <w:spacing w:line="352" w:lineRule="auto"/>
        <w:ind w:right="293"/>
      </w:pPr>
      <w:r>
        <w:t>не</w:t>
      </w:r>
      <w:r>
        <w:tab/>
        <w:t>менее</w:t>
      </w:r>
      <w:r>
        <w:tab/>
        <w:t>шести</w:t>
      </w:r>
      <w:r>
        <w:tab/>
        <w:t>произведений</w:t>
      </w:r>
      <w:r>
        <w:tab/>
      </w:r>
      <w:r>
        <w:tab/>
        <w:t>К.Д.</w:t>
      </w:r>
      <w:r>
        <w:tab/>
        <w:t>Ушинского,</w:t>
      </w:r>
      <w:r>
        <w:tab/>
        <w:t>Л.Н.</w:t>
      </w:r>
      <w:r>
        <w:tab/>
        <w:t>Толстого,</w:t>
      </w:r>
      <w:r>
        <w:tab/>
        <w:t>Е.А.</w:t>
      </w:r>
      <w:r>
        <w:tab/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34"/>
        </w:rPr>
        <w:t xml:space="preserve"> </w:t>
      </w:r>
      <w:r>
        <w:t>Осеевой,</w:t>
      </w:r>
      <w:r>
        <w:rPr>
          <w:spacing w:val="34"/>
        </w:rPr>
        <w:t xml:space="preserve"> </w:t>
      </w:r>
      <w:r>
        <w:t>А.Л.</w:t>
      </w:r>
      <w:r>
        <w:rPr>
          <w:spacing w:val="35"/>
        </w:rPr>
        <w:t xml:space="preserve"> </w:t>
      </w:r>
      <w:r>
        <w:t>Барто,</w:t>
      </w:r>
      <w:r>
        <w:rPr>
          <w:spacing w:val="34"/>
        </w:rPr>
        <w:t xml:space="preserve"> </w:t>
      </w:r>
      <w:r>
        <w:t>Ю.И.</w:t>
      </w:r>
      <w:r>
        <w:rPr>
          <w:spacing w:val="35"/>
        </w:rPr>
        <w:t xml:space="preserve"> </w:t>
      </w:r>
      <w:r>
        <w:t>Ермолаева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других).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героя</w:t>
      </w:r>
      <w:r>
        <w:rPr>
          <w:spacing w:val="34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tab/>
      </w:r>
      <w:r>
        <w:tab/>
        <w:t>поступков.</w:t>
      </w:r>
      <w:r>
        <w:tab/>
        <w:t>Понимание</w:t>
      </w:r>
      <w:r>
        <w:tab/>
        <w:t>заголовка</w:t>
      </w:r>
      <w:r>
        <w:tab/>
      </w:r>
      <w:r>
        <w:tab/>
        <w:t>произведения,</w:t>
      </w:r>
    </w:p>
    <w:p w14:paraId="612A0DCB" w14:textId="77777777" w:rsidR="0062385B" w:rsidRDefault="007628E4" w:rsidP="00E17D3C">
      <w:pPr>
        <w:pStyle w:val="a3"/>
        <w:spacing w:line="274" w:lineRule="exact"/>
      </w:pPr>
      <w:r>
        <w:t>его</w:t>
      </w:r>
      <w:r>
        <w:rPr>
          <w:spacing w:val="22"/>
        </w:rPr>
        <w:t xml:space="preserve"> </w:t>
      </w:r>
      <w:r>
        <w:t>соотношения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содержанием</w:t>
      </w:r>
      <w:r>
        <w:rPr>
          <w:spacing w:val="82"/>
        </w:rPr>
        <w:t xml:space="preserve"> </w:t>
      </w:r>
      <w:r>
        <w:t>произведения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идеей.</w:t>
      </w:r>
      <w:r>
        <w:rPr>
          <w:spacing w:val="82"/>
        </w:rPr>
        <w:t xml:space="preserve"> </w:t>
      </w:r>
      <w:r>
        <w:t>Осознание</w:t>
      </w:r>
      <w:r>
        <w:rPr>
          <w:spacing w:val="82"/>
        </w:rPr>
        <w:t xml:space="preserve"> </w:t>
      </w:r>
      <w:r>
        <w:t>нравственно-этических</w:t>
      </w:r>
    </w:p>
    <w:p w14:paraId="722BEA54" w14:textId="77777777" w:rsidR="0062385B" w:rsidRDefault="007628E4" w:rsidP="00E17D3C">
      <w:pPr>
        <w:pStyle w:val="a3"/>
        <w:spacing w:before="62"/>
      </w:pPr>
      <w:r>
        <w:t>понятий:</w:t>
      </w:r>
      <w:r>
        <w:rPr>
          <w:spacing w:val="-6"/>
        </w:rPr>
        <w:t xml:space="preserve"> </w:t>
      </w:r>
      <w:r>
        <w:t>друг,</w:t>
      </w:r>
      <w:r>
        <w:rPr>
          <w:spacing w:val="-6"/>
        </w:rPr>
        <w:t xml:space="preserve"> </w:t>
      </w:r>
      <w:r>
        <w:t>дружба,</w:t>
      </w:r>
      <w:r>
        <w:rPr>
          <w:spacing w:val="-6"/>
        </w:rPr>
        <w:t xml:space="preserve"> </w:t>
      </w: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-5"/>
        </w:rPr>
        <w:t xml:space="preserve"> </w:t>
      </w:r>
      <w:r>
        <w:t>взаимопомощь.</w:t>
      </w:r>
    </w:p>
    <w:p w14:paraId="19C994F9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1877"/>
          <w:tab w:val="left" w:pos="2391"/>
          <w:tab w:val="left" w:pos="3361"/>
          <w:tab w:val="left" w:pos="5256"/>
          <w:tab w:val="left" w:pos="6334"/>
          <w:tab w:val="left" w:pos="7752"/>
          <w:tab w:val="left" w:pos="9798"/>
        </w:tabs>
        <w:spacing w:before="129" w:line="352" w:lineRule="auto"/>
        <w:ind w:right="294" w:firstLine="709"/>
        <w:jc w:val="left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 делает никому»,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z w:val="24"/>
        </w:rPr>
        <w:tab/>
        <w:t>Толстой</w:t>
      </w:r>
      <w:r>
        <w:rPr>
          <w:sz w:val="24"/>
        </w:rPr>
        <w:tab/>
        <w:t>«Косточка»,</w:t>
      </w:r>
      <w:r>
        <w:rPr>
          <w:sz w:val="24"/>
        </w:rPr>
        <w:tab/>
        <w:t>Е.А.</w:t>
      </w:r>
      <w:r>
        <w:rPr>
          <w:sz w:val="24"/>
        </w:rPr>
        <w:tab/>
        <w:t>Пермяк</w:t>
      </w:r>
      <w:r>
        <w:rPr>
          <w:sz w:val="24"/>
        </w:rPr>
        <w:tab/>
        <w:t>«Торопливый</w:t>
      </w:r>
      <w:r>
        <w:rPr>
          <w:sz w:val="24"/>
        </w:rPr>
        <w:tab/>
        <w:t>ножик»,</w:t>
      </w:r>
    </w:p>
    <w:p w14:paraId="6564E30E" w14:textId="77777777" w:rsidR="0062385B" w:rsidRDefault="007628E4" w:rsidP="00E17D3C">
      <w:pPr>
        <w:pStyle w:val="a3"/>
        <w:spacing w:line="352" w:lineRule="auto"/>
        <w:ind w:right="289"/>
      </w:pPr>
      <w:r>
        <w:t>В.А. Осеева «Три товарища», А.Л. Барто «Я – лишний», Ю.И. Ермолаев «Лучший друг» и другие (по</w:t>
      </w:r>
      <w:r>
        <w:rPr>
          <w:spacing w:val="1"/>
        </w:rPr>
        <w:t xml:space="preserve"> </w:t>
      </w:r>
      <w:r>
        <w:t>выбору).</w:t>
      </w:r>
    </w:p>
    <w:p w14:paraId="6A677EAE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  <w:tab w:val="left" w:pos="2388"/>
          <w:tab w:val="left" w:pos="3465"/>
          <w:tab w:val="left" w:pos="5088"/>
          <w:tab w:val="left" w:pos="7221"/>
          <w:tab w:val="left" w:pos="9093"/>
        </w:tabs>
        <w:spacing w:line="352" w:lineRule="auto"/>
        <w:ind w:right="300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природе</w:t>
      </w:r>
      <w:r>
        <w:rPr>
          <w:sz w:val="24"/>
        </w:rPr>
        <w:tab/>
        <w:t>(на</w:t>
      </w:r>
      <w:r>
        <w:rPr>
          <w:sz w:val="24"/>
        </w:rPr>
        <w:tab/>
        <w:t>примере</w:t>
      </w:r>
      <w:r>
        <w:rPr>
          <w:sz w:val="24"/>
        </w:rPr>
        <w:tab/>
        <w:t>трёх-четырёх</w:t>
      </w:r>
      <w:r>
        <w:rPr>
          <w:sz w:val="24"/>
        </w:rPr>
        <w:tab/>
        <w:t>доступных</w:t>
      </w:r>
      <w:r>
        <w:rPr>
          <w:sz w:val="24"/>
        </w:rPr>
        <w:tab/>
        <w:t>произведений</w:t>
      </w:r>
    </w:p>
    <w:p w14:paraId="1F73B6F3" w14:textId="77777777" w:rsidR="0062385B" w:rsidRDefault="007628E4" w:rsidP="00E17D3C">
      <w:pPr>
        <w:pStyle w:val="a3"/>
        <w:spacing w:line="352" w:lineRule="auto"/>
        <w:ind w:right="294"/>
      </w:pP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8"/>
        </w:rPr>
        <w:t xml:space="preserve"> </w:t>
      </w:r>
      <w:r>
        <w:t>звуки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краски</w:t>
      </w:r>
      <w:r>
        <w:rPr>
          <w:spacing w:val="18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времена</w:t>
      </w:r>
      <w:r>
        <w:rPr>
          <w:spacing w:val="18"/>
        </w:rPr>
        <w:t xml:space="preserve"> </w:t>
      </w:r>
      <w:r>
        <w:t>года,</w:t>
      </w:r>
      <w:r>
        <w:rPr>
          <w:spacing w:val="18"/>
        </w:rPr>
        <w:t xml:space="preserve"> </w:t>
      </w:r>
      <w:r>
        <w:t>человек</w:t>
      </w:r>
    </w:p>
    <w:p w14:paraId="353E44AC" w14:textId="77777777" w:rsidR="0062385B" w:rsidRDefault="007628E4" w:rsidP="00E17D3C">
      <w:pPr>
        <w:pStyle w:val="a3"/>
        <w:tabs>
          <w:tab w:val="left" w:pos="3747"/>
          <w:tab w:val="left" w:pos="6390"/>
          <w:tab w:val="left" w:pos="9297"/>
        </w:tabs>
        <w:spacing w:line="352" w:lineRule="auto"/>
        <w:ind w:right="283"/>
      </w:pP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 рифма, ритм 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</w:t>
      </w:r>
      <w:r>
        <w:tab/>
        <w:t>Отражение</w:t>
      </w:r>
      <w:r>
        <w:tab/>
        <w:t>нравственной</w:t>
      </w:r>
      <w:r>
        <w:tab/>
        <w:t>идеи</w:t>
      </w:r>
    </w:p>
    <w:p w14:paraId="30DD3D66" w14:textId="77777777" w:rsidR="0062385B" w:rsidRDefault="007628E4" w:rsidP="00E17D3C">
      <w:pPr>
        <w:pStyle w:val="a3"/>
        <w:spacing w:line="274" w:lineRule="exact"/>
      </w:pPr>
      <w:r>
        <w:t xml:space="preserve">в     </w:t>
      </w:r>
      <w:r>
        <w:rPr>
          <w:spacing w:val="37"/>
        </w:rPr>
        <w:t xml:space="preserve"> </w:t>
      </w:r>
      <w:proofErr w:type="gramStart"/>
      <w:r>
        <w:t xml:space="preserve">произведении: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любовь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7"/>
        </w:rPr>
        <w:t xml:space="preserve"> </w:t>
      </w:r>
      <w:r>
        <w:t xml:space="preserve">Родине,     </w:t>
      </w:r>
      <w:r>
        <w:rPr>
          <w:spacing w:val="37"/>
        </w:rPr>
        <w:t xml:space="preserve"> </w:t>
      </w:r>
      <w:r>
        <w:t xml:space="preserve">природе     </w:t>
      </w:r>
      <w:r>
        <w:rPr>
          <w:spacing w:val="37"/>
        </w:rPr>
        <w:t xml:space="preserve"> </w:t>
      </w:r>
      <w:r>
        <w:t xml:space="preserve">родного     </w:t>
      </w:r>
      <w:r>
        <w:rPr>
          <w:spacing w:val="37"/>
        </w:rPr>
        <w:t xml:space="preserve"> </w:t>
      </w:r>
      <w:r>
        <w:t xml:space="preserve">края.     </w:t>
      </w:r>
      <w:r>
        <w:rPr>
          <w:spacing w:val="38"/>
        </w:rPr>
        <w:t xml:space="preserve"> </w:t>
      </w:r>
      <w:r>
        <w:t>Иллюстрация</w:t>
      </w:r>
    </w:p>
    <w:p w14:paraId="32892D66" w14:textId="77777777" w:rsidR="0062385B" w:rsidRDefault="007628E4" w:rsidP="00E17D3C">
      <w:pPr>
        <w:pStyle w:val="a3"/>
        <w:spacing w:before="123" w:line="352" w:lineRule="auto"/>
        <w:ind w:right="293"/>
      </w:pP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5"/>
        </w:rPr>
        <w:t xml:space="preserve"> </w:t>
      </w:r>
      <w:r>
        <w:t>чтении.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голоса.</w:t>
      </w:r>
    </w:p>
    <w:p w14:paraId="539F767F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поучать).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 жанров. Потешка игровой народный фольклор. Загадки средство воспитания живости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ума, сообразительности. Пословицы проявление народной мудрости, средство воспитания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14:paraId="2791DB2D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272" w:lineRule="exact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пословицы.</w:t>
      </w:r>
    </w:p>
    <w:p w14:paraId="21921C8D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before="128" w:line="352" w:lineRule="auto"/>
        <w:ind w:right="730" w:firstLine="709"/>
        <w:jc w:val="left"/>
        <w:rPr>
          <w:sz w:val="24"/>
        </w:rPr>
      </w:pPr>
      <w:r>
        <w:rPr>
          <w:sz w:val="24"/>
        </w:rPr>
        <w:t xml:space="preserve">Произведения       о       братьях       наших       меньших   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три-четыре      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герои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</w:p>
    <w:p w14:paraId="7D5E0078" w14:textId="77777777" w:rsidR="0062385B" w:rsidRDefault="007628E4" w:rsidP="00E17D3C">
      <w:pPr>
        <w:pStyle w:val="a3"/>
        <w:spacing w:line="352" w:lineRule="auto"/>
        <w:ind w:right="291"/>
      </w:pPr>
      <w:r>
        <w:t>о взаимоотношениях человека и животных воспитание добрых чувств и бережного отношения к</w:t>
      </w:r>
      <w:r>
        <w:rPr>
          <w:spacing w:val="1"/>
        </w:rPr>
        <w:t xml:space="preserve"> </w:t>
      </w:r>
      <w:r>
        <w:t>животным.</w:t>
      </w:r>
      <w:r>
        <w:rPr>
          <w:spacing w:val="50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текстов:</w:t>
      </w:r>
      <w:r>
        <w:rPr>
          <w:spacing w:val="50"/>
        </w:rPr>
        <w:t xml:space="preserve"> </w:t>
      </w:r>
      <w:r>
        <w:t>художественный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научно-познавательный,</w:t>
      </w:r>
    </w:p>
    <w:p w14:paraId="1A450517" w14:textId="77777777" w:rsidR="0062385B" w:rsidRDefault="007628E4" w:rsidP="00E17D3C">
      <w:pPr>
        <w:pStyle w:val="a3"/>
        <w:spacing w:line="352" w:lineRule="auto"/>
        <w:ind w:right="288"/>
      </w:pPr>
      <w:r>
        <w:lastRenderedPageBreak/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 о животных.</w:t>
      </w:r>
    </w:p>
    <w:p w14:paraId="64E102D1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1457"/>
          <w:tab w:val="left" w:pos="2391"/>
          <w:tab w:val="left" w:pos="2636"/>
          <w:tab w:val="left" w:pos="3406"/>
          <w:tab w:val="left" w:pos="4250"/>
          <w:tab w:val="left" w:pos="4477"/>
          <w:tab w:val="left" w:pos="5009"/>
          <w:tab w:val="left" w:pos="5260"/>
          <w:tab w:val="left" w:pos="6182"/>
          <w:tab w:val="left" w:pos="6473"/>
          <w:tab w:val="left" w:pos="7028"/>
          <w:tab w:val="left" w:pos="7322"/>
          <w:tab w:val="left" w:pos="8025"/>
          <w:tab w:val="left" w:pos="8182"/>
          <w:tab w:val="left" w:pos="9107"/>
          <w:tab w:val="left" w:pos="9643"/>
          <w:tab w:val="left" w:pos="10236"/>
          <w:tab w:val="left" w:pos="10602"/>
        </w:tabs>
        <w:spacing w:line="352" w:lineRule="auto"/>
        <w:ind w:right="530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В.В.</w:t>
      </w:r>
      <w:r>
        <w:rPr>
          <w:sz w:val="24"/>
        </w:rPr>
        <w:tab/>
        <w:t>Бианки</w:t>
      </w:r>
      <w:r>
        <w:rPr>
          <w:sz w:val="24"/>
        </w:rPr>
        <w:tab/>
      </w:r>
      <w:r>
        <w:rPr>
          <w:sz w:val="24"/>
        </w:rPr>
        <w:tab/>
        <w:t>«Лис</w:t>
      </w:r>
      <w:r>
        <w:rPr>
          <w:sz w:val="24"/>
        </w:rPr>
        <w:tab/>
        <w:t>и</w:t>
      </w:r>
      <w:r>
        <w:rPr>
          <w:sz w:val="24"/>
        </w:rPr>
        <w:tab/>
        <w:t>Мышонок»,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z w:val="24"/>
        </w:rPr>
        <w:tab/>
        <w:t>Чарушин</w:t>
      </w:r>
      <w:r>
        <w:rPr>
          <w:sz w:val="24"/>
        </w:rPr>
        <w:tab/>
        <w:t>«Про</w:t>
      </w:r>
      <w:r>
        <w:rPr>
          <w:sz w:val="24"/>
        </w:rPr>
        <w:tab/>
        <w:t>Томку»,</w:t>
      </w:r>
      <w:r>
        <w:rPr>
          <w:sz w:val="24"/>
        </w:rPr>
        <w:tab/>
      </w:r>
      <w:r>
        <w:rPr>
          <w:sz w:val="24"/>
        </w:rPr>
        <w:tab/>
        <w:t>М.М.</w:t>
      </w:r>
      <w:r>
        <w:rPr>
          <w:sz w:val="24"/>
        </w:rPr>
        <w:tab/>
        <w:t>Пришвин</w:t>
      </w:r>
      <w:r>
        <w:rPr>
          <w:sz w:val="24"/>
        </w:rPr>
        <w:tab/>
        <w:t>«Ёж»,</w:t>
      </w:r>
      <w:r>
        <w:rPr>
          <w:sz w:val="24"/>
        </w:rPr>
        <w:tab/>
        <w:t>Н.И.</w:t>
      </w:r>
      <w:r>
        <w:rPr>
          <w:sz w:val="24"/>
        </w:rPr>
        <w:tab/>
        <w:t>Сладков</w:t>
      </w:r>
      <w:r>
        <w:rPr>
          <w:sz w:val="24"/>
        </w:rPr>
        <w:tab/>
        <w:t>«Лисица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Ёж»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2736065C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1997"/>
          <w:tab w:val="left" w:pos="2211"/>
          <w:tab w:val="left" w:pos="3322"/>
          <w:tab w:val="left" w:pos="4609"/>
          <w:tab w:val="left" w:pos="5474"/>
          <w:tab w:val="left" w:pos="6907"/>
          <w:tab w:val="left" w:pos="7759"/>
          <w:tab w:val="left" w:pos="9237"/>
        </w:tabs>
        <w:spacing w:line="352" w:lineRule="auto"/>
        <w:ind w:right="298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маме.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маме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z w:val="24"/>
        </w:rPr>
        <w:tab/>
        <w:t>одного</w:t>
      </w:r>
      <w:r>
        <w:rPr>
          <w:sz w:val="24"/>
        </w:rPr>
        <w:tab/>
        <w:t>автора</w:t>
      </w:r>
      <w:r>
        <w:rPr>
          <w:sz w:val="24"/>
        </w:rPr>
        <w:tab/>
        <w:t>по</w:t>
      </w:r>
      <w:r>
        <w:rPr>
          <w:sz w:val="24"/>
        </w:rPr>
        <w:tab/>
        <w:t>выбору,</w:t>
      </w:r>
      <w:r>
        <w:rPr>
          <w:sz w:val="24"/>
        </w:rPr>
        <w:tab/>
        <w:t>на</w:t>
      </w:r>
      <w:r>
        <w:rPr>
          <w:sz w:val="24"/>
        </w:rPr>
        <w:tab/>
        <w:t>примере</w:t>
      </w:r>
      <w:r>
        <w:rPr>
          <w:sz w:val="24"/>
        </w:rPr>
        <w:tab/>
        <w:t>произведений</w:t>
      </w:r>
    </w:p>
    <w:p w14:paraId="5E9EC99E" w14:textId="77777777" w:rsidR="0062385B" w:rsidRDefault="007628E4" w:rsidP="00E17D3C">
      <w:pPr>
        <w:pStyle w:val="a3"/>
        <w:spacing w:line="352" w:lineRule="auto"/>
        <w:ind w:right="287"/>
      </w:pPr>
      <w:r>
        <w:t>Е.А. Благининой, А.Л. Барто, А.В. Митяева и других). Осознание нравственно-этических понятий:</w:t>
      </w:r>
      <w:r>
        <w:rPr>
          <w:spacing w:val="1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 людях.</w:t>
      </w:r>
    </w:p>
    <w:p w14:paraId="0CA99635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274" w:lineRule="exact"/>
        <w:ind w:left="2391"/>
        <w:jc w:val="left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z w:val="24"/>
        </w:rPr>
        <w:t xml:space="preserve">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Е.А.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Благинина  </w:t>
      </w:r>
      <w:proofErr w:type="gramStart"/>
      <w:r>
        <w:rPr>
          <w:sz w:val="24"/>
        </w:rPr>
        <w:t xml:space="preserve">  </w:t>
      </w:r>
      <w:r>
        <w:rPr>
          <w:spacing w:val="2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Посидим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9"/>
          <w:sz w:val="24"/>
        </w:rPr>
        <w:t xml:space="preserve"> </w:t>
      </w:r>
      <w:r>
        <w:rPr>
          <w:sz w:val="24"/>
        </w:rPr>
        <w:t>тишине»,</w:t>
      </w:r>
    </w:p>
    <w:p w14:paraId="1094B53B" w14:textId="77777777" w:rsidR="0062385B" w:rsidRDefault="007628E4" w:rsidP="00E17D3C">
      <w:pPr>
        <w:pStyle w:val="a3"/>
        <w:spacing w:before="62"/>
      </w:pP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-4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Митяев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33F94BC3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 xml:space="preserve">Фольклорные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авторские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чудесах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1"/>
          <w:sz w:val="24"/>
        </w:rPr>
        <w:t xml:space="preserve"> </w:t>
      </w:r>
      <w:r>
        <w:rPr>
          <w:sz w:val="24"/>
        </w:rPr>
        <w:t>фантазии</w:t>
      </w:r>
    </w:p>
    <w:p w14:paraId="7DDC3B92" w14:textId="77777777" w:rsidR="0062385B" w:rsidRDefault="007628E4" w:rsidP="00E17D3C">
      <w:pPr>
        <w:pStyle w:val="a3"/>
        <w:tabs>
          <w:tab w:val="left" w:pos="4402"/>
          <w:tab w:val="left" w:pos="8217"/>
        </w:tabs>
        <w:spacing w:before="129" w:line="352" w:lineRule="auto"/>
        <w:ind w:right="289"/>
      </w:pP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tab/>
        <w:t>реалистических</w:t>
      </w:r>
      <w:r>
        <w:tab/>
        <w:t>событий</w:t>
      </w:r>
    </w:p>
    <w:p w14:paraId="04E6580A" w14:textId="77777777" w:rsidR="0062385B" w:rsidRDefault="007628E4" w:rsidP="00E17D3C">
      <w:pPr>
        <w:pStyle w:val="a3"/>
        <w:spacing w:line="274" w:lineRule="exact"/>
      </w:pPr>
      <w:r>
        <w:t>с</w:t>
      </w:r>
      <w:r>
        <w:rPr>
          <w:spacing w:val="-10"/>
        </w:rPr>
        <w:t xml:space="preserve"> </w:t>
      </w:r>
      <w:r>
        <w:t>необычными,</w:t>
      </w:r>
      <w:r>
        <w:rPr>
          <w:spacing w:val="-9"/>
        </w:rPr>
        <w:t xml:space="preserve"> </w:t>
      </w:r>
      <w:r>
        <w:t>сказочными,</w:t>
      </w:r>
      <w:r>
        <w:rPr>
          <w:spacing w:val="-9"/>
        </w:rPr>
        <w:t xml:space="preserve"> </w:t>
      </w:r>
      <w:r>
        <w:t>фантастическими.</w:t>
      </w:r>
    </w:p>
    <w:p w14:paraId="13CC1ED3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before="129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Р.С.</w:t>
      </w:r>
      <w:r>
        <w:rPr>
          <w:spacing w:val="1"/>
          <w:sz w:val="24"/>
        </w:rPr>
        <w:t xml:space="preserve"> </w:t>
      </w:r>
      <w:r>
        <w:rPr>
          <w:sz w:val="24"/>
        </w:rPr>
        <w:t>Сеф</w:t>
      </w:r>
      <w:r>
        <w:rPr>
          <w:spacing w:val="2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видел</w:t>
      </w:r>
      <w:r>
        <w:rPr>
          <w:spacing w:val="2"/>
          <w:sz w:val="24"/>
        </w:rPr>
        <w:t xml:space="preserve"> </w:t>
      </w:r>
      <w:r>
        <w:rPr>
          <w:sz w:val="24"/>
        </w:rPr>
        <w:t>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Б.В.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Заходер</w:t>
      </w:r>
      <w:proofErr w:type="spellEnd"/>
    </w:p>
    <w:p w14:paraId="18C7380E" w14:textId="77777777" w:rsidR="0062385B" w:rsidRDefault="007628E4" w:rsidP="00E17D3C">
      <w:pPr>
        <w:pStyle w:val="a3"/>
        <w:spacing w:before="129" w:line="352" w:lineRule="auto"/>
        <w:ind w:right="885"/>
      </w:pPr>
      <w:r>
        <w:t xml:space="preserve">«Моя       </w:t>
      </w:r>
      <w:r>
        <w:rPr>
          <w:spacing w:val="53"/>
        </w:rPr>
        <w:t xml:space="preserve"> </w:t>
      </w:r>
      <w:proofErr w:type="spellStart"/>
      <w:r>
        <w:t>Вообразилия</w:t>
      </w:r>
      <w:proofErr w:type="spellEnd"/>
      <w:proofErr w:type="gramStart"/>
      <w:r>
        <w:t xml:space="preserve">»,   </w:t>
      </w:r>
      <w:proofErr w:type="gramEnd"/>
      <w:r>
        <w:t xml:space="preserve">    </w:t>
      </w:r>
      <w:r>
        <w:rPr>
          <w:spacing w:val="52"/>
        </w:rPr>
        <w:t xml:space="preserve"> </w:t>
      </w:r>
      <w:r>
        <w:t xml:space="preserve">Ю.П.       </w:t>
      </w:r>
      <w:r>
        <w:rPr>
          <w:spacing w:val="52"/>
        </w:rPr>
        <w:t xml:space="preserve"> </w:t>
      </w:r>
      <w:r>
        <w:t xml:space="preserve">Мориц     </w:t>
      </w:r>
      <w:proofErr w:type="gramStart"/>
      <w:r>
        <w:t xml:space="preserve">  </w:t>
      </w:r>
      <w:r>
        <w:rPr>
          <w:spacing w:val="52"/>
        </w:rPr>
        <w:t xml:space="preserve"> </w:t>
      </w:r>
      <w:r>
        <w:t>«</w:t>
      </w:r>
      <w:proofErr w:type="gramEnd"/>
      <w:r>
        <w:t xml:space="preserve">Сто        </w:t>
      </w:r>
      <w:r>
        <w:rPr>
          <w:spacing w:val="51"/>
        </w:rPr>
        <w:t xml:space="preserve"> </w:t>
      </w:r>
      <w:r>
        <w:t xml:space="preserve">фантазий»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2DBE3BCA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библиотеке.</w:t>
      </w:r>
    </w:p>
    <w:p w14:paraId="760891E4" w14:textId="77777777" w:rsidR="0062385B" w:rsidRDefault="007628E4" w:rsidP="00E17D3C">
      <w:pPr>
        <w:pStyle w:val="a5"/>
        <w:numPr>
          <w:ilvl w:val="2"/>
          <w:numId w:val="92"/>
        </w:numPr>
        <w:tabs>
          <w:tab w:val="left" w:pos="2211"/>
        </w:tabs>
        <w:spacing w:line="274" w:lineRule="exact"/>
        <w:ind w:left="2211"/>
        <w:jc w:val="left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литературного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1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способствует    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освоению</w:t>
      </w:r>
    </w:p>
    <w:p w14:paraId="41D1CC0B" w14:textId="77777777" w:rsidR="0062385B" w:rsidRDefault="007628E4" w:rsidP="00E17D3C">
      <w:pPr>
        <w:pStyle w:val="a3"/>
        <w:spacing w:before="128" w:line="352" w:lineRule="auto"/>
        <w:ind w:right="277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88D9159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5A0DC485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48"/>
        </w:rPr>
        <w:t xml:space="preserve"> </w:t>
      </w:r>
      <w:r>
        <w:t>вслух</w:t>
      </w:r>
      <w:r>
        <w:rPr>
          <w:spacing w:val="48"/>
        </w:rPr>
        <w:t xml:space="preserve"> </w:t>
      </w:r>
      <w:r>
        <w:t>целыми</w:t>
      </w:r>
      <w:r>
        <w:rPr>
          <w:spacing w:val="48"/>
        </w:rPr>
        <w:t xml:space="preserve"> </w:t>
      </w:r>
      <w:r>
        <w:t>словами</w:t>
      </w:r>
      <w:r>
        <w:rPr>
          <w:spacing w:val="49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пропусков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перестановок</w:t>
      </w:r>
      <w:r>
        <w:rPr>
          <w:spacing w:val="48"/>
        </w:rPr>
        <w:t xml:space="preserve"> </w:t>
      </w:r>
      <w:r>
        <w:t>букв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слогов</w:t>
      </w:r>
      <w:r>
        <w:rPr>
          <w:spacing w:val="48"/>
        </w:rPr>
        <w:t xml:space="preserve"> </w:t>
      </w:r>
      <w:r>
        <w:t>доступные</w:t>
      </w:r>
      <w:r>
        <w:rPr>
          <w:spacing w:val="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1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14:paraId="5D38FD34" w14:textId="77777777" w:rsidR="0062385B" w:rsidRDefault="007628E4" w:rsidP="00E17D3C">
      <w:pPr>
        <w:pStyle w:val="a3"/>
        <w:spacing w:line="275" w:lineRule="exact"/>
        <w:ind w:left="1491"/>
      </w:pPr>
      <w:r>
        <w:t>понимать</w:t>
      </w:r>
      <w:r>
        <w:rPr>
          <w:spacing w:val="-8"/>
        </w:rPr>
        <w:t xml:space="preserve"> </w:t>
      </w:r>
      <w:r>
        <w:t>фактическое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текста;</w:t>
      </w:r>
    </w:p>
    <w:p w14:paraId="6E569A64" w14:textId="77777777" w:rsidR="0062385B" w:rsidRDefault="007628E4" w:rsidP="00E17D3C">
      <w:pPr>
        <w:pStyle w:val="a3"/>
        <w:tabs>
          <w:tab w:val="left" w:pos="2790"/>
          <w:tab w:val="left" w:pos="4939"/>
          <w:tab w:val="left" w:pos="7345"/>
          <w:tab w:val="left" w:pos="8931"/>
        </w:tabs>
        <w:spacing w:before="125" w:line="352" w:lineRule="auto"/>
        <w:ind w:right="290" w:firstLine="709"/>
      </w:pPr>
      <w:r>
        <w:t>ориентироваться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терминах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понятиях:</w:t>
      </w:r>
      <w:r>
        <w:rPr>
          <w:spacing w:val="33"/>
        </w:rPr>
        <w:t xml:space="preserve"> </w:t>
      </w:r>
      <w:r>
        <w:t>фольклор,</w:t>
      </w:r>
      <w:r>
        <w:rPr>
          <w:spacing w:val="34"/>
        </w:rPr>
        <w:t xml:space="preserve"> </w:t>
      </w:r>
      <w:r>
        <w:t>малые</w:t>
      </w:r>
      <w:r>
        <w:rPr>
          <w:spacing w:val="33"/>
        </w:rPr>
        <w:t xml:space="preserve"> </w:t>
      </w:r>
      <w:r>
        <w:t>фольклорные</w:t>
      </w:r>
      <w:r>
        <w:rPr>
          <w:spacing w:val="33"/>
        </w:rPr>
        <w:t xml:space="preserve"> </w:t>
      </w:r>
      <w:r>
        <w:t>жанры,</w:t>
      </w:r>
      <w:r>
        <w:rPr>
          <w:spacing w:val="33"/>
        </w:rPr>
        <w:t xml:space="preserve"> </w:t>
      </w:r>
      <w:r>
        <w:t>тема,</w:t>
      </w:r>
      <w:r>
        <w:rPr>
          <w:spacing w:val="33"/>
        </w:rPr>
        <w:t xml:space="preserve"> </w:t>
      </w:r>
      <w:r>
        <w:t>идея,</w:t>
      </w:r>
      <w:r>
        <w:rPr>
          <w:spacing w:val="-57"/>
        </w:rPr>
        <w:t xml:space="preserve"> </w:t>
      </w:r>
      <w:r>
        <w:t>заголовок,</w:t>
      </w:r>
      <w:r>
        <w:tab/>
        <w:t>содержание</w:t>
      </w:r>
      <w:r>
        <w:tab/>
        <w:t>произведения,</w:t>
      </w:r>
      <w:r>
        <w:tab/>
        <w:t>сказка</w:t>
      </w:r>
      <w:r>
        <w:tab/>
        <w:t>(фольклорная</w:t>
      </w:r>
    </w:p>
    <w:p w14:paraId="0B6DDAC1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7"/>
        </w:rPr>
        <w:t xml:space="preserve"> </w:t>
      </w:r>
      <w:r>
        <w:t>литературная),</w:t>
      </w:r>
      <w:r>
        <w:rPr>
          <w:spacing w:val="-7"/>
        </w:rPr>
        <w:t xml:space="preserve"> </w:t>
      </w:r>
      <w:r>
        <w:t>автор,</w:t>
      </w:r>
      <w:r>
        <w:rPr>
          <w:spacing w:val="-7"/>
        </w:rPr>
        <w:t xml:space="preserve"> </w:t>
      </w:r>
      <w:r>
        <w:t>герой,</w:t>
      </w:r>
      <w:r>
        <w:rPr>
          <w:spacing w:val="-6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изученного);</w:t>
      </w:r>
    </w:p>
    <w:p w14:paraId="106DCB4C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различать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группировать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жанрам</w:t>
      </w:r>
      <w:r>
        <w:rPr>
          <w:spacing w:val="6"/>
        </w:rPr>
        <w:t xml:space="preserve"> </w:t>
      </w:r>
      <w:r>
        <w:t>(загадки,</w:t>
      </w:r>
      <w:r>
        <w:rPr>
          <w:spacing w:val="7"/>
        </w:rPr>
        <w:t xml:space="preserve"> </w:t>
      </w:r>
      <w:r>
        <w:t>пословицы,</w:t>
      </w:r>
      <w:r>
        <w:rPr>
          <w:spacing w:val="7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(фольклорная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14:paraId="5F1CEA64" w14:textId="77777777" w:rsidR="0062385B" w:rsidRDefault="007628E4" w:rsidP="00E17D3C">
      <w:pPr>
        <w:pStyle w:val="a3"/>
        <w:tabs>
          <w:tab w:val="left" w:pos="3148"/>
          <w:tab w:val="left" w:pos="3189"/>
          <w:tab w:val="left" w:pos="4010"/>
          <w:tab w:val="left" w:pos="5373"/>
          <w:tab w:val="left" w:pos="5708"/>
          <w:tab w:val="left" w:pos="6131"/>
          <w:tab w:val="left" w:pos="7205"/>
          <w:tab w:val="left" w:pos="7814"/>
          <w:tab w:val="left" w:pos="8749"/>
          <w:tab w:val="left" w:pos="10081"/>
          <w:tab w:val="left" w:pos="11166"/>
        </w:tabs>
        <w:spacing w:line="352" w:lineRule="auto"/>
        <w:ind w:right="284" w:firstLine="709"/>
      </w:pPr>
      <w:r>
        <w:lastRenderedPageBreak/>
        <w:t>анализировать</w:t>
      </w:r>
      <w:r>
        <w:tab/>
      </w:r>
      <w:r>
        <w:tab/>
        <w:t>текст:</w:t>
      </w:r>
      <w:r>
        <w:tab/>
        <w:t>определять</w:t>
      </w:r>
      <w:r>
        <w:tab/>
        <w:t>тему,</w:t>
      </w:r>
      <w:r>
        <w:tab/>
        <w:t>устанавливать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произведении,</w:t>
      </w:r>
      <w:r>
        <w:tab/>
        <w:t>характеризовать</w:t>
      </w:r>
      <w:r>
        <w:tab/>
      </w:r>
      <w:r>
        <w:tab/>
        <w:t>героя,</w:t>
      </w:r>
      <w:r>
        <w:tab/>
        <w:t>давать</w:t>
      </w:r>
      <w:r>
        <w:tab/>
        <w:t>положительную</w:t>
      </w:r>
    </w:p>
    <w:p w14:paraId="7358D89D" w14:textId="77777777" w:rsidR="0062385B" w:rsidRDefault="007628E4" w:rsidP="00E17D3C">
      <w:pPr>
        <w:pStyle w:val="a3"/>
        <w:spacing w:line="352" w:lineRule="auto"/>
        <w:ind w:left="1491" w:right="274" w:hanging="709"/>
      </w:pPr>
      <w:r>
        <w:t>или</w:t>
      </w:r>
      <w:r>
        <w:rPr>
          <w:spacing w:val="-6"/>
        </w:rPr>
        <w:t xml:space="preserve"> </w:t>
      </w:r>
      <w:r>
        <w:t>отрицательную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содержанию;</w:t>
      </w:r>
      <w:r>
        <w:rPr>
          <w:spacing w:val="-5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14:paraId="327AFA85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32E980FB" w14:textId="77777777" w:rsidR="0062385B" w:rsidRDefault="007628E4" w:rsidP="00E17D3C">
      <w:pPr>
        <w:pStyle w:val="a3"/>
        <w:spacing w:line="352" w:lineRule="auto"/>
        <w:ind w:firstLine="709"/>
      </w:pPr>
      <w:r>
        <w:t>понимать,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представлен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иллюстрациях,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4305EDA8" w14:textId="77777777" w:rsidR="0062385B" w:rsidRDefault="007628E4" w:rsidP="00E17D3C">
      <w:pPr>
        <w:pStyle w:val="a3"/>
        <w:spacing w:line="352" w:lineRule="auto"/>
        <w:ind w:firstLine="709"/>
      </w:pPr>
      <w:r>
        <w:t>соотносить</w:t>
      </w:r>
      <w:r>
        <w:rPr>
          <w:spacing w:val="44"/>
        </w:rPr>
        <w:t xml:space="preserve"> </w:t>
      </w:r>
      <w:r>
        <w:t>иллюстрацию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текстом</w:t>
      </w:r>
      <w:r>
        <w:rPr>
          <w:spacing w:val="44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читать</w:t>
      </w:r>
      <w:r>
        <w:rPr>
          <w:spacing w:val="44"/>
        </w:rPr>
        <w:t xml:space="preserve"> </w:t>
      </w:r>
      <w:r>
        <w:t>отрывки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текста,</w:t>
      </w:r>
      <w:r>
        <w:rPr>
          <w:spacing w:val="4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иллюстрации.</w:t>
      </w:r>
    </w:p>
    <w:p w14:paraId="557B2304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275" w:lineRule="exact"/>
        <w:ind w:left="239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формированию</w:t>
      </w:r>
    </w:p>
    <w:p w14:paraId="13F69560" w14:textId="77777777" w:rsidR="0062385B" w:rsidRDefault="007628E4" w:rsidP="00E17D3C">
      <w:pPr>
        <w:pStyle w:val="a3"/>
        <w:spacing w:before="62"/>
      </w:pPr>
      <w:r>
        <w:t>умений:</w:t>
      </w:r>
    </w:p>
    <w:p w14:paraId="75CD3B8B" w14:textId="77777777" w:rsidR="0062385B" w:rsidRDefault="007628E4" w:rsidP="00E17D3C">
      <w:pPr>
        <w:pStyle w:val="a3"/>
        <w:spacing w:before="129" w:line="352" w:lineRule="auto"/>
        <w:ind w:left="1491" w:right="283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беседе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прослушанного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6"/>
        </w:rPr>
        <w:t xml:space="preserve"> </w:t>
      </w:r>
      <w:r>
        <w:t>текста:</w:t>
      </w:r>
      <w:r>
        <w:rPr>
          <w:spacing w:val="16"/>
        </w:rPr>
        <w:t xml:space="preserve"> </w:t>
      </w:r>
      <w:r>
        <w:t>слушать</w:t>
      </w:r>
    </w:p>
    <w:p w14:paraId="5D724220" w14:textId="77777777" w:rsidR="0062385B" w:rsidRDefault="007628E4" w:rsidP="00E17D3C">
      <w:pPr>
        <w:pStyle w:val="a3"/>
        <w:tabs>
          <w:tab w:val="left" w:pos="2717"/>
          <w:tab w:val="left" w:pos="4211"/>
          <w:tab w:val="left" w:pos="5053"/>
          <w:tab w:val="left" w:pos="6590"/>
          <w:tab w:val="left" w:pos="8492"/>
          <w:tab w:val="left" w:pos="9545"/>
        </w:tabs>
        <w:spacing w:line="352" w:lineRule="auto"/>
        <w:ind w:right="890"/>
      </w:pPr>
      <w:r>
        <w:t>собеседника,</w:t>
      </w:r>
      <w:r>
        <w:tab/>
        <w:t>отвечать</w:t>
      </w:r>
      <w:r>
        <w:tab/>
        <w:t>на</w:t>
      </w:r>
      <w:r>
        <w:tab/>
        <w:t>вопросы,</w:t>
      </w:r>
      <w:r>
        <w:tab/>
        <w:t>высказывать</w:t>
      </w:r>
      <w:r>
        <w:tab/>
        <w:t>своё</w:t>
      </w:r>
      <w:r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обсуждаемой проблеме;</w:t>
      </w:r>
    </w:p>
    <w:p w14:paraId="035F9E92" w14:textId="77777777" w:rsidR="0062385B" w:rsidRDefault="007628E4" w:rsidP="00E17D3C">
      <w:pPr>
        <w:pStyle w:val="a3"/>
        <w:tabs>
          <w:tab w:val="left" w:pos="3226"/>
          <w:tab w:val="left" w:pos="4220"/>
          <w:tab w:val="left" w:pos="5684"/>
          <w:tab w:val="left" w:pos="7345"/>
          <w:tab w:val="left" w:pos="7706"/>
          <w:tab w:val="left" w:pos="8698"/>
          <w:tab w:val="left" w:pos="9187"/>
          <w:tab w:val="left" w:pos="10371"/>
        </w:tabs>
        <w:spacing w:line="352" w:lineRule="auto"/>
        <w:ind w:right="284" w:firstLine="709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1"/>
        </w:rPr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14:paraId="0652EB75" w14:textId="77777777" w:rsidR="0062385B" w:rsidRDefault="007628E4" w:rsidP="00E17D3C">
      <w:pPr>
        <w:pStyle w:val="a3"/>
        <w:spacing w:line="275" w:lineRule="exact"/>
        <w:ind w:left="1491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</w:p>
    <w:p w14:paraId="361FA59F" w14:textId="77777777" w:rsidR="0062385B" w:rsidRDefault="007628E4" w:rsidP="00E17D3C">
      <w:pPr>
        <w:pStyle w:val="a3"/>
        <w:spacing w:before="126"/>
        <w:ind w:left="1491"/>
      </w:pPr>
      <w:r>
        <w:t>описывать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слушания</w:t>
      </w:r>
      <w:r>
        <w:rPr>
          <w:spacing w:val="-6"/>
        </w:rPr>
        <w:t xml:space="preserve"> </w:t>
      </w:r>
      <w:r>
        <w:t>(чтения)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6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рассказов.</w:t>
      </w:r>
    </w:p>
    <w:p w14:paraId="77218E7D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  <w:tab w:val="left" w:pos="4044"/>
          <w:tab w:val="left" w:pos="5822"/>
          <w:tab w:val="left" w:pos="6910"/>
          <w:tab w:val="left" w:pos="8058"/>
          <w:tab w:val="left" w:pos="9711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способствуют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5D64476C" w14:textId="77777777" w:rsidR="0062385B" w:rsidRDefault="007628E4" w:rsidP="00E17D3C">
      <w:pPr>
        <w:pStyle w:val="a3"/>
        <w:spacing w:line="352" w:lineRule="auto"/>
        <w:ind w:firstLine="709"/>
      </w:pPr>
      <w:r>
        <w:t>понимать и удерживать поставленную учебную задачу, в случае необходимости обращаться за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учителю;</w:t>
      </w:r>
    </w:p>
    <w:p w14:paraId="6B14D75E" w14:textId="77777777" w:rsidR="0062385B" w:rsidRDefault="007628E4" w:rsidP="00E17D3C">
      <w:pPr>
        <w:pStyle w:val="a3"/>
        <w:spacing w:line="275" w:lineRule="exact"/>
        <w:ind w:left="1491"/>
      </w:pPr>
      <w:r>
        <w:t>проявлять</w:t>
      </w:r>
      <w:r>
        <w:rPr>
          <w:spacing w:val="-9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читать,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чтения;</w:t>
      </w:r>
    </w:p>
    <w:p w14:paraId="199728E3" w14:textId="77777777" w:rsidR="0062385B" w:rsidRDefault="007628E4" w:rsidP="00E17D3C">
      <w:pPr>
        <w:pStyle w:val="a3"/>
        <w:tabs>
          <w:tab w:val="left" w:pos="1819"/>
          <w:tab w:val="left" w:pos="3036"/>
          <w:tab w:val="left" w:pos="4069"/>
          <w:tab w:val="left" w:pos="5338"/>
          <w:tab w:val="left" w:pos="6028"/>
          <w:tab w:val="left" w:pos="6961"/>
          <w:tab w:val="left" w:pos="8399"/>
          <w:tab w:val="left" w:pos="8735"/>
          <w:tab w:val="left" w:pos="9909"/>
        </w:tabs>
        <w:spacing w:before="128" w:line="352" w:lineRule="auto"/>
        <w:ind w:right="284" w:firstLine="709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tab/>
      </w:r>
      <w:r>
        <w:rPr>
          <w:spacing w:val="-1"/>
        </w:rP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14:paraId="57084A21" w14:textId="77777777" w:rsidR="0062385B" w:rsidRDefault="007628E4" w:rsidP="00E17D3C">
      <w:pPr>
        <w:pStyle w:val="a5"/>
        <w:numPr>
          <w:ilvl w:val="3"/>
          <w:numId w:val="92"/>
        </w:numPr>
        <w:tabs>
          <w:tab w:val="left" w:pos="2391"/>
        </w:tabs>
        <w:spacing w:line="352" w:lineRule="auto"/>
        <w:ind w:left="1491" w:right="2624" w:firstLine="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14:paraId="7410C0A2" w14:textId="77777777" w:rsidR="0062385B" w:rsidRDefault="007628E4" w:rsidP="00E17D3C">
      <w:pPr>
        <w:pStyle w:val="a3"/>
        <w:tabs>
          <w:tab w:val="left" w:pos="2760"/>
          <w:tab w:val="left" w:pos="3923"/>
          <w:tab w:val="left" w:pos="5852"/>
          <w:tab w:val="left" w:pos="7076"/>
          <w:tab w:val="left" w:pos="8051"/>
          <w:tab w:val="left" w:pos="9922"/>
        </w:tabs>
        <w:spacing w:line="352" w:lineRule="auto"/>
        <w:ind w:right="283" w:firstLine="709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  <w:t>договариваться,</w:t>
      </w:r>
      <w:r>
        <w:tab/>
      </w:r>
      <w:r>
        <w:rPr>
          <w:spacing w:val="-1"/>
        </w:rP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41BAEF3A" w14:textId="77777777" w:rsidR="0062385B" w:rsidRDefault="007628E4" w:rsidP="00E17D3C">
      <w:pPr>
        <w:pStyle w:val="a5"/>
        <w:numPr>
          <w:ilvl w:val="1"/>
          <w:numId w:val="91"/>
        </w:numPr>
        <w:tabs>
          <w:tab w:val="left" w:pos="2031"/>
        </w:tabs>
        <w:spacing w:line="275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B785EF5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1319"/>
          <w:tab w:val="left" w:pos="2211"/>
          <w:tab w:val="left" w:pos="2220"/>
          <w:tab w:val="left" w:pos="2657"/>
          <w:tab w:val="left" w:pos="2974"/>
          <w:tab w:val="left" w:pos="3585"/>
          <w:tab w:val="left" w:pos="4658"/>
          <w:tab w:val="left" w:pos="4702"/>
          <w:tab w:val="left" w:pos="5429"/>
          <w:tab w:val="left" w:pos="6467"/>
          <w:tab w:val="left" w:pos="6835"/>
          <w:tab w:val="left" w:pos="7620"/>
          <w:tab w:val="left" w:pos="8148"/>
          <w:tab w:val="left" w:pos="8542"/>
          <w:tab w:val="left" w:pos="8957"/>
          <w:tab w:val="left" w:pos="9554"/>
          <w:tab w:val="left" w:pos="9726"/>
          <w:tab w:val="left" w:pos="10143"/>
        </w:tabs>
        <w:spacing w:before="126" w:line="352" w:lineRule="auto"/>
        <w:ind w:right="558" w:firstLine="709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нашей</w:t>
      </w:r>
      <w:r>
        <w:rPr>
          <w:sz w:val="24"/>
        </w:rPr>
        <w:tab/>
        <w:t>Родине.</w:t>
      </w:r>
      <w:r>
        <w:rPr>
          <w:sz w:val="24"/>
        </w:rPr>
        <w:tab/>
        <w:t>Круг</w:t>
      </w:r>
      <w:r>
        <w:rPr>
          <w:sz w:val="24"/>
        </w:rPr>
        <w:tab/>
        <w:t>чтения:</w:t>
      </w:r>
      <w:r>
        <w:rPr>
          <w:sz w:val="24"/>
        </w:rPr>
        <w:tab/>
        <w:t>произведения</w:t>
      </w:r>
      <w:r>
        <w:rPr>
          <w:sz w:val="24"/>
        </w:rPr>
        <w:tab/>
        <w:t>о</w:t>
      </w:r>
      <w:r>
        <w:rPr>
          <w:sz w:val="24"/>
        </w:rPr>
        <w:tab/>
        <w:t>Родине</w:t>
      </w:r>
      <w:r>
        <w:rPr>
          <w:sz w:val="24"/>
        </w:rPr>
        <w:tab/>
        <w:t>(на</w:t>
      </w:r>
      <w:r>
        <w:rPr>
          <w:sz w:val="24"/>
        </w:rPr>
        <w:tab/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>менее</w:t>
      </w:r>
      <w:r>
        <w:rPr>
          <w:sz w:val="24"/>
        </w:rPr>
        <w:tab/>
        <w:t>трёх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z w:val="24"/>
        </w:rPr>
        <w:tab/>
        <w:t>И.С.</w:t>
      </w:r>
      <w:r>
        <w:rPr>
          <w:sz w:val="24"/>
        </w:rPr>
        <w:tab/>
        <w:t>Никитина,</w:t>
      </w:r>
      <w:r>
        <w:rPr>
          <w:sz w:val="24"/>
        </w:rPr>
        <w:tab/>
        <w:t>Ф.П.</w:t>
      </w:r>
      <w:r>
        <w:rPr>
          <w:sz w:val="24"/>
        </w:rPr>
        <w:tab/>
        <w:t>Савинова,</w:t>
      </w:r>
      <w:r>
        <w:rPr>
          <w:sz w:val="24"/>
        </w:rPr>
        <w:tab/>
        <w:t>А.А.</w:t>
      </w:r>
      <w:r>
        <w:rPr>
          <w:sz w:val="24"/>
        </w:rPr>
        <w:tab/>
      </w:r>
      <w:r>
        <w:rPr>
          <w:sz w:val="24"/>
        </w:rPr>
        <w:tab/>
        <w:t>Прокофьева</w:t>
      </w:r>
    </w:p>
    <w:p w14:paraId="13DFC382" w14:textId="77777777" w:rsidR="0062385B" w:rsidRDefault="007628E4" w:rsidP="00E17D3C">
      <w:pPr>
        <w:pStyle w:val="a3"/>
        <w:tabs>
          <w:tab w:val="left" w:pos="2855"/>
          <w:tab w:val="left" w:pos="5133"/>
          <w:tab w:val="left" w:pos="6475"/>
          <w:tab w:val="left" w:pos="7599"/>
          <w:tab w:val="left" w:pos="9432"/>
        </w:tabs>
        <w:spacing w:line="352" w:lineRule="auto"/>
        <w:ind w:right="286"/>
      </w:pP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любовь к Родине, родному краю, Отечеству. Анализ</w:t>
      </w:r>
      <w:r>
        <w:rPr>
          <w:spacing w:val="1"/>
        </w:rPr>
        <w:t xml:space="preserve"> </w:t>
      </w:r>
      <w:r>
        <w:t>заголовка,</w:t>
      </w:r>
      <w:r>
        <w:tab/>
        <w:t>соотнесение</w:t>
      </w:r>
      <w:r>
        <w:tab/>
        <w:t>его</w:t>
      </w:r>
      <w:r>
        <w:tab/>
        <w:t>с</w:t>
      </w:r>
      <w:r>
        <w:tab/>
        <w:t>главной</w:t>
      </w:r>
      <w:r>
        <w:tab/>
        <w:t>мыслью</w:t>
      </w:r>
    </w:p>
    <w:p w14:paraId="0A5C184A" w14:textId="77777777" w:rsidR="0062385B" w:rsidRDefault="007628E4" w:rsidP="00E17D3C">
      <w:pPr>
        <w:pStyle w:val="a3"/>
        <w:spacing w:line="352" w:lineRule="auto"/>
        <w:ind w:right="287"/>
      </w:pPr>
      <w:r>
        <w:lastRenderedPageBreak/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0A1C7BFE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1"/>
          <w:sz w:val="24"/>
        </w:rPr>
        <w:t xml:space="preserve"> </w:t>
      </w:r>
      <w:r>
        <w:rPr>
          <w:sz w:val="24"/>
        </w:rPr>
        <w:t>Ф.П.</w:t>
      </w:r>
      <w:r>
        <w:rPr>
          <w:spacing w:val="1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14:paraId="01CD8017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  <w:tab w:val="left" w:pos="2469"/>
          <w:tab w:val="left" w:pos="4116"/>
          <w:tab w:val="left" w:pos="5960"/>
          <w:tab w:val="left" w:pos="8075"/>
          <w:tab w:val="left" w:pos="9848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z w:val="24"/>
        </w:rPr>
        <w:tab/>
        <w:t>считалки,</w:t>
      </w:r>
      <w:r>
        <w:rPr>
          <w:sz w:val="24"/>
        </w:rPr>
        <w:tab/>
        <w:t>пословицы,</w:t>
      </w:r>
      <w:r>
        <w:rPr>
          <w:sz w:val="24"/>
        </w:rPr>
        <w:tab/>
        <w:t>скороговорки,</w:t>
      </w:r>
      <w:r>
        <w:rPr>
          <w:sz w:val="24"/>
        </w:rPr>
        <w:tab/>
        <w:t>небылицы,</w:t>
      </w:r>
      <w:r>
        <w:rPr>
          <w:sz w:val="24"/>
        </w:rPr>
        <w:tab/>
        <w:t>загадки</w:t>
      </w:r>
    </w:p>
    <w:p w14:paraId="43B7AA67" w14:textId="77777777" w:rsidR="0062385B" w:rsidRDefault="007628E4" w:rsidP="00E17D3C">
      <w:pPr>
        <w:pStyle w:val="a3"/>
        <w:spacing w:line="352" w:lineRule="auto"/>
        <w:ind w:right="289"/>
      </w:pP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 народной мудрости, нравственная</w:t>
      </w:r>
      <w:r>
        <w:rPr>
          <w:spacing w:val="1"/>
        </w:rPr>
        <w:t xml:space="preserve"> </w:t>
      </w:r>
      <w:r>
        <w:t>идея фольклорных сказок. Особенности</w:t>
      </w:r>
      <w:r>
        <w:rPr>
          <w:spacing w:val="1"/>
        </w:rPr>
        <w:t xml:space="preserve"> </w:t>
      </w:r>
      <w:r>
        <w:t>сказок разного</w:t>
      </w:r>
    </w:p>
    <w:p w14:paraId="40265472" w14:textId="77777777" w:rsidR="0062385B" w:rsidRDefault="007628E4" w:rsidP="00E17D3C">
      <w:pPr>
        <w:pStyle w:val="a3"/>
        <w:spacing w:before="62"/>
      </w:pPr>
      <w:r>
        <w:t>вида</w:t>
      </w:r>
      <w:r>
        <w:rPr>
          <w:spacing w:val="20"/>
        </w:rPr>
        <w:t xml:space="preserve"> </w:t>
      </w:r>
      <w:r>
        <w:t>(о</w:t>
      </w:r>
      <w:r>
        <w:rPr>
          <w:spacing w:val="20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бытовые,</w:t>
      </w:r>
      <w:r>
        <w:rPr>
          <w:spacing w:val="20"/>
        </w:rPr>
        <w:t xml:space="preserve"> </w:t>
      </w:r>
      <w:r>
        <w:t>волшебные).</w:t>
      </w:r>
      <w:r>
        <w:rPr>
          <w:spacing w:val="2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животных:</w:t>
      </w:r>
      <w:r>
        <w:rPr>
          <w:spacing w:val="20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России.</w:t>
      </w:r>
    </w:p>
    <w:p w14:paraId="19827581" w14:textId="77777777" w:rsidR="0062385B" w:rsidRDefault="007628E4" w:rsidP="00E17D3C">
      <w:pPr>
        <w:pStyle w:val="a3"/>
        <w:spacing w:before="129"/>
      </w:pPr>
      <w:r>
        <w:t xml:space="preserve">Бытовая        </w:t>
      </w:r>
      <w:r>
        <w:rPr>
          <w:spacing w:val="2"/>
        </w:rPr>
        <w:t xml:space="preserve"> </w:t>
      </w:r>
      <w:proofErr w:type="gramStart"/>
      <w:r>
        <w:t xml:space="preserve">сказка:   </w:t>
      </w:r>
      <w:proofErr w:type="gramEnd"/>
      <w:r>
        <w:t xml:space="preserve">      </w:t>
      </w:r>
      <w:r>
        <w:rPr>
          <w:spacing w:val="1"/>
        </w:rPr>
        <w:t xml:space="preserve"> </w:t>
      </w:r>
      <w:r>
        <w:t xml:space="preserve">герои,         </w:t>
      </w:r>
      <w:r>
        <w:rPr>
          <w:spacing w:val="2"/>
        </w:rPr>
        <w:t xml:space="preserve"> </w:t>
      </w:r>
      <w:r>
        <w:t xml:space="preserve">место         </w:t>
      </w:r>
      <w:r>
        <w:rPr>
          <w:spacing w:val="1"/>
        </w:rPr>
        <w:t xml:space="preserve"> </w:t>
      </w:r>
      <w:r>
        <w:t xml:space="preserve">действия,         </w:t>
      </w:r>
      <w:r>
        <w:rPr>
          <w:spacing w:val="2"/>
        </w:rPr>
        <w:t xml:space="preserve"> </w:t>
      </w:r>
      <w:r>
        <w:t xml:space="preserve">особенности         </w:t>
      </w:r>
      <w:r>
        <w:rPr>
          <w:spacing w:val="2"/>
        </w:rPr>
        <w:t xml:space="preserve"> </w:t>
      </w:r>
      <w:r>
        <w:t>построения</w:t>
      </w:r>
    </w:p>
    <w:p w14:paraId="3CE29268" w14:textId="77777777" w:rsidR="0062385B" w:rsidRDefault="007628E4" w:rsidP="00E17D3C">
      <w:pPr>
        <w:pStyle w:val="a3"/>
        <w:spacing w:before="129" w:line="352" w:lineRule="auto"/>
        <w:ind w:right="284"/>
      </w:pP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5B1770A1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 страха глаза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велики», русская народная сказка «Зимовье зверей», русская народная сказка «Снегурочка»,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произведения)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2D48A9F4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</w:tabs>
        <w:spacing w:line="352" w:lineRule="auto"/>
        <w:ind w:right="505" w:firstLine="709"/>
        <w:jc w:val="left"/>
        <w:rPr>
          <w:sz w:val="24"/>
        </w:rPr>
      </w:pPr>
      <w:r>
        <w:rPr>
          <w:sz w:val="24"/>
        </w:rPr>
        <w:t>Звуки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краски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природы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времена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года.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  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44"/>
          <w:sz w:val="24"/>
        </w:rPr>
        <w:t xml:space="preserve"> </w:t>
      </w:r>
      <w:r>
        <w:rPr>
          <w:sz w:val="24"/>
        </w:rPr>
        <w:t>года</w:t>
      </w:r>
      <w:r>
        <w:rPr>
          <w:spacing w:val="44"/>
          <w:sz w:val="24"/>
        </w:rPr>
        <w:t xml:space="preserve"> </w:t>
      </w:r>
      <w:r>
        <w:rPr>
          <w:sz w:val="24"/>
        </w:rPr>
        <w:t>(осень,</w:t>
      </w:r>
      <w:r>
        <w:rPr>
          <w:spacing w:val="44"/>
          <w:sz w:val="24"/>
        </w:rPr>
        <w:t xml:space="preserve"> </w:t>
      </w:r>
      <w:r>
        <w:rPr>
          <w:sz w:val="24"/>
        </w:rPr>
        <w:t>зима,</w:t>
      </w:r>
      <w:r>
        <w:rPr>
          <w:spacing w:val="44"/>
          <w:sz w:val="24"/>
        </w:rPr>
        <w:t xml:space="preserve"> </w:t>
      </w:r>
      <w:r>
        <w:rPr>
          <w:sz w:val="24"/>
        </w:rPr>
        <w:t>весна,</w:t>
      </w:r>
      <w:r>
        <w:rPr>
          <w:spacing w:val="44"/>
          <w:sz w:val="24"/>
        </w:rPr>
        <w:t xml:space="preserve"> </w:t>
      </w:r>
      <w:r>
        <w:rPr>
          <w:sz w:val="24"/>
        </w:rPr>
        <w:t>лето)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</w:t>
      </w:r>
    </w:p>
    <w:p w14:paraId="57ACCAD5" w14:textId="77777777" w:rsidR="0062385B" w:rsidRDefault="007628E4" w:rsidP="00E17D3C">
      <w:pPr>
        <w:pStyle w:val="a3"/>
        <w:spacing w:line="352" w:lineRule="auto"/>
        <w:ind w:right="287"/>
      </w:pP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60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Вивальди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</w:p>
    <w:p w14:paraId="1AEE3B60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 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тучи</w:t>
      </w:r>
      <w:r>
        <w:rPr>
          <w:spacing w:val="1"/>
          <w:sz w:val="24"/>
        </w:rPr>
        <w:t xml:space="preserve"> </w:t>
      </w:r>
      <w:r>
        <w:rPr>
          <w:sz w:val="24"/>
        </w:rPr>
        <w:t>нагоняя…»,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1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«Осень.</w:t>
      </w:r>
      <w:r>
        <w:rPr>
          <w:spacing w:val="1"/>
          <w:sz w:val="24"/>
        </w:rPr>
        <w:t xml:space="preserve"> </w:t>
      </w:r>
      <w:r>
        <w:rPr>
          <w:sz w:val="24"/>
        </w:rPr>
        <w:t>Обсыпается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сад…»,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утро»,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Скребицкий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"/>
          <w:sz w:val="24"/>
        </w:rPr>
        <w:t xml:space="preserve"> </w:t>
      </w:r>
      <w:r>
        <w:rPr>
          <w:sz w:val="24"/>
        </w:rPr>
        <w:t>«Чародейкою</w:t>
      </w:r>
      <w:r>
        <w:rPr>
          <w:spacing w:val="1"/>
          <w:sz w:val="24"/>
        </w:rPr>
        <w:t xml:space="preserve"> </w:t>
      </w:r>
      <w:r>
        <w:rPr>
          <w:sz w:val="24"/>
        </w:rPr>
        <w:t>Зимою», «Зима недаром злится», И.С. Соколов-Микитов «Зима в лесу», С.А. Есенин «Поёт зима –</w:t>
      </w:r>
      <w:r>
        <w:rPr>
          <w:spacing w:val="1"/>
          <w:sz w:val="24"/>
        </w:rPr>
        <w:t xml:space="preserve"> </w:t>
      </w:r>
      <w:r>
        <w:rPr>
          <w:sz w:val="24"/>
        </w:rPr>
        <w:t>аукает…»,</w:t>
      </w:r>
      <w:r>
        <w:rPr>
          <w:spacing w:val="-2"/>
          <w:sz w:val="24"/>
        </w:rPr>
        <w:t xml:space="preserve"> </w:t>
      </w:r>
      <w:r>
        <w:rPr>
          <w:sz w:val="24"/>
        </w:rPr>
        <w:t>И.З.</w:t>
      </w:r>
      <w:r>
        <w:rPr>
          <w:spacing w:val="-1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«Лето»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40689E3A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  <w:tab w:val="left" w:pos="2768"/>
          <w:tab w:val="left" w:pos="4000"/>
          <w:tab w:val="left" w:pos="5435"/>
          <w:tab w:val="left" w:pos="6341"/>
          <w:tab w:val="left" w:pos="7610"/>
          <w:tab w:val="left" w:pos="9119"/>
        </w:tabs>
        <w:spacing w:line="352" w:lineRule="auto"/>
        <w:ind w:right="293" w:firstLine="709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</w:t>
      </w:r>
      <w:r>
        <w:rPr>
          <w:sz w:val="24"/>
        </w:rPr>
        <w:tab/>
        <w:t>круга</w:t>
      </w:r>
      <w:r>
        <w:rPr>
          <w:sz w:val="24"/>
        </w:rPr>
        <w:tab/>
        <w:t>чтения: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z w:val="24"/>
        </w:rPr>
        <w:tab/>
        <w:t>четырёх</w:t>
      </w:r>
      <w:r>
        <w:rPr>
          <w:sz w:val="24"/>
        </w:rPr>
        <w:tab/>
        <w:t>произведений,</w:t>
      </w:r>
    </w:p>
    <w:p w14:paraId="088AF46F" w14:textId="77777777" w:rsidR="0062385B" w:rsidRDefault="007628E4" w:rsidP="00E17D3C">
      <w:pPr>
        <w:pStyle w:val="a3"/>
        <w:spacing w:line="275" w:lineRule="exact"/>
      </w:pPr>
      <w:r>
        <w:t>Н.Н.</w:t>
      </w:r>
      <w:r>
        <w:rPr>
          <w:spacing w:val="115"/>
        </w:rPr>
        <w:t xml:space="preserve"> </w:t>
      </w:r>
      <w:proofErr w:type="gramStart"/>
      <w:r>
        <w:t xml:space="preserve">Носова,  </w:t>
      </w:r>
      <w:r>
        <w:rPr>
          <w:spacing w:val="54"/>
        </w:rPr>
        <w:t xml:space="preserve"> </w:t>
      </w:r>
      <w:proofErr w:type="gramEnd"/>
      <w:r>
        <w:t xml:space="preserve">В.А.  </w:t>
      </w:r>
      <w:r>
        <w:rPr>
          <w:spacing w:val="54"/>
        </w:rPr>
        <w:t xml:space="preserve"> </w:t>
      </w:r>
      <w:proofErr w:type="gramStart"/>
      <w:r>
        <w:t xml:space="preserve">Осеевой,  </w:t>
      </w:r>
      <w:r>
        <w:rPr>
          <w:spacing w:val="55"/>
        </w:rPr>
        <w:t xml:space="preserve"> </w:t>
      </w:r>
      <w:proofErr w:type="gramEnd"/>
      <w:r>
        <w:t xml:space="preserve">В.Ю.  </w:t>
      </w:r>
      <w:r>
        <w:rPr>
          <w:spacing w:val="54"/>
        </w:rPr>
        <w:t xml:space="preserve"> </w:t>
      </w:r>
      <w:proofErr w:type="gramStart"/>
      <w:r>
        <w:t xml:space="preserve">Драгунского,  </w:t>
      </w:r>
      <w:r>
        <w:rPr>
          <w:spacing w:val="55"/>
        </w:rPr>
        <w:t xml:space="preserve"> </w:t>
      </w:r>
      <w:proofErr w:type="gramEnd"/>
      <w:r>
        <w:t xml:space="preserve">В.В.  </w:t>
      </w:r>
      <w:r>
        <w:rPr>
          <w:spacing w:val="54"/>
        </w:rPr>
        <w:t xml:space="preserve"> </w:t>
      </w:r>
      <w:r>
        <w:t xml:space="preserve">Лунина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других).  </w:t>
      </w:r>
      <w:r>
        <w:rPr>
          <w:spacing w:val="55"/>
        </w:rPr>
        <w:t xml:space="preserve"> </w:t>
      </w:r>
      <w:r>
        <w:t>Отражение</w:t>
      </w:r>
    </w:p>
    <w:p w14:paraId="55D0063D" w14:textId="77777777" w:rsidR="0062385B" w:rsidRDefault="007628E4" w:rsidP="00E17D3C">
      <w:pPr>
        <w:pStyle w:val="a3"/>
        <w:spacing w:before="116" w:line="352" w:lineRule="auto"/>
        <w:ind w:right="289"/>
      </w:pPr>
      <w:r>
        <w:t>в произведениях 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 (идея). Герой произведения (введение понятия «главный герой»), его</w:t>
      </w:r>
      <w:r>
        <w:rPr>
          <w:spacing w:val="1"/>
        </w:rPr>
        <w:t xml:space="preserve"> </w:t>
      </w:r>
      <w:r>
        <w:lastRenderedPageBreak/>
        <w:t>характеристика</w:t>
      </w:r>
      <w:r>
        <w:rPr>
          <w:spacing w:val="-1"/>
        </w:rPr>
        <w:t xml:space="preserve"> </w:t>
      </w:r>
      <w:r>
        <w:t>(портрет), оценка поступков.</w:t>
      </w:r>
    </w:p>
    <w:p w14:paraId="288C29AE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274" w:lineRule="exact"/>
        <w:ind w:left="2391"/>
        <w:jc w:val="left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 xml:space="preserve">Л.Н.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Толстой </w:t>
      </w:r>
      <w:proofErr w:type="gramStart"/>
      <w:r>
        <w:rPr>
          <w:sz w:val="24"/>
        </w:rPr>
        <w:t xml:space="preserve">  </w:t>
      </w:r>
      <w:r>
        <w:rPr>
          <w:spacing w:val="5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Филиппок»,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Е.А.   </w:t>
      </w:r>
      <w:r>
        <w:rPr>
          <w:spacing w:val="59"/>
          <w:sz w:val="24"/>
        </w:rPr>
        <w:t xml:space="preserve"> </w:t>
      </w:r>
      <w:r>
        <w:rPr>
          <w:sz w:val="24"/>
        </w:rPr>
        <w:t>Пермяк</w:t>
      </w:r>
    </w:p>
    <w:p w14:paraId="2427B1AF" w14:textId="77777777" w:rsidR="0062385B" w:rsidRDefault="007628E4" w:rsidP="00E17D3C">
      <w:pPr>
        <w:pStyle w:val="a3"/>
        <w:spacing w:before="129" w:line="352" w:lineRule="auto"/>
        <w:ind w:right="295"/>
      </w:pPr>
      <w:r>
        <w:t>«Две    пословицы</w:t>
      </w:r>
      <w:proofErr w:type="gramStart"/>
      <w:r>
        <w:t xml:space="preserve">»,   </w:t>
      </w:r>
      <w:proofErr w:type="gramEnd"/>
      <w:r>
        <w:t xml:space="preserve"> Ю.И.    Ермолаев </w:t>
      </w:r>
      <w:proofErr w:type="gramStart"/>
      <w:r>
        <w:t xml:space="preserve">   «</w:t>
      </w:r>
      <w:proofErr w:type="gramEnd"/>
      <w:r>
        <w:t xml:space="preserve">Два    пирожных»,    В.А.    Осеева </w:t>
      </w:r>
      <w:proofErr w:type="gramStart"/>
      <w:r>
        <w:t xml:space="preserve">   «</w:t>
      </w:r>
      <w:proofErr w:type="gramEnd"/>
      <w:r>
        <w:t>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18"/>
        </w:rPr>
        <w:t xml:space="preserve"> </w:t>
      </w:r>
      <w:r>
        <w:t>Носов</w:t>
      </w:r>
      <w:r>
        <w:rPr>
          <w:spacing w:val="19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горке»,</w:t>
      </w:r>
      <w:r>
        <w:rPr>
          <w:spacing w:val="19"/>
        </w:rPr>
        <w:t xml:space="preserve"> </w:t>
      </w:r>
      <w:r>
        <w:t>«Заплатка»,</w:t>
      </w:r>
      <w:r>
        <w:rPr>
          <w:spacing w:val="19"/>
        </w:rPr>
        <w:t xml:space="preserve"> </w:t>
      </w:r>
      <w:r>
        <w:t>А.Л.</w:t>
      </w:r>
      <w:r>
        <w:rPr>
          <w:spacing w:val="19"/>
        </w:rPr>
        <w:t xml:space="preserve"> </w:t>
      </w:r>
      <w:r>
        <w:t>Барто</w:t>
      </w:r>
      <w:r>
        <w:rPr>
          <w:spacing w:val="19"/>
        </w:rPr>
        <w:t xml:space="preserve"> </w:t>
      </w:r>
      <w:r>
        <w:t>«Катя»,</w:t>
      </w:r>
      <w:r>
        <w:rPr>
          <w:spacing w:val="18"/>
        </w:rPr>
        <w:t xml:space="preserve"> </w:t>
      </w:r>
      <w:r>
        <w:t>В.В.</w:t>
      </w:r>
      <w:r>
        <w:rPr>
          <w:spacing w:val="19"/>
        </w:rPr>
        <w:t xml:space="preserve"> </w:t>
      </w:r>
      <w:r>
        <w:t>Лунин</w:t>
      </w:r>
      <w:r>
        <w:rPr>
          <w:spacing w:val="19"/>
        </w:rPr>
        <w:t xml:space="preserve"> </w:t>
      </w:r>
      <w:r>
        <w:t>«Я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Вовка»,</w:t>
      </w:r>
      <w:r>
        <w:rPr>
          <w:spacing w:val="19"/>
        </w:rPr>
        <w:t xml:space="preserve"> </w:t>
      </w:r>
      <w:r>
        <w:t>В.Ю.</w:t>
      </w:r>
      <w:r>
        <w:rPr>
          <w:spacing w:val="19"/>
        </w:rPr>
        <w:t xml:space="preserve"> </w:t>
      </w:r>
      <w:r>
        <w:t>Драгунский</w:t>
      </w:r>
    </w:p>
    <w:p w14:paraId="21D84644" w14:textId="77777777" w:rsidR="0062385B" w:rsidRDefault="007628E4" w:rsidP="00E17D3C">
      <w:pPr>
        <w:pStyle w:val="a3"/>
        <w:spacing w:line="275" w:lineRule="exact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явным»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010C6152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сюжетов, героев, особенностей языка. Составление плана произведения: части текста,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14:paraId="52FE2642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352" w:lineRule="auto"/>
        <w:ind w:right="666" w:firstLine="709"/>
        <w:jc w:val="left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сказка     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«Золотая       рыбка»,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6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6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рыбке»,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6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6"/>
          <w:sz w:val="24"/>
        </w:rPr>
        <w:t xml:space="preserve"> </w:t>
      </w:r>
      <w:r>
        <w:rPr>
          <w:sz w:val="24"/>
        </w:rPr>
        <w:t>«Морозко»,</w:t>
      </w:r>
    </w:p>
    <w:p w14:paraId="79C01AEB" w14:textId="77777777" w:rsidR="0062385B" w:rsidRDefault="007628E4" w:rsidP="00E17D3C">
      <w:pPr>
        <w:pStyle w:val="a3"/>
        <w:spacing w:before="62"/>
      </w:pPr>
      <w:r>
        <w:t>В.Ф.</w:t>
      </w:r>
      <w:r>
        <w:rPr>
          <w:spacing w:val="-6"/>
        </w:rPr>
        <w:t xml:space="preserve"> </w:t>
      </w:r>
      <w:r>
        <w:t>Одоевский</w:t>
      </w:r>
      <w:r>
        <w:rPr>
          <w:spacing w:val="-5"/>
        </w:rPr>
        <w:t xml:space="preserve"> </w:t>
      </w: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5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Даль</w:t>
      </w:r>
      <w:r>
        <w:rPr>
          <w:spacing w:val="-5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59D5A514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</w:tabs>
        <w:spacing w:before="129"/>
        <w:ind w:left="2211"/>
        <w:jc w:val="left"/>
        <w:rPr>
          <w:sz w:val="24"/>
        </w:rPr>
      </w:pPr>
      <w:r>
        <w:rPr>
          <w:sz w:val="24"/>
        </w:rPr>
        <w:t xml:space="preserve">О   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братьях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наших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меньших.      Жанровое    </w:t>
      </w:r>
      <w:r>
        <w:rPr>
          <w:spacing w:val="59"/>
          <w:sz w:val="24"/>
        </w:rPr>
        <w:t xml:space="preserve"> </w:t>
      </w:r>
      <w:r>
        <w:rPr>
          <w:sz w:val="24"/>
        </w:rPr>
        <w:t>многообразие      произведений</w:t>
      </w:r>
    </w:p>
    <w:p w14:paraId="742AC5E8" w14:textId="77777777" w:rsidR="0062385B" w:rsidRDefault="007628E4" w:rsidP="00E17D3C">
      <w:pPr>
        <w:pStyle w:val="a3"/>
        <w:tabs>
          <w:tab w:val="left" w:pos="4757"/>
          <w:tab w:val="left" w:pos="7774"/>
        </w:tabs>
        <w:spacing w:before="129" w:line="352" w:lineRule="auto"/>
        <w:ind w:right="284"/>
      </w:pP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познавательном тексте. Нравственно-этические понятия: отношение человека к животным (любовь и</w:t>
      </w:r>
      <w:r>
        <w:rPr>
          <w:spacing w:val="1"/>
        </w:rPr>
        <w:t xml:space="preserve"> </w:t>
      </w:r>
      <w:r>
        <w:t>забота). Особенности 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tab/>
        <w:t>И.А.</w:t>
      </w:r>
      <w:r>
        <w:tab/>
        <w:t>Крылова,</w:t>
      </w:r>
    </w:p>
    <w:p w14:paraId="27F746B9" w14:textId="77777777" w:rsidR="0062385B" w:rsidRDefault="007628E4" w:rsidP="00E17D3C">
      <w:pPr>
        <w:pStyle w:val="a3"/>
        <w:tabs>
          <w:tab w:val="left" w:pos="1346"/>
          <w:tab w:val="left" w:pos="1566"/>
          <w:tab w:val="left" w:pos="2969"/>
          <w:tab w:val="left" w:pos="4086"/>
          <w:tab w:val="left" w:pos="5006"/>
          <w:tab w:val="left" w:pos="5070"/>
          <w:tab w:val="left" w:pos="5674"/>
          <w:tab w:val="left" w:pos="6994"/>
          <w:tab w:val="left" w:pos="7448"/>
          <w:tab w:val="left" w:pos="7856"/>
          <w:tab w:val="left" w:pos="8253"/>
          <w:tab w:val="left" w:pos="9761"/>
          <w:tab w:val="left" w:pos="9829"/>
        </w:tabs>
        <w:spacing w:line="352" w:lineRule="auto"/>
        <w:ind w:right="616"/>
      </w:pPr>
      <w:r>
        <w:t>Л.Н.</w:t>
      </w:r>
      <w:r>
        <w:tab/>
      </w:r>
      <w:r>
        <w:tab/>
        <w:t>Толстого).</w:t>
      </w:r>
      <w:r>
        <w:tab/>
        <w:t>Мораль</w:t>
      </w:r>
      <w:r>
        <w:tab/>
        <w:t>басни</w:t>
      </w:r>
      <w:r>
        <w:tab/>
        <w:t>как</w:t>
      </w:r>
      <w:r>
        <w:tab/>
        <w:t>нравственный</w:t>
      </w:r>
      <w:r>
        <w:tab/>
        <w:t>урок</w:t>
      </w:r>
      <w:r>
        <w:tab/>
        <w:t>(поучение).</w:t>
      </w:r>
      <w:r>
        <w:tab/>
      </w:r>
      <w:r>
        <w:rPr>
          <w:spacing w:val="-1"/>
        </w:rPr>
        <w:t>Знакомство</w:t>
      </w:r>
      <w:r>
        <w:rPr>
          <w:spacing w:val="-57"/>
        </w:rPr>
        <w:t xml:space="preserve"> </w:t>
      </w:r>
      <w:r>
        <w:t>с</w:t>
      </w:r>
      <w:r>
        <w:tab/>
        <w:t>художниками-иллюстраторами,</w:t>
      </w:r>
      <w:r>
        <w:tab/>
      </w:r>
      <w:r>
        <w:tab/>
        <w:t>анималистами</w:t>
      </w:r>
      <w:r>
        <w:tab/>
        <w:t>(без</w:t>
      </w:r>
      <w:r>
        <w:tab/>
      </w:r>
      <w:r>
        <w:tab/>
        <w:t>использования</w:t>
      </w:r>
      <w:r>
        <w:tab/>
      </w:r>
      <w:r>
        <w:tab/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Бианки.</w:t>
      </w:r>
    </w:p>
    <w:p w14:paraId="54610158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  <w:tab w:val="left" w:pos="2573"/>
          <w:tab w:val="left" w:pos="4164"/>
          <w:tab w:val="left" w:pos="4408"/>
          <w:tab w:val="left" w:pos="4838"/>
          <w:tab w:val="left" w:pos="5924"/>
          <w:tab w:val="left" w:pos="6121"/>
          <w:tab w:val="left" w:pos="6712"/>
          <w:tab w:val="left" w:pos="7436"/>
          <w:tab w:val="left" w:pos="7827"/>
          <w:tab w:val="left" w:pos="9058"/>
          <w:tab w:val="left" w:pos="9964"/>
          <w:tab w:val="left" w:pos="10414"/>
        </w:tabs>
        <w:spacing w:line="352" w:lineRule="auto"/>
        <w:ind w:right="295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И.А.</w:t>
      </w:r>
      <w:r>
        <w:rPr>
          <w:sz w:val="24"/>
        </w:rPr>
        <w:tab/>
        <w:t>Крылов</w:t>
      </w:r>
      <w:r>
        <w:rPr>
          <w:sz w:val="24"/>
        </w:rPr>
        <w:tab/>
        <w:t>«Лебедь,</w:t>
      </w:r>
      <w:r>
        <w:rPr>
          <w:sz w:val="24"/>
        </w:rPr>
        <w:tab/>
        <w:t>Щука</w:t>
      </w:r>
      <w:r>
        <w:rPr>
          <w:sz w:val="24"/>
        </w:rPr>
        <w:tab/>
        <w:t>и</w:t>
      </w:r>
      <w:r>
        <w:rPr>
          <w:sz w:val="24"/>
        </w:rPr>
        <w:tab/>
        <w:t>Рак»,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8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9"/>
          <w:sz w:val="24"/>
        </w:rPr>
        <w:t xml:space="preserve"> </w:t>
      </w:r>
      <w:r>
        <w:rPr>
          <w:sz w:val="24"/>
        </w:rPr>
        <w:t>«Лев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мышь»,</w:t>
      </w:r>
      <w:r>
        <w:rPr>
          <w:spacing w:val="9"/>
          <w:sz w:val="24"/>
        </w:rPr>
        <w:t xml:space="preserve"> </w:t>
      </w:r>
      <w:r>
        <w:rPr>
          <w:sz w:val="24"/>
        </w:rPr>
        <w:t>М.М.</w:t>
      </w:r>
      <w:r>
        <w:rPr>
          <w:spacing w:val="8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9"/>
          <w:sz w:val="24"/>
        </w:rPr>
        <w:t xml:space="preserve"> </w:t>
      </w:r>
      <w:r>
        <w:rPr>
          <w:sz w:val="24"/>
        </w:rPr>
        <w:t>«Ребята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утята»,</w:t>
      </w:r>
      <w:r>
        <w:rPr>
          <w:spacing w:val="9"/>
          <w:sz w:val="24"/>
        </w:rPr>
        <w:t xml:space="preserve"> </w:t>
      </w:r>
      <w:r>
        <w:rPr>
          <w:sz w:val="24"/>
        </w:rPr>
        <w:t>Б.С.</w:t>
      </w:r>
      <w:r>
        <w:rPr>
          <w:spacing w:val="8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9"/>
          <w:sz w:val="24"/>
        </w:rPr>
        <w:t xml:space="preserve"> </w:t>
      </w:r>
      <w:r>
        <w:rPr>
          <w:sz w:val="24"/>
        </w:rPr>
        <w:t>«Храбрый</w:t>
      </w:r>
      <w:r>
        <w:rPr>
          <w:spacing w:val="8"/>
          <w:sz w:val="24"/>
        </w:rPr>
        <w:t xml:space="preserve"> </w:t>
      </w:r>
      <w:r>
        <w:rPr>
          <w:sz w:val="24"/>
        </w:rPr>
        <w:t>утёнок»,</w:t>
      </w:r>
      <w:r>
        <w:rPr>
          <w:spacing w:val="9"/>
          <w:sz w:val="24"/>
        </w:rPr>
        <w:t xml:space="preserve"> </w:t>
      </w:r>
      <w:r>
        <w:rPr>
          <w:sz w:val="24"/>
        </w:rPr>
        <w:t>В.Д.</w:t>
      </w:r>
      <w:r>
        <w:rPr>
          <w:spacing w:val="-57"/>
          <w:sz w:val="24"/>
        </w:rPr>
        <w:t xml:space="preserve"> </w:t>
      </w:r>
      <w:r>
        <w:rPr>
          <w:sz w:val="24"/>
        </w:rPr>
        <w:t>Берестов</w:t>
      </w:r>
      <w:r>
        <w:rPr>
          <w:sz w:val="24"/>
        </w:rPr>
        <w:tab/>
        <w:t>«Кошкин</w:t>
      </w:r>
      <w:r>
        <w:rPr>
          <w:sz w:val="24"/>
        </w:rPr>
        <w:tab/>
      </w:r>
      <w:r>
        <w:rPr>
          <w:sz w:val="24"/>
        </w:rPr>
        <w:tab/>
        <w:t>щенок»,</w:t>
      </w:r>
      <w:r>
        <w:rPr>
          <w:sz w:val="24"/>
        </w:rPr>
        <w:tab/>
      </w:r>
      <w:r>
        <w:rPr>
          <w:sz w:val="24"/>
        </w:rPr>
        <w:tab/>
        <w:t>В.В.</w:t>
      </w:r>
      <w:r>
        <w:rPr>
          <w:sz w:val="24"/>
        </w:rPr>
        <w:tab/>
      </w:r>
      <w:r>
        <w:rPr>
          <w:sz w:val="24"/>
        </w:rPr>
        <w:tab/>
        <w:t>Бианки</w:t>
      </w:r>
      <w:r>
        <w:rPr>
          <w:sz w:val="24"/>
        </w:rPr>
        <w:tab/>
        <w:t>«Музыкант»,</w:t>
      </w:r>
    </w:p>
    <w:p w14:paraId="287D7A84" w14:textId="77777777" w:rsidR="0062385B" w:rsidRDefault="007628E4" w:rsidP="00E17D3C">
      <w:pPr>
        <w:pStyle w:val="a3"/>
        <w:tabs>
          <w:tab w:val="left" w:pos="1551"/>
          <w:tab w:val="left" w:pos="2825"/>
          <w:tab w:val="left" w:pos="4370"/>
          <w:tab w:val="left" w:pos="5638"/>
          <w:tab w:val="left" w:pos="6408"/>
          <w:tab w:val="left" w:pos="7776"/>
          <w:tab w:val="left" w:pos="8689"/>
          <w:tab w:val="left" w:pos="9796"/>
          <w:tab w:val="left" w:pos="10255"/>
        </w:tabs>
        <w:spacing w:line="352" w:lineRule="auto"/>
        <w:ind w:right="614"/>
      </w:pPr>
      <w:r>
        <w:t>Е.И.</w:t>
      </w:r>
      <w:r>
        <w:tab/>
        <w:t>Чарушин</w:t>
      </w:r>
      <w:r>
        <w:tab/>
        <w:t>«Страшный</w:t>
      </w:r>
      <w:r>
        <w:tab/>
        <w:t>рассказ»,</w:t>
      </w:r>
      <w:r>
        <w:tab/>
        <w:t>С.В.</w:t>
      </w:r>
      <w:r>
        <w:tab/>
        <w:t>Михалков</w:t>
      </w:r>
      <w:r>
        <w:tab/>
        <w:t>«Мой</w:t>
      </w:r>
      <w:r>
        <w:tab/>
        <w:t>щенок»</w:t>
      </w:r>
      <w:r>
        <w:tab/>
        <w:t>и</w:t>
      </w:r>
      <w:r>
        <w:tab/>
      </w:r>
      <w:r>
        <w:rPr>
          <w:spacing w:val="-1"/>
        </w:rPr>
        <w:t>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70D1E2DB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211"/>
          <w:tab w:val="left" w:pos="2959"/>
          <w:tab w:val="left" w:pos="5055"/>
          <w:tab w:val="left" w:pos="6245"/>
          <w:tab w:val="left" w:pos="8693"/>
        </w:tabs>
        <w:spacing w:line="352" w:lineRule="auto"/>
        <w:ind w:right="294" w:firstLine="709"/>
        <w:jc w:val="left"/>
        <w:rPr>
          <w:sz w:val="24"/>
        </w:rPr>
      </w:pP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наших</w:t>
      </w:r>
      <w:r>
        <w:rPr>
          <w:spacing w:val="14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4"/>
          <w:sz w:val="24"/>
        </w:rPr>
        <w:t xml:space="preserve"> </w:t>
      </w:r>
      <w:r>
        <w:rPr>
          <w:sz w:val="24"/>
        </w:rPr>
        <w:t>Тема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z w:val="24"/>
        </w:rPr>
        <w:tab/>
        <w:t>писателей</w:t>
      </w:r>
      <w:r>
        <w:rPr>
          <w:sz w:val="24"/>
        </w:rPr>
        <w:tab/>
        <w:t>и</w:t>
      </w:r>
      <w:r>
        <w:rPr>
          <w:sz w:val="24"/>
        </w:rPr>
        <w:tab/>
        <w:t>фольклорных</w:t>
      </w:r>
      <w:r>
        <w:rPr>
          <w:sz w:val="24"/>
        </w:rPr>
        <w:tab/>
        <w:t>произведениях</w:t>
      </w:r>
    </w:p>
    <w:p w14:paraId="3EF8E1A5" w14:textId="77777777" w:rsidR="0062385B" w:rsidRDefault="007628E4" w:rsidP="00E17D3C">
      <w:pPr>
        <w:pStyle w:val="a3"/>
        <w:spacing w:line="275" w:lineRule="exact"/>
      </w:pPr>
      <w:r>
        <w:t xml:space="preserve">(по    </w:t>
      </w:r>
      <w:r>
        <w:rPr>
          <w:spacing w:val="6"/>
        </w:rPr>
        <w:t xml:space="preserve"> </w:t>
      </w:r>
      <w:r>
        <w:t xml:space="preserve">выбору).     </w:t>
      </w:r>
      <w:r>
        <w:rPr>
          <w:spacing w:val="5"/>
        </w:rPr>
        <w:t xml:space="preserve"> </w:t>
      </w:r>
      <w:r>
        <w:t xml:space="preserve">Отражение     </w:t>
      </w:r>
      <w:r>
        <w:rPr>
          <w:spacing w:val="6"/>
        </w:rPr>
        <w:t xml:space="preserve"> </w:t>
      </w:r>
      <w:r>
        <w:t xml:space="preserve">нравственных     </w:t>
      </w:r>
      <w:r>
        <w:rPr>
          <w:spacing w:val="5"/>
        </w:rPr>
        <w:t xml:space="preserve"> </w:t>
      </w:r>
      <w:r>
        <w:t xml:space="preserve">семейных     </w:t>
      </w:r>
      <w:r>
        <w:rPr>
          <w:spacing w:val="6"/>
        </w:rPr>
        <w:t xml:space="preserve"> </w:t>
      </w:r>
      <w:r>
        <w:t xml:space="preserve">ценностей     </w:t>
      </w:r>
      <w:r>
        <w:rPr>
          <w:spacing w:val="5"/>
        </w:rPr>
        <w:t xml:space="preserve"> </w:t>
      </w:r>
      <w:r>
        <w:t xml:space="preserve">в     </w:t>
      </w:r>
      <w:r>
        <w:rPr>
          <w:spacing w:val="6"/>
        </w:rPr>
        <w:t xml:space="preserve"> </w:t>
      </w:r>
      <w:r>
        <w:t>произведениях</w:t>
      </w:r>
    </w:p>
    <w:p w14:paraId="6CF55AF8" w14:textId="77777777" w:rsidR="0062385B" w:rsidRDefault="007628E4" w:rsidP="00E17D3C">
      <w:pPr>
        <w:pStyle w:val="a3"/>
        <w:spacing w:before="118" w:line="352" w:lineRule="auto"/>
        <w:ind w:right="292"/>
      </w:pPr>
      <w:r>
        <w:t>о семье: любовь и сопереживание, уважение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защищённость в семье. Тема художественных произведений: Международный женский день, День</w:t>
      </w:r>
      <w:r>
        <w:rPr>
          <w:spacing w:val="1"/>
        </w:rPr>
        <w:t xml:space="preserve"> </w:t>
      </w:r>
      <w:r>
        <w:t>Победы.</w:t>
      </w:r>
    </w:p>
    <w:p w14:paraId="1BAFC8BE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1546"/>
          <w:tab w:val="left" w:pos="2391"/>
          <w:tab w:val="left" w:pos="2756"/>
          <w:tab w:val="left" w:pos="3800"/>
          <w:tab w:val="left" w:pos="4246"/>
          <w:tab w:val="left" w:pos="4995"/>
          <w:tab w:val="left" w:pos="5746"/>
          <w:tab w:val="left" w:pos="6169"/>
          <w:tab w:val="left" w:pos="6757"/>
          <w:tab w:val="left" w:pos="7029"/>
          <w:tab w:val="left" w:pos="8259"/>
          <w:tab w:val="left" w:pos="8996"/>
          <w:tab w:val="left" w:pos="9314"/>
          <w:tab w:val="left" w:pos="9846"/>
          <w:tab w:val="left" w:pos="10333"/>
        </w:tabs>
        <w:spacing w:line="352" w:lineRule="auto"/>
        <w:ind w:right="582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Л.Н.</w:t>
      </w:r>
      <w:r>
        <w:rPr>
          <w:sz w:val="24"/>
        </w:rPr>
        <w:tab/>
      </w:r>
      <w:r>
        <w:rPr>
          <w:sz w:val="24"/>
        </w:rPr>
        <w:tab/>
        <w:t>Толстой</w:t>
      </w:r>
      <w:r>
        <w:rPr>
          <w:sz w:val="24"/>
        </w:rPr>
        <w:tab/>
        <w:t>«Отец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сыновья»,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z w:val="24"/>
        </w:rPr>
        <w:tab/>
        <w:t>Плещеев</w:t>
      </w:r>
      <w:r>
        <w:rPr>
          <w:sz w:val="24"/>
        </w:rPr>
        <w:tab/>
        <w:t>«Песня</w:t>
      </w:r>
      <w:r>
        <w:rPr>
          <w:sz w:val="24"/>
        </w:rPr>
        <w:tab/>
        <w:t>матери»,</w:t>
      </w:r>
      <w:r>
        <w:rPr>
          <w:sz w:val="24"/>
        </w:rPr>
        <w:tab/>
        <w:t>В.А.</w:t>
      </w:r>
      <w:r>
        <w:rPr>
          <w:sz w:val="24"/>
        </w:rPr>
        <w:tab/>
        <w:t>Осеева</w:t>
      </w:r>
      <w:r>
        <w:rPr>
          <w:sz w:val="24"/>
        </w:rPr>
        <w:tab/>
        <w:t>«Сыновья»,</w:t>
      </w:r>
      <w:r>
        <w:rPr>
          <w:sz w:val="24"/>
        </w:rPr>
        <w:tab/>
        <w:t>С.В.</w:t>
      </w:r>
      <w:r>
        <w:rPr>
          <w:sz w:val="24"/>
        </w:rPr>
        <w:tab/>
        <w:t>Михалков</w:t>
      </w:r>
      <w:r>
        <w:rPr>
          <w:sz w:val="24"/>
        </w:rPr>
        <w:tab/>
      </w:r>
      <w:r>
        <w:rPr>
          <w:spacing w:val="-1"/>
          <w:sz w:val="24"/>
        </w:rPr>
        <w:t>«Быль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Баруздин</w:t>
      </w:r>
      <w:r>
        <w:rPr>
          <w:spacing w:val="-1"/>
          <w:sz w:val="24"/>
        </w:rPr>
        <w:t xml:space="preserve"> </w:t>
      </w:r>
      <w:r>
        <w:rPr>
          <w:sz w:val="24"/>
        </w:rPr>
        <w:t>«Салют»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41B4E32F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1477"/>
          <w:tab w:val="left" w:pos="2211"/>
          <w:tab w:val="left" w:pos="2456"/>
          <w:tab w:val="left" w:pos="3312"/>
          <w:tab w:val="left" w:pos="3731"/>
          <w:tab w:val="left" w:pos="5245"/>
          <w:tab w:val="left" w:pos="6060"/>
          <w:tab w:val="left" w:pos="6877"/>
          <w:tab w:val="left" w:pos="7141"/>
          <w:tab w:val="left" w:pos="8834"/>
          <w:tab w:val="left" w:pos="9433"/>
          <w:tab w:val="left" w:pos="10196"/>
          <w:tab w:val="left" w:pos="10316"/>
        </w:tabs>
        <w:spacing w:line="352" w:lineRule="auto"/>
        <w:ind w:right="601" w:firstLine="709"/>
        <w:jc w:val="left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литература.</w:t>
      </w:r>
      <w:r>
        <w:rPr>
          <w:sz w:val="24"/>
        </w:rPr>
        <w:tab/>
        <w:t>Круг</w:t>
      </w:r>
      <w:r>
        <w:rPr>
          <w:sz w:val="24"/>
        </w:rPr>
        <w:tab/>
        <w:t>чтения:</w:t>
      </w:r>
      <w:r>
        <w:rPr>
          <w:sz w:val="24"/>
        </w:rPr>
        <w:tab/>
      </w:r>
      <w:r>
        <w:rPr>
          <w:sz w:val="24"/>
        </w:rPr>
        <w:tab/>
        <w:t>литературная</w:t>
      </w:r>
      <w:r>
        <w:rPr>
          <w:sz w:val="24"/>
        </w:rPr>
        <w:tab/>
        <w:t>(авторская)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сказка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z w:val="24"/>
        </w:rPr>
        <w:tab/>
        <w:t>менее</w:t>
      </w:r>
      <w:r>
        <w:rPr>
          <w:sz w:val="24"/>
        </w:rPr>
        <w:tab/>
        <w:t>двух</w:t>
      </w:r>
      <w:r>
        <w:rPr>
          <w:sz w:val="24"/>
        </w:rPr>
        <w:tab/>
        <w:t>произведений):</w:t>
      </w:r>
      <w:r>
        <w:rPr>
          <w:sz w:val="24"/>
        </w:rPr>
        <w:tab/>
        <w:t>зарубежные</w:t>
      </w:r>
      <w:r>
        <w:rPr>
          <w:sz w:val="24"/>
        </w:rPr>
        <w:tab/>
        <w:t>писатели-сказочники</w:t>
      </w:r>
      <w:r>
        <w:rPr>
          <w:sz w:val="24"/>
        </w:rPr>
        <w:tab/>
        <w:t>(Ш.</w:t>
      </w:r>
      <w:r>
        <w:rPr>
          <w:sz w:val="24"/>
        </w:rPr>
        <w:tab/>
        <w:t>Перро,</w:t>
      </w:r>
    </w:p>
    <w:p w14:paraId="537C6AD3" w14:textId="77777777" w:rsidR="0062385B" w:rsidRDefault="007628E4" w:rsidP="00E17D3C">
      <w:pPr>
        <w:pStyle w:val="a3"/>
        <w:spacing w:line="352" w:lineRule="auto"/>
        <w:ind w:right="290"/>
      </w:pPr>
      <w:r>
        <w:t>Х.-К. Андерсен и другие). Характеристика авторской сказки: герои, особенности построения и языка.</w:t>
      </w:r>
      <w:r>
        <w:rPr>
          <w:spacing w:val="-57"/>
        </w:rPr>
        <w:t xml:space="preserve"> </w:t>
      </w:r>
      <w:r>
        <w:t>Сходство тем и сюжетов сказок разных народов.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14:paraId="671AF7F1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391"/>
        </w:tabs>
        <w:spacing w:line="274" w:lineRule="exact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 xml:space="preserve">чтения:  </w:t>
      </w:r>
      <w:r>
        <w:rPr>
          <w:spacing w:val="41"/>
          <w:sz w:val="24"/>
        </w:rPr>
        <w:t xml:space="preserve"> </w:t>
      </w:r>
      <w:proofErr w:type="gramEnd"/>
      <w:r>
        <w:rPr>
          <w:sz w:val="24"/>
        </w:rPr>
        <w:t xml:space="preserve">Ш.  </w:t>
      </w:r>
      <w:r>
        <w:rPr>
          <w:spacing w:val="41"/>
          <w:sz w:val="24"/>
        </w:rPr>
        <w:t xml:space="preserve"> </w:t>
      </w:r>
      <w:r>
        <w:rPr>
          <w:sz w:val="24"/>
        </w:rPr>
        <w:t>Перро</w:t>
      </w:r>
      <w:proofErr w:type="gramStart"/>
      <w:r>
        <w:rPr>
          <w:sz w:val="24"/>
        </w:rPr>
        <w:t xml:space="preserve">  </w:t>
      </w:r>
      <w:r>
        <w:rPr>
          <w:spacing w:val="42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Кот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сапогах»,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41"/>
          <w:sz w:val="24"/>
        </w:rPr>
        <w:t xml:space="preserve"> </w:t>
      </w:r>
      <w:r>
        <w:rPr>
          <w:sz w:val="24"/>
        </w:rPr>
        <w:t>Андерсен</w:t>
      </w:r>
    </w:p>
    <w:p w14:paraId="10A6C9D8" w14:textId="77777777" w:rsidR="0062385B" w:rsidRDefault="007628E4" w:rsidP="00E17D3C">
      <w:pPr>
        <w:pStyle w:val="a3"/>
        <w:spacing w:before="123"/>
      </w:pPr>
      <w:r>
        <w:t>«Пятеро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стручка»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67E3774E" w14:textId="11A56A90" w:rsidR="006856CC" w:rsidRPr="006856CC" w:rsidRDefault="007628E4" w:rsidP="006856CC">
      <w:pPr>
        <w:pStyle w:val="a5"/>
        <w:numPr>
          <w:ilvl w:val="2"/>
          <w:numId w:val="91"/>
        </w:numPr>
        <w:tabs>
          <w:tab w:val="left" w:pos="2211"/>
        </w:tabs>
        <w:spacing w:before="130" w:line="352" w:lineRule="auto"/>
        <w:ind w:right="288" w:firstLine="709"/>
        <w:jc w:val="left"/>
        <w:rPr>
          <w:sz w:val="24"/>
        </w:rPr>
      </w:pPr>
      <w:r w:rsidRPr="006856CC">
        <w:rPr>
          <w:sz w:val="24"/>
        </w:rPr>
        <w:t>Библиографическая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культура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(работа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с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детской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книгой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и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справочной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литературой).</w:t>
      </w:r>
      <w:r w:rsidRPr="006856CC">
        <w:rPr>
          <w:spacing w:val="-57"/>
          <w:sz w:val="24"/>
        </w:rPr>
        <w:t xml:space="preserve"> </w:t>
      </w:r>
      <w:r w:rsidRPr="006856CC">
        <w:rPr>
          <w:sz w:val="24"/>
        </w:rPr>
        <w:t>Книга как источник необходимых знаний. Элементы книги: содержание или оглавление, аннотация,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иллюстрация. Выбор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книг на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основе рекомендательного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списка, тематические</w:t>
      </w:r>
      <w:r w:rsidRPr="006856CC">
        <w:rPr>
          <w:spacing w:val="1"/>
          <w:sz w:val="24"/>
        </w:rPr>
        <w:t xml:space="preserve"> </w:t>
      </w:r>
      <w:r w:rsidRPr="006856CC">
        <w:rPr>
          <w:sz w:val="24"/>
        </w:rPr>
        <w:t>картотеки библиотеки.</w:t>
      </w:r>
      <w:r w:rsidR="006856CC" w:rsidRPr="006856CC">
        <w:rPr>
          <w:sz w:val="24"/>
        </w:rPr>
        <w:t xml:space="preserve"> </w:t>
      </w:r>
      <w:r w:rsidR="006856CC">
        <w:rPr>
          <w:sz w:val="24"/>
        </w:rPr>
        <w:t xml:space="preserve"> </w:t>
      </w:r>
    </w:p>
    <w:p w14:paraId="2586E705" w14:textId="77777777" w:rsidR="0062385B" w:rsidRDefault="007628E4" w:rsidP="00E17D3C">
      <w:pPr>
        <w:pStyle w:val="a3"/>
        <w:spacing w:before="62"/>
      </w:pPr>
      <w:r>
        <w:t>Книга</w:t>
      </w:r>
      <w:r>
        <w:rPr>
          <w:spacing w:val="-5"/>
        </w:rPr>
        <w:t xml:space="preserve"> </w:t>
      </w:r>
      <w:r>
        <w:t>учебная,</w:t>
      </w:r>
      <w:r>
        <w:rPr>
          <w:spacing w:val="-3"/>
        </w:rPr>
        <w:t xml:space="preserve"> </w:t>
      </w:r>
      <w:r>
        <w:t>художественная,</w:t>
      </w:r>
      <w:r>
        <w:rPr>
          <w:spacing w:val="-4"/>
        </w:rPr>
        <w:t xml:space="preserve"> </w:t>
      </w:r>
      <w:r>
        <w:t>справочная.</w:t>
      </w:r>
    </w:p>
    <w:p w14:paraId="435980D6" w14:textId="77777777" w:rsidR="0062385B" w:rsidRDefault="007628E4" w:rsidP="00E17D3C">
      <w:pPr>
        <w:pStyle w:val="a5"/>
        <w:numPr>
          <w:ilvl w:val="2"/>
          <w:numId w:val="91"/>
        </w:numPr>
        <w:tabs>
          <w:tab w:val="left" w:pos="2331"/>
        </w:tabs>
        <w:spacing w:before="129"/>
        <w:ind w:left="2331" w:hanging="840"/>
        <w:jc w:val="left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литературного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2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способствует   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освоению</w:t>
      </w:r>
    </w:p>
    <w:p w14:paraId="5BB0594C" w14:textId="77777777" w:rsidR="0062385B" w:rsidRDefault="007628E4" w:rsidP="00E17D3C">
      <w:pPr>
        <w:pStyle w:val="a3"/>
        <w:spacing w:before="129" w:line="352" w:lineRule="auto"/>
        <w:ind w:right="277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175EA45C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51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4D4188B" w14:textId="77777777" w:rsidR="0062385B" w:rsidRDefault="007628E4" w:rsidP="00E17D3C">
      <w:pPr>
        <w:pStyle w:val="a3"/>
        <w:spacing w:line="352" w:lineRule="auto"/>
        <w:ind w:right="290" w:firstLine="70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14:paraId="77BE4C08" w14:textId="77777777" w:rsidR="0062385B" w:rsidRDefault="007628E4" w:rsidP="00E17D3C">
      <w:pPr>
        <w:pStyle w:val="a3"/>
        <w:tabs>
          <w:tab w:val="left" w:pos="1158"/>
          <w:tab w:val="left" w:pos="1391"/>
          <w:tab w:val="left" w:pos="2154"/>
          <w:tab w:val="left" w:pos="2531"/>
          <w:tab w:val="left" w:pos="2949"/>
          <w:tab w:val="left" w:pos="3316"/>
          <w:tab w:val="left" w:pos="3401"/>
          <w:tab w:val="left" w:pos="3692"/>
          <w:tab w:val="left" w:pos="4380"/>
          <w:tab w:val="left" w:pos="4571"/>
          <w:tab w:val="left" w:pos="4948"/>
          <w:tab w:val="left" w:pos="5122"/>
          <w:tab w:val="left" w:pos="5539"/>
          <w:tab w:val="left" w:pos="6305"/>
          <w:tab w:val="left" w:pos="6532"/>
          <w:tab w:val="left" w:pos="6681"/>
          <w:tab w:val="left" w:pos="6965"/>
          <w:tab w:val="left" w:pos="7577"/>
          <w:tab w:val="left" w:pos="7954"/>
          <w:tab w:val="left" w:pos="8263"/>
          <w:tab w:val="left" w:pos="8503"/>
          <w:tab w:val="left" w:pos="8835"/>
          <w:tab w:val="left" w:pos="9011"/>
          <w:tab w:val="left" w:pos="9396"/>
          <w:tab w:val="left" w:pos="9511"/>
          <w:tab w:val="left" w:pos="9629"/>
          <w:tab w:val="left" w:pos="10152"/>
        </w:tabs>
        <w:spacing w:line="352" w:lineRule="auto"/>
        <w:ind w:right="554" w:firstLine="709"/>
      </w:pPr>
      <w:r>
        <w:t>сравнивать</w:t>
      </w:r>
      <w:r>
        <w:tab/>
        <w:t>и</w:t>
      </w:r>
      <w:r>
        <w:tab/>
      </w:r>
      <w:r>
        <w:tab/>
        <w:t>группировать</w:t>
      </w:r>
      <w:r>
        <w:tab/>
      </w:r>
      <w:r>
        <w:tab/>
        <w:t>различные</w:t>
      </w:r>
      <w:r>
        <w:tab/>
      </w:r>
      <w:r>
        <w:tab/>
        <w:t>произведения</w:t>
      </w:r>
      <w:r>
        <w:tab/>
      </w:r>
      <w:r>
        <w:tab/>
        <w:t>по</w:t>
      </w:r>
      <w:r>
        <w:tab/>
        <w:t>теме</w:t>
      </w:r>
      <w:r>
        <w:tab/>
      </w:r>
      <w:r>
        <w:tab/>
      </w:r>
      <w:r>
        <w:tab/>
        <w:t>(о</w:t>
      </w:r>
      <w:r>
        <w:tab/>
        <w:t>Родине,</w:t>
      </w:r>
      <w:r>
        <w:rPr>
          <w:spacing w:val="1"/>
        </w:rPr>
        <w:t xml:space="preserve"> </w:t>
      </w:r>
      <w:r>
        <w:t>о</w:t>
      </w:r>
      <w:r>
        <w:tab/>
        <w:t>родной</w:t>
      </w:r>
      <w:r>
        <w:tab/>
        <w:t>природе,</w:t>
      </w:r>
      <w:r>
        <w:tab/>
        <w:t>о</w:t>
      </w:r>
      <w:r>
        <w:tab/>
        <w:t>детях,</w:t>
      </w:r>
      <w:r>
        <w:tab/>
      </w:r>
      <w:r>
        <w:tab/>
        <w:t>о</w:t>
      </w:r>
      <w:r>
        <w:tab/>
        <w:t>животных,</w:t>
      </w:r>
      <w:r>
        <w:tab/>
        <w:t>о</w:t>
      </w:r>
      <w:r>
        <w:tab/>
      </w:r>
      <w:r>
        <w:tab/>
        <w:t>семье,</w:t>
      </w:r>
      <w:r>
        <w:tab/>
        <w:t>о</w:t>
      </w:r>
      <w:r>
        <w:tab/>
        <w:t>чудесах</w:t>
      </w:r>
      <w:r>
        <w:tab/>
      </w:r>
      <w:r>
        <w:tab/>
        <w:t>и</w:t>
      </w:r>
      <w:r>
        <w:tab/>
      </w:r>
      <w:r>
        <w:rPr>
          <w:spacing w:val="-1"/>
        </w:rPr>
        <w:t>превращениях),</w:t>
      </w:r>
      <w:r>
        <w:rPr>
          <w:spacing w:val="-57"/>
        </w:rPr>
        <w:t xml:space="preserve"> </w:t>
      </w:r>
      <w:r>
        <w:t>по</w:t>
      </w:r>
      <w:r>
        <w:tab/>
      </w:r>
      <w:r>
        <w:tab/>
        <w:t>жанрам</w:t>
      </w:r>
      <w:r>
        <w:tab/>
        <w:t>(произведения</w:t>
      </w:r>
      <w:r>
        <w:tab/>
        <w:t>устного</w:t>
      </w:r>
      <w:r>
        <w:tab/>
        <w:t>народного</w:t>
      </w:r>
      <w:r>
        <w:tab/>
      </w:r>
      <w:r>
        <w:tab/>
        <w:t>творчества,</w:t>
      </w:r>
      <w:r>
        <w:tab/>
      </w:r>
      <w:r>
        <w:tab/>
        <w:t>сказка</w:t>
      </w:r>
      <w:r>
        <w:tab/>
      </w:r>
      <w:r>
        <w:tab/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14:paraId="5A77D04E" w14:textId="77777777" w:rsidR="0062385B" w:rsidRDefault="007628E4" w:rsidP="00E17D3C">
      <w:pPr>
        <w:pStyle w:val="a3"/>
        <w:spacing w:line="352" w:lineRule="auto"/>
        <w:ind w:firstLine="709"/>
      </w:pPr>
      <w:r>
        <w:t>характеризовать</w:t>
      </w:r>
      <w:r>
        <w:rPr>
          <w:spacing w:val="37"/>
        </w:rPr>
        <w:t xml:space="preserve"> </w:t>
      </w:r>
      <w:r>
        <w:t>(кратко)</w:t>
      </w:r>
      <w:r>
        <w:rPr>
          <w:spacing w:val="37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жанров</w:t>
      </w:r>
      <w:r>
        <w:rPr>
          <w:spacing w:val="37"/>
        </w:rPr>
        <w:t xml:space="preserve"> </w:t>
      </w:r>
      <w:r>
        <w:t>(произведения</w:t>
      </w:r>
      <w:r>
        <w:rPr>
          <w:spacing w:val="38"/>
        </w:rPr>
        <w:t xml:space="preserve"> </w:t>
      </w:r>
      <w:r>
        <w:t>устного</w:t>
      </w:r>
      <w:r>
        <w:rPr>
          <w:spacing w:val="37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14:paraId="417F34DA" w14:textId="77777777" w:rsidR="0062385B" w:rsidRDefault="007628E4" w:rsidP="00E17D3C">
      <w:pPr>
        <w:pStyle w:val="a3"/>
        <w:spacing w:line="352" w:lineRule="auto"/>
        <w:ind w:right="290" w:firstLine="709"/>
      </w:pPr>
      <w:r>
        <w:t>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 оценивать его поступки, сравнивать</w:t>
      </w:r>
      <w:r>
        <w:rPr>
          <w:spacing w:val="-57"/>
        </w:rPr>
        <w:t xml:space="preserve"> </w:t>
      </w:r>
      <w:r>
        <w:t>героев по предложенному алгоритму, устанавливать последовательность событий (действий) в сказке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рассказе;</w:t>
      </w:r>
    </w:p>
    <w:p w14:paraId="481B53FB" w14:textId="77777777" w:rsidR="0062385B" w:rsidRDefault="007628E4" w:rsidP="00E17D3C">
      <w:pPr>
        <w:pStyle w:val="a3"/>
        <w:spacing w:line="352" w:lineRule="auto"/>
        <w:ind w:right="285" w:firstLine="709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1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словарю.</w:t>
      </w:r>
    </w:p>
    <w:p w14:paraId="5B719448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F526EAA" w14:textId="77777777" w:rsidR="0062385B" w:rsidRDefault="007628E4" w:rsidP="00E17D3C">
      <w:pPr>
        <w:pStyle w:val="a3"/>
        <w:spacing w:line="275" w:lineRule="exact"/>
        <w:ind w:left="1491"/>
      </w:pPr>
      <w:r>
        <w:t>соотносить</w:t>
      </w:r>
      <w:r>
        <w:rPr>
          <w:spacing w:val="-7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</w:t>
      </w:r>
      <w:r>
        <w:rPr>
          <w:spacing w:val="-6"/>
        </w:rPr>
        <w:t xml:space="preserve"> </w:t>
      </w:r>
      <w:r>
        <w:t>произведения;</w:t>
      </w:r>
    </w:p>
    <w:p w14:paraId="086C47CD" w14:textId="77777777" w:rsidR="0062385B" w:rsidRDefault="007628E4" w:rsidP="00E17D3C">
      <w:pPr>
        <w:pStyle w:val="a3"/>
        <w:spacing w:before="115" w:line="352" w:lineRule="auto"/>
        <w:ind w:firstLine="709"/>
      </w:pPr>
      <w:r>
        <w:lastRenderedPageBreak/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каталоге,</w:t>
      </w:r>
      <w:r>
        <w:rPr>
          <w:spacing w:val="3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книгу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автору,</w:t>
      </w:r>
      <w:r>
        <w:rPr>
          <w:spacing w:val="3"/>
        </w:rPr>
        <w:t xml:space="preserve"> </w:t>
      </w:r>
      <w:r>
        <w:t>каталогу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14:paraId="3D0B475C" w14:textId="77777777" w:rsidR="0062385B" w:rsidRDefault="007628E4" w:rsidP="00E17D3C">
      <w:pPr>
        <w:pStyle w:val="a3"/>
        <w:spacing w:line="352" w:lineRule="auto"/>
        <w:ind w:right="283" w:firstLine="709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14:paraId="74BD5DA0" w14:textId="77777777" w:rsidR="0062385B" w:rsidRDefault="007628E4" w:rsidP="00E17D3C">
      <w:pPr>
        <w:pStyle w:val="a3"/>
        <w:spacing w:line="275" w:lineRule="exact"/>
        <w:ind w:left="1491"/>
      </w:pP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14:paraId="1FBDAEB9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511"/>
        </w:tabs>
        <w:spacing w:before="127"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4AE4C2C0" w14:textId="77777777" w:rsidR="0062385B" w:rsidRDefault="007628E4" w:rsidP="00E17D3C">
      <w:pPr>
        <w:pStyle w:val="a3"/>
        <w:tabs>
          <w:tab w:val="left" w:pos="2139"/>
          <w:tab w:val="left" w:pos="4014"/>
          <w:tab w:val="left" w:pos="5763"/>
          <w:tab w:val="left" w:pos="6880"/>
          <w:tab w:val="left" w:pos="8399"/>
          <w:tab w:val="left" w:pos="9177"/>
        </w:tabs>
        <w:spacing w:line="352" w:lineRule="auto"/>
        <w:ind w:right="287" w:firstLine="709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диалоге:</w:t>
      </w:r>
      <w:r>
        <w:rPr>
          <w:spacing w:val="9"/>
        </w:rPr>
        <w:t xml:space="preserve"> </w:t>
      </w:r>
      <w:r>
        <w:t>отвечать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кратко</w:t>
      </w:r>
      <w:r>
        <w:rPr>
          <w:spacing w:val="10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ответы,</w:t>
      </w:r>
      <w:r>
        <w:rPr>
          <w:spacing w:val="10"/>
        </w:rPr>
        <w:t xml:space="preserve"> </w:t>
      </w:r>
      <w:r>
        <w:t>дополнять</w:t>
      </w:r>
      <w:r>
        <w:rPr>
          <w:spacing w:val="9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14:paraId="45102DE5" w14:textId="77777777" w:rsidR="0062385B" w:rsidRDefault="007628E4" w:rsidP="00E17D3C">
      <w:pPr>
        <w:pStyle w:val="a3"/>
        <w:spacing w:line="275" w:lineRule="exact"/>
      </w:pPr>
      <w:r>
        <w:t>на</w:t>
      </w:r>
      <w:r>
        <w:rPr>
          <w:spacing w:val="-2"/>
        </w:rPr>
        <w:t xml:space="preserve"> </w:t>
      </w:r>
      <w:r>
        <w:t>заданную тему;</w:t>
      </w:r>
    </w:p>
    <w:p w14:paraId="18BD847C" w14:textId="77777777" w:rsidR="0062385B" w:rsidRDefault="007628E4" w:rsidP="00E17D3C">
      <w:pPr>
        <w:pStyle w:val="a3"/>
        <w:spacing w:before="128"/>
        <w:ind w:left="1491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выборочно</w:t>
      </w:r>
      <w:r>
        <w:rPr>
          <w:spacing w:val="-9"/>
        </w:rPr>
        <w:t xml:space="preserve"> </w:t>
      </w:r>
      <w:r>
        <w:t>прочитанное</w:t>
      </w:r>
      <w:r>
        <w:rPr>
          <w:spacing w:val="-9"/>
        </w:rPr>
        <w:t xml:space="preserve"> </w:t>
      </w:r>
      <w:r>
        <w:t>произведение;</w:t>
      </w:r>
    </w:p>
    <w:p w14:paraId="6CB99A7F" w14:textId="77777777" w:rsidR="0062385B" w:rsidRDefault="007628E4" w:rsidP="00E17D3C">
      <w:pPr>
        <w:pStyle w:val="a3"/>
        <w:spacing w:before="62" w:line="352" w:lineRule="auto"/>
        <w:ind w:firstLine="709"/>
      </w:pPr>
      <w:r>
        <w:t>обсуждать</w:t>
      </w:r>
      <w:r>
        <w:rPr>
          <w:spacing w:val="20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парах,</w:t>
      </w:r>
      <w:r>
        <w:rPr>
          <w:spacing w:val="21"/>
        </w:rPr>
        <w:t xml:space="preserve"> </w:t>
      </w:r>
      <w:r>
        <w:t>группах)</w:t>
      </w:r>
      <w:r>
        <w:rPr>
          <w:spacing w:val="20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(устно)</w:t>
      </w:r>
      <w:r>
        <w:rPr>
          <w:spacing w:val="21"/>
        </w:rPr>
        <w:t xml:space="preserve"> </w:t>
      </w:r>
      <w:r>
        <w:t>простые</w:t>
      </w:r>
      <w:r>
        <w:rPr>
          <w:spacing w:val="20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 произведения;</w:t>
      </w:r>
    </w:p>
    <w:p w14:paraId="2768F0FA" w14:textId="77777777" w:rsidR="0062385B" w:rsidRDefault="007628E4" w:rsidP="00E17D3C">
      <w:pPr>
        <w:pStyle w:val="a3"/>
        <w:spacing w:line="275" w:lineRule="exact"/>
        <w:ind w:left="1491"/>
      </w:pPr>
      <w:r>
        <w:t>описывать</w:t>
      </w:r>
      <w:r>
        <w:rPr>
          <w:spacing w:val="-4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14:paraId="7FF15D97" w14:textId="77777777" w:rsidR="0062385B" w:rsidRDefault="007628E4" w:rsidP="00E17D3C">
      <w:pPr>
        <w:pStyle w:val="a3"/>
        <w:spacing w:before="129"/>
        <w:ind w:left="1491"/>
      </w:pPr>
      <w:r>
        <w:t>сочинять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сказки;</w:t>
      </w:r>
    </w:p>
    <w:p w14:paraId="69A06197" w14:textId="77777777" w:rsidR="0062385B" w:rsidRDefault="007628E4" w:rsidP="00E17D3C">
      <w:pPr>
        <w:pStyle w:val="a3"/>
        <w:spacing w:before="129"/>
        <w:ind w:left="1491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драматизации</w:t>
      </w:r>
      <w:r>
        <w:rPr>
          <w:spacing w:val="-5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14:paraId="48CCC1E2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511"/>
          <w:tab w:val="left" w:pos="8082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Регулятивные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универсальные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7236E7BF" w14:textId="77777777" w:rsidR="0062385B" w:rsidRDefault="007628E4" w:rsidP="00E17D3C">
      <w:pPr>
        <w:pStyle w:val="a3"/>
        <w:tabs>
          <w:tab w:val="left" w:pos="2807"/>
          <w:tab w:val="left" w:pos="3523"/>
          <w:tab w:val="left" w:pos="5364"/>
          <w:tab w:val="left" w:pos="6725"/>
          <w:tab w:val="left" w:pos="8095"/>
          <w:tab w:val="left" w:pos="8742"/>
          <w:tab w:val="left" w:pos="10098"/>
        </w:tabs>
        <w:spacing w:line="352" w:lineRule="auto"/>
        <w:ind w:right="282" w:firstLine="709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</w:r>
      <w:r>
        <w:rPr>
          <w:spacing w:val="-1"/>
        </w:rP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14:paraId="3F6572C3" w14:textId="77777777" w:rsidR="0062385B" w:rsidRDefault="007628E4" w:rsidP="00E17D3C">
      <w:pPr>
        <w:pStyle w:val="a3"/>
        <w:tabs>
          <w:tab w:val="left" w:pos="3601"/>
          <w:tab w:val="left" w:pos="5324"/>
          <w:tab w:val="left" w:pos="7216"/>
          <w:tab w:val="left" w:pos="8544"/>
          <w:tab w:val="left" w:pos="9705"/>
          <w:tab w:val="left" w:pos="10563"/>
        </w:tabs>
        <w:spacing w:line="352" w:lineRule="auto"/>
        <w:ind w:left="1491" w:right="284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</w:p>
    <w:p w14:paraId="31F07DBB" w14:textId="77777777" w:rsidR="0062385B" w:rsidRDefault="007628E4" w:rsidP="00E17D3C">
      <w:pPr>
        <w:pStyle w:val="a3"/>
        <w:spacing w:line="275" w:lineRule="exact"/>
      </w:pPr>
      <w:r>
        <w:t>(слушании)</w:t>
      </w:r>
      <w:r>
        <w:rPr>
          <w:spacing w:val="-6"/>
        </w:rPr>
        <w:t xml:space="preserve"> </w:t>
      </w:r>
      <w:r>
        <w:t>произведения;</w:t>
      </w:r>
    </w:p>
    <w:p w14:paraId="72142F12" w14:textId="77777777" w:rsidR="0062385B" w:rsidRDefault="007628E4" w:rsidP="00E17D3C">
      <w:pPr>
        <w:pStyle w:val="a3"/>
        <w:spacing w:before="126"/>
        <w:ind w:left="1491"/>
      </w:pPr>
      <w:r>
        <w:t>проверять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14:paraId="0B5EB1F7" w14:textId="77777777" w:rsidR="0062385B" w:rsidRDefault="007628E4" w:rsidP="00E17D3C">
      <w:pPr>
        <w:pStyle w:val="a5"/>
        <w:numPr>
          <w:ilvl w:val="3"/>
          <w:numId w:val="91"/>
        </w:numPr>
        <w:tabs>
          <w:tab w:val="left" w:pos="2511"/>
        </w:tabs>
        <w:spacing w:before="129" w:line="352" w:lineRule="auto"/>
        <w:ind w:left="1491" w:right="2504" w:firstLine="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ADDFDE9" w14:textId="77777777" w:rsidR="0062385B" w:rsidRDefault="007628E4" w:rsidP="00E17D3C">
      <w:pPr>
        <w:pStyle w:val="a3"/>
        <w:spacing w:line="352" w:lineRule="auto"/>
        <w:ind w:right="284" w:firstLine="709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работы.</w:t>
      </w:r>
    </w:p>
    <w:p w14:paraId="4162C1CA" w14:textId="77777777" w:rsidR="0062385B" w:rsidRDefault="007628E4" w:rsidP="00E17D3C">
      <w:pPr>
        <w:pStyle w:val="a5"/>
        <w:numPr>
          <w:ilvl w:val="1"/>
          <w:numId w:val="90"/>
        </w:numPr>
        <w:tabs>
          <w:tab w:val="left" w:pos="2031"/>
        </w:tabs>
        <w:spacing w:line="275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04B13CAD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before="128" w:line="352" w:lineRule="auto"/>
        <w:ind w:right="282" w:firstLine="709"/>
        <w:jc w:val="left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сопричастность к прошлому и настоящему своей страны и родного края главные идеи,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выраженные в произведениях о Родине. Образ Родины в стихотворных и 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писателей и поэтов ХIХ и ХХ веков. Осознание нравственно-этических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родной стороне, малой родине, гордость за красоту и величие своей Отчизны.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иллюстрации</w:t>
      </w:r>
    </w:p>
    <w:p w14:paraId="1E71679B" w14:textId="77777777" w:rsidR="0062385B" w:rsidRDefault="007628E4" w:rsidP="00E17D3C">
      <w:pPr>
        <w:pStyle w:val="a3"/>
        <w:spacing w:line="352" w:lineRule="auto"/>
        <w:ind w:right="292"/>
      </w:pPr>
      <w:r>
        <w:t>к 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lastRenderedPageBreak/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1"/>
        </w:rPr>
        <w:t xml:space="preserve"> </w:t>
      </w:r>
      <w:r>
        <w:t>ударения.</w:t>
      </w:r>
    </w:p>
    <w:p w14:paraId="7FA065F8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  <w:tab w:val="left" w:pos="4258"/>
          <w:tab w:val="left" w:pos="5025"/>
          <w:tab w:val="left" w:pos="6205"/>
          <w:tab w:val="left" w:pos="7064"/>
          <w:tab w:val="left" w:pos="8571"/>
          <w:tab w:val="left" w:pos="9678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К.Д.</w:t>
      </w:r>
      <w:r>
        <w:rPr>
          <w:sz w:val="24"/>
        </w:rPr>
        <w:tab/>
        <w:t>Ушинский</w:t>
      </w:r>
      <w:r>
        <w:rPr>
          <w:sz w:val="24"/>
        </w:rPr>
        <w:tab/>
        <w:t>«Наше</w:t>
      </w:r>
      <w:r>
        <w:rPr>
          <w:sz w:val="24"/>
        </w:rPr>
        <w:tab/>
        <w:t>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3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3"/>
          <w:sz w:val="24"/>
        </w:rPr>
        <w:t xml:space="preserve"> </w:t>
      </w:r>
      <w:r>
        <w:rPr>
          <w:sz w:val="24"/>
        </w:rPr>
        <w:t>«Моя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Родина»,</w:t>
      </w:r>
      <w:r>
        <w:rPr>
          <w:spacing w:val="3"/>
          <w:sz w:val="24"/>
        </w:rPr>
        <w:t xml:space="preserve"> </w:t>
      </w:r>
      <w:r>
        <w:rPr>
          <w:sz w:val="24"/>
        </w:rPr>
        <w:t>С.А.</w:t>
      </w:r>
      <w:r>
        <w:rPr>
          <w:spacing w:val="4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«Россия»,</w:t>
      </w:r>
      <w:r>
        <w:rPr>
          <w:spacing w:val="4"/>
          <w:sz w:val="24"/>
        </w:rPr>
        <w:t xml:space="preserve"> </w:t>
      </w:r>
      <w:r>
        <w:rPr>
          <w:sz w:val="24"/>
        </w:rPr>
        <w:t>Н.П.</w:t>
      </w:r>
      <w:r>
        <w:rPr>
          <w:spacing w:val="3"/>
          <w:sz w:val="24"/>
        </w:rPr>
        <w:t xml:space="preserve"> </w:t>
      </w:r>
      <w:r>
        <w:rPr>
          <w:sz w:val="24"/>
        </w:rPr>
        <w:t>Кончаловская</w:t>
      </w:r>
      <w:r>
        <w:rPr>
          <w:spacing w:val="4"/>
          <w:sz w:val="24"/>
        </w:rPr>
        <w:t xml:space="preserve"> </w:t>
      </w:r>
      <w:r>
        <w:rPr>
          <w:sz w:val="24"/>
        </w:rPr>
        <w:t>«Наша</w:t>
      </w:r>
      <w:r>
        <w:rPr>
          <w:spacing w:val="3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столица»</w:t>
      </w:r>
      <w:r>
        <w:rPr>
          <w:spacing w:val="-57"/>
          <w:sz w:val="24"/>
        </w:rPr>
        <w:t xml:space="preserve"> </w:t>
      </w:r>
      <w:r>
        <w:rPr>
          <w:sz w:val="24"/>
        </w:rPr>
        <w:t>(отрывки)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14:paraId="4774D1EE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  <w:tab w:val="left" w:pos="2695"/>
          <w:tab w:val="left" w:pos="4292"/>
          <w:tab w:val="left" w:pos="5929"/>
          <w:tab w:val="left" w:pos="7693"/>
          <w:tab w:val="left" w:pos="9798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Фольклор</w:t>
      </w:r>
      <w:r>
        <w:rPr>
          <w:spacing w:val="49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49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49"/>
          <w:sz w:val="24"/>
        </w:rPr>
        <w:t xml:space="preserve"> </w:t>
      </w:r>
      <w:r>
        <w:rPr>
          <w:sz w:val="24"/>
        </w:rPr>
        <w:t>Круг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9"/>
          <w:sz w:val="24"/>
        </w:rPr>
        <w:t xml:space="preserve"> </w:t>
      </w:r>
      <w:r>
        <w:rPr>
          <w:sz w:val="24"/>
        </w:rPr>
        <w:t>малые</w:t>
      </w:r>
      <w:r>
        <w:rPr>
          <w:spacing w:val="49"/>
          <w:sz w:val="24"/>
        </w:rPr>
        <w:t xml:space="preserve"> </w:t>
      </w:r>
      <w:r>
        <w:rPr>
          <w:sz w:val="24"/>
        </w:rPr>
        <w:t>жанры</w:t>
      </w:r>
      <w:r>
        <w:rPr>
          <w:spacing w:val="4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(пословицы,</w:t>
      </w:r>
      <w:r>
        <w:rPr>
          <w:sz w:val="24"/>
        </w:rPr>
        <w:tab/>
        <w:t>потешки,</w:t>
      </w:r>
      <w:r>
        <w:rPr>
          <w:sz w:val="24"/>
        </w:rPr>
        <w:tab/>
        <w:t>считалки,</w:t>
      </w:r>
      <w:r>
        <w:rPr>
          <w:sz w:val="24"/>
        </w:rPr>
        <w:tab/>
        <w:t>небылицы,</w:t>
      </w:r>
      <w:r>
        <w:rPr>
          <w:sz w:val="24"/>
        </w:rPr>
        <w:tab/>
        <w:t>скороговорки,</w:t>
      </w:r>
      <w:r>
        <w:rPr>
          <w:sz w:val="24"/>
        </w:rPr>
        <w:tab/>
        <w:t>загадки,</w:t>
      </w:r>
    </w:p>
    <w:p w14:paraId="67A67498" w14:textId="77777777" w:rsidR="0062385B" w:rsidRDefault="007628E4" w:rsidP="00E17D3C">
      <w:pPr>
        <w:pStyle w:val="a3"/>
        <w:spacing w:line="352" w:lineRule="auto"/>
        <w:ind w:right="286"/>
      </w:pP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 образных слов, пословиц и поговорок, крылатых выражений. Нравственные ценности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7D3E2F3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line="273" w:lineRule="exact"/>
        <w:ind w:left="2211"/>
        <w:jc w:val="left"/>
        <w:rPr>
          <w:sz w:val="24"/>
        </w:rPr>
      </w:pPr>
      <w:r>
        <w:rPr>
          <w:sz w:val="24"/>
        </w:rPr>
        <w:t xml:space="preserve">Фольклорная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сказка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отражение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общечеловеческих      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ценностей</w:t>
      </w:r>
    </w:p>
    <w:p w14:paraId="74866319" w14:textId="77777777" w:rsidR="0062385B" w:rsidRDefault="007628E4" w:rsidP="00E17D3C">
      <w:pPr>
        <w:pStyle w:val="a3"/>
        <w:spacing w:before="62" w:line="352" w:lineRule="auto"/>
        <w:ind w:right="286"/>
      </w:pP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 иллюстрации И.Я. Билибина и других). Отражение в сказках народного быта и 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14:paraId="6294ADAA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 природы как способ рассказать в песне о родной земле. Былина как народный песенный сказ 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(где</w:t>
      </w:r>
      <w:r>
        <w:rPr>
          <w:spacing w:val="1"/>
          <w:sz w:val="24"/>
        </w:rPr>
        <w:t xml:space="preserve"> </w:t>
      </w:r>
      <w:r>
        <w:rPr>
          <w:sz w:val="24"/>
        </w:rPr>
        <w:t>жил,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6"/>
          <w:sz w:val="24"/>
        </w:rPr>
        <w:t xml:space="preserve"> </w:t>
      </w:r>
      <w:r>
        <w:rPr>
          <w:sz w:val="24"/>
        </w:rPr>
        <w:t>былин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песенного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сказа,</w:t>
      </w:r>
    </w:p>
    <w:p w14:paraId="7CD74F0F" w14:textId="77777777" w:rsidR="0062385B" w:rsidRDefault="007628E4" w:rsidP="00E17D3C">
      <w:pPr>
        <w:pStyle w:val="a3"/>
        <w:spacing w:line="352" w:lineRule="auto"/>
        <w:ind w:right="543"/>
      </w:pPr>
      <w:r>
        <w:t xml:space="preserve">их  </w:t>
      </w:r>
      <w:r>
        <w:rPr>
          <w:spacing w:val="1"/>
        </w:rPr>
        <w:t xml:space="preserve"> </w:t>
      </w:r>
      <w:r>
        <w:t xml:space="preserve">особенности </w:t>
      </w:r>
      <w:proofErr w:type="gramStart"/>
      <w:r>
        <w:t xml:space="preserve">   (</w:t>
      </w:r>
      <w:proofErr w:type="gramEnd"/>
      <w:r>
        <w:t xml:space="preserve">тема,    язык).    Язык    </w:t>
      </w:r>
      <w:proofErr w:type="gramStart"/>
      <w:r>
        <w:t xml:space="preserve">былин,   </w:t>
      </w:r>
      <w:proofErr w:type="gramEnd"/>
      <w:r>
        <w:t xml:space="preserve"> устаревшие    слова,    их    место    в    былине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"/>
        </w:rPr>
        <w:t xml:space="preserve"> </w:t>
      </w:r>
      <w:r>
        <w:t xml:space="preserve">представление    </w:t>
      </w:r>
      <w:r>
        <w:rPr>
          <w:spacing w:val="4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современной    </w:t>
      </w:r>
      <w:r>
        <w:rPr>
          <w:spacing w:val="4"/>
        </w:rPr>
        <w:t xml:space="preserve"> </w:t>
      </w:r>
      <w:r>
        <w:t xml:space="preserve">лексике.    </w:t>
      </w:r>
      <w:r>
        <w:rPr>
          <w:spacing w:val="4"/>
        </w:rPr>
        <w:t xml:space="preserve"> </w:t>
      </w:r>
      <w:r>
        <w:t xml:space="preserve">Репродукции    </w:t>
      </w:r>
      <w:r>
        <w:rPr>
          <w:spacing w:val="4"/>
        </w:rPr>
        <w:t xml:space="preserve"> </w:t>
      </w:r>
      <w:r>
        <w:t xml:space="preserve">картин    </w:t>
      </w:r>
      <w:r>
        <w:rPr>
          <w:spacing w:val="4"/>
        </w:rPr>
        <w:t xml:space="preserve"> </w:t>
      </w:r>
      <w:r>
        <w:t xml:space="preserve">как    </w:t>
      </w:r>
      <w:r>
        <w:rPr>
          <w:spacing w:val="4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6B00FFC3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352" w:lineRule="auto"/>
        <w:ind w:right="292" w:firstLine="709"/>
        <w:jc w:val="left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 сказка «Иван-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царевич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серый</w:t>
      </w:r>
      <w:r>
        <w:rPr>
          <w:spacing w:val="13"/>
          <w:sz w:val="24"/>
        </w:rPr>
        <w:t xml:space="preserve"> </w:t>
      </w:r>
      <w:r>
        <w:rPr>
          <w:sz w:val="24"/>
        </w:rPr>
        <w:t>волк»,</w:t>
      </w:r>
      <w:r>
        <w:rPr>
          <w:spacing w:val="13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Илье</w:t>
      </w:r>
      <w:r>
        <w:rPr>
          <w:spacing w:val="13"/>
          <w:sz w:val="24"/>
        </w:rPr>
        <w:t xml:space="preserve"> </w:t>
      </w:r>
      <w:r>
        <w:rPr>
          <w:sz w:val="24"/>
        </w:rPr>
        <w:t>Муромце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другие</w:t>
      </w:r>
    </w:p>
    <w:p w14:paraId="2060CBDC" w14:textId="77777777" w:rsidR="0062385B" w:rsidRDefault="007628E4" w:rsidP="00E17D3C">
      <w:pPr>
        <w:pStyle w:val="a3"/>
        <w:spacing w:line="275" w:lineRule="exact"/>
      </w:pPr>
      <w:r>
        <w:t>(по</w:t>
      </w:r>
      <w:r>
        <w:rPr>
          <w:spacing w:val="-4"/>
        </w:rPr>
        <w:t xml:space="preserve"> </w:t>
      </w:r>
      <w:r>
        <w:t>выбору).</w:t>
      </w:r>
    </w:p>
    <w:p w14:paraId="3C797FAE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before="120" w:line="352" w:lineRule="auto"/>
        <w:ind w:right="281" w:firstLine="709"/>
        <w:jc w:val="left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поэт.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средства художественной выразительности (сравнение, эпитет);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ритм. Литературные сказки А.С. Пушкина в стихах (по выбору, например, «Сказка о царе Салтане,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сыне его славном и могучем богатыре князе </w:t>
      </w:r>
      <w:proofErr w:type="spellStart"/>
      <w:r>
        <w:rPr>
          <w:sz w:val="24"/>
        </w:rPr>
        <w:t>Гвидоне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Салтановиче</w:t>
      </w:r>
      <w:proofErr w:type="spellEnd"/>
      <w:r>
        <w:rPr>
          <w:sz w:val="24"/>
        </w:rPr>
        <w:t xml:space="preserve"> и о прекрасной царевне Лебеди»).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 как основа изменения сюжета. Связь пушкинских сказок с фольклорными. Положительные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 герои, волшебные помощники, язык авторской сказки. И.Я. Билибин – иллюстратор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А.С.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Пушкина.</w:t>
      </w:r>
    </w:p>
    <w:p w14:paraId="1C23F800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270" w:lineRule="exact"/>
        <w:ind w:left="2391"/>
        <w:jc w:val="left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pacing w:val="57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Пушкин </w:t>
      </w:r>
      <w:proofErr w:type="gramStart"/>
      <w:r>
        <w:rPr>
          <w:sz w:val="24"/>
        </w:rPr>
        <w:t xml:space="preserve">  </w:t>
      </w:r>
      <w:r>
        <w:rPr>
          <w:spacing w:val="57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Сказка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царе   </w:t>
      </w:r>
      <w:r>
        <w:rPr>
          <w:spacing w:val="57"/>
          <w:sz w:val="24"/>
        </w:rPr>
        <w:t xml:space="preserve"> </w:t>
      </w:r>
      <w:r>
        <w:rPr>
          <w:sz w:val="24"/>
        </w:rPr>
        <w:t>Салтане,</w:t>
      </w:r>
    </w:p>
    <w:p w14:paraId="2AEDDDE9" w14:textId="77777777" w:rsidR="0062385B" w:rsidRDefault="007628E4" w:rsidP="00E17D3C">
      <w:pPr>
        <w:pStyle w:val="a3"/>
        <w:spacing w:before="129"/>
      </w:pP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славном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могучем</w:t>
      </w:r>
      <w:r>
        <w:rPr>
          <w:spacing w:val="-4"/>
        </w:rPr>
        <w:t xml:space="preserve"> </w:t>
      </w:r>
      <w:r>
        <w:t>богатыре</w:t>
      </w:r>
      <w:r>
        <w:rPr>
          <w:spacing w:val="-3"/>
        </w:rPr>
        <w:t xml:space="preserve"> </w:t>
      </w:r>
      <w:r>
        <w:t>князе</w:t>
      </w:r>
      <w:r>
        <w:rPr>
          <w:spacing w:val="-3"/>
        </w:rPr>
        <w:t xml:space="preserve"> </w:t>
      </w:r>
      <w:proofErr w:type="spellStart"/>
      <w:r>
        <w:t>Гвидоне</w:t>
      </w:r>
      <w:proofErr w:type="spellEnd"/>
      <w:r>
        <w:rPr>
          <w:spacing w:val="-4"/>
        </w:rPr>
        <w:t xml:space="preserve"> </w:t>
      </w:r>
      <w:proofErr w:type="spellStart"/>
      <w:r>
        <w:t>Салтановиче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прекрасной</w:t>
      </w:r>
      <w:r>
        <w:rPr>
          <w:spacing w:val="-3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Лебеди»,</w:t>
      </w:r>
    </w:p>
    <w:p w14:paraId="0266F92F" w14:textId="77777777" w:rsidR="0062385B" w:rsidRDefault="007628E4" w:rsidP="00E17D3C">
      <w:pPr>
        <w:pStyle w:val="a3"/>
        <w:tabs>
          <w:tab w:val="left" w:pos="1623"/>
          <w:tab w:val="left" w:pos="2515"/>
          <w:tab w:val="left" w:pos="3417"/>
          <w:tab w:val="left" w:pos="4790"/>
          <w:tab w:val="left" w:pos="6466"/>
          <w:tab w:val="left" w:pos="8148"/>
          <w:tab w:val="left" w:pos="9569"/>
        </w:tabs>
        <w:spacing w:before="129" w:line="352" w:lineRule="auto"/>
        <w:ind w:right="844"/>
      </w:pPr>
      <w:r>
        <w:lastRenderedPageBreak/>
        <w:t>«В</w:t>
      </w:r>
      <w:r>
        <w:tab/>
        <w:t>тот</w:t>
      </w:r>
      <w:r>
        <w:tab/>
        <w:t>год</w:t>
      </w:r>
      <w:r>
        <w:tab/>
        <w:t>осенняя</w:t>
      </w:r>
      <w:r>
        <w:tab/>
        <w:t>погода…»,</w:t>
      </w:r>
      <w:r>
        <w:tab/>
        <w:t>«Опрятней</w:t>
      </w:r>
      <w:r>
        <w:tab/>
        <w:t>модного</w:t>
      </w:r>
      <w:r>
        <w:tab/>
        <w:t>паркета…»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14:paraId="437222C4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 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и чужие недостатки. Иносказание в баснях. И.А. Крылов великий русский баснописец. 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 Крылова (не менее двух): назначение, темы и герои, особенности языка. Явная и скрытая мораль</w:t>
      </w:r>
      <w:r>
        <w:rPr>
          <w:spacing w:val="-57"/>
          <w:sz w:val="24"/>
        </w:rPr>
        <w:t xml:space="preserve"> </w:t>
      </w:r>
      <w:r>
        <w:rPr>
          <w:sz w:val="24"/>
        </w:rPr>
        <w:t>басен.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0CAC96DF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352" w:lineRule="auto"/>
        <w:ind w:right="538" w:firstLine="709"/>
        <w:jc w:val="left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z w:val="24"/>
        </w:rPr>
        <w:t xml:space="preserve"> И.А.    Крылов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Ворона    и    Лисица»,    «Лисица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«Мартышка и</w:t>
      </w:r>
      <w:r>
        <w:rPr>
          <w:spacing w:val="-2"/>
          <w:sz w:val="24"/>
        </w:rPr>
        <w:t xml:space="preserve"> </w:t>
      </w:r>
      <w:r>
        <w:rPr>
          <w:sz w:val="24"/>
        </w:rPr>
        <w:t>очки»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54248F13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  <w:tab w:val="left" w:pos="2693"/>
          <w:tab w:val="left" w:pos="3883"/>
          <w:tab w:val="left" w:pos="5358"/>
          <w:tab w:val="left" w:pos="6705"/>
          <w:tab w:val="left" w:pos="8378"/>
          <w:tab w:val="left" w:pos="950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 поэтов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пяти</w:t>
      </w:r>
      <w:r>
        <w:rPr>
          <w:sz w:val="24"/>
        </w:rPr>
        <w:tab/>
        <w:t>авторов</w:t>
      </w:r>
      <w:r>
        <w:rPr>
          <w:sz w:val="24"/>
        </w:rPr>
        <w:tab/>
        <w:t>по</w:t>
      </w:r>
      <w:r>
        <w:rPr>
          <w:sz w:val="24"/>
        </w:rPr>
        <w:tab/>
        <w:t>выбору):</w:t>
      </w:r>
    </w:p>
    <w:p w14:paraId="0522A998" w14:textId="77777777" w:rsidR="0062385B" w:rsidRDefault="007628E4" w:rsidP="00E17D3C">
      <w:pPr>
        <w:pStyle w:val="a3"/>
        <w:tabs>
          <w:tab w:val="left" w:pos="1452"/>
          <w:tab w:val="left" w:pos="1528"/>
          <w:tab w:val="left" w:pos="2126"/>
          <w:tab w:val="left" w:pos="2360"/>
          <w:tab w:val="left" w:pos="2621"/>
          <w:tab w:val="left" w:pos="3031"/>
          <w:tab w:val="left" w:pos="3351"/>
          <w:tab w:val="left" w:pos="3484"/>
          <w:tab w:val="left" w:pos="3910"/>
          <w:tab w:val="left" w:pos="4076"/>
          <w:tab w:val="left" w:pos="4532"/>
          <w:tab w:val="left" w:pos="4806"/>
          <w:tab w:val="left" w:pos="5692"/>
          <w:tab w:val="left" w:pos="5927"/>
          <w:tab w:val="left" w:pos="6061"/>
          <w:tab w:val="left" w:pos="6393"/>
          <w:tab w:val="left" w:pos="6657"/>
          <w:tab w:val="left" w:pos="6909"/>
          <w:tab w:val="left" w:pos="7352"/>
          <w:tab w:val="left" w:pos="7943"/>
          <w:tab w:val="left" w:pos="8435"/>
          <w:tab w:val="left" w:pos="8673"/>
          <w:tab w:val="left" w:pos="8731"/>
          <w:tab w:val="left" w:pos="9308"/>
          <w:tab w:val="left" w:pos="9491"/>
          <w:tab w:val="left" w:pos="9916"/>
          <w:tab w:val="left" w:pos="10037"/>
          <w:tab w:val="left" w:pos="10207"/>
          <w:tab w:val="left" w:pos="10497"/>
        </w:tabs>
        <w:spacing w:before="62" w:line="352" w:lineRule="auto"/>
        <w:ind w:right="287"/>
      </w:pPr>
      <w:r>
        <w:t>Ф.И.</w:t>
      </w:r>
      <w:r>
        <w:tab/>
      </w:r>
      <w:r>
        <w:tab/>
      </w:r>
      <w:r>
        <w:rPr>
          <w:spacing w:val="-1"/>
        </w:rPr>
        <w:t>Тютчев,</w:t>
      </w:r>
      <w:r>
        <w:rPr>
          <w:spacing w:val="-1"/>
        </w:rPr>
        <w:tab/>
      </w:r>
      <w:r>
        <w:rPr>
          <w:spacing w:val="-1"/>
        </w:rPr>
        <w:tab/>
      </w:r>
      <w:r>
        <w:t>А.А.</w:t>
      </w:r>
      <w:r>
        <w:tab/>
        <w:t>Фет,</w:t>
      </w:r>
      <w:r>
        <w:tab/>
      </w:r>
      <w:r>
        <w:tab/>
        <w:t>А.Н.</w:t>
      </w:r>
      <w:r>
        <w:tab/>
        <w:t>Майков,</w:t>
      </w:r>
      <w:r>
        <w:tab/>
      </w:r>
      <w:r>
        <w:tab/>
      </w:r>
      <w:r>
        <w:rPr>
          <w:spacing w:val="-1"/>
        </w:rPr>
        <w:t>Н.А.</w:t>
      </w:r>
      <w:r>
        <w:rPr>
          <w:spacing w:val="-1"/>
        </w:rPr>
        <w:tab/>
      </w:r>
      <w:r>
        <w:t>Некрасов,</w:t>
      </w:r>
      <w:r>
        <w:tab/>
        <w:t>А.А.</w:t>
      </w:r>
      <w:r>
        <w:tab/>
      </w:r>
      <w:r>
        <w:tab/>
        <w:t>Блок,</w:t>
      </w:r>
      <w:r>
        <w:tab/>
      </w:r>
      <w:r>
        <w:tab/>
        <w:t>С.А.</w:t>
      </w:r>
      <w:r>
        <w:tab/>
      </w:r>
      <w:r>
        <w:tab/>
        <w:t>Есенин,</w:t>
      </w:r>
      <w:r>
        <w:rPr>
          <w:spacing w:val="1"/>
        </w:rPr>
        <w:t xml:space="preserve"> </w:t>
      </w:r>
      <w:r>
        <w:t>И.А.</w:t>
      </w:r>
      <w:r>
        <w:tab/>
        <w:t>Бунин,</w:t>
      </w:r>
      <w:r>
        <w:tab/>
        <w:t>А.П.</w:t>
      </w:r>
      <w:r>
        <w:tab/>
        <w:t>Чехов,</w:t>
      </w:r>
      <w:r>
        <w:tab/>
        <w:t>К.Г.</w:t>
      </w:r>
      <w:r>
        <w:tab/>
        <w:t>Паустовский</w:t>
      </w:r>
      <w:r>
        <w:tab/>
      </w:r>
      <w:r>
        <w:tab/>
        <w:t>и</w:t>
      </w:r>
      <w:r>
        <w:tab/>
        <w:t>другие.</w:t>
      </w:r>
      <w:r>
        <w:tab/>
        <w:t>Чувства,</w:t>
      </w:r>
      <w:r>
        <w:tab/>
        <w:t>вызываемые</w:t>
      </w:r>
      <w:r>
        <w:tab/>
        <w:t>лирическими</w:t>
      </w:r>
      <w:r>
        <w:rPr>
          <w:spacing w:val="-57"/>
        </w:rPr>
        <w:t xml:space="preserve"> </w:t>
      </w:r>
      <w:r>
        <w:t>произведениями. Средства выразительности в произведениях лирики: эпитеты, синонимы, антонимы,</w:t>
      </w:r>
      <w:r>
        <w:rPr>
          <w:spacing w:val="-57"/>
        </w:rPr>
        <w:t xml:space="preserve"> </w:t>
      </w:r>
      <w:r>
        <w:t>сравнения.</w:t>
      </w:r>
      <w:r>
        <w:tab/>
        <w:t>Звукопись,</w:t>
      </w:r>
      <w:r>
        <w:tab/>
      </w:r>
      <w:r>
        <w:tab/>
        <w:t>её</w:t>
      </w:r>
      <w:r>
        <w:tab/>
        <w:t>выразительное</w:t>
      </w:r>
      <w:r>
        <w:tab/>
        <w:t>значение.</w:t>
      </w:r>
      <w:r>
        <w:tab/>
        <w:t>Олицетворение</w:t>
      </w:r>
      <w:r>
        <w:tab/>
      </w:r>
      <w:r>
        <w:tab/>
        <w:t>как</w:t>
      </w:r>
      <w:r>
        <w:tab/>
        <w:t>одно</w:t>
      </w:r>
      <w:r>
        <w:tab/>
      </w:r>
      <w:r>
        <w:tab/>
        <w:t>из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7"/>
        </w:rPr>
        <w:t xml:space="preserve"> </w:t>
      </w:r>
      <w:r>
        <w:t>лирического</w:t>
      </w:r>
      <w:r>
        <w:rPr>
          <w:spacing w:val="18"/>
        </w:rPr>
        <w:t xml:space="preserve"> </w:t>
      </w:r>
      <w:r>
        <w:t>произведения.</w:t>
      </w:r>
      <w:r>
        <w:rPr>
          <w:spacing w:val="18"/>
        </w:rPr>
        <w:t xml:space="preserve"> </w:t>
      </w:r>
      <w:r>
        <w:t>Живописные</w:t>
      </w:r>
      <w:r>
        <w:rPr>
          <w:spacing w:val="18"/>
        </w:rPr>
        <w:t xml:space="preserve"> </w:t>
      </w:r>
      <w:r>
        <w:t>полотна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иллюстрация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лирическому</w:t>
      </w:r>
      <w:r>
        <w:rPr>
          <w:spacing w:val="-57"/>
        </w:rPr>
        <w:t xml:space="preserve"> </w:t>
      </w:r>
      <w:r>
        <w:t>произведению:</w:t>
      </w:r>
      <w:r>
        <w:rPr>
          <w:spacing w:val="4"/>
        </w:rPr>
        <w:t xml:space="preserve"> </w:t>
      </w:r>
      <w:r>
        <w:t>пейзаж.</w:t>
      </w:r>
      <w:r>
        <w:rPr>
          <w:spacing w:val="4"/>
        </w:rPr>
        <w:t xml:space="preserve"> </w:t>
      </w:r>
      <w:r>
        <w:t>Сравнение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пейзажа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тексте-описании</w:t>
      </w:r>
      <w:r>
        <w:rPr>
          <w:spacing w:val="5"/>
        </w:rPr>
        <w:t xml:space="preserve"> </w:t>
      </w:r>
      <w:r>
        <w:t>(эпитеты,</w:t>
      </w:r>
      <w:r>
        <w:rPr>
          <w:spacing w:val="4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олицетворения),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изобразительном</w:t>
      </w:r>
      <w:r>
        <w:rPr>
          <w:spacing w:val="45"/>
        </w:rPr>
        <w:t xml:space="preserve"> </w:t>
      </w:r>
      <w:r>
        <w:t>искусстве</w:t>
      </w:r>
      <w:r>
        <w:rPr>
          <w:spacing w:val="44"/>
        </w:rPr>
        <w:t xml:space="preserve"> </w:t>
      </w:r>
      <w:r>
        <w:t>(цвет,</w:t>
      </w:r>
      <w:r>
        <w:rPr>
          <w:spacing w:val="44"/>
        </w:rPr>
        <w:t xml:space="preserve"> </w:t>
      </w:r>
      <w:r>
        <w:t>композиция),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произведениях</w:t>
      </w:r>
      <w:r>
        <w:rPr>
          <w:spacing w:val="4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 темп, мелодия).</w:t>
      </w:r>
    </w:p>
    <w:p w14:paraId="1DD0DDC0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270" w:lineRule="exact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8"/>
          <w:sz w:val="24"/>
        </w:rPr>
        <w:t xml:space="preserve"> </w:t>
      </w:r>
      <w:r>
        <w:rPr>
          <w:sz w:val="24"/>
        </w:rPr>
        <w:t>Ф.И.</w:t>
      </w:r>
      <w:r>
        <w:rPr>
          <w:spacing w:val="18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8"/>
          <w:sz w:val="24"/>
        </w:rPr>
        <w:t xml:space="preserve"> </w:t>
      </w:r>
      <w:r>
        <w:rPr>
          <w:sz w:val="24"/>
        </w:rPr>
        <w:t>«Есть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осени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18"/>
          <w:sz w:val="24"/>
        </w:rPr>
        <w:t xml:space="preserve"> </w:t>
      </w:r>
      <w:r>
        <w:rPr>
          <w:sz w:val="24"/>
        </w:rPr>
        <w:t>А.А.</w:t>
      </w:r>
      <w:r>
        <w:rPr>
          <w:spacing w:val="18"/>
          <w:sz w:val="24"/>
        </w:rPr>
        <w:t xml:space="preserve"> </w:t>
      </w:r>
      <w:r>
        <w:rPr>
          <w:sz w:val="24"/>
        </w:rPr>
        <w:t>Фет</w:t>
      </w:r>
    </w:p>
    <w:p w14:paraId="70D7C4B2" w14:textId="77777777" w:rsidR="0062385B" w:rsidRDefault="007628E4" w:rsidP="00E17D3C">
      <w:pPr>
        <w:pStyle w:val="a3"/>
        <w:spacing w:before="129"/>
      </w:pPr>
      <w:r>
        <w:t>«Кот</w:t>
      </w:r>
      <w:r>
        <w:rPr>
          <w:spacing w:val="50"/>
        </w:rPr>
        <w:t xml:space="preserve"> </w:t>
      </w:r>
      <w:r>
        <w:t>поёт,</w:t>
      </w:r>
      <w:r>
        <w:rPr>
          <w:spacing w:val="51"/>
        </w:rPr>
        <w:t xml:space="preserve"> </w:t>
      </w:r>
      <w:r>
        <w:t>глаза</w:t>
      </w:r>
      <w:r>
        <w:rPr>
          <w:spacing w:val="51"/>
        </w:rPr>
        <w:t xml:space="preserve"> </w:t>
      </w:r>
      <w:proofErr w:type="spellStart"/>
      <w:r>
        <w:t>прищуря</w:t>
      </w:r>
      <w:proofErr w:type="spellEnd"/>
      <w:r>
        <w:t>»,</w:t>
      </w:r>
      <w:r>
        <w:rPr>
          <w:spacing w:val="51"/>
        </w:rPr>
        <w:t xml:space="preserve"> </w:t>
      </w:r>
      <w:r>
        <w:t>«Мама!</w:t>
      </w:r>
      <w:r>
        <w:rPr>
          <w:spacing w:val="50"/>
        </w:rPr>
        <w:t xml:space="preserve"> </w:t>
      </w:r>
      <w:r>
        <w:t>Глянь-ка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окошка…»,</w:t>
      </w:r>
      <w:r>
        <w:rPr>
          <w:spacing w:val="51"/>
        </w:rPr>
        <w:t xml:space="preserve"> </w:t>
      </w:r>
      <w:r>
        <w:t>А.Н.</w:t>
      </w:r>
      <w:r>
        <w:rPr>
          <w:spacing w:val="50"/>
        </w:rPr>
        <w:t xml:space="preserve"> </w:t>
      </w:r>
      <w:r>
        <w:t>Майков</w:t>
      </w:r>
      <w:r>
        <w:rPr>
          <w:spacing w:val="51"/>
        </w:rPr>
        <w:t xml:space="preserve"> </w:t>
      </w:r>
      <w:r>
        <w:t>«Осень»,</w:t>
      </w:r>
      <w:r>
        <w:rPr>
          <w:spacing w:val="51"/>
        </w:rPr>
        <w:t xml:space="preserve"> </w:t>
      </w:r>
      <w:r>
        <w:t>С.А.</w:t>
      </w:r>
      <w:r>
        <w:rPr>
          <w:spacing w:val="51"/>
        </w:rPr>
        <w:t xml:space="preserve"> </w:t>
      </w:r>
      <w:r>
        <w:t>Есенин</w:t>
      </w:r>
    </w:p>
    <w:p w14:paraId="20A1D87A" w14:textId="77777777" w:rsidR="0062385B" w:rsidRDefault="007628E4" w:rsidP="00E17D3C">
      <w:pPr>
        <w:pStyle w:val="a3"/>
        <w:spacing w:before="129" w:line="352" w:lineRule="auto"/>
      </w:pPr>
      <w:r>
        <w:t>«Берёза»,</w:t>
      </w:r>
      <w:r>
        <w:rPr>
          <w:spacing w:val="41"/>
        </w:rPr>
        <w:t xml:space="preserve"> </w:t>
      </w:r>
      <w:r>
        <w:t>Н.А.</w:t>
      </w:r>
      <w:r>
        <w:rPr>
          <w:spacing w:val="41"/>
        </w:rPr>
        <w:t xml:space="preserve"> </w:t>
      </w:r>
      <w:r>
        <w:t>Некрасов</w:t>
      </w:r>
      <w:r>
        <w:rPr>
          <w:spacing w:val="42"/>
        </w:rPr>
        <w:t xml:space="preserve"> </w:t>
      </w:r>
      <w:r>
        <w:t>«Железная</w:t>
      </w:r>
      <w:r>
        <w:rPr>
          <w:spacing w:val="41"/>
        </w:rPr>
        <w:t xml:space="preserve"> </w:t>
      </w:r>
      <w:r>
        <w:t>дорога»</w:t>
      </w:r>
      <w:r>
        <w:rPr>
          <w:spacing w:val="42"/>
        </w:rPr>
        <w:t xml:space="preserve"> </w:t>
      </w:r>
      <w:r>
        <w:t>(отрывок),</w:t>
      </w:r>
      <w:r>
        <w:rPr>
          <w:spacing w:val="41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Блок</w:t>
      </w:r>
      <w:r>
        <w:rPr>
          <w:spacing w:val="41"/>
        </w:rPr>
        <w:t xml:space="preserve"> </w:t>
      </w:r>
      <w:r>
        <w:t>«Ворона»,</w:t>
      </w:r>
      <w:r>
        <w:rPr>
          <w:spacing w:val="42"/>
        </w:rPr>
        <w:t xml:space="preserve"> </w:t>
      </w:r>
      <w:r>
        <w:t>И.А.</w:t>
      </w:r>
      <w:r>
        <w:rPr>
          <w:spacing w:val="41"/>
        </w:rPr>
        <w:t xml:space="preserve"> </w:t>
      </w:r>
      <w:proofErr w:type="spellStart"/>
      <w:proofErr w:type="gramStart"/>
      <w:r>
        <w:t>Бунин«</w:t>
      </w:r>
      <w:proofErr w:type="gramEnd"/>
      <w:r>
        <w:t>Первый</w:t>
      </w:r>
      <w:proofErr w:type="spellEnd"/>
      <w:r>
        <w:rPr>
          <w:spacing w:val="-57"/>
        </w:rPr>
        <w:t xml:space="preserve"> </w:t>
      </w:r>
      <w:r>
        <w:t>снег»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14:paraId="7BFA84E0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  <w:tab w:val="left" w:pos="2554"/>
          <w:tab w:val="left" w:pos="3297"/>
          <w:tab w:val="left" w:pos="3810"/>
          <w:tab w:val="left" w:pos="4695"/>
          <w:tab w:val="left" w:pos="5035"/>
          <w:tab w:val="left" w:pos="6119"/>
          <w:tab w:val="left" w:pos="6249"/>
          <w:tab w:val="left" w:pos="7518"/>
          <w:tab w:val="left" w:pos="7577"/>
          <w:tab w:val="left" w:pos="9088"/>
          <w:tab w:val="left" w:pos="9422"/>
          <w:tab w:val="left" w:pos="9864"/>
        </w:tabs>
        <w:spacing w:line="352" w:lineRule="auto"/>
        <w:ind w:right="280" w:firstLine="709"/>
        <w:jc w:val="left"/>
        <w:rPr>
          <w:sz w:val="24"/>
        </w:rPr>
      </w:pPr>
      <w:r>
        <w:rPr>
          <w:sz w:val="24"/>
        </w:rPr>
        <w:t>Творчество</w:t>
      </w:r>
      <w:r>
        <w:rPr>
          <w:sz w:val="24"/>
        </w:rPr>
        <w:tab/>
        <w:t>Л.Н.</w:t>
      </w:r>
      <w:r>
        <w:rPr>
          <w:sz w:val="24"/>
        </w:rPr>
        <w:tab/>
        <w:t>Толстого.</w:t>
      </w:r>
      <w:r>
        <w:rPr>
          <w:sz w:val="24"/>
        </w:rPr>
        <w:tab/>
        <w:t>Жанровое</w:t>
      </w:r>
      <w:r>
        <w:rPr>
          <w:sz w:val="24"/>
        </w:rPr>
        <w:tab/>
      </w:r>
      <w:r>
        <w:rPr>
          <w:sz w:val="24"/>
        </w:rPr>
        <w:tab/>
        <w:t>многообразие</w:t>
      </w:r>
      <w:r>
        <w:rPr>
          <w:sz w:val="24"/>
        </w:rPr>
        <w:tab/>
      </w:r>
      <w:r>
        <w:rPr>
          <w:sz w:val="24"/>
        </w:rPr>
        <w:tab/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8"/>
          <w:sz w:val="24"/>
        </w:rPr>
        <w:t xml:space="preserve"> </w:t>
      </w:r>
      <w:r>
        <w:rPr>
          <w:sz w:val="24"/>
        </w:rPr>
        <w:t>Толстого:</w:t>
      </w:r>
      <w:r>
        <w:rPr>
          <w:spacing w:val="8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8"/>
          <w:sz w:val="24"/>
        </w:rPr>
        <w:t xml:space="preserve"> </w:t>
      </w:r>
      <w:r>
        <w:rPr>
          <w:sz w:val="24"/>
        </w:rPr>
        <w:t>басни,</w:t>
      </w:r>
      <w:r>
        <w:rPr>
          <w:spacing w:val="8"/>
          <w:sz w:val="24"/>
        </w:rPr>
        <w:t xml:space="preserve"> </w:t>
      </w:r>
      <w:r>
        <w:rPr>
          <w:sz w:val="24"/>
        </w:rPr>
        <w:t>быль</w:t>
      </w:r>
      <w:r>
        <w:rPr>
          <w:spacing w:val="8"/>
          <w:sz w:val="24"/>
        </w:rPr>
        <w:t xml:space="preserve"> </w:t>
      </w:r>
      <w:r>
        <w:rPr>
          <w:sz w:val="24"/>
        </w:rPr>
        <w:t>(не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трёх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повествование:</w:t>
      </w:r>
      <w:r>
        <w:rPr>
          <w:sz w:val="24"/>
        </w:rPr>
        <w:tab/>
        <w:t>связь</w:t>
      </w:r>
      <w:r>
        <w:rPr>
          <w:sz w:val="24"/>
        </w:rPr>
        <w:tab/>
        <w:t>содержания</w:t>
      </w:r>
      <w:r>
        <w:rPr>
          <w:sz w:val="24"/>
        </w:rPr>
        <w:tab/>
        <w:t>с</w:t>
      </w:r>
      <w:r>
        <w:rPr>
          <w:sz w:val="24"/>
        </w:rPr>
        <w:tab/>
        <w:t>реальным</w:t>
      </w:r>
      <w:r>
        <w:rPr>
          <w:sz w:val="24"/>
        </w:rPr>
        <w:tab/>
      </w:r>
      <w:r>
        <w:rPr>
          <w:sz w:val="24"/>
        </w:rPr>
        <w:tab/>
        <w:t>событием.</w:t>
      </w:r>
      <w:r>
        <w:rPr>
          <w:sz w:val="24"/>
        </w:rPr>
        <w:tab/>
        <w:t>Структурные</w:t>
      </w:r>
      <w:r>
        <w:rPr>
          <w:sz w:val="24"/>
        </w:rPr>
        <w:tab/>
        <w:t>части</w:t>
      </w:r>
      <w:r>
        <w:rPr>
          <w:sz w:val="24"/>
        </w:rPr>
        <w:tab/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(композиция):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развязка.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виды</w:t>
      </w:r>
      <w:r>
        <w:rPr>
          <w:spacing w:val="48"/>
          <w:sz w:val="24"/>
        </w:rPr>
        <w:t xml:space="preserve"> </w:t>
      </w:r>
      <w:r>
        <w:rPr>
          <w:sz w:val="24"/>
        </w:rPr>
        <w:t>планов.</w:t>
      </w:r>
      <w:r>
        <w:rPr>
          <w:spacing w:val="49"/>
          <w:sz w:val="24"/>
        </w:rPr>
        <w:t xml:space="preserve"> </w:t>
      </w:r>
      <w:r>
        <w:rPr>
          <w:sz w:val="24"/>
        </w:rPr>
        <w:t>Сюжет</w:t>
      </w:r>
      <w:r>
        <w:rPr>
          <w:spacing w:val="48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8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9"/>
          <w:sz w:val="24"/>
        </w:rPr>
        <w:t xml:space="preserve"> </w:t>
      </w:r>
      <w:r>
        <w:rPr>
          <w:sz w:val="24"/>
        </w:rPr>
        <w:t>герои,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текста-описания,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текста-рассуждения.</w:t>
      </w:r>
    </w:p>
    <w:p w14:paraId="54C88D4B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2"/>
          <w:sz w:val="24"/>
        </w:rPr>
        <w:t xml:space="preserve"> </w:t>
      </w:r>
      <w:r>
        <w:rPr>
          <w:sz w:val="24"/>
        </w:rPr>
        <w:t>Л.Н.</w:t>
      </w:r>
      <w:r>
        <w:rPr>
          <w:spacing w:val="3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32"/>
          <w:sz w:val="24"/>
        </w:rPr>
        <w:t xml:space="preserve"> </w:t>
      </w:r>
      <w:r>
        <w:rPr>
          <w:sz w:val="24"/>
        </w:rPr>
        <w:t>«Лебеди»,</w:t>
      </w:r>
      <w:r>
        <w:rPr>
          <w:spacing w:val="32"/>
          <w:sz w:val="24"/>
        </w:rPr>
        <w:t xml:space="preserve"> </w:t>
      </w:r>
      <w:r>
        <w:rPr>
          <w:sz w:val="24"/>
        </w:rPr>
        <w:t>«Зайцы»,</w:t>
      </w:r>
      <w:r>
        <w:rPr>
          <w:spacing w:val="32"/>
          <w:sz w:val="24"/>
        </w:rPr>
        <w:t xml:space="preserve"> </w:t>
      </w:r>
      <w:r>
        <w:rPr>
          <w:sz w:val="24"/>
        </w:rPr>
        <w:t>«Прыжок»,</w:t>
      </w:r>
      <w:r>
        <w:rPr>
          <w:spacing w:val="32"/>
          <w:sz w:val="24"/>
        </w:rPr>
        <w:t xml:space="preserve"> </w:t>
      </w:r>
      <w:r>
        <w:rPr>
          <w:sz w:val="24"/>
        </w:rPr>
        <w:t>«Акула»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14:paraId="2CE16345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2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произведения В.М. Гаршина, М. Горького, И.С. Соколова-Микитова и других.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(сюжет, язык,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аннотации.</w:t>
      </w:r>
    </w:p>
    <w:p w14:paraId="5DAA0C8E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39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 И.С. Соколов-</w:t>
      </w:r>
      <w:r>
        <w:rPr>
          <w:spacing w:val="1"/>
          <w:sz w:val="24"/>
        </w:rPr>
        <w:t xml:space="preserve"> </w:t>
      </w:r>
      <w:r>
        <w:rPr>
          <w:sz w:val="24"/>
        </w:rPr>
        <w:t>Микитов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Листопадничек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-2"/>
          <w:sz w:val="24"/>
        </w:rPr>
        <w:t xml:space="preserve"> </w:t>
      </w:r>
      <w:r>
        <w:rPr>
          <w:sz w:val="24"/>
        </w:rPr>
        <w:t>«Случай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Евсейкой</w:t>
      </w:r>
      <w:proofErr w:type="spellEnd"/>
      <w:r>
        <w:rPr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5FB09028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331"/>
        </w:tabs>
        <w:spacing w:line="275" w:lineRule="exact"/>
        <w:ind w:left="2331" w:hanging="840"/>
        <w:jc w:val="left"/>
        <w:rPr>
          <w:sz w:val="24"/>
        </w:rPr>
      </w:pPr>
      <w:r>
        <w:rPr>
          <w:sz w:val="24"/>
        </w:rPr>
        <w:lastRenderedPageBreak/>
        <w:t xml:space="preserve">Произведения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взаимоотношениях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животных.  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</w:t>
      </w:r>
    </w:p>
    <w:p w14:paraId="13972FF1" w14:textId="77777777" w:rsidR="0062385B" w:rsidRDefault="007628E4" w:rsidP="00E17D3C">
      <w:pPr>
        <w:pStyle w:val="a3"/>
        <w:spacing w:before="119" w:line="352" w:lineRule="auto"/>
        <w:ind w:right="289"/>
      </w:pPr>
      <w:r>
        <w:t>и его отношения с животными: верность, преданность, забота и любовь. Круг чтения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</w:t>
      </w:r>
      <w:r>
        <w:rPr>
          <w:spacing w:val="-1"/>
        </w:rPr>
        <w:t xml:space="preserve"> </w:t>
      </w:r>
      <w:r>
        <w:t>описание интерьера).</w:t>
      </w:r>
    </w:p>
    <w:p w14:paraId="2A16E920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  <w:tab w:val="left" w:pos="4426"/>
          <w:tab w:val="left" w:pos="5241"/>
          <w:tab w:val="left" w:pos="6469"/>
          <w:tab w:val="left" w:pos="7351"/>
          <w:tab w:val="left" w:pos="8611"/>
          <w:tab w:val="left" w:pos="9608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Б.С.</w:t>
      </w:r>
      <w:r>
        <w:rPr>
          <w:sz w:val="24"/>
        </w:rPr>
        <w:tab/>
        <w:t>Житков</w:t>
      </w:r>
      <w:r>
        <w:rPr>
          <w:sz w:val="24"/>
        </w:rPr>
        <w:tab/>
        <w:t>«Про</w:t>
      </w:r>
      <w:r>
        <w:rPr>
          <w:sz w:val="24"/>
        </w:rPr>
        <w:tab/>
        <w:t>обезьянку»,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42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42"/>
          <w:sz w:val="24"/>
        </w:rPr>
        <w:t xml:space="preserve"> </w:t>
      </w:r>
      <w:r>
        <w:rPr>
          <w:sz w:val="24"/>
        </w:rPr>
        <w:t>«Барсучий</w:t>
      </w:r>
      <w:r>
        <w:rPr>
          <w:spacing w:val="43"/>
          <w:sz w:val="24"/>
        </w:rPr>
        <w:t xml:space="preserve"> </w:t>
      </w:r>
      <w:r>
        <w:rPr>
          <w:sz w:val="24"/>
        </w:rPr>
        <w:t>нос»,</w:t>
      </w:r>
      <w:r>
        <w:rPr>
          <w:spacing w:val="42"/>
          <w:sz w:val="24"/>
        </w:rPr>
        <w:t xml:space="preserve"> </w:t>
      </w:r>
      <w:r>
        <w:rPr>
          <w:sz w:val="24"/>
        </w:rPr>
        <w:t>«Кот-ворюга»,</w:t>
      </w:r>
      <w:r>
        <w:rPr>
          <w:spacing w:val="43"/>
          <w:sz w:val="24"/>
        </w:rPr>
        <w:t xml:space="preserve"> </w:t>
      </w:r>
      <w:r>
        <w:rPr>
          <w:sz w:val="24"/>
        </w:rPr>
        <w:t>Д.Н.</w:t>
      </w:r>
      <w:r>
        <w:rPr>
          <w:spacing w:val="42"/>
          <w:sz w:val="24"/>
        </w:rPr>
        <w:t xml:space="preserve"> </w:t>
      </w:r>
      <w:r>
        <w:rPr>
          <w:sz w:val="24"/>
        </w:rPr>
        <w:t>Мамин-Сибиряк</w:t>
      </w:r>
      <w:r>
        <w:rPr>
          <w:spacing w:val="43"/>
          <w:sz w:val="24"/>
        </w:rPr>
        <w:t xml:space="preserve"> </w:t>
      </w:r>
      <w:r>
        <w:rPr>
          <w:sz w:val="24"/>
        </w:rPr>
        <w:t>«Приёмыш»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42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14:paraId="4BFA296C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33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судьбы»,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войне».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место</w:t>
      </w:r>
      <w:r>
        <w:rPr>
          <w:spacing w:val="3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7"/>
          <w:sz w:val="24"/>
        </w:rPr>
        <w:t xml:space="preserve"> </w:t>
      </w:r>
      <w:r>
        <w:rPr>
          <w:sz w:val="24"/>
        </w:rPr>
        <w:t>вида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Историческая</w:t>
      </w:r>
    </w:p>
    <w:p w14:paraId="30CF7587" w14:textId="77777777" w:rsidR="0062385B" w:rsidRDefault="007628E4" w:rsidP="00E17D3C">
      <w:pPr>
        <w:pStyle w:val="a3"/>
        <w:spacing w:before="62" w:line="352" w:lineRule="auto"/>
        <w:ind w:right="292"/>
      </w:pPr>
      <w:r>
        <w:t>обстановка как фон создания произведения: судьбы крестьянских детей, дети на войне (произведения</w:t>
      </w:r>
      <w:r>
        <w:rPr>
          <w:spacing w:val="-57"/>
        </w:rPr>
        <w:t xml:space="preserve"> </w:t>
      </w:r>
      <w:r>
        <w:t>по выбору двух-трёх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14:paraId="21DC7E82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line="352" w:lineRule="auto"/>
        <w:ind w:right="294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Пантелеев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1"/>
          <w:sz w:val="24"/>
        </w:rPr>
        <w:t xml:space="preserve"> </w:t>
      </w:r>
      <w:r>
        <w:rPr>
          <w:sz w:val="24"/>
        </w:rPr>
        <w:t>«Тимур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2"/>
          <w:sz w:val="24"/>
        </w:rPr>
        <w:t xml:space="preserve"> </w:t>
      </w:r>
      <w:r>
        <w:rPr>
          <w:sz w:val="24"/>
        </w:rPr>
        <w:t>(отрывки), Л.</w:t>
      </w:r>
      <w:r>
        <w:rPr>
          <w:spacing w:val="-1"/>
          <w:sz w:val="24"/>
        </w:rPr>
        <w:t xml:space="preserve"> </w:t>
      </w:r>
      <w:r>
        <w:rPr>
          <w:sz w:val="24"/>
        </w:rPr>
        <w:t>Кассиль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22EDF920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33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 произведения. Средства выразительности текста юмористического 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 Авторы юмористических рассказов (не менее двух произведений): М.М. Зощенко,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Носов,</w:t>
      </w:r>
      <w:r>
        <w:rPr>
          <w:spacing w:val="-1"/>
          <w:sz w:val="24"/>
        </w:rPr>
        <w:t xml:space="preserve"> </w:t>
      </w:r>
      <w:r>
        <w:rPr>
          <w:sz w:val="24"/>
        </w:rPr>
        <w:t>В.Ю.</w:t>
      </w:r>
      <w:r>
        <w:rPr>
          <w:spacing w:val="-2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14:paraId="1E7B076F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  <w:tab w:val="left" w:pos="4267"/>
          <w:tab w:val="left" w:pos="4924"/>
          <w:tab w:val="left" w:pos="5993"/>
          <w:tab w:val="left" w:pos="6823"/>
          <w:tab w:val="left" w:pos="8345"/>
          <w:tab w:val="left" w:pos="9938"/>
        </w:tabs>
        <w:spacing w:line="352" w:lineRule="auto"/>
        <w:ind w:right="586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В.Ю.</w:t>
      </w:r>
      <w:r>
        <w:rPr>
          <w:sz w:val="24"/>
        </w:rPr>
        <w:tab/>
        <w:t>Драгунский</w:t>
      </w:r>
      <w:r>
        <w:rPr>
          <w:sz w:val="24"/>
        </w:rPr>
        <w:tab/>
        <w:t>«Денискины</w:t>
      </w:r>
      <w:r>
        <w:rPr>
          <w:sz w:val="24"/>
        </w:rPr>
        <w:tab/>
      </w:r>
      <w:r>
        <w:rPr>
          <w:spacing w:val="-1"/>
          <w:sz w:val="24"/>
        </w:rPr>
        <w:t>рассказы»</w:t>
      </w:r>
      <w:r>
        <w:rPr>
          <w:spacing w:val="-57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Н.Н.</w:t>
      </w:r>
      <w:r>
        <w:rPr>
          <w:spacing w:val="-4"/>
          <w:sz w:val="24"/>
        </w:rPr>
        <w:t xml:space="preserve"> </w:t>
      </w:r>
      <w:r>
        <w:rPr>
          <w:sz w:val="24"/>
        </w:rPr>
        <w:t>Носов</w:t>
      </w:r>
      <w:r>
        <w:rPr>
          <w:spacing w:val="-3"/>
          <w:sz w:val="24"/>
        </w:rPr>
        <w:t xml:space="preserve"> </w:t>
      </w:r>
      <w:r>
        <w:rPr>
          <w:sz w:val="24"/>
        </w:rPr>
        <w:t>«Весёлая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семейка»</w:t>
      </w:r>
      <w:r>
        <w:rPr>
          <w:spacing w:val="-3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14:paraId="70D8F9C0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331"/>
          <w:tab w:val="left" w:pos="3828"/>
          <w:tab w:val="left" w:pos="5320"/>
          <w:tab w:val="left" w:pos="6111"/>
          <w:tab w:val="left" w:pos="7103"/>
          <w:tab w:val="left" w:pos="8884"/>
          <w:tab w:val="left" w:pos="10183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литература.</w:t>
      </w:r>
      <w:r>
        <w:rPr>
          <w:sz w:val="24"/>
        </w:rPr>
        <w:tab/>
        <w:t>Круг</w:t>
      </w:r>
      <w:r>
        <w:rPr>
          <w:sz w:val="24"/>
        </w:rPr>
        <w:tab/>
        <w:t>чтения</w:t>
      </w:r>
      <w:r>
        <w:rPr>
          <w:sz w:val="24"/>
        </w:rPr>
        <w:tab/>
        <w:t>(произведения</w:t>
      </w:r>
      <w:r>
        <w:rPr>
          <w:sz w:val="24"/>
        </w:rPr>
        <w:tab/>
        <w:t>двух-трёх</w:t>
      </w:r>
      <w:r>
        <w:rPr>
          <w:sz w:val="24"/>
        </w:rPr>
        <w:tab/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8"/>
          <w:sz w:val="24"/>
        </w:rPr>
        <w:t xml:space="preserve"> </w:t>
      </w:r>
      <w:r>
        <w:rPr>
          <w:sz w:val="24"/>
        </w:rPr>
        <w:t>Ш.</w:t>
      </w:r>
      <w:r>
        <w:rPr>
          <w:spacing w:val="18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8"/>
          <w:sz w:val="24"/>
        </w:rPr>
        <w:t xml:space="preserve"> </w:t>
      </w:r>
      <w:r>
        <w:rPr>
          <w:sz w:val="24"/>
        </w:rPr>
        <w:t>Х.-К.</w:t>
      </w:r>
      <w:r>
        <w:rPr>
          <w:spacing w:val="18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8"/>
          <w:sz w:val="24"/>
        </w:rPr>
        <w:t xml:space="preserve"> </w:t>
      </w:r>
      <w:r>
        <w:rPr>
          <w:sz w:val="24"/>
        </w:rPr>
        <w:t>Киплинга.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27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28"/>
          <w:sz w:val="24"/>
        </w:rPr>
        <w:t xml:space="preserve"> </w:t>
      </w:r>
      <w:r>
        <w:rPr>
          <w:sz w:val="24"/>
        </w:rPr>
        <w:t>язык,</w:t>
      </w:r>
      <w:r>
        <w:rPr>
          <w:spacing w:val="28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8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28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27"/>
          <w:sz w:val="24"/>
        </w:rPr>
        <w:t xml:space="preserve"> </w:t>
      </w:r>
      <w:r>
        <w:rPr>
          <w:sz w:val="24"/>
        </w:rPr>
        <w:t>переводчики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2"/>
          <w:sz w:val="24"/>
        </w:rPr>
        <w:t xml:space="preserve"> </w:t>
      </w:r>
      <w:r>
        <w:rPr>
          <w:sz w:val="24"/>
        </w:rPr>
        <w:t>С.Я.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Маршак,</w:t>
      </w:r>
      <w:r>
        <w:rPr>
          <w:spacing w:val="-2"/>
          <w:sz w:val="24"/>
        </w:rPr>
        <w:t xml:space="preserve"> </w:t>
      </w:r>
      <w:r>
        <w:rPr>
          <w:sz w:val="24"/>
        </w:rPr>
        <w:t>К.И.</w:t>
      </w:r>
      <w:r>
        <w:rPr>
          <w:spacing w:val="-2"/>
          <w:sz w:val="24"/>
        </w:rPr>
        <w:t xml:space="preserve"> </w:t>
      </w:r>
      <w:r>
        <w:rPr>
          <w:sz w:val="24"/>
        </w:rPr>
        <w:t>Чуковский,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Б.В.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Заходер</w:t>
      </w:r>
      <w:proofErr w:type="spellEnd"/>
      <w:r>
        <w:rPr>
          <w:sz w:val="24"/>
        </w:rPr>
        <w:t>.</w:t>
      </w:r>
    </w:p>
    <w:p w14:paraId="4EF21F14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  <w:tab w:val="left" w:pos="4382"/>
          <w:tab w:val="left" w:pos="5153"/>
          <w:tab w:val="left" w:pos="6338"/>
          <w:tab w:val="left" w:pos="7290"/>
          <w:tab w:val="left" w:pos="8701"/>
          <w:tab w:val="left" w:pos="9982"/>
        </w:tabs>
        <w:spacing w:line="352" w:lineRule="auto"/>
        <w:ind w:right="705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Х.-К.</w:t>
      </w:r>
      <w:r>
        <w:rPr>
          <w:sz w:val="24"/>
        </w:rPr>
        <w:tab/>
        <w:t>Андерсен</w:t>
      </w:r>
      <w:r>
        <w:rPr>
          <w:sz w:val="24"/>
        </w:rPr>
        <w:tab/>
        <w:t>«Гадкий</w:t>
      </w:r>
      <w:r>
        <w:rPr>
          <w:sz w:val="24"/>
        </w:rPr>
        <w:tab/>
      </w:r>
      <w:r>
        <w:rPr>
          <w:spacing w:val="-1"/>
          <w:sz w:val="24"/>
        </w:rPr>
        <w:t>утёнок»,</w:t>
      </w:r>
      <w:r>
        <w:rPr>
          <w:spacing w:val="-57"/>
          <w:sz w:val="24"/>
        </w:rPr>
        <w:t xml:space="preserve"> </w:t>
      </w:r>
      <w:r>
        <w:rPr>
          <w:sz w:val="24"/>
        </w:rPr>
        <w:t>Ш.</w:t>
      </w:r>
      <w:r>
        <w:rPr>
          <w:spacing w:val="-2"/>
          <w:sz w:val="24"/>
        </w:rPr>
        <w:t xml:space="preserve"> </w:t>
      </w:r>
      <w:r>
        <w:rPr>
          <w:sz w:val="24"/>
        </w:rPr>
        <w:t>Перро</w:t>
      </w:r>
      <w:r>
        <w:rPr>
          <w:spacing w:val="-1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14:paraId="399F247F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23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предисловие, иллюстрации). Правила юного читателя. Книга как особый вид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рукописными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книгами.</w:t>
      </w:r>
    </w:p>
    <w:p w14:paraId="2947FAFF" w14:textId="77777777" w:rsidR="0062385B" w:rsidRDefault="007628E4" w:rsidP="00E17D3C">
      <w:pPr>
        <w:pStyle w:val="a5"/>
        <w:numPr>
          <w:ilvl w:val="2"/>
          <w:numId w:val="90"/>
        </w:numPr>
        <w:tabs>
          <w:tab w:val="left" w:pos="1454"/>
          <w:tab w:val="left" w:pos="2331"/>
          <w:tab w:val="left" w:pos="2888"/>
          <w:tab w:val="left" w:pos="3237"/>
          <w:tab w:val="left" w:pos="3623"/>
          <w:tab w:val="left" w:pos="4329"/>
          <w:tab w:val="left" w:pos="4669"/>
          <w:tab w:val="left" w:pos="5436"/>
          <w:tab w:val="left" w:pos="5550"/>
          <w:tab w:val="left" w:pos="5761"/>
          <w:tab w:val="left" w:pos="6448"/>
          <w:tab w:val="left" w:pos="6876"/>
          <w:tab w:val="left" w:pos="6970"/>
          <w:tab w:val="left" w:pos="7310"/>
          <w:tab w:val="left" w:pos="7412"/>
          <w:tab w:val="left" w:pos="8286"/>
          <w:tab w:val="left" w:pos="8614"/>
          <w:tab w:val="left" w:pos="9194"/>
          <w:tab w:val="left" w:pos="9969"/>
          <w:tab w:val="left" w:pos="10287"/>
          <w:tab w:val="left" w:pos="10396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чтения</w:t>
      </w:r>
      <w:r>
        <w:rPr>
          <w:sz w:val="24"/>
        </w:rPr>
        <w:tab/>
        <w:t>в</w:t>
      </w:r>
      <w:r>
        <w:rPr>
          <w:sz w:val="24"/>
        </w:rPr>
        <w:tab/>
        <w:t>3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z w:val="24"/>
        </w:rPr>
        <w:tab/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  <w:t>действий,</w:t>
      </w:r>
      <w:r>
        <w:rPr>
          <w:sz w:val="24"/>
        </w:rPr>
        <w:tab/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974E0D4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3E1F6D7" w14:textId="77777777" w:rsidR="0062385B" w:rsidRDefault="007628E4" w:rsidP="00E17D3C">
      <w:pPr>
        <w:pStyle w:val="a3"/>
        <w:tabs>
          <w:tab w:val="left" w:pos="2486"/>
          <w:tab w:val="left" w:pos="3904"/>
          <w:tab w:val="left" w:pos="4474"/>
          <w:tab w:val="left" w:pos="6035"/>
          <w:tab w:val="left" w:pos="6485"/>
          <w:tab w:val="left" w:pos="7932"/>
          <w:tab w:val="left" w:pos="8502"/>
          <w:tab w:val="left" w:pos="9568"/>
        </w:tabs>
        <w:spacing w:line="352" w:lineRule="auto"/>
        <w:ind w:right="611" w:firstLine="709"/>
      </w:pPr>
      <w:r>
        <w:t>читать</w:t>
      </w:r>
      <w:r>
        <w:tab/>
        <w:t>доступные</w:t>
      </w:r>
      <w:r>
        <w:tab/>
        <w:t>по</w:t>
      </w:r>
      <w:r>
        <w:tab/>
        <w:t>восприятию</w:t>
      </w:r>
      <w:r>
        <w:tab/>
        <w:t>и</w:t>
      </w:r>
      <w:r>
        <w:tab/>
        <w:t>небольшие</w:t>
      </w:r>
      <w:r>
        <w:tab/>
        <w:t>по</w:t>
      </w:r>
      <w:r>
        <w:tab/>
        <w:t>объёму</w:t>
      </w:r>
      <w:r>
        <w:tab/>
        <w:t>прозаические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14:paraId="2EC75712" w14:textId="77777777" w:rsidR="0062385B" w:rsidRDefault="007628E4" w:rsidP="00E17D3C">
      <w:pPr>
        <w:pStyle w:val="a3"/>
        <w:tabs>
          <w:tab w:val="left" w:pos="2816"/>
          <w:tab w:val="left" w:pos="4190"/>
          <w:tab w:val="left" w:pos="4633"/>
          <w:tab w:val="left" w:pos="6614"/>
          <w:tab w:val="left" w:pos="8110"/>
          <w:tab w:val="left" w:pos="8554"/>
          <w:tab w:val="left" w:pos="9973"/>
        </w:tabs>
        <w:spacing w:line="352" w:lineRule="auto"/>
        <w:ind w:right="597" w:firstLine="709"/>
      </w:pPr>
      <w:r>
        <w:t>различать</w:t>
      </w:r>
      <w:r>
        <w:tab/>
        <w:t>сказочные</w:t>
      </w:r>
      <w:r>
        <w:tab/>
        <w:t>и</w:t>
      </w:r>
      <w:r>
        <w:tab/>
        <w:t>реалистические,</w:t>
      </w:r>
      <w:r>
        <w:tab/>
        <w:t>лирические</w:t>
      </w:r>
      <w:r>
        <w:tab/>
        <w:t>и</w:t>
      </w:r>
      <w:r>
        <w:tab/>
        <w:t>эпические,</w:t>
      </w:r>
      <w:r>
        <w:tab/>
        <w:t>народные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14:paraId="30641386" w14:textId="77777777" w:rsidR="0062385B" w:rsidRDefault="007628E4" w:rsidP="00E17D3C">
      <w:pPr>
        <w:pStyle w:val="a3"/>
        <w:spacing w:line="352" w:lineRule="auto"/>
        <w:ind w:right="288" w:firstLine="70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характеризовать героя;</w:t>
      </w:r>
    </w:p>
    <w:p w14:paraId="0A4DC82F" w14:textId="77777777" w:rsidR="0062385B" w:rsidRDefault="007628E4" w:rsidP="00E17D3C">
      <w:pPr>
        <w:pStyle w:val="a3"/>
        <w:spacing w:line="352" w:lineRule="auto"/>
        <w:ind w:left="1491" w:right="291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жанрам;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одного</w:t>
      </w:r>
    </w:p>
    <w:p w14:paraId="1DD9C2C4" w14:textId="77777777" w:rsidR="0062385B" w:rsidRDefault="007628E4" w:rsidP="00E17D3C">
      <w:pPr>
        <w:pStyle w:val="a3"/>
        <w:spacing w:before="62"/>
      </w:pPr>
      <w:r>
        <w:t>жанра,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14:paraId="46118B1B" w14:textId="77777777" w:rsidR="0062385B" w:rsidRDefault="007628E4" w:rsidP="00E17D3C">
      <w:pPr>
        <w:pStyle w:val="a3"/>
        <w:spacing w:before="129" w:line="352" w:lineRule="auto"/>
        <w:ind w:firstLine="709"/>
      </w:pPr>
      <w:r>
        <w:t>исследовать</w:t>
      </w:r>
      <w:r>
        <w:rPr>
          <w:spacing w:val="7"/>
        </w:rPr>
        <w:t xml:space="preserve"> </w:t>
      </w:r>
      <w:r>
        <w:t>текст:</w:t>
      </w:r>
      <w:r>
        <w:rPr>
          <w:spacing w:val="7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описания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произведениях</w:t>
      </w:r>
      <w:r>
        <w:rPr>
          <w:spacing w:val="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жанров</w:t>
      </w:r>
      <w:r>
        <w:rPr>
          <w:spacing w:val="7"/>
        </w:rPr>
        <w:t xml:space="preserve"> </w:t>
      </w:r>
      <w:r>
        <w:t>(портрет,</w:t>
      </w:r>
      <w:r>
        <w:rPr>
          <w:spacing w:val="7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14:paraId="2A12639A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1E83C7CA" w14:textId="77777777" w:rsidR="0062385B" w:rsidRDefault="007628E4" w:rsidP="00E17D3C">
      <w:pPr>
        <w:pStyle w:val="a3"/>
        <w:tabs>
          <w:tab w:val="left" w:pos="3444"/>
          <w:tab w:val="left" w:pos="5609"/>
          <w:tab w:val="left" w:pos="7526"/>
          <w:tab w:val="left" w:pos="9104"/>
        </w:tabs>
        <w:spacing w:line="352" w:lineRule="auto"/>
        <w:ind w:right="1101" w:firstLine="709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409456BE" w14:textId="77777777" w:rsidR="0062385B" w:rsidRDefault="007628E4" w:rsidP="00E17D3C">
      <w:pPr>
        <w:pStyle w:val="a3"/>
        <w:tabs>
          <w:tab w:val="left" w:pos="2949"/>
          <w:tab w:val="left" w:pos="4715"/>
          <w:tab w:val="left" w:pos="5228"/>
          <w:tab w:val="left" w:pos="6344"/>
          <w:tab w:val="left" w:pos="7888"/>
          <w:tab w:val="left" w:pos="9691"/>
        </w:tabs>
        <w:spacing w:line="352" w:lineRule="auto"/>
        <w:ind w:right="679" w:firstLine="709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выразительности;</w:t>
      </w:r>
    </w:p>
    <w:p w14:paraId="15D08002" w14:textId="77777777" w:rsidR="0062385B" w:rsidRDefault="007628E4" w:rsidP="00E17D3C">
      <w:pPr>
        <w:pStyle w:val="a3"/>
        <w:spacing w:line="275" w:lineRule="exact"/>
        <w:ind w:left="1491"/>
      </w:pPr>
      <w:r>
        <w:t>выбирать</w:t>
      </w:r>
      <w:r>
        <w:rPr>
          <w:spacing w:val="-6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аннотацию.</w:t>
      </w:r>
    </w:p>
    <w:p w14:paraId="7ACB7D0D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before="125"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6B8961FE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43"/>
        </w:rPr>
        <w:t xml:space="preserve"> </w:t>
      </w:r>
      <w:r>
        <w:t>текст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43"/>
        </w:rPr>
        <w:t xml:space="preserve"> </w:t>
      </w:r>
      <w:r>
        <w:t>интонациями,</w:t>
      </w:r>
      <w:r>
        <w:rPr>
          <w:spacing w:val="43"/>
        </w:rPr>
        <w:t xml:space="preserve"> </w:t>
      </w:r>
      <w:r>
        <w:t>передавая</w:t>
      </w:r>
      <w:r>
        <w:rPr>
          <w:spacing w:val="43"/>
        </w:rPr>
        <w:t xml:space="preserve"> </w:t>
      </w:r>
      <w:r>
        <w:t>своё</w:t>
      </w:r>
      <w:r>
        <w:rPr>
          <w:spacing w:val="43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событиям,</w:t>
      </w:r>
      <w:r>
        <w:rPr>
          <w:spacing w:val="43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14:paraId="10813A4C" w14:textId="77777777" w:rsidR="0062385B" w:rsidRDefault="007628E4" w:rsidP="00E17D3C">
      <w:pPr>
        <w:pStyle w:val="a3"/>
        <w:spacing w:line="352" w:lineRule="auto"/>
        <w:ind w:left="1491" w:right="294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лица);</w:t>
      </w:r>
    </w:p>
    <w:p w14:paraId="48A6342D" w14:textId="77777777" w:rsidR="0062385B" w:rsidRDefault="007628E4" w:rsidP="00E17D3C">
      <w:pPr>
        <w:pStyle w:val="a3"/>
        <w:spacing w:line="352" w:lineRule="auto"/>
        <w:ind w:left="1491"/>
      </w:pPr>
      <w:r>
        <w:t>выразительно</w:t>
      </w:r>
      <w:r>
        <w:rPr>
          <w:spacing w:val="-12"/>
        </w:rPr>
        <w:t xml:space="preserve"> </w:t>
      </w:r>
      <w:r>
        <w:t>исполнять</w:t>
      </w:r>
      <w:r>
        <w:rPr>
          <w:spacing w:val="-11"/>
        </w:rPr>
        <w:t xml:space="preserve"> </w:t>
      </w:r>
      <w:r>
        <w:t>стихотворное</w:t>
      </w:r>
      <w:r>
        <w:rPr>
          <w:spacing w:val="-11"/>
        </w:rPr>
        <w:t xml:space="preserve"> </w:t>
      </w:r>
      <w:r>
        <w:t>произведение,</w:t>
      </w:r>
      <w:r>
        <w:rPr>
          <w:spacing w:val="-12"/>
        </w:rPr>
        <w:t xml:space="preserve"> </w:t>
      </w:r>
      <w:r>
        <w:t>создавая</w:t>
      </w:r>
      <w:r>
        <w:rPr>
          <w:spacing w:val="-11"/>
        </w:rPr>
        <w:t xml:space="preserve"> </w:t>
      </w:r>
      <w:r>
        <w:t>соответствующее</w:t>
      </w:r>
      <w:r>
        <w:rPr>
          <w:spacing w:val="-11"/>
        </w:rPr>
        <w:t xml:space="preserve"> </w:t>
      </w:r>
      <w:r>
        <w:t>настроение;</w:t>
      </w:r>
      <w:r>
        <w:rPr>
          <w:spacing w:val="-57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 рассказы)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14:paraId="2B2C6F87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line="352" w:lineRule="auto"/>
        <w:ind w:left="1491" w:right="292" w:firstLine="0"/>
        <w:jc w:val="left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цель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</w:p>
    <w:p w14:paraId="62BF44F7" w14:textId="77777777" w:rsidR="0062385B" w:rsidRDefault="007628E4" w:rsidP="00E17D3C">
      <w:pPr>
        <w:pStyle w:val="a3"/>
        <w:spacing w:line="352" w:lineRule="auto"/>
        <w:ind w:left="1491" w:right="1904" w:hanging="709"/>
      </w:pPr>
      <w:r>
        <w:t>задачи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 на</w:t>
      </w:r>
      <w:r>
        <w:rPr>
          <w:spacing w:val="-2"/>
        </w:rPr>
        <w:t xml:space="preserve"> </w:t>
      </w:r>
      <w:r>
        <w:t>слух;</w:t>
      </w:r>
    </w:p>
    <w:p w14:paraId="5EC5970A" w14:textId="77777777" w:rsidR="0062385B" w:rsidRDefault="007628E4" w:rsidP="00E17D3C">
      <w:pPr>
        <w:pStyle w:val="a3"/>
        <w:spacing w:line="352" w:lineRule="auto"/>
        <w:ind w:firstLine="709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(самоконтроля)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14:paraId="5D403645" w14:textId="77777777" w:rsidR="0062385B" w:rsidRDefault="007628E4" w:rsidP="00E17D3C">
      <w:pPr>
        <w:pStyle w:val="a5"/>
        <w:numPr>
          <w:ilvl w:val="3"/>
          <w:numId w:val="90"/>
        </w:numPr>
        <w:tabs>
          <w:tab w:val="left" w:pos="2511"/>
        </w:tabs>
        <w:spacing w:line="275" w:lineRule="exact"/>
        <w:ind w:left="2511" w:hanging="102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036ED487" w14:textId="77777777" w:rsidR="0062385B" w:rsidRDefault="007628E4" w:rsidP="00E17D3C">
      <w:pPr>
        <w:pStyle w:val="a3"/>
        <w:spacing w:before="121" w:line="352" w:lineRule="auto"/>
        <w:ind w:firstLine="709"/>
      </w:pP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деятельности: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лидера,</w:t>
      </w:r>
      <w:r>
        <w:rPr>
          <w:spacing w:val="44"/>
        </w:rPr>
        <w:t xml:space="preserve"> </w:t>
      </w:r>
      <w:r>
        <w:t>подчинённого,</w:t>
      </w:r>
      <w:r>
        <w:rPr>
          <w:spacing w:val="44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lastRenderedPageBreak/>
        <w:t>равноправие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14:paraId="4DDC0241" w14:textId="77777777" w:rsidR="0062385B" w:rsidRDefault="007628E4" w:rsidP="00E17D3C">
      <w:pPr>
        <w:pStyle w:val="a3"/>
        <w:tabs>
          <w:tab w:val="left" w:pos="1877"/>
          <w:tab w:val="left" w:pos="3571"/>
          <w:tab w:val="left" w:pos="3921"/>
          <w:tab w:val="left" w:pos="5682"/>
          <w:tab w:val="left" w:pos="6305"/>
          <w:tab w:val="left" w:pos="7322"/>
          <w:tab w:val="left" w:pos="8269"/>
          <w:tab w:val="left" w:pos="8791"/>
          <w:tab w:val="left" w:pos="8954"/>
          <w:tab w:val="left" w:pos="9746"/>
        </w:tabs>
        <w:spacing w:line="352" w:lineRule="auto"/>
        <w:ind w:right="288" w:firstLine="709"/>
      </w:pPr>
      <w:r>
        <w:t>в</w:t>
      </w:r>
      <w:r>
        <w:tab/>
        <w:t>коллективной</w:t>
      </w:r>
      <w:r>
        <w:tab/>
        <w:t>театрализованной</w:t>
      </w:r>
      <w:r>
        <w:tab/>
        <w:t>деятельности</w:t>
      </w:r>
      <w:r>
        <w:tab/>
        <w:t>читать</w:t>
      </w:r>
      <w:r>
        <w:tab/>
        <w:t>по</w:t>
      </w:r>
      <w:r>
        <w:tab/>
        <w:t>ролям,</w:t>
      </w:r>
      <w:r>
        <w:tab/>
        <w:t>инсценировать</w:t>
      </w:r>
      <w:r>
        <w:rPr>
          <w:spacing w:val="-57"/>
        </w:rPr>
        <w:t xml:space="preserve"> </w:t>
      </w:r>
      <w:r>
        <w:t>(драматизировать)</w:t>
      </w:r>
      <w:r>
        <w:tab/>
      </w:r>
      <w:r>
        <w:tab/>
        <w:t>несложные</w:t>
      </w:r>
      <w:r>
        <w:tab/>
      </w:r>
      <w:r>
        <w:tab/>
        <w:t>произведения</w:t>
      </w:r>
      <w:r>
        <w:tab/>
      </w:r>
      <w:r>
        <w:tab/>
      </w:r>
      <w:r>
        <w:tab/>
        <w:t>фольклора</w:t>
      </w:r>
    </w:p>
    <w:p w14:paraId="0C4F4ED5" w14:textId="77777777" w:rsidR="0062385B" w:rsidRDefault="007628E4" w:rsidP="00E17D3C">
      <w:pPr>
        <w:pStyle w:val="a3"/>
        <w:tabs>
          <w:tab w:val="left" w:pos="1349"/>
          <w:tab w:val="left" w:pos="3478"/>
          <w:tab w:val="left" w:pos="5176"/>
          <w:tab w:val="left" w:pos="6580"/>
          <w:tab w:val="left" w:pos="7548"/>
          <w:tab w:val="left" w:pos="9564"/>
          <w:tab w:val="left" w:pos="10123"/>
        </w:tabs>
        <w:spacing w:line="352" w:lineRule="auto"/>
        <w:ind w:right="721"/>
      </w:pPr>
      <w:r>
        <w:t>и</w:t>
      </w:r>
      <w:r>
        <w:tab/>
        <w:t>художественной</w:t>
      </w:r>
      <w:r>
        <w:tab/>
        <w:t>литературы;</w:t>
      </w:r>
      <w:r>
        <w:tab/>
        <w:t>выбирать</w:t>
      </w:r>
      <w:r>
        <w:tab/>
        <w:t>роль,</w:t>
      </w:r>
      <w:r>
        <w:tab/>
        <w:t>договариваться</w:t>
      </w:r>
      <w:r>
        <w:tab/>
        <w:t>о</w:t>
      </w:r>
      <w:r>
        <w:tab/>
      </w:r>
      <w:r>
        <w:rPr>
          <w:spacing w:val="-1"/>
        </w:rPr>
        <w:t>манере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 замыслом;</w:t>
      </w:r>
    </w:p>
    <w:p w14:paraId="59900556" w14:textId="77777777" w:rsidR="0062385B" w:rsidRDefault="007628E4" w:rsidP="00E17D3C">
      <w:pPr>
        <w:pStyle w:val="a3"/>
        <w:spacing w:line="352" w:lineRule="auto"/>
        <w:ind w:firstLine="709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дело.</w:t>
      </w:r>
    </w:p>
    <w:p w14:paraId="0529AAC8" w14:textId="77777777" w:rsidR="0062385B" w:rsidRDefault="007628E4" w:rsidP="00E17D3C">
      <w:pPr>
        <w:pStyle w:val="a5"/>
        <w:numPr>
          <w:ilvl w:val="1"/>
          <w:numId w:val="89"/>
        </w:numPr>
        <w:tabs>
          <w:tab w:val="left" w:pos="2031"/>
        </w:tabs>
        <w:spacing w:line="275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2A897BC5" w14:textId="77777777" w:rsidR="0062385B" w:rsidRDefault="007628E4" w:rsidP="00E17D3C">
      <w:pPr>
        <w:pStyle w:val="a5"/>
        <w:numPr>
          <w:ilvl w:val="2"/>
          <w:numId w:val="89"/>
        </w:numPr>
        <w:tabs>
          <w:tab w:val="left" w:pos="2211"/>
          <w:tab w:val="left" w:pos="2819"/>
          <w:tab w:val="left" w:pos="3540"/>
          <w:tab w:val="left" w:pos="5530"/>
          <w:tab w:val="left" w:pos="7649"/>
          <w:tab w:val="left" w:pos="9278"/>
          <w:tab w:val="left" w:pos="9999"/>
        </w:tabs>
        <w:spacing w:before="124" w:line="352" w:lineRule="auto"/>
        <w:ind w:right="281" w:firstLine="709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стихотворных</w:t>
      </w:r>
      <w:r>
        <w:rPr>
          <w:sz w:val="24"/>
        </w:rPr>
        <w:tab/>
        <w:t>и</w:t>
      </w:r>
      <w:r>
        <w:rPr>
          <w:sz w:val="24"/>
        </w:rPr>
        <w:tab/>
        <w:t>прозаических</w:t>
      </w:r>
      <w:r>
        <w:rPr>
          <w:sz w:val="24"/>
        </w:rPr>
        <w:tab/>
        <w:t>произведениях</w:t>
      </w:r>
      <w:r>
        <w:rPr>
          <w:sz w:val="24"/>
        </w:rPr>
        <w:tab/>
        <w:t>писателей</w:t>
      </w:r>
      <w:r>
        <w:rPr>
          <w:sz w:val="24"/>
        </w:rPr>
        <w:tab/>
        <w:t>и</w:t>
      </w:r>
      <w:r>
        <w:rPr>
          <w:sz w:val="24"/>
        </w:rPr>
        <w:tab/>
        <w:t>поэтов</w:t>
      </w:r>
    </w:p>
    <w:p w14:paraId="775E087C" w14:textId="77777777" w:rsidR="0062385B" w:rsidRDefault="007628E4" w:rsidP="00E17D3C">
      <w:pPr>
        <w:pStyle w:val="a3"/>
        <w:tabs>
          <w:tab w:val="left" w:pos="1543"/>
          <w:tab w:val="left" w:pos="2007"/>
          <w:tab w:val="left" w:pos="2689"/>
          <w:tab w:val="left" w:pos="3594"/>
          <w:tab w:val="left" w:pos="4258"/>
          <w:tab w:val="left" w:pos="5410"/>
          <w:tab w:val="left" w:pos="5981"/>
          <w:tab w:val="left" w:pos="6915"/>
          <w:tab w:val="left" w:pos="8149"/>
          <w:tab w:val="left" w:pos="9534"/>
        </w:tabs>
        <w:spacing w:line="275" w:lineRule="exact"/>
      </w:pPr>
      <w:r>
        <w:t>ХIХ</w:t>
      </w:r>
      <w:r>
        <w:tab/>
        <w:t>и</w:t>
      </w:r>
      <w:r>
        <w:tab/>
        <w:t>ХХ</w:t>
      </w:r>
      <w:r>
        <w:tab/>
        <w:t>веков</w:t>
      </w:r>
      <w:r>
        <w:tab/>
        <w:t>(по</w:t>
      </w:r>
      <w:r>
        <w:tab/>
        <w:t>выбору,</w:t>
      </w:r>
      <w:r>
        <w:tab/>
        <w:t>не</w:t>
      </w:r>
      <w:r>
        <w:tab/>
        <w:t>менее</w:t>
      </w:r>
      <w:r>
        <w:tab/>
        <w:t>четырёх,</w:t>
      </w:r>
      <w:r>
        <w:tab/>
        <w:t>например,</w:t>
      </w:r>
      <w:r>
        <w:tab/>
        <w:t>произведения</w:t>
      </w:r>
    </w:p>
    <w:p w14:paraId="3F2DF73E" w14:textId="77777777" w:rsidR="0062385B" w:rsidRDefault="007628E4" w:rsidP="00E17D3C">
      <w:pPr>
        <w:pStyle w:val="a3"/>
        <w:tabs>
          <w:tab w:val="left" w:pos="2424"/>
          <w:tab w:val="left" w:pos="4737"/>
          <w:tab w:val="left" w:pos="6153"/>
          <w:tab w:val="left" w:pos="7031"/>
          <w:tab w:val="left" w:pos="9322"/>
        </w:tabs>
        <w:spacing w:before="62" w:line="352" w:lineRule="auto"/>
        <w:ind w:right="286"/>
      </w:pP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 края,</w:t>
      </w:r>
      <w:r>
        <w:rPr>
          <w:spacing w:val="-57"/>
        </w:rPr>
        <w:t xml:space="preserve"> </w:t>
      </w:r>
      <w:r>
        <w:t>представителей разных народов России). Страницы истории России, великие люди и события: образы</w:t>
      </w:r>
      <w:r>
        <w:rPr>
          <w:spacing w:val="-57"/>
        </w:rPr>
        <w:t xml:space="preserve"> </w:t>
      </w:r>
      <w:r>
        <w:t>Александра 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tab/>
        <w:t>Отечественной</w:t>
      </w:r>
      <w:r>
        <w:tab/>
        <w:t>войны</w:t>
      </w:r>
      <w:r>
        <w:tab/>
        <w:t>в</w:t>
      </w:r>
      <w:r>
        <w:tab/>
        <w:t>произведениях</w:t>
      </w:r>
      <w:r>
        <w:tab/>
        <w:t>литературы</w:t>
      </w:r>
    </w:p>
    <w:p w14:paraId="6172E38F" w14:textId="77777777" w:rsidR="0062385B" w:rsidRDefault="007628E4" w:rsidP="00E17D3C">
      <w:pPr>
        <w:pStyle w:val="a3"/>
        <w:spacing w:line="272" w:lineRule="exact"/>
      </w:pP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Л.А.</w:t>
      </w:r>
      <w:r>
        <w:rPr>
          <w:spacing w:val="-6"/>
        </w:rPr>
        <w:t xml:space="preserve"> </w:t>
      </w:r>
      <w:r>
        <w:t>Кассиля,</w:t>
      </w:r>
      <w:r>
        <w:rPr>
          <w:spacing w:val="-7"/>
        </w:rPr>
        <w:t xml:space="preserve"> </w:t>
      </w:r>
      <w:r>
        <w:t>С.П.</w:t>
      </w:r>
      <w:r>
        <w:rPr>
          <w:spacing w:val="-6"/>
        </w:rPr>
        <w:t xml:space="preserve"> </w:t>
      </w:r>
      <w:r>
        <w:t>Алексеева).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поступок,</w:t>
      </w:r>
      <w:r>
        <w:rPr>
          <w:spacing w:val="-6"/>
        </w:rPr>
        <w:t xml:space="preserve"> </w:t>
      </w:r>
      <w:r>
        <w:t>подвиг.</w:t>
      </w:r>
    </w:p>
    <w:p w14:paraId="0F90BD38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2391"/>
        </w:tabs>
        <w:spacing w:before="129" w:line="352" w:lineRule="auto"/>
        <w:ind w:right="293" w:firstLine="709"/>
        <w:jc w:val="left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14:paraId="3EB7BFC5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2391"/>
          <w:tab w:val="left" w:pos="2857"/>
          <w:tab w:val="left" w:pos="3905"/>
          <w:tab w:val="left" w:pos="5400"/>
          <w:tab w:val="left" w:pos="7059"/>
          <w:tab w:val="left" w:pos="7943"/>
          <w:tab w:val="left" w:pos="9444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</w:t>
      </w:r>
      <w:r>
        <w:rPr>
          <w:sz w:val="24"/>
        </w:rPr>
        <w:tab/>
        <w:t>«О</w:t>
      </w:r>
      <w:r>
        <w:rPr>
          <w:sz w:val="24"/>
        </w:rPr>
        <w:tab/>
        <w:t>Родине</w:t>
      </w:r>
      <w:r>
        <w:rPr>
          <w:sz w:val="24"/>
        </w:rPr>
        <w:tab/>
        <w:t>большой</w:t>
      </w:r>
      <w:r>
        <w:rPr>
          <w:sz w:val="24"/>
        </w:rPr>
        <w:tab/>
        <w:t>и</w:t>
      </w:r>
      <w:r>
        <w:rPr>
          <w:sz w:val="24"/>
        </w:rPr>
        <w:tab/>
        <w:t>малой»</w:t>
      </w:r>
      <w:r>
        <w:rPr>
          <w:sz w:val="24"/>
        </w:rPr>
        <w:tab/>
        <w:t>(отрывок),</w:t>
      </w:r>
    </w:p>
    <w:p w14:paraId="2A44CBC6" w14:textId="77777777" w:rsidR="0062385B" w:rsidRDefault="007628E4" w:rsidP="00E17D3C">
      <w:pPr>
        <w:pStyle w:val="a3"/>
        <w:spacing w:line="352" w:lineRule="auto"/>
        <w:ind w:right="292"/>
      </w:pPr>
      <w:r>
        <w:t>С.Т. Романовский «Ледовое побоище», С.П. Алексеев (1-2 рассказа военно-исторической тематики)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14:paraId="2C4A314A" w14:textId="77777777" w:rsidR="0062385B" w:rsidRDefault="007628E4" w:rsidP="00E17D3C">
      <w:pPr>
        <w:pStyle w:val="a5"/>
        <w:numPr>
          <w:ilvl w:val="2"/>
          <w:numId w:val="89"/>
        </w:numPr>
        <w:tabs>
          <w:tab w:val="left" w:pos="22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Фольклор (устное народное творчество). Фольклор как народная духовная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 выбору). Многообразие видов фольклора: словесный, музыкальный, обрядовый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(календарный). Культурное значение фольклора для появления художественной литературы. 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9"/>
          <w:sz w:val="24"/>
        </w:rPr>
        <w:t xml:space="preserve"> </w:t>
      </w:r>
      <w:r>
        <w:rPr>
          <w:sz w:val="24"/>
        </w:rPr>
        <w:t>(назначение,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9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9"/>
          <w:sz w:val="24"/>
        </w:rPr>
        <w:t xml:space="preserve"> </w:t>
      </w:r>
      <w:r>
        <w:rPr>
          <w:sz w:val="24"/>
        </w:rPr>
        <w:t>(А.Н.</w:t>
      </w:r>
      <w:r>
        <w:rPr>
          <w:spacing w:val="9"/>
          <w:sz w:val="24"/>
        </w:rPr>
        <w:t xml:space="preserve"> </w:t>
      </w:r>
      <w:r>
        <w:rPr>
          <w:sz w:val="24"/>
        </w:rPr>
        <w:t>Афанасьев,</w:t>
      </w:r>
    </w:p>
    <w:p w14:paraId="3551ACDD" w14:textId="77777777" w:rsidR="0062385B" w:rsidRDefault="007628E4" w:rsidP="00E17D3C">
      <w:pPr>
        <w:pStyle w:val="a3"/>
        <w:spacing w:line="273" w:lineRule="exact"/>
      </w:pPr>
      <w:r>
        <w:t xml:space="preserve">В.И.    </w:t>
      </w:r>
      <w:r>
        <w:rPr>
          <w:spacing w:val="31"/>
        </w:rPr>
        <w:t xml:space="preserve"> </w:t>
      </w:r>
      <w:r>
        <w:t xml:space="preserve">Даль).     </w:t>
      </w:r>
      <w:r>
        <w:rPr>
          <w:spacing w:val="29"/>
        </w:rPr>
        <w:t xml:space="preserve"> </w:t>
      </w:r>
      <w:r>
        <w:t xml:space="preserve">Виды     </w:t>
      </w:r>
      <w:r>
        <w:rPr>
          <w:spacing w:val="30"/>
        </w:rPr>
        <w:t xml:space="preserve"> </w:t>
      </w:r>
      <w:proofErr w:type="gramStart"/>
      <w:r>
        <w:t xml:space="preserve">сказок:   </w:t>
      </w:r>
      <w:proofErr w:type="gramEnd"/>
      <w:r>
        <w:t xml:space="preserve">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0"/>
        </w:rPr>
        <w:t xml:space="preserve"> </w:t>
      </w:r>
      <w:r>
        <w:t xml:space="preserve">животных,     </w:t>
      </w:r>
      <w:r>
        <w:rPr>
          <w:spacing w:val="30"/>
        </w:rPr>
        <w:t xml:space="preserve"> </w:t>
      </w:r>
      <w:r>
        <w:t xml:space="preserve">бытовые,     </w:t>
      </w:r>
      <w:r>
        <w:rPr>
          <w:spacing w:val="30"/>
        </w:rPr>
        <w:t xml:space="preserve"> </w:t>
      </w:r>
      <w:r>
        <w:t xml:space="preserve">волшебные.     </w:t>
      </w:r>
      <w:r>
        <w:rPr>
          <w:spacing w:val="30"/>
        </w:rPr>
        <w:t xml:space="preserve"> </w:t>
      </w:r>
      <w:r>
        <w:t>Отражение</w:t>
      </w:r>
    </w:p>
    <w:p w14:paraId="196170FB" w14:textId="77777777" w:rsidR="0062385B" w:rsidRDefault="007628E4" w:rsidP="00E17D3C">
      <w:pPr>
        <w:pStyle w:val="a3"/>
        <w:spacing w:before="125" w:line="352" w:lineRule="auto"/>
        <w:ind w:right="288"/>
      </w:pP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14:paraId="4A3806BA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2391"/>
          <w:tab w:val="left" w:pos="2408"/>
          <w:tab w:val="left" w:pos="3828"/>
          <w:tab w:val="left" w:pos="5240"/>
          <w:tab w:val="left" w:pos="6691"/>
          <w:tab w:val="left" w:pos="8458"/>
          <w:tab w:val="left" w:pos="9622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6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эпическая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26"/>
          <w:sz w:val="24"/>
        </w:rPr>
        <w:t xml:space="preserve"> </w:t>
      </w:r>
      <w:r>
        <w:rPr>
          <w:sz w:val="24"/>
        </w:rPr>
        <w:t>Герой</w:t>
      </w:r>
      <w:r>
        <w:rPr>
          <w:spacing w:val="26"/>
          <w:sz w:val="24"/>
        </w:rPr>
        <w:t xml:space="preserve"> </w:t>
      </w:r>
      <w:r>
        <w:rPr>
          <w:sz w:val="24"/>
        </w:rPr>
        <w:t>былины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</w:t>
      </w:r>
      <w:r>
        <w:rPr>
          <w:sz w:val="24"/>
        </w:rPr>
        <w:tab/>
        <w:t>страны.</w:t>
      </w:r>
      <w:r>
        <w:rPr>
          <w:sz w:val="24"/>
        </w:rPr>
        <w:tab/>
        <w:t>Образы</w:t>
      </w:r>
      <w:r>
        <w:rPr>
          <w:sz w:val="24"/>
        </w:rPr>
        <w:tab/>
        <w:t>русских</w:t>
      </w:r>
      <w:r>
        <w:rPr>
          <w:sz w:val="24"/>
        </w:rPr>
        <w:tab/>
        <w:t>богатырей:</w:t>
      </w:r>
      <w:r>
        <w:rPr>
          <w:sz w:val="24"/>
        </w:rPr>
        <w:tab/>
        <w:t>Ильи</w:t>
      </w:r>
      <w:r>
        <w:rPr>
          <w:sz w:val="24"/>
        </w:rPr>
        <w:tab/>
        <w:t>Муромца,</w:t>
      </w:r>
      <w:r>
        <w:rPr>
          <w:spacing w:val="1"/>
          <w:sz w:val="24"/>
        </w:rPr>
        <w:t xml:space="preserve"> </w:t>
      </w:r>
      <w:r>
        <w:rPr>
          <w:sz w:val="24"/>
        </w:rPr>
        <w:t>Алёши</w:t>
      </w:r>
      <w:r>
        <w:rPr>
          <w:spacing w:val="46"/>
          <w:sz w:val="24"/>
        </w:rPr>
        <w:t xml:space="preserve"> </w:t>
      </w:r>
      <w:r>
        <w:rPr>
          <w:sz w:val="24"/>
        </w:rPr>
        <w:t>Поповича,</w:t>
      </w:r>
      <w:r>
        <w:rPr>
          <w:spacing w:val="46"/>
          <w:sz w:val="24"/>
        </w:rPr>
        <w:t xml:space="preserve"> </w:t>
      </w:r>
      <w:r>
        <w:rPr>
          <w:sz w:val="24"/>
        </w:rPr>
        <w:t>Добрыни</w:t>
      </w:r>
      <w:r>
        <w:rPr>
          <w:spacing w:val="46"/>
          <w:sz w:val="24"/>
        </w:rPr>
        <w:t xml:space="preserve"> </w:t>
      </w:r>
      <w:r>
        <w:rPr>
          <w:sz w:val="24"/>
        </w:rPr>
        <w:t>Никитича,</w:t>
      </w:r>
      <w:r>
        <w:rPr>
          <w:spacing w:val="46"/>
          <w:sz w:val="24"/>
        </w:rPr>
        <w:t xml:space="preserve"> </w:t>
      </w:r>
      <w:r>
        <w:rPr>
          <w:sz w:val="24"/>
        </w:rPr>
        <w:t>Никиты</w:t>
      </w:r>
      <w:r>
        <w:rPr>
          <w:spacing w:val="46"/>
          <w:sz w:val="24"/>
        </w:rPr>
        <w:t xml:space="preserve"> </w:t>
      </w:r>
      <w:r>
        <w:rPr>
          <w:sz w:val="24"/>
        </w:rPr>
        <w:t>Кожемяки</w:t>
      </w:r>
      <w:r>
        <w:rPr>
          <w:spacing w:val="46"/>
          <w:sz w:val="24"/>
        </w:rPr>
        <w:t xml:space="preserve"> </w:t>
      </w:r>
      <w:r>
        <w:rPr>
          <w:sz w:val="24"/>
        </w:rPr>
        <w:t>(где</w:t>
      </w:r>
      <w:r>
        <w:rPr>
          <w:spacing w:val="46"/>
          <w:sz w:val="24"/>
        </w:rPr>
        <w:t xml:space="preserve"> </w:t>
      </w:r>
      <w:r>
        <w:rPr>
          <w:sz w:val="24"/>
        </w:rPr>
        <w:t>жил,</w:t>
      </w:r>
      <w:r>
        <w:rPr>
          <w:spacing w:val="46"/>
          <w:sz w:val="24"/>
        </w:rPr>
        <w:t xml:space="preserve"> </w:t>
      </w:r>
      <w:r>
        <w:rPr>
          <w:sz w:val="24"/>
        </w:rPr>
        <w:t>чем</w:t>
      </w:r>
      <w:r>
        <w:rPr>
          <w:spacing w:val="46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46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былине:</w:t>
      </w:r>
      <w:r>
        <w:rPr>
          <w:spacing w:val="13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повторы,</w:t>
      </w:r>
      <w:r>
        <w:rPr>
          <w:spacing w:val="12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13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былине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лексике.</w:t>
      </w:r>
    </w:p>
    <w:p w14:paraId="6266FA97" w14:textId="77777777" w:rsidR="0062385B" w:rsidRDefault="007628E4" w:rsidP="00E17D3C">
      <w:pPr>
        <w:pStyle w:val="a3"/>
        <w:tabs>
          <w:tab w:val="left" w:pos="4117"/>
          <w:tab w:val="left" w:pos="8461"/>
        </w:tabs>
        <w:spacing w:line="352" w:lineRule="auto"/>
        <w:ind w:right="2577"/>
      </w:pPr>
      <w:r>
        <w:lastRenderedPageBreak/>
        <w:t>Народные</w:t>
      </w:r>
      <w:r>
        <w:tab/>
        <w:t>былинно-сказочные</w:t>
      </w:r>
      <w:r>
        <w:tab/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 художника 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14:paraId="23A857B6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1736"/>
          <w:tab w:val="left" w:pos="2391"/>
          <w:tab w:val="left" w:pos="2959"/>
          <w:tab w:val="left" w:pos="3761"/>
          <w:tab w:val="left" w:pos="5212"/>
          <w:tab w:val="left" w:pos="6435"/>
          <w:tab w:val="left" w:pos="7819"/>
          <w:tab w:val="left" w:pos="9097"/>
          <w:tab w:val="left" w:pos="10051"/>
        </w:tabs>
        <w:spacing w:line="352" w:lineRule="auto"/>
        <w:ind w:right="295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малых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8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(2-3</w:t>
      </w:r>
      <w:r>
        <w:rPr>
          <w:sz w:val="24"/>
        </w:rPr>
        <w:tab/>
        <w:t>сказки</w:t>
      </w:r>
      <w:r>
        <w:rPr>
          <w:sz w:val="24"/>
        </w:rPr>
        <w:tab/>
        <w:t>по</w:t>
      </w:r>
      <w:r>
        <w:rPr>
          <w:sz w:val="24"/>
        </w:rPr>
        <w:tab/>
        <w:t>выбору),</w:t>
      </w:r>
      <w:r>
        <w:rPr>
          <w:sz w:val="24"/>
        </w:rPr>
        <w:tab/>
        <w:t>сказки</w:t>
      </w:r>
      <w:r>
        <w:rPr>
          <w:sz w:val="24"/>
        </w:rPr>
        <w:tab/>
        <w:t>народов</w:t>
      </w:r>
      <w:r>
        <w:rPr>
          <w:sz w:val="24"/>
        </w:rPr>
        <w:tab/>
        <w:t>России</w:t>
      </w:r>
      <w:r>
        <w:rPr>
          <w:sz w:val="24"/>
        </w:rPr>
        <w:tab/>
        <w:t>(2-3</w:t>
      </w:r>
      <w:r>
        <w:rPr>
          <w:sz w:val="24"/>
        </w:rPr>
        <w:tab/>
        <w:t>сказки</w:t>
      </w:r>
    </w:p>
    <w:p w14:paraId="0C39A754" w14:textId="77777777" w:rsidR="0062385B" w:rsidRDefault="007628E4" w:rsidP="00E17D3C">
      <w:pPr>
        <w:pStyle w:val="a3"/>
        <w:spacing w:line="352" w:lineRule="auto"/>
        <w:ind w:right="283"/>
      </w:pP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Илье</w:t>
      </w:r>
      <w:r>
        <w:rPr>
          <w:spacing w:val="1"/>
        </w:rPr>
        <w:t xml:space="preserve"> </w:t>
      </w:r>
      <w:r>
        <w:t>Муромце,</w:t>
      </w:r>
      <w:r>
        <w:rPr>
          <w:spacing w:val="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</w:p>
    <w:p w14:paraId="1AD4FC90" w14:textId="77777777" w:rsidR="0062385B" w:rsidRDefault="007628E4" w:rsidP="00E17D3C">
      <w:pPr>
        <w:pStyle w:val="a5"/>
        <w:numPr>
          <w:ilvl w:val="2"/>
          <w:numId w:val="89"/>
        </w:numPr>
        <w:tabs>
          <w:tab w:val="left" w:pos="2211"/>
        </w:tabs>
        <w:spacing w:line="275" w:lineRule="exact"/>
        <w:ind w:left="2211"/>
        <w:jc w:val="left"/>
        <w:rPr>
          <w:sz w:val="24"/>
        </w:rPr>
      </w:pPr>
      <w:r>
        <w:rPr>
          <w:sz w:val="24"/>
        </w:rPr>
        <w:t>Творчество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А.С.</w:t>
      </w:r>
      <w:r>
        <w:rPr>
          <w:spacing w:val="99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9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0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9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00"/>
          <w:sz w:val="24"/>
        </w:rPr>
        <w:t xml:space="preserve"> </w:t>
      </w:r>
      <w:r>
        <w:rPr>
          <w:sz w:val="24"/>
        </w:rPr>
        <w:t>А.С.</w:t>
      </w:r>
    </w:p>
    <w:p w14:paraId="77E9D8E1" w14:textId="77777777" w:rsidR="0062385B" w:rsidRDefault="007628E4" w:rsidP="00E17D3C">
      <w:pPr>
        <w:pStyle w:val="a3"/>
        <w:tabs>
          <w:tab w:val="left" w:pos="3075"/>
          <w:tab w:val="left" w:pos="5288"/>
          <w:tab w:val="left" w:pos="8255"/>
        </w:tabs>
        <w:spacing w:before="121"/>
      </w:pPr>
      <w:r>
        <w:t>Пушкина.</w:t>
      </w:r>
      <w:r>
        <w:tab/>
        <w:t>Средства</w:t>
      </w:r>
      <w:r>
        <w:tab/>
        <w:t>художественной</w:t>
      </w:r>
      <w:r>
        <w:tab/>
        <w:t>выразительности</w:t>
      </w:r>
    </w:p>
    <w:p w14:paraId="61323542" w14:textId="77777777" w:rsidR="0062385B" w:rsidRDefault="007628E4" w:rsidP="00E17D3C">
      <w:pPr>
        <w:pStyle w:val="a3"/>
        <w:tabs>
          <w:tab w:val="left" w:pos="1317"/>
          <w:tab w:val="left" w:pos="3176"/>
          <w:tab w:val="left" w:pos="5023"/>
          <w:tab w:val="left" w:pos="6630"/>
          <w:tab w:val="left" w:pos="7789"/>
          <w:tab w:val="left" w:pos="9802"/>
        </w:tabs>
        <w:spacing w:before="129"/>
      </w:pPr>
      <w:r>
        <w:t>в</w:t>
      </w:r>
      <w:r>
        <w:tab/>
        <w:t>стихотворном</w:t>
      </w:r>
      <w:r>
        <w:tab/>
        <w:t>произведении</w:t>
      </w:r>
      <w:r>
        <w:tab/>
        <w:t>(сравнение,</w:t>
      </w:r>
      <w:r>
        <w:tab/>
        <w:t>эпитет,</w:t>
      </w:r>
      <w:r>
        <w:tab/>
        <w:t>олицетворение,</w:t>
      </w:r>
      <w:r>
        <w:tab/>
        <w:t>метафора)</w:t>
      </w:r>
    </w:p>
    <w:p w14:paraId="5E321930" w14:textId="77777777" w:rsidR="0062385B" w:rsidRDefault="007628E4" w:rsidP="00E17D3C">
      <w:pPr>
        <w:pStyle w:val="a3"/>
        <w:tabs>
          <w:tab w:val="left" w:pos="1800"/>
          <w:tab w:val="left" w:pos="2137"/>
          <w:tab w:val="left" w:pos="2465"/>
          <w:tab w:val="left" w:pos="3167"/>
          <w:tab w:val="left" w:pos="4617"/>
          <w:tab w:val="left" w:pos="6186"/>
          <w:tab w:val="left" w:pos="7089"/>
          <w:tab w:val="left" w:pos="8333"/>
          <w:tab w:val="left" w:pos="9269"/>
          <w:tab w:val="left" w:pos="11142"/>
        </w:tabs>
        <w:spacing w:before="129" w:line="352" w:lineRule="auto"/>
        <w:ind w:right="293"/>
      </w:pPr>
      <w:r>
        <w:t>на</w:t>
      </w:r>
      <w:r>
        <w:rPr>
          <w:spacing w:val="50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2-3</w:t>
      </w:r>
      <w:r>
        <w:rPr>
          <w:spacing w:val="51"/>
        </w:rPr>
        <w:t xml:space="preserve"> </w:t>
      </w:r>
      <w:r>
        <w:t>произведений.</w:t>
      </w:r>
      <w:r>
        <w:rPr>
          <w:spacing w:val="50"/>
        </w:rPr>
        <w:t xml:space="preserve"> </w:t>
      </w:r>
      <w:r>
        <w:t>Литературные</w:t>
      </w:r>
      <w:r>
        <w:rPr>
          <w:spacing w:val="51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А.С.</w:t>
      </w:r>
      <w:r>
        <w:rPr>
          <w:spacing w:val="51"/>
        </w:rPr>
        <w:t xml:space="preserve"> </w:t>
      </w:r>
      <w:r>
        <w:t>Пушкина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стихах:</w:t>
      </w:r>
      <w:r>
        <w:rPr>
          <w:spacing w:val="50"/>
        </w:rPr>
        <w:t xml:space="preserve"> </w:t>
      </w:r>
      <w:r>
        <w:t>«Сказка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tab/>
        <w:t>и</w:t>
      </w:r>
      <w:r>
        <w:tab/>
        <w:t>о</w:t>
      </w:r>
      <w:r>
        <w:tab/>
        <w:t>семи</w:t>
      </w:r>
      <w:r>
        <w:tab/>
        <w:t>богатырях».</w:t>
      </w:r>
      <w:r>
        <w:tab/>
        <w:t>Фольклорная</w:t>
      </w:r>
      <w:r>
        <w:tab/>
        <w:t>основа</w:t>
      </w:r>
      <w:r>
        <w:tab/>
        <w:t>авторской</w:t>
      </w:r>
      <w:r>
        <w:tab/>
        <w:t>сказки.</w:t>
      </w:r>
      <w:r>
        <w:tab/>
        <w:t>Положительные</w:t>
      </w:r>
      <w:r>
        <w:tab/>
      </w:r>
      <w:r>
        <w:rPr>
          <w:spacing w:val="-2"/>
        </w:rPr>
        <w:t>и</w:t>
      </w:r>
    </w:p>
    <w:p w14:paraId="07F6857D" w14:textId="77777777" w:rsidR="0062385B" w:rsidRDefault="007628E4" w:rsidP="00E17D3C">
      <w:pPr>
        <w:pStyle w:val="a3"/>
        <w:spacing w:before="62"/>
      </w:pP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волшебные</w:t>
      </w:r>
      <w:r>
        <w:rPr>
          <w:spacing w:val="-7"/>
        </w:rPr>
        <w:t xml:space="preserve"> </w:t>
      </w:r>
      <w:r>
        <w:t>помощники,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сказки.</w:t>
      </w:r>
    </w:p>
    <w:p w14:paraId="176BC50F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2391"/>
          <w:tab w:val="left" w:pos="4111"/>
          <w:tab w:val="left" w:pos="4732"/>
          <w:tab w:val="left" w:pos="5765"/>
          <w:tab w:val="left" w:pos="6487"/>
          <w:tab w:val="left" w:pos="7607"/>
          <w:tab w:val="left" w:pos="8697"/>
          <w:tab w:val="left" w:pos="9085"/>
          <w:tab w:val="left" w:pos="10198"/>
        </w:tabs>
        <w:spacing w:before="129" w:line="352" w:lineRule="auto"/>
        <w:ind w:right="556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А.С.</w:t>
      </w:r>
      <w:r>
        <w:rPr>
          <w:sz w:val="24"/>
        </w:rPr>
        <w:tab/>
        <w:t>Пушкин</w:t>
      </w:r>
      <w:r>
        <w:rPr>
          <w:sz w:val="24"/>
        </w:rPr>
        <w:tab/>
        <w:t>«Сказка</w:t>
      </w:r>
      <w:r>
        <w:rPr>
          <w:sz w:val="24"/>
        </w:rPr>
        <w:tab/>
        <w:t>о</w:t>
      </w:r>
      <w:r>
        <w:rPr>
          <w:sz w:val="24"/>
        </w:rPr>
        <w:tab/>
        <w:t>мёртвой</w:t>
      </w:r>
      <w:r>
        <w:rPr>
          <w:sz w:val="24"/>
        </w:rPr>
        <w:tab/>
      </w:r>
      <w:r>
        <w:rPr>
          <w:spacing w:val="-1"/>
          <w:sz w:val="24"/>
        </w:rPr>
        <w:t>царевне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-2"/>
          <w:sz w:val="24"/>
        </w:rPr>
        <w:t xml:space="preserve"> </w:t>
      </w:r>
      <w:r>
        <w:rPr>
          <w:sz w:val="24"/>
        </w:rPr>
        <w:t>«Няне», «Осень»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(отрывки), 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1C739037" w14:textId="77777777" w:rsidR="0062385B" w:rsidRDefault="007628E4" w:rsidP="00E17D3C">
      <w:pPr>
        <w:pStyle w:val="a5"/>
        <w:numPr>
          <w:ilvl w:val="2"/>
          <w:numId w:val="89"/>
        </w:numPr>
        <w:tabs>
          <w:tab w:val="left" w:pos="2211"/>
          <w:tab w:val="left" w:pos="2288"/>
          <w:tab w:val="left" w:pos="3620"/>
          <w:tab w:val="left" w:pos="4597"/>
          <w:tab w:val="left" w:pos="6201"/>
          <w:tab w:val="left" w:pos="8367"/>
          <w:tab w:val="left" w:pos="9575"/>
        </w:tabs>
        <w:spacing w:line="352" w:lineRule="auto"/>
        <w:ind w:right="294" w:firstLine="709"/>
        <w:jc w:val="left"/>
        <w:rPr>
          <w:sz w:val="24"/>
        </w:rPr>
      </w:pPr>
      <w:r>
        <w:rPr>
          <w:sz w:val="24"/>
        </w:rPr>
        <w:t>Творчество</w:t>
      </w:r>
      <w:r>
        <w:rPr>
          <w:spacing w:val="52"/>
          <w:sz w:val="24"/>
        </w:rPr>
        <w:t xml:space="preserve"> </w:t>
      </w:r>
      <w:r>
        <w:rPr>
          <w:sz w:val="24"/>
        </w:rPr>
        <w:t>И.А.</w:t>
      </w:r>
      <w:r>
        <w:rPr>
          <w:spacing w:val="52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басне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лиро-эпическом</w:t>
      </w:r>
      <w:r>
        <w:rPr>
          <w:spacing w:val="52"/>
          <w:sz w:val="24"/>
        </w:rPr>
        <w:t xml:space="preserve"> </w:t>
      </w:r>
      <w:r>
        <w:rPr>
          <w:sz w:val="24"/>
        </w:rPr>
        <w:t>жанре.</w:t>
      </w:r>
      <w:r>
        <w:rPr>
          <w:spacing w:val="53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чтения:</w:t>
      </w:r>
      <w:r>
        <w:rPr>
          <w:sz w:val="24"/>
        </w:rPr>
        <w:tab/>
        <w:t>басни</w:t>
      </w:r>
      <w:r>
        <w:rPr>
          <w:sz w:val="24"/>
        </w:rPr>
        <w:tab/>
        <w:t>на</w:t>
      </w:r>
      <w:r>
        <w:rPr>
          <w:sz w:val="24"/>
        </w:rPr>
        <w:tab/>
        <w:t>примере</w:t>
      </w:r>
      <w:r>
        <w:rPr>
          <w:sz w:val="24"/>
        </w:rPr>
        <w:tab/>
        <w:t>произведений</w:t>
      </w:r>
      <w:r>
        <w:rPr>
          <w:sz w:val="24"/>
        </w:rPr>
        <w:tab/>
        <w:t>И.А.</w:t>
      </w:r>
      <w:r>
        <w:rPr>
          <w:sz w:val="24"/>
        </w:rPr>
        <w:tab/>
        <w:t>Крылова,</w:t>
      </w:r>
    </w:p>
    <w:p w14:paraId="18705790" w14:textId="77777777" w:rsidR="0062385B" w:rsidRDefault="007628E4" w:rsidP="00E17D3C">
      <w:pPr>
        <w:pStyle w:val="a3"/>
        <w:tabs>
          <w:tab w:val="left" w:pos="1708"/>
          <w:tab w:val="left" w:pos="3379"/>
          <w:tab w:val="left" w:pos="4295"/>
          <w:tab w:val="left" w:pos="5750"/>
          <w:tab w:val="left" w:pos="6650"/>
          <w:tab w:val="left" w:pos="8315"/>
          <w:tab w:val="left" w:pos="9383"/>
        </w:tabs>
        <w:spacing w:line="275" w:lineRule="exact"/>
      </w:pPr>
      <w:r>
        <w:t>И.И.</w:t>
      </w:r>
      <w:r>
        <w:tab/>
      </w:r>
      <w:proofErr w:type="spellStart"/>
      <w:r>
        <w:t>Хемницера</w:t>
      </w:r>
      <w:proofErr w:type="spellEnd"/>
      <w:r>
        <w:t>,</w:t>
      </w:r>
      <w:r>
        <w:tab/>
        <w:t>Л.Н.</w:t>
      </w:r>
      <w:r>
        <w:tab/>
        <w:t>Толстого,</w:t>
      </w:r>
      <w:r>
        <w:tab/>
        <w:t>С.В.</w:t>
      </w:r>
      <w:r>
        <w:tab/>
        <w:t>Михалкова.</w:t>
      </w:r>
      <w:r>
        <w:tab/>
        <w:t>Басни</w:t>
      </w:r>
      <w:r>
        <w:tab/>
        <w:t>стихотворные</w:t>
      </w:r>
    </w:p>
    <w:p w14:paraId="28DBF107" w14:textId="77777777" w:rsidR="0062385B" w:rsidRDefault="007628E4" w:rsidP="00E17D3C">
      <w:pPr>
        <w:pStyle w:val="a3"/>
        <w:spacing w:before="128" w:line="352" w:lineRule="auto"/>
      </w:pPr>
      <w:r>
        <w:t>и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басне,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(положительные,</w:t>
      </w:r>
      <w:r>
        <w:rPr>
          <w:spacing w:val="-3"/>
        </w:rPr>
        <w:t xml:space="preserve"> </w:t>
      </w:r>
      <w:r>
        <w:t>отрицательные).</w:t>
      </w:r>
      <w:r>
        <w:rPr>
          <w:spacing w:val="-57"/>
        </w:rPr>
        <w:t xml:space="preserve"> </w:t>
      </w:r>
      <w:r>
        <w:t>Аллегория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14:paraId="18BA587C" w14:textId="77777777" w:rsidR="0062385B" w:rsidRDefault="007628E4" w:rsidP="00E17D3C">
      <w:pPr>
        <w:pStyle w:val="a5"/>
        <w:numPr>
          <w:ilvl w:val="3"/>
          <w:numId w:val="89"/>
        </w:numPr>
        <w:tabs>
          <w:tab w:val="left" w:pos="2391"/>
        </w:tabs>
        <w:spacing w:line="275" w:lineRule="exact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77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77"/>
          <w:sz w:val="24"/>
        </w:rPr>
        <w:t xml:space="preserve"> </w:t>
      </w:r>
      <w:r>
        <w:rPr>
          <w:sz w:val="24"/>
        </w:rPr>
        <w:t>И.А.</w:t>
      </w:r>
      <w:r>
        <w:rPr>
          <w:spacing w:val="77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77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77"/>
          <w:sz w:val="24"/>
        </w:rPr>
        <w:t xml:space="preserve"> </w:t>
      </w:r>
      <w:r>
        <w:rPr>
          <w:sz w:val="24"/>
        </w:rPr>
        <w:t>И.И.</w:t>
      </w:r>
    </w:p>
    <w:p w14:paraId="3FE156B4" w14:textId="77777777" w:rsidR="0062385B" w:rsidRDefault="0062385B" w:rsidP="00E17D3C">
      <w:pPr>
        <w:pStyle w:val="a3"/>
        <w:spacing w:before="1"/>
        <w:ind w:left="0"/>
        <w:rPr>
          <w:sz w:val="12"/>
        </w:rPr>
      </w:pPr>
    </w:p>
    <w:tbl>
      <w:tblPr>
        <w:tblStyle w:val="TableNormal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3616"/>
        <w:gridCol w:w="2490"/>
        <w:gridCol w:w="2567"/>
        <w:gridCol w:w="1612"/>
      </w:tblGrid>
      <w:tr w:rsidR="0062385B" w14:paraId="0398755F" w14:textId="77777777">
        <w:trPr>
          <w:trHeight w:val="335"/>
        </w:trPr>
        <w:tc>
          <w:tcPr>
            <w:tcW w:w="3616" w:type="dxa"/>
          </w:tcPr>
          <w:p w14:paraId="42C80012" w14:textId="77777777" w:rsidR="0062385B" w:rsidRDefault="007628E4" w:rsidP="00E17D3C">
            <w:pPr>
              <w:pStyle w:val="TableParagraph"/>
              <w:tabs>
                <w:tab w:val="left" w:pos="1778"/>
              </w:tabs>
              <w:spacing w:line="266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Хемницер</w:t>
            </w:r>
            <w:proofErr w:type="spellEnd"/>
            <w:r>
              <w:rPr>
                <w:sz w:val="24"/>
              </w:rPr>
              <w:tab/>
              <w:t>«Стрекоза»,</w:t>
            </w:r>
          </w:p>
        </w:tc>
        <w:tc>
          <w:tcPr>
            <w:tcW w:w="2490" w:type="dxa"/>
          </w:tcPr>
          <w:p w14:paraId="0DB793B9" w14:textId="77777777" w:rsidR="0062385B" w:rsidRDefault="007628E4" w:rsidP="00E17D3C">
            <w:pPr>
              <w:pStyle w:val="TableParagraph"/>
              <w:tabs>
                <w:tab w:val="left" w:pos="1218"/>
              </w:tabs>
              <w:spacing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z w:val="24"/>
              </w:rPr>
              <w:tab/>
              <w:t>Толстой</w:t>
            </w:r>
          </w:p>
        </w:tc>
        <w:tc>
          <w:tcPr>
            <w:tcW w:w="2567" w:type="dxa"/>
          </w:tcPr>
          <w:p w14:paraId="56AAEA3C" w14:textId="77777777" w:rsidR="0062385B" w:rsidRDefault="007628E4" w:rsidP="00E17D3C">
            <w:pPr>
              <w:pStyle w:val="TableParagraph"/>
              <w:tabs>
                <w:tab w:val="left" w:pos="1994"/>
              </w:tabs>
              <w:spacing w:line="266" w:lineRule="exact"/>
              <w:ind w:left="259"/>
              <w:rPr>
                <w:sz w:val="24"/>
              </w:rPr>
            </w:pPr>
            <w:r>
              <w:rPr>
                <w:sz w:val="24"/>
              </w:rPr>
              <w:t>«Стрекоза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12" w:type="dxa"/>
          </w:tcPr>
          <w:p w14:paraId="75E8EB51" w14:textId="77777777" w:rsidR="0062385B" w:rsidRDefault="007628E4" w:rsidP="00E17D3C"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муравье»</w:t>
            </w:r>
          </w:p>
        </w:tc>
      </w:tr>
      <w:tr w:rsidR="0062385B" w14:paraId="5A768C5A" w14:textId="77777777">
        <w:trPr>
          <w:trHeight w:val="405"/>
        </w:trPr>
        <w:tc>
          <w:tcPr>
            <w:tcW w:w="3616" w:type="dxa"/>
          </w:tcPr>
          <w:p w14:paraId="0ADB6334" w14:textId="77777777" w:rsidR="0062385B" w:rsidRDefault="007628E4" w:rsidP="00E17D3C"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2490" w:type="dxa"/>
          </w:tcPr>
          <w:p w14:paraId="1D79836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2567" w:type="dxa"/>
          </w:tcPr>
          <w:p w14:paraId="59B1F0A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 w14:paraId="1A69733C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6DFEC0BC" w14:textId="77777777">
        <w:trPr>
          <w:trHeight w:val="335"/>
        </w:trPr>
        <w:tc>
          <w:tcPr>
            <w:tcW w:w="3616" w:type="dxa"/>
          </w:tcPr>
          <w:p w14:paraId="10F34472" w14:textId="77777777" w:rsidR="0062385B" w:rsidRDefault="007628E4" w:rsidP="00E17D3C">
            <w:pPr>
              <w:pStyle w:val="TableParagraph"/>
              <w:tabs>
                <w:tab w:val="left" w:pos="2959"/>
              </w:tabs>
              <w:spacing w:before="59"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21.9.5.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М.Ю.</w:t>
            </w:r>
          </w:p>
        </w:tc>
        <w:tc>
          <w:tcPr>
            <w:tcW w:w="2490" w:type="dxa"/>
          </w:tcPr>
          <w:p w14:paraId="5F958488" w14:textId="77777777" w:rsidR="0062385B" w:rsidRDefault="007628E4" w:rsidP="00E17D3C">
            <w:pPr>
              <w:pStyle w:val="TableParagraph"/>
              <w:tabs>
                <w:tab w:val="left" w:pos="1838"/>
              </w:tabs>
              <w:spacing w:before="59"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Лермонтова.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2567" w:type="dxa"/>
          </w:tcPr>
          <w:p w14:paraId="060A3B50" w14:textId="77777777" w:rsidR="0062385B" w:rsidRDefault="007628E4" w:rsidP="00E17D3C">
            <w:pPr>
              <w:pStyle w:val="TableParagraph"/>
              <w:tabs>
                <w:tab w:val="left" w:pos="1231"/>
              </w:tabs>
              <w:spacing w:before="59"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чтения:</w:t>
            </w:r>
            <w:r>
              <w:rPr>
                <w:sz w:val="24"/>
              </w:rPr>
              <w:tab/>
              <w:t>лирические</w:t>
            </w:r>
          </w:p>
        </w:tc>
        <w:tc>
          <w:tcPr>
            <w:tcW w:w="1612" w:type="dxa"/>
          </w:tcPr>
          <w:p w14:paraId="519220BD" w14:textId="77777777" w:rsidR="0062385B" w:rsidRDefault="007628E4" w:rsidP="00E17D3C">
            <w:pPr>
              <w:pStyle w:val="TableParagraph"/>
              <w:spacing w:before="59"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</w:tr>
    </w:tbl>
    <w:p w14:paraId="6134D079" w14:textId="77777777" w:rsidR="0062385B" w:rsidRDefault="007628E4" w:rsidP="00E17D3C">
      <w:pPr>
        <w:pStyle w:val="a3"/>
        <w:spacing w:before="129" w:line="352" w:lineRule="auto"/>
        <w:ind w:right="291"/>
      </w:pPr>
      <w:r>
        <w:t>М.Ю. Лермонтова (не менее трёх).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 рифма, ритм. Метафора как «свёрнутое» сравнение. Строфа как элемент композиции</w:t>
      </w:r>
      <w:r>
        <w:rPr>
          <w:spacing w:val="-57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14:paraId="422EAC9D" w14:textId="77777777" w:rsidR="0062385B" w:rsidRDefault="007628E4" w:rsidP="00E17D3C">
      <w:pPr>
        <w:pStyle w:val="a3"/>
        <w:spacing w:line="352" w:lineRule="auto"/>
        <w:ind w:firstLine="709"/>
      </w:pPr>
      <w:r>
        <w:t>21.9.5.1.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30"/>
        </w:rPr>
        <w:t xml:space="preserve"> </w:t>
      </w:r>
      <w:r>
        <w:t>М.Ю.</w:t>
      </w:r>
      <w:r>
        <w:rPr>
          <w:spacing w:val="29"/>
        </w:rPr>
        <w:t xml:space="preserve"> </w:t>
      </w:r>
      <w:r>
        <w:t>Лермонтов</w:t>
      </w:r>
      <w:r>
        <w:rPr>
          <w:spacing w:val="29"/>
        </w:rPr>
        <w:t xml:space="preserve"> </w:t>
      </w:r>
      <w:r>
        <w:t>«Утёс»,</w:t>
      </w:r>
      <w:r>
        <w:rPr>
          <w:spacing w:val="30"/>
        </w:rPr>
        <w:t xml:space="preserve"> </w:t>
      </w:r>
      <w:r>
        <w:t>«Парус»,</w:t>
      </w:r>
      <w:r>
        <w:rPr>
          <w:spacing w:val="29"/>
        </w:rPr>
        <w:t xml:space="preserve"> </w:t>
      </w:r>
      <w:r>
        <w:t>«Москва,</w:t>
      </w:r>
      <w:r>
        <w:rPr>
          <w:spacing w:val="30"/>
        </w:rPr>
        <w:t xml:space="preserve"> </w:t>
      </w:r>
      <w:r>
        <w:t>Москва!</w:t>
      </w:r>
      <w:r>
        <w:rPr>
          <w:spacing w:val="29"/>
        </w:rPr>
        <w:t xml:space="preserve"> </w:t>
      </w:r>
      <w:r>
        <w:t>…</w:t>
      </w:r>
      <w:r>
        <w:rPr>
          <w:spacing w:val="-57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тебя как</w:t>
      </w:r>
      <w:r>
        <w:rPr>
          <w:spacing w:val="-1"/>
        </w:rPr>
        <w:t xml:space="preserve"> </w:t>
      </w:r>
      <w:r>
        <w:t>сын…»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3A0EA24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1196"/>
          <w:tab w:val="left" w:pos="1497"/>
          <w:tab w:val="left" w:pos="1967"/>
          <w:tab w:val="left" w:pos="2211"/>
          <w:tab w:val="left" w:pos="2546"/>
          <w:tab w:val="left" w:pos="2927"/>
          <w:tab w:val="left" w:pos="3232"/>
          <w:tab w:val="left" w:pos="3773"/>
          <w:tab w:val="left" w:pos="4102"/>
          <w:tab w:val="left" w:pos="4178"/>
          <w:tab w:val="left" w:pos="4501"/>
          <w:tab w:val="left" w:pos="4718"/>
          <w:tab w:val="left" w:pos="4943"/>
          <w:tab w:val="left" w:pos="5190"/>
          <w:tab w:val="left" w:pos="5281"/>
          <w:tab w:val="left" w:pos="5591"/>
          <w:tab w:val="left" w:pos="6393"/>
          <w:tab w:val="left" w:pos="6489"/>
          <w:tab w:val="left" w:pos="6720"/>
          <w:tab w:val="left" w:pos="6771"/>
          <w:tab w:val="left" w:pos="7173"/>
          <w:tab w:val="left" w:pos="7480"/>
          <w:tab w:val="left" w:pos="7855"/>
          <w:tab w:val="left" w:pos="8227"/>
          <w:tab w:val="left" w:pos="8516"/>
          <w:tab w:val="left" w:pos="8691"/>
          <w:tab w:val="left" w:pos="9298"/>
          <w:tab w:val="left" w:pos="9552"/>
          <w:tab w:val="left" w:pos="10095"/>
          <w:tab w:val="left" w:pos="10144"/>
          <w:tab w:val="left" w:pos="10349"/>
        </w:tabs>
        <w:spacing w:line="352" w:lineRule="auto"/>
        <w:ind w:right="546" w:firstLine="709"/>
        <w:jc w:val="left"/>
        <w:rPr>
          <w:sz w:val="24"/>
        </w:rPr>
      </w:pPr>
      <w:r>
        <w:rPr>
          <w:sz w:val="24"/>
        </w:rPr>
        <w:t>Литературная</w:t>
      </w:r>
      <w:r>
        <w:rPr>
          <w:sz w:val="24"/>
        </w:rPr>
        <w:tab/>
      </w:r>
      <w:r>
        <w:rPr>
          <w:sz w:val="24"/>
        </w:rPr>
        <w:tab/>
        <w:t>сказка.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Тематика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авторских</w:t>
      </w:r>
      <w:r>
        <w:rPr>
          <w:sz w:val="24"/>
        </w:rPr>
        <w:tab/>
      </w:r>
      <w:r>
        <w:rPr>
          <w:sz w:val="24"/>
        </w:rPr>
        <w:tab/>
        <w:t>стихотворных</w:t>
      </w:r>
      <w:r>
        <w:rPr>
          <w:sz w:val="24"/>
        </w:rPr>
        <w:tab/>
      </w:r>
      <w:r>
        <w:rPr>
          <w:sz w:val="24"/>
        </w:rPr>
        <w:tab/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(две-три</w:t>
      </w:r>
      <w:r>
        <w:rPr>
          <w:sz w:val="24"/>
        </w:rPr>
        <w:tab/>
        <w:t>по</w:t>
      </w:r>
      <w:r>
        <w:rPr>
          <w:sz w:val="24"/>
        </w:rPr>
        <w:tab/>
        <w:t>выбору).</w:t>
      </w:r>
      <w:r>
        <w:rPr>
          <w:sz w:val="24"/>
        </w:rPr>
        <w:tab/>
        <w:t>Герои</w:t>
      </w:r>
      <w:r>
        <w:rPr>
          <w:sz w:val="24"/>
        </w:rPr>
        <w:tab/>
      </w:r>
      <w:r>
        <w:rPr>
          <w:sz w:val="24"/>
        </w:rPr>
        <w:tab/>
        <w:t>литературных</w:t>
      </w:r>
      <w:r>
        <w:rPr>
          <w:sz w:val="24"/>
        </w:rPr>
        <w:tab/>
      </w:r>
      <w:r>
        <w:rPr>
          <w:sz w:val="24"/>
        </w:rPr>
        <w:tab/>
        <w:t>сказок</w:t>
      </w:r>
      <w:r>
        <w:rPr>
          <w:sz w:val="24"/>
        </w:rPr>
        <w:tab/>
      </w:r>
      <w:r>
        <w:rPr>
          <w:sz w:val="24"/>
        </w:rPr>
        <w:tab/>
        <w:t>(произведения</w:t>
      </w:r>
      <w:r>
        <w:rPr>
          <w:sz w:val="24"/>
        </w:rPr>
        <w:tab/>
        <w:t>П.П.</w:t>
      </w:r>
      <w:r>
        <w:rPr>
          <w:sz w:val="24"/>
        </w:rPr>
        <w:tab/>
        <w:t>Ершова,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z w:val="24"/>
        </w:rPr>
        <w:tab/>
        <w:t>Бажова,</w:t>
      </w:r>
      <w:r>
        <w:rPr>
          <w:sz w:val="24"/>
        </w:rPr>
        <w:tab/>
        <w:t>С.Т.</w:t>
      </w:r>
      <w:r>
        <w:rPr>
          <w:sz w:val="24"/>
        </w:rPr>
        <w:tab/>
        <w:t>Аксакова,</w:t>
      </w:r>
      <w:r>
        <w:rPr>
          <w:sz w:val="24"/>
        </w:rPr>
        <w:tab/>
      </w:r>
      <w:r>
        <w:rPr>
          <w:spacing w:val="-1"/>
          <w:sz w:val="24"/>
        </w:rPr>
        <w:t>С.Я.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Маршака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другие).</w:t>
      </w:r>
      <w:r>
        <w:rPr>
          <w:sz w:val="24"/>
        </w:rPr>
        <w:tab/>
        <w:t>Связь</w:t>
      </w:r>
      <w:r>
        <w:rPr>
          <w:sz w:val="24"/>
        </w:rPr>
        <w:tab/>
      </w:r>
      <w:r>
        <w:rPr>
          <w:sz w:val="24"/>
        </w:rPr>
        <w:tab/>
        <w:t>литературной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фольклорной:</w:t>
      </w:r>
      <w:r>
        <w:rPr>
          <w:sz w:val="24"/>
        </w:rPr>
        <w:tab/>
        <w:t>народная</w:t>
      </w:r>
      <w:r>
        <w:rPr>
          <w:sz w:val="24"/>
        </w:rPr>
        <w:tab/>
      </w:r>
      <w:r>
        <w:rPr>
          <w:sz w:val="24"/>
        </w:rPr>
        <w:tab/>
        <w:t>речь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1"/>
          <w:sz w:val="24"/>
        </w:rPr>
        <w:tab/>
      </w:r>
      <w:r>
        <w:rPr>
          <w:sz w:val="24"/>
        </w:rPr>
        <w:t>особенность</w:t>
      </w:r>
      <w:r>
        <w:rPr>
          <w:sz w:val="24"/>
        </w:rPr>
        <w:tab/>
        <w:t>авторской</w:t>
      </w:r>
      <w:r>
        <w:rPr>
          <w:sz w:val="24"/>
        </w:rPr>
        <w:tab/>
      </w:r>
      <w:r>
        <w:rPr>
          <w:sz w:val="24"/>
        </w:rPr>
        <w:tab/>
        <w:t>сказки.</w:t>
      </w:r>
      <w:r>
        <w:rPr>
          <w:sz w:val="24"/>
        </w:rPr>
        <w:tab/>
      </w:r>
      <w:r>
        <w:rPr>
          <w:sz w:val="24"/>
        </w:rPr>
        <w:tab/>
        <w:t>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сказке: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14:paraId="1F431829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391"/>
          <w:tab w:val="left" w:pos="4249"/>
          <w:tab w:val="left" w:pos="5008"/>
          <w:tab w:val="left" w:pos="6179"/>
          <w:tab w:val="left" w:pos="7052"/>
          <w:tab w:val="left" w:pos="8102"/>
          <w:tab w:val="left" w:pos="9829"/>
        </w:tabs>
        <w:spacing w:line="352" w:lineRule="auto"/>
        <w:ind w:right="690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П.П.</w:t>
      </w:r>
      <w:r>
        <w:rPr>
          <w:sz w:val="24"/>
        </w:rPr>
        <w:tab/>
        <w:t>Бажов</w:t>
      </w:r>
      <w:r>
        <w:rPr>
          <w:sz w:val="24"/>
        </w:rPr>
        <w:tab/>
        <w:t>«Серебряное</w:t>
      </w:r>
      <w:r>
        <w:rPr>
          <w:sz w:val="24"/>
        </w:rPr>
        <w:tab/>
      </w:r>
      <w:r>
        <w:rPr>
          <w:spacing w:val="-1"/>
          <w:sz w:val="24"/>
        </w:rPr>
        <w:t>копытце»,</w:t>
      </w:r>
      <w:r>
        <w:rPr>
          <w:spacing w:val="-57"/>
          <w:sz w:val="24"/>
        </w:rPr>
        <w:t xml:space="preserve"> </w:t>
      </w:r>
      <w:r>
        <w:rPr>
          <w:sz w:val="24"/>
        </w:rPr>
        <w:t>П.П.</w:t>
      </w:r>
      <w:r>
        <w:rPr>
          <w:spacing w:val="-2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r>
        <w:rPr>
          <w:sz w:val="24"/>
        </w:rPr>
        <w:t>«Конёк-Горбунок»,</w:t>
      </w:r>
      <w:r>
        <w:rPr>
          <w:spacing w:val="-1"/>
          <w:sz w:val="24"/>
        </w:rPr>
        <w:t xml:space="preserve"> </w:t>
      </w:r>
      <w:r>
        <w:rPr>
          <w:sz w:val="24"/>
        </w:rPr>
        <w:t>С.Т.</w:t>
      </w:r>
      <w:r>
        <w:rPr>
          <w:spacing w:val="-1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-2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6C028F65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211"/>
          <w:tab w:val="left" w:pos="4430"/>
          <w:tab w:val="left" w:pos="7530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Картины природы в творчестве поэтов и писателей ХIХ‒ХХ веков. Лирика, 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 природы. Круг чтения: лирические произведения поэтов и писателей (не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z w:val="24"/>
        </w:rPr>
        <w:tab/>
        <w:t>по</w:t>
      </w:r>
      <w:r>
        <w:rPr>
          <w:sz w:val="24"/>
        </w:rPr>
        <w:tab/>
        <w:t>выбору):</w:t>
      </w:r>
    </w:p>
    <w:p w14:paraId="3943FFDE" w14:textId="77777777" w:rsidR="0062385B" w:rsidRDefault="007628E4" w:rsidP="00E17D3C">
      <w:pPr>
        <w:pStyle w:val="a3"/>
        <w:tabs>
          <w:tab w:val="left" w:pos="1565"/>
          <w:tab w:val="left" w:pos="3118"/>
          <w:tab w:val="left" w:pos="3902"/>
          <w:tab w:val="left" w:pos="5201"/>
          <w:tab w:val="left" w:pos="5971"/>
          <w:tab w:val="left" w:pos="7706"/>
          <w:tab w:val="left" w:pos="8520"/>
          <w:tab w:val="left" w:pos="9680"/>
          <w:tab w:val="left" w:pos="10477"/>
        </w:tabs>
        <w:spacing w:line="352" w:lineRule="auto"/>
        <w:ind w:right="290"/>
      </w:pPr>
      <w:r>
        <w:t>В.А.</w:t>
      </w:r>
      <w:r>
        <w:tab/>
        <w:t>Жуковский,</w:t>
      </w:r>
      <w:r>
        <w:tab/>
        <w:t>И.С.</w:t>
      </w:r>
      <w:r>
        <w:tab/>
        <w:t>Никитин,</w:t>
      </w:r>
      <w:r>
        <w:tab/>
        <w:t>Е.А.</w:t>
      </w:r>
      <w:r>
        <w:tab/>
        <w:t>Баратынский,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8"/>
        </w:rPr>
        <w:t xml:space="preserve"> </w:t>
      </w:r>
      <w:r>
        <w:t>Некрасов,</w:t>
      </w:r>
      <w:r>
        <w:rPr>
          <w:spacing w:val="19"/>
        </w:rPr>
        <w:t xml:space="preserve"> </w:t>
      </w:r>
      <w:r>
        <w:t>И.А.</w:t>
      </w:r>
      <w:r>
        <w:rPr>
          <w:spacing w:val="18"/>
        </w:rPr>
        <w:t xml:space="preserve"> </w:t>
      </w:r>
      <w:r>
        <w:t>Бунин,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Блок,</w:t>
      </w:r>
      <w:r>
        <w:rPr>
          <w:spacing w:val="18"/>
        </w:rPr>
        <w:t xml:space="preserve"> </w:t>
      </w:r>
      <w:r>
        <w:t>К.Д.</w:t>
      </w:r>
      <w:r>
        <w:rPr>
          <w:spacing w:val="19"/>
        </w:rPr>
        <w:t xml:space="preserve"> </w:t>
      </w:r>
      <w:r>
        <w:t>Бальмонт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другие.</w:t>
      </w:r>
      <w:r>
        <w:rPr>
          <w:spacing w:val="19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стихотворных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49"/>
        </w:rPr>
        <w:t xml:space="preserve"> </w:t>
      </w:r>
      <w:r>
        <w:t>лирического</w:t>
      </w:r>
      <w:r>
        <w:rPr>
          <w:spacing w:val="49"/>
        </w:rPr>
        <w:t xml:space="preserve"> </w:t>
      </w:r>
      <w:r>
        <w:t>произведения.</w:t>
      </w:r>
      <w:r>
        <w:rPr>
          <w:spacing w:val="49"/>
        </w:rPr>
        <w:t xml:space="preserve"> </w:t>
      </w:r>
      <w:r>
        <w:t>Авторские</w:t>
      </w:r>
      <w:r>
        <w:rPr>
          <w:spacing w:val="49"/>
        </w:rPr>
        <w:t xml:space="preserve"> </w:t>
      </w:r>
      <w:r>
        <w:t>приёмы</w:t>
      </w:r>
      <w:r>
        <w:rPr>
          <w:spacing w:val="49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художественного</w:t>
      </w:r>
      <w:r>
        <w:rPr>
          <w:spacing w:val="49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лирике.</w:t>
      </w:r>
      <w:r>
        <w:rPr>
          <w:spacing w:val="-57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выразительности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произведениях</w:t>
      </w:r>
      <w:r>
        <w:rPr>
          <w:spacing w:val="16"/>
        </w:rPr>
        <w:t xml:space="preserve"> </w:t>
      </w:r>
      <w:r>
        <w:t>лирики:</w:t>
      </w:r>
      <w:r>
        <w:rPr>
          <w:spacing w:val="16"/>
        </w:rPr>
        <w:t xml:space="preserve"> </w:t>
      </w:r>
      <w:r>
        <w:t>эпитеты,</w:t>
      </w:r>
      <w:r>
        <w:rPr>
          <w:spacing w:val="16"/>
        </w:rPr>
        <w:t xml:space="preserve"> </w:t>
      </w:r>
      <w:r>
        <w:t>синонимы,</w:t>
      </w:r>
      <w:r>
        <w:rPr>
          <w:spacing w:val="16"/>
        </w:rPr>
        <w:t xml:space="preserve"> </w:t>
      </w:r>
      <w:r>
        <w:t>антонимы,</w:t>
      </w:r>
      <w:r>
        <w:rPr>
          <w:spacing w:val="16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4"/>
        </w:rPr>
        <w:t xml:space="preserve"> </w:t>
      </w:r>
      <w:r>
        <w:t>метафоры.</w:t>
      </w:r>
      <w:r>
        <w:rPr>
          <w:spacing w:val="-5"/>
        </w:rPr>
        <w:t xml:space="preserve"> </w:t>
      </w:r>
      <w:r>
        <w:t>Репродукция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лирическому</w:t>
      </w:r>
      <w:r>
        <w:rPr>
          <w:spacing w:val="-5"/>
        </w:rPr>
        <w:t xml:space="preserve"> </w:t>
      </w:r>
      <w:r>
        <w:t>произведению.</w:t>
      </w:r>
    </w:p>
    <w:p w14:paraId="00BBA9F7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1477"/>
          <w:tab w:val="left" w:pos="2020"/>
          <w:tab w:val="left" w:pos="2108"/>
          <w:tab w:val="left" w:pos="2391"/>
          <w:tab w:val="left" w:pos="2869"/>
          <w:tab w:val="left" w:pos="3451"/>
          <w:tab w:val="left" w:pos="4498"/>
          <w:tab w:val="left" w:pos="4539"/>
          <w:tab w:val="left" w:pos="5167"/>
          <w:tab w:val="left" w:pos="5514"/>
          <w:tab w:val="left" w:pos="6742"/>
          <w:tab w:val="left" w:pos="6775"/>
          <w:tab w:val="left" w:pos="7759"/>
          <w:tab w:val="left" w:pos="8630"/>
          <w:tab w:val="left" w:pos="9242"/>
          <w:tab w:val="left" w:pos="9516"/>
          <w:tab w:val="left" w:pos="10136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4"/>
          <w:sz w:val="24"/>
        </w:rPr>
        <w:t xml:space="preserve"> </w:t>
      </w:r>
      <w:r>
        <w:rPr>
          <w:sz w:val="24"/>
        </w:rPr>
        <w:t>В.А.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Жуковский</w:t>
      </w:r>
      <w:r>
        <w:rPr>
          <w:spacing w:val="24"/>
          <w:sz w:val="24"/>
        </w:rPr>
        <w:t xml:space="preserve"> </w:t>
      </w:r>
      <w:r>
        <w:rPr>
          <w:sz w:val="24"/>
        </w:rPr>
        <w:t>«Загадка»,</w:t>
      </w:r>
      <w:r>
        <w:rPr>
          <w:spacing w:val="25"/>
          <w:sz w:val="24"/>
        </w:rPr>
        <w:t xml:space="preserve"> </w:t>
      </w:r>
      <w:r>
        <w:rPr>
          <w:sz w:val="24"/>
        </w:rPr>
        <w:t>И.С.</w:t>
      </w:r>
      <w:r>
        <w:rPr>
          <w:spacing w:val="24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25"/>
          <w:sz w:val="24"/>
        </w:rPr>
        <w:t xml:space="preserve"> </w:t>
      </w:r>
      <w:r>
        <w:rPr>
          <w:sz w:val="24"/>
        </w:rPr>
        <w:t>«В</w:t>
      </w:r>
      <w:r>
        <w:rPr>
          <w:spacing w:val="25"/>
          <w:sz w:val="24"/>
        </w:rPr>
        <w:t xml:space="preserve"> </w:t>
      </w:r>
      <w:r>
        <w:rPr>
          <w:sz w:val="24"/>
        </w:rPr>
        <w:t>синем</w:t>
      </w:r>
      <w:r>
        <w:rPr>
          <w:spacing w:val="24"/>
          <w:sz w:val="24"/>
        </w:rPr>
        <w:t xml:space="preserve"> </w:t>
      </w:r>
      <w:r>
        <w:rPr>
          <w:sz w:val="24"/>
        </w:rPr>
        <w:t>небе</w:t>
      </w:r>
      <w:r>
        <w:rPr>
          <w:spacing w:val="-57"/>
          <w:sz w:val="24"/>
        </w:rPr>
        <w:t xml:space="preserve"> </w:t>
      </w:r>
      <w:r>
        <w:rPr>
          <w:sz w:val="24"/>
        </w:rPr>
        <w:t>плывут</w:t>
      </w:r>
      <w:r>
        <w:rPr>
          <w:sz w:val="24"/>
        </w:rPr>
        <w:tab/>
        <w:t>над</w:t>
      </w:r>
      <w:r>
        <w:rPr>
          <w:sz w:val="24"/>
        </w:rPr>
        <w:tab/>
        <w:t>полями…»,</w:t>
      </w:r>
      <w:r>
        <w:rPr>
          <w:sz w:val="24"/>
        </w:rPr>
        <w:tab/>
      </w:r>
      <w:r>
        <w:rPr>
          <w:sz w:val="24"/>
        </w:rPr>
        <w:tab/>
        <w:t>Ф.И.</w:t>
      </w:r>
      <w:r>
        <w:rPr>
          <w:sz w:val="24"/>
        </w:rPr>
        <w:tab/>
      </w:r>
      <w:r>
        <w:rPr>
          <w:sz w:val="24"/>
        </w:rPr>
        <w:tab/>
        <w:t>Тютчев</w:t>
      </w:r>
      <w:r>
        <w:rPr>
          <w:sz w:val="24"/>
        </w:rPr>
        <w:tab/>
      </w:r>
      <w:r>
        <w:rPr>
          <w:sz w:val="24"/>
        </w:rPr>
        <w:tab/>
        <w:t>«Как</w:t>
      </w:r>
      <w:r>
        <w:rPr>
          <w:sz w:val="24"/>
        </w:rPr>
        <w:tab/>
        <w:t>неожиданно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ярко»,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z w:val="24"/>
        </w:rPr>
        <w:tab/>
        <w:t>Фет</w:t>
      </w:r>
      <w:r>
        <w:rPr>
          <w:sz w:val="24"/>
        </w:rPr>
        <w:tab/>
      </w:r>
      <w:r>
        <w:rPr>
          <w:sz w:val="24"/>
        </w:rPr>
        <w:tab/>
        <w:t>«Весенний</w:t>
      </w:r>
      <w:r>
        <w:rPr>
          <w:sz w:val="24"/>
        </w:rPr>
        <w:tab/>
        <w:t>дождь»,</w:t>
      </w:r>
      <w:r>
        <w:rPr>
          <w:sz w:val="24"/>
        </w:rPr>
        <w:tab/>
        <w:t>Е.А.</w:t>
      </w:r>
      <w:r>
        <w:rPr>
          <w:sz w:val="24"/>
        </w:rPr>
        <w:tab/>
        <w:t>Баратынский</w:t>
      </w:r>
      <w:r>
        <w:rPr>
          <w:sz w:val="24"/>
        </w:rPr>
        <w:tab/>
        <w:t>«Весна,</w:t>
      </w:r>
      <w:r>
        <w:rPr>
          <w:sz w:val="24"/>
        </w:rPr>
        <w:tab/>
        <w:t>весна!</w:t>
      </w:r>
      <w:r>
        <w:rPr>
          <w:sz w:val="24"/>
        </w:rPr>
        <w:tab/>
        <w:t>Как</w:t>
      </w:r>
      <w:r>
        <w:rPr>
          <w:sz w:val="24"/>
        </w:rPr>
        <w:tab/>
        <w:t>воздух</w:t>
      </w:r>
      <w:r>
        <w:rPr>
          <w:sz w:val="24"/>
        </w:rPr>
        <w:tab/>
        <w:t>чист</w:t>
      </w:r>
      <w:proofErr w:type="gramStart"/>
      <w:r>
        <w:rPr>
          <w:sz w:val="24"/>
        </w:rPr>
        <w:t>»..</w:t>
      </w:r>
      <w:proofErr w:type="gramEnd"/>
      <w:r>
        <w:rPr>
          <w:sz w:val="24"/>
        </w:rPr>
        <w:t>»,</w:t>
      </w:r>
    </w:p>
    <w:p w14:paraId="11FDDF5B" w14:textId="77777777" w:rsidR="0062385B" w:rsidRDefault="007628E4" w:rsidP="00E17D3C">
      <w:pPr>
        <w:pStyle w:val="a3"/>
        <w:spacing w:before="62"/>
      </w:pPr>
      <w:r>
        <w:t>И.А.</w:t>
      </w:r>
      <w:r>
        <w:rPr>
          <w:spacing w:val="-4"/>
        </w:rPr>
        <w:t xml:space="preserve"> </w:t>
      </w:r>
      <w:r>
        <w:t>Бунин</w:t>
      </w:r>
      <w:r>
        <w:rPr>
          <w:spacing w:val="-3"/>
        </w:rPr>
        <w:t xml:space="preserve"> </w:t>
      </w:r>
      <w:r>
        <w:t>«Листопад»</w:t>
      </w:r>
      <w:r>
        <w:rPr>
          <w:spacing w:val="-3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536E56D6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211"/>
        </w:tabs>
        <w:spacing w:before="129" w:line="352" w:lineRule="auto"/>
        <w:ind w:right="288" w:firstLine="709"/>
        <w:jc w:val="left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научно-познавательный),</w:t>
      </w:r>
      <w:r>
        <w:rPr>
          <w:spacing w:val="2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6"/>
          <w:sz w:val="24"/>
        </w:rPr>
        <w:t xml:space="preserve"> </w:t>
      </w:r>
      <w:r>
        <w:rPr>
          <w:sz w:val="24"/>
        </w:rPr>
        <w:t>басни,</w:t>
      </w:r>
      <w:r>
        <w:rPr>
          <w:spacing w:val="26"/>
          <w:sz w:val="24"/>
        </w:rPr>
        <w:t xml:space="preserve"> </w:t>
      </w:r>
      <w:r>
        <w:rPr>
          <w:sz w:val="24"/>
        </w:rPr>
        <w:t>быль.</w:t>
      </w:r>
      <w:r>
        <w:rPr>
          <w:spacing w:val="26"/>
          <w:sz w:val="24"/>
        </w:rPr>
        <w:t xml:space="preserve"> </w:t>
      </w:r>
      <w:r>
        <w:rPr>
          <w:sz w:val="24"/>
        </w:rPr>
        <w:t>Повесть</w:t>
      </w:r>
    </w:p>
    <w:p w14:paraId="4B063319" w14:textId="77777777" w:rsidR="0062385B" w:rsidRDefault="007628E4" w:rsidP="00E17D3C">
      <w:pPr>
        <w:pStyle w:val="a3"/>
        <w:tabs>
          <w:tab w:val="left" w:pos="2478"/>
          <w:tab w:val="left" w:pos="4118"/>
          <w:tab w:val="left" w:pos="5808"/>
          <w:tab w:val="left" w:pos="6804"/>
          <w:tab w:val="left" w:pos="9696"/>
        </w:tabs>
        <w:spacing w:line="352" w:lineRule="auto"/>
        <w:ind w:right="288"/>
      </w:pP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tab/>
        <w:t>повести.</w:t>
      </w:r>
      <w:r>
        <w:tab/>
        <w:t>Отрывки</w:t>
      </w:r>
      <w:r>
        <w:tab/>
        <w:t>из</w:t>
      </w:r>
      <w:r>
        <w:tab/>
        <w:t>автобиографической</w:t>
      </w:r>
      <w:r>
        <w:tab/>
        <w:t>повести</w:t>
      </w:r>
    </w:p>
    <w:p w14:paraId="47E31A60" w14:textId="77777777" w:rsidR="0062385B" w:rsidRDefault="007628E4" w:rsidP="00E17D3C">
      <w:pPr>
        <w:pStyle w:val="a3"/>
        <w:spacing w:line="352" w:lineRule="auto"/>
        <w:ind w:right="285"/>
      </w:pPr>
      <w:r>
        <w:t>Л.Н. Толстого 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 Л.Н.</w:t>
      </w:r>
      <w:r>
        <w:rPr>
          <w:spacing w:val="-2"/>
        </w:rPr>
        <w:t xml:space="preserve"> </w:t>
      </w:r>
      <w:r>
        <w:t>Толстого.</w:t>
      </w:r>
    </w:p>
    <w:p w14:paraId="6E77BBF9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391"/>
        </w:tabs>
        <w:spacing w:line="275" w:lineRule="exact"/>
        <w:ind w:left="239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8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2"/>
          <w:sz w:val="24"/>
        </w:rPr>
        <w:t xml:space="preserve"> </w:t>
      </w:r>
      <w:r>
        <w:rPr>
          <w:sz w:val="24"/>
        </w:rPr>
        <w:t>Л.Н.</w:t>
      </w:r>
      <w:r>
        <w:rPr>
          <w:spacing w:val="8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82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82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82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82"/>
          <w:sz w:val="24"/>
        </w:rPr>
        <w:t xml:space="preserve"> </w:t>
      </w:r>
      <w:r>
        <w:rPr>
          <w:sz w:val="24"/>
        </w:rPr>
        <w:t>«Русак»,</w:t>
      </w:r>
    </w:p>
    <w:p w14:paraId="02733D44" w14:textId="77777777" w:rsidR="0062385B" w:rsidRDefault="007628E4" w:rsidP="00E17D3C">
      <w:pPr>
        <w:pStyle w:val="a3"/>
        <w:spacing w:before="126"/>
      </w:pPr>
      <w:r>
        <w:t>«Черепаха»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1A020C48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211"/>
          <w:tab w:val="left" w:pos="2329"/>
          <w:tab w:val="left" w:pos="4503"/>
          <w:tab w:val="left" w:pos="7241"/>
          <w:tab w:val="left" w:pos="9020"/>
        </w:tabs>
        <w:spacing w:before="129"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тема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7"/>
          <w:sz w:val="24"/>
        </w:rPr>
        <w:t xml:space="preserve"> </w:t>
      </w:r>
      <w:r>
        <w:rPr>
          <w:sz w:val="24"/>
        </w:rPr>
        <w:t>Круг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(не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трёх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примере</w:t>
      </w:r>
      <w:r>
        <w:rPr>
          <w:sz w:val="24"/>
        </w:rPr>
        <w:tab/>
        <w:t>произведений</w:t>
      </w:r>
      <w:r>
        <w:rPr>
          <w:sz w:val="24"/>
        </w:rPr>
        <w:tab/>
        <w:t>А.И.</w:t>
      </w:r>
      <w:r>
        <w:rPr>
          <w:sz w:val="24"/>
        </w:rPr>
        <w:tab/>
        <w:t>Куприна,</w:t>
      </w:r>
    </w:p>
    <w:p w14:paraId="5B9DF0F0" w14:textId="77777777" w:rsidR="0062385B" w:rsidRDefault="007628E4" w:rsidP="00E17D3C">
      <w:pPr>
        <w:pStyle w:val="a3"/>
        <w:spacing w:line="274" w:lineRule="exact"/>
      </w:pPr>
      <w:r>
        <w:t>В.П.</w:t>
      </w:r>
      <w:r>
        <w:rPr>
          <w:spacing w:val="-7"/>
        </w:rPr>
        <w:t xml:space="preserve"> </w:t>
      </w:r>
      <w:r>
        <w:t>Астафьева,</w:t>
      </w:r>
      <w:r>
        <w:rPr>
          <w:spacing w:val="-6"/>
        </w:rPr>
        <w:t xml:space="preserve"> </w:t>
      </w:r>
      <w:r>
        <w:t>К.Г.</w:t>
      </w:r>
      <w:r>
        <w:rPr>
          <w:spacing w:val="-6"/>
        </w:rPr>
        <w:t xml:space="preserve"> </w:t>
      </w:r>
      <w:r>
        <w:t>Паустовского,</w:t>
      </w:r>
      <w:r>
        <w:rPr>
          <w:spacing w:val="-6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Пришвина,</w:t>
      </w:r>
      <w:r>
        <w:rPr>
          <w:spacing w:val="-6"/>
        </w:rPr>
        <w:t xml:space="preserve"> </w:t>
      </w:r>
      <w:r>
        <w:t>Ю.И.</w:t>
      </w:r>
      <w:r>
        <w:rPr>
          <w:spacing w:val="-6"/>
        </w:rPr>
        <w:t xml:space="preserve"> </w:t>
      </w:r>
      <w:r>
        <w:t>Коваля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5530FC4E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391"/>
        </w:tabs>
        <w:spacing w:before="129" w:line="352" w:lineRule="auto"/>
        <w:ind w:right="289" w:firstLine="709"/>
        <w:jc w:val="left"/>
        <w:rPr>
          <w:sz w:val="24"/>
        </w:rPr>
      </w:pPr>
      <w:r>
        <w:rPr>
          <w:sz w:val="24"/>
        </w:rPr>
        <w:t>Произведения для чтения: В.П. Астафьев «</w:t>
      </w:r>
      <w:proofErr w:type="spellStart"/>
      <w:r>
        <w:rPr>
          <w:sz w:val="24"/>
        </w:rPr>
        <w:t>Капалуха</w:t>
      </w:r>
      <w:proofErr w:type="spellEnd"/>
      <w:r>
        <w:rPr>
          <w:sz w:val="24"/>
        </w:rPr>
        <w:t>», М.М. Пришвин «Выскочка»,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«Лебёдушка»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14:paraId="534C235D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3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со взрослыми и сверстниками (на примере произведений не менее трёх авторов):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Гарина-Михайловского,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Крапивина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14:paraId="2AF57742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line="273" w:lineRule="exact"/>
        <w:ind w:left="2511" w:hanging="1020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92"/>
          <w:sz w:val="24"/>
        </w:rPr>
        <w:t xml:space="preserve"> </w:t>
      </w:r>
      <w:r>
        <w:rPr>
          <w:sz w:val="24"/>
        </w:rPr>
        <w:t>А.П.</w:t>
      </w:r>
      <w:r>
        <w:rPr>
          <w:spacing w:val="92"/>
          <w:sz w:val="24"/>
        </w:rPr>
        <w:t xml:space="preserve"> </w:t>
      </w:r>
      <w:r>
        <w:rPr>
          <w:sz w:val="24"/>
        </w:rPr>
        <w:t>Чехов</w:t>
      </w:r>
      <w:r>
        <w:rPr>
          <w:spacing w:val="91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92"/>
          <w:sz w:val="24"/>
        </w:rPr>
        <w:t xml:space="preserve"> </w:t>
      </w:r>
      <w:r>
        <w:rPr>
          <w:sz w:val="24"/>
        </w:rPr>
        <w:t>Н.Г.</w:t>
      </w:r>
      <w:r>
        <w:rPr>
          <w:spacing w:val="92"/>
          <w:sz w:val="24"/>
        </w:rPr>
        <w:t xml:space="preserve"> </w:t>
      </w:r>
      <w:r>
        <w:rPr>
          <w:sz w:val="24"/>
        </w:rPr>
        <w:t>Гарин-Михайловский</w:t>
      </w:r>
    </w:p>
    <w:p w14:paraId="25ECFBF7" w14:textId="77777777" w:rsidR="0062385B" w:rsidRDefault="007628E4" w:rsidP="00E17D3C">
      <w:pPr>
        <w:pStyle w:val="a3"/>
        <w:spacing w:before="128" w:line="352" w:lineRule="auto"/>
        <w:ind w:right="849"/>
      </w:pPr>
      <w:r>
        <w:t xml:space="preserve">«Детство       </w:t>
      </w:r>
      <w:r>
        <w:rPr>
          <w:spacing w:val="21"/>
        </w:rPr>
        <w:t xml:space="preserve"> </w:t>
      </w:r>
      <w:proofErr w:type="gramStart"/>
      <w:r>
        <w:t xml:space="preserve">Тёмы»   </w:t>
      </w:r>
      <w:proofErr w:type="gramEnd"/>
      <w:r>
        <w:t xml:space="preserve">     </w:t>
      </w:r>
      <w:r>
        <w:rPr>
          <w:spacing w:val="19"/>
        </w:rPr>
        <w:t xml:space="preserve"> </w:t>
      </w:r>
      <w:r>
        <w:t xml:space="preserve">(отдельные        </w:t>
      </w:r>
      <w:r>
        <w:rPr>
          <w:spacing w:val="19"/>
        </w:rPr>
        <w:t xml:space="preserve"> </w:t>
      </w:r>
      <w:r>
        <w:t xml:space="preserve">главы),        </w:t>
      </w:r>
      <w:r>
        <w:rPr>
          <w:spacing w:val="20"/>
        </w:rPr>
        <w:t xml:space="preserve"> </w:t>
      </w:r>
      <w:r>
        <w:t xml:space="preserve">М.М.        </w:t>
      </w:r>
      <w:r>
        <w:rPr>
          <w:spacing w:val="19"/>
        </w:rPr>
        <w:t xml:space="preserve"> </w:t>
      </w:r>
      <w:r>
        <w:t xml:space="preserve">Зощенко      </w:t>
      </w:r>
      <w:proofErr w:type="gramStart"/>
      <w:r>
        <w:t xml:space="preserve">  </w:t>
      </w:r>
      <w:r>
        <w:rPr>
          <w:spacing w:val="20"/>
        </w:rPr>
        <w:t xml:space="preserve"> </w:t>
      </w:r>
      <w:r>
        <w:t>«</w:t>
      </w:r>
      <w:proofErr w:type="gramEnd"/>
      <w:r>
        <w:t xml:space="preserve">О        </w:t>
      </w:r>
      <w:r>
        <w:rPr>
          <w:spacing w:val="19"/>
        </w:rPr>
        <w:t xml:space="preserve"> </w:t>
      </w:r>
      <w:r>
        <w:t>Лёньке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Миньке»</w:t>
      </w:r>
      <w:r>
        <w:rPr>
          <w:spacing w:val="-3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цикла),</w:t>
      </w:r>
      <w:r>
        <w:rPr>
          <w:spacing w:val="-4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-4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еловыми</w:t>
      </w:r>
      <w:r>
        <w:rPr>
          <w:spacing w:val="-4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F8AF62B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1726"/>
          <w:tab w:val="left" w:pos="2331"/>
          <w:tab w:val="left" w:pos="3888"/>
          <w:tab w:val="left" w:pos="5714"/>
          <w:tab w:val="left" w:pos="7088"/>
          <w:tab w:val="left" w:pos="8152"/>
          <w:tab w:val="left" w:pos="9865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Пьеса. Знакомство с новым жанром пьесой-сказкой. Пьеса – произведение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театрального</w:t>
      </w:r>
      <w:r>
        <w:rPr>
          <w:sz w:val="24"/>
        </w:rPr>
        <w:tab/>
        <w:t>искусства</w:t>
      </w:r>
      <w:r>
        <w:rPr>
          <w:sz w:val="24"/>
        </w:rPr>
        <w:tab/>
        <w:t>(одна</w:t>
      </w:r>
      <w:r>
        <w:rPr>
          <w:sz w:val="24"/>
        </w:rPr>
        <w:tab/>
        <w:t>по</w:t>
      </w:r>
      <w:r>
        <w:rPr>
          <w:sz w:val="24"/>
        </w:rPr>
        <w:tab/>
        <w:t>выбору).</w:t>
      </w:r>
      <w:r>
        <w:rPr>
          <w:sz w:val="24"/>
        </w:rPr>
        <w:tab/>
        <w:t>Пьеса</w:t>
      </w:r>
    </w:p>
    <w:p w14:paraId="61129561" w14:textId="77777777" w:rsidR="0062385B" w:rsidRDefault="007628E4" w:rsidP="00E17D3C">
      <w:pPr>
        <w:pStyle w:val="a3"/>
        <w:spacing w:line="275" w:lineRule="exact"/>
      </w:pPr>
      <w:r>
        <w:t>как</w:t>
      </w:r>
      <w:r>
        <w:rPr>
          <w:spacing w:val="-9"/>
        </w:rPr>
        <w:t xml:space="preserve"> </w:t>
      </w:r>
      <w:r>
        <w:t>жанр</w:t>
      </w:r>
      <w:r>
        <w:rPr>
          <w:spacing w:val="-8"/>
        </w:rPr>
        <w:t xml:space="preserve"> </w:t>
      </w:r>
      <w:r>
        <w:t>драматического</w:t>
      </w:r>
      <w:r>
        <w:rPr>
          <w:spacing w:val="-8"/>
        </w:rPr>
        <w:t xml:space="preserve"> </w:t>
      </w:r>
      <w:r>
        <w:t>произведения.</w:t>
      </w:r>
    </w:p>
    <w:p w14:paraId="20F98833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before="128" w:line="352" w:lineRule="auto"/>
        <w:ind w:right="284" w:firstLine="709"/>
        <w:jc w:val="left"/>
        <w:rPr>
          <w:sz w:val="24"/>
        </w:rPr>
      </w:pPr>
      <w:r>
        <w:rPr>
          <w:sz w:val="24"/>
        </w:rPr>
        <w:lastRenderedPageBreak/>
        <w:t>Пьеса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21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14:paraId="1FEADDD4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  <w:tab w:val="left" w:pos="4342"/>
          <w:tab w:val="left" w:pos="5073"/>
          <w:tab w:val="left" w:pos="6217"/>
          <w:tab w:val="left" w:pos="7036"/>
          <w:tab w:val="left" w:pos="8264"/>
          <w:tab w:val="left" w:pos="9953"/>
        </w:tabs>
        <w:spacing w:line="352" w:lineRule="auto"/>
        <w:ind w:right="667" w:firstLine="709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для</w:t>
      </w:r>
      <w:r>
        <w:rPr>
          <w:sz w:val="24"/>
        </w:rPr>
        <w:tab/>
        <w:t>чтения:</w:t>
      </w:r>
      <w:r>
        <w:rPr>
          <w:sz w:val="24"/>
        </w:rPr>
        <w:tab/>
        <w:t>С.Я.</w:t>
      </w:r>
      <w:r>
        <w:rPr>
          <w:sz w:val="24"/>
        </w:rPr>
        <w:tab/>
        <w:t>Маршак</w:t>
      </w:r>
      <w:r>
        <w:rPr>
          <w:sz w:val="24"/>
        </w:rPr>
        <w:tab/>
        <w:t>«Двенадцать</w:t>
      </w:r>
      <w:r>
        <w:rPr>
          <w:sz w:val="24"/>
        </w:rPr>
        <w:tab/>
        <w:t>месяцев»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104CC491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33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 юмористические произведения на примере рассказов М.М. Зощенко, В.Ю. Драгунского,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Голявкина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-4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театре.</w:t>
      </w:r>
    </w:p>
    <w:p w14:paraId="6C1DAB24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line="273" w:lineRule="exact"/>
        <w:ind w:left="2511" w:hanging="1020"/>
        <w:jc w:val="left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 xml:space="preserve">чтения:   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 xml:space="preserve">В.Ю.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Драгунский </w:t>
      </w:r>
      <w:proofErr w:type="gramStart"/>
      <w:r>
        <w:rPr>
          <w:sz w:val="24"/>
        </w:rPr>
        <w:t xml:space="preserve">  </w:t>
      </w:r>
      <w:r>
        <w:rPr>
          <w:spacing w:val="5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Денискины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</w:p>
    <w:p w14:paraId="493B7452" w14:textId="77777777" w:rsidR="0062385B" w:rsidRDefault="007628E4" w:rsidP="00E17D3C">
      <w:pPr>
        <w:pStyle w:val="a3"/>
        <w:spacing w:before="126" w:line="352" w:lineRule="auto"/>
        <w:ind w:right="288"/>
      </w:pP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14:paraId="1F603670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331"/>
        </w:tabs>
        <w:spacing w:before="62" w:line="352" w:lineRule="auto"/>
        <w:ind w:right="286" w:firstLine="709"/>
        <w:jc w:val="left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Свифта,</w:t>
      </w:r>
      <w:r>
        <w:rPr>
          <w:spacing w:val="-2"/>
          <w:sz w:val="24"/>
        </w:rPr>
        <w:t xml:space="preserve"> </w:t>
      </w:r>
      <w:r>
        <w:rPr>
          <w:sz w:val="24"/>
        </w:rPr>
        <w:t>Марка</w:t>
      </w:r>
      <w:r>
        <w:rPr>
          <w:spacing w:val="-2"/>
          <w:sz w:val="24"/>
        </w:rPr>
        <w:t xml:space="preserve"> </w:t>
      </w:r>
      <w:r>
        <w:rPr>
          <w:sz w:val="24"/>
        </w:rPr>
        <w:t>Твена.</w:t>
      </w:r>
    </w:p>
    <w:p w14:paraId="49152999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line="274" w:lineRule="exact"/>
        <w:ind w:left="2511" w:hanging="1020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6"/>
          <w:sz w:val="24"/>
        </w:rPr>
        <w:t xml:space="preserve"> </w:t>
      </w:r>
      <w:r>
        <w:rPr>
          <w:sz w:val="24"/>
        </w:rPr>
        <w:t>Х.-К.</w:t>
      </w:r>
      <w:r>
        <w:rPr>
          <w:spacing w:val="5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5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6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5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5"/>
          <w:sz w:val="24"/>
        </w:rPr>
        <w:t xml:space="preserve"> </w:t>
      </w:r>
      <w:r>
        <w:rPr>
          <w:sz w:val="24"/>
        </w:rPr>
        <w:t>Дж.</w:t>
      </w:r>
      <w:r>
        <w:rPr>
          <w:spacing w:val="6"/>
          <w:sz w:val="24"/>
        </w:rPr>
        <w:t xml:space="preserve"> </w:t>
      </w:r>
      <w:r>
        <w:rPr>
          <w:sz w:val="24"/>
        </w:rPr>
        <w:t>Свифт</w:t>
      </w:r>
    </w:p>
    <w:p w14:paraId="4BE9B44A" w14:textId="77777777" w:rsidR="0062385B" w:rsidRDefault="007628E4" w:rsidP="00E17D3C">
      <w:pPr>
        <w:pStyle w:val="a3"/>
        <w:spacing w:before="129" w:line="352" w:lineRule="auto"/>
        <w:ind w:right="292"/>
      </w:pPr>
      <w:r>
        <w:t>«Приключения Гулливера» (отдельные главы), Марк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FB64F53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2331"/>
        </w:tabs>
        <w:spacing w:line="275" w:lineRule="exact"/>
        <w:ind w:left="2331" w:hanging="840"/>
        <w:jc w:val="left"/>
        <w:rPr>
          <w:sz w:val="24"/>
        </w:rPr>
      </w:pPr>
      <w:r>
        <w:rPr>
          <w:sz w:val="24"/>
        </w:rPr>
        <w:t>Библиографическая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литературой).</w:t>
      </w:r>
    </w:p>
    <w:p w14:paraId="700E1830" w14:textId="77777777" w:rsidR="0062385B" w:rsidRDefault="007628E4" w:rsidP="00E17D3C">
      <w:pPr>
        <w:pStyle w:val="a3"/>
        <w:spacing w:before="129"/>
      </w:pPr>
      <w:r>
        <w:t xml:space="preserve">Польза    </w:t>
      </w:r>
      <w:r>
        <w:rPr>
          <w:spacing w:val="32"/>
        </w:rPr>
        <w:t xml:space="preserve"> </w:t>
      </w:r>
      <w:r>
        <w:t xml:space="preserve">чтения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proofErr w:type="gramStart"/>
      <w:r>
        <w:t xml:space="preserve">книги:   </w:t>
      </w:r>
      <w:proofErr w:type="gramEnd"/>
      <w:r>
        <w:t xml:space="preserve">  </w:t>
      </w:r>
      <w:r>
        <w:rPr>
          <w:spacing w:val="32"/>
        </w:rPr>
        <w:t xml:space="preserve"> </w:t>
      </w:r>
      <w:r>
        <w:t xml:space="preserve">книга 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2"/>
        </w:rPr>
        <w:t xml:space="preserve"> </w:t>
      </w:r>
      <w:r>
        <w:t xml:space="preserve">друг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учитель.     </w:t>
      </w:r>
      <w:r>
        <w:rPr>
          <w:spacing w:val="31"/>
        </w:rPr>
        <w:t xml:space="preserve"> </w:t>
      </w:r>
      <w:r>
        <w:t xml:space="preserve">Правила     </w:t>
      </w:r>
      <w:r>
        <w:rPr>
          <w:spacing w:val="32"/>
        </w:rPr>
        <w:t xml:space="preserve"> </w:t>
      </w:r>
      <w:r>
        <w:t>читателя</w:t>
      </w:r>
    </w:p>
    <w:p w14:paraId="67C2DEFF" w14:textId="77777777" w:rsidR="0062385B" w:rsidRDefault="007628E4" w:rsidP="00E17D3C">
      <w:pPr>
        <w:pStyle w:val="a3"/>
        <w:spacing w:before="129" w:line="352" w:lineRule="auto"/>
        <w:ind w:right="290"/>
      </w:pP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14:paraId="39F1DCB1" w14:textId="77777777" w:rsidR="0062385B" w:rsidRDefault="007628E4" w:rsidP="00E17D3C">
      <w:pPr>
        <w:pStyle w:val="a5"/>
        <w:numPr>
          <w:ilvl w:val="2"/>
          <w:numId w:val="88"/>
        </w:numPr>
        <w:tabs>
          <w:tab w:val="left" w:pos="1454"/>
          <w:tab w:val="left" w:pos="2331"/>
          <w:tab w:val="left" w:pos="2888"/>
          <w:tab w:val="left" w:pos="3237"/>
          <w:tab w:val="left" w:pos="3623"/>
          <w:tab w:val="left" w:pos="4329"/>
          <w:tab w:val="left" w:pos="4669"/>
          <w:tab w:val="left" w:pos="5436"/>
          <w:tab w:val="left" w:pos="5550"/>
          <w:tab w:val="left" w:pos="5761"/>
          <w:tab w:val="left" w:pos="6448"/>
          <w:tab w:val="left" w:pos="6876"/>
          <w:tab w:val="left" w:pos="6970"/>
          <w:tab w:val="left" w:pos="7310"/>
          <w:tab w:val="left" w:pos="7412"/>
          <w:tab w:val="left" w:pos="8286"/>
          <w:tab w:val="left" w:pos="8614"/>
          <w:tab w:val="left" w:pos="9194"/>
          <w:tab w:val="left" w:pos="9969"/>
          <w:tab w:val="left" w:pos="10287"/>
          <w:tab w:val="left" w:pos="10396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чтения</w:t>
      </w:r>
      <w:r>
        <w:rPr>
          <w:sz w:val="24"/>
        </w:rPr>
        <w:tab/>
        <w:t>в</w:t>
      </w:r>
      <w:r>
        <w:rPr>
          <w:sz w:val="24"/>
        </w:rPr>
        <w:tab/>
        <w:t>4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z w:val="24"/>
        </w:rPr>
        <w:tab/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  <w:t>действий,</w:t>
      </w:r>
      <w:r>
        <w:rPr>
          <w:sz w:val="24"/>
        </w:rPr>
        <w:tab/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EAC360A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FA1D8E6" w14:textId="77777777" w:rsidR="0062385B" w:rsidRDefault="007628E4" w:rsidP="00E17D3C">
      <w:pPr>
        <w:pStyle w:val="a3"/>
        <w:spacing w:line="352" w:lineRule="auto"/>
        <w:ind w:right="290" w:firstLine="70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14:paraId="7F0AE364" w14:textId="77777777" w:rsidR="0062385B" w:rsidRDefault="007628E4" w:rsidP="00E17D3C">
      <w:pPr>
        <w:pStyle w:val="a3"/>
        <w:spacing w:line="352" w:lineRule="auto"/>
        <w:ind w:right="539" w:firstLine="709"/>
      </w:pPr>
      <w:r>
        <w:t xml:space="preserve">читать    про    себя </w:t>
      </w:r>
      <w:proofErr w:type="gramStart"/>
      <w:r>
        <w:t xml:space="preserve">   (</w:t>
      </w:r>
      <w:proofErr w:type="gramEnd"/>
      <w:r>
        <w:t>молча),    оценивать    своё    чтение    с    точки    зрения 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14:paraId="5FC26CA3" w14:textId="77777777" w:rsidR="0062385B" w:rsidRDefault="007628E4" w:rsidP="00E17D3C">
      <w:pPr>
        <w:pStyle w:val="a3"/>
        <w:spacing w:line="352" w:lineRule="auto"/>
        <w:ind w:right="287" w:firstLine="70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 тему и главную мысль, находить в тексте заданный эпизод, устанавливать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14:paraId="40CE860D" w14:textId="77777777" w:rsidR="0062385B" w:rsidRDefault="007628E4" w:rsidP="00E17D3C">
      <w:pPr>
        <w:pStyle w:val="a3"/>
        <w:spacing w:line="274" w:lineRule="exact"/>
        <w:ind w:left="1491"/>
      </w:pPr>
      <w:r>
        <w:lastRenderedPageBreak/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поступкам;</w:t>
      </w:r>
    </w:p>
    <w:p w14:paraId="4DF97C96" w14:textId="77777777" w:rsidR="0062385B" w:rsidRDefault="007628E4" w:rsidP="00E17D3C">
      <w:pPr>
        <w:pStyle w:val="a3"/>
        <w:spacing w:before="119" w:line="352" w:lineRule="auto"/>
        <w:ind w:right="283" w:firstLine="70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контрасту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аналогии);</w:t>
      </w:r>
    </w:p>
    <w:p w14:paraId="772D547D" w14:textId="77777777" w:rsidR="0062385B" w:rsidRDefault="007628E4" w:rsidP="00E17D3C">
      <w:pPr>
        <w:pStyle w:val="a3"/>
        <w:tabs>
          <w:tab w:val="left" w:pos="2949"/>
          <w:tab w:val="left" w:pos="3791"/>
          <w:tab w:val="left" w:pos="5416"/>
          <w:tab w:val="left" w:pos="7362"/>
          <w:tab w:val="left" w:pos="8792"/>
          <w:tab w:val="left" w:pos="9856"/>
        </w:tabs>
        <w:spacing w:line="352" w:lineRule="auto"/>
        <w:ind w:right="645" w:firstLine="709"/>
      </w:pPr>
      <w:r>
        <w:t>составлять</w:t>
      </w:r>
      <w:r>
        <w:tab/>
        <w:t>план</w:t>
      </w:r>
      <w:r>
        <w:tab/>
        <w:t>(вопросный,</w:t>
      </w:r>
      <w:r>
        <w:tab/>
        <w:t>номинативный,</w:t>
      </w:r>
      <w:r>
        <w:tab/>
        <w:t>цитатный)</w:t>
      </w:r>
      <w:r>
        <w:tab/>
        <w:t>текста,</w:t>
      </w:r>
      <w:r>
        <w:tab/>
        <w:t>дополнять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</w:t>
      </w:r>
      <w:r>
        <w:rPr>
          <w:spacing w:val="-2"/>
        </w:rPr>
        <w:t xml:space="preserve"> </w:t>
      </w:r>
      <w:r>
        <w:t>последовательность;</w:t>
      </w:r>
    </w:p>
    <w:p w14:paraId="210F42FD" w14:textId="77777777" w:rsidR="0062385B" w:rsidRDefault="007628E4" w:rsidP="00E17D3C">
      <w:pPr>
        <w:pStyle w:val="a3"/>
        <w:spacing w:line="352" w:lineRule="auto"/>
        <w:ind w:right="281" w:firstLine="709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текста (ритм, рифма,</w:t>
      </w:r>
      <w:r>
        <w:rPr>
          <w:spacing w:val="-1"/>
        </w:rPr>
        <w:t xml:space="preserve"> </w:t>
      </w:r>
      <w:r>
        <w:t>строфа).</w:t>
      </w:r>
    </w:p>
    <w:p w14:paraId="618995E3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76480538" w14:textId="77777777" w:rsidR="0062385B" w:rsidRDefault="007628E4" w:rsidP="00E17D3C">
      <w:pPr>
        <w:pStyle w:val="a3"/>
        <w:spacing w:line="275" w:lineRule="exact"/>
        <w:ind w:left="1491"/>
      </w:pPr>
      <w:r>
        <w:t>использовать</w:t>
      </w:r>
      <w:r>
        <w:rPr>
          <w:spacing w:val="60"/>
        </w:rPr>
        <w:t xml:space="preserve"> </w:t>
      </w:r>
      <w:r>
        <w:t>справочную</w:t>
      </w:r>
      <w:r>
        <w:rPr>
          <w:spacing w:val="118"/>
        </w:rPr>
        <w:t xml:space="preserve"> </w:t>
      </w:r>
      <w:r>
        <w:t>информацию</w:t>
      </w:r>
      <w:r>
        <w:rPr>
          <w:spacing w:val="119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получения</w:t>
      </w:r>
      <w:r>
        <w:rPr>
          <w:spacing w:val="119"/>
        </w:rPr>
        <w:t xml:space="preserve"> </w:t>
      </w:r>
      <w:r>
        <w:t>дополнительной</w:t>
      </w:r>
      <w:r>
        <w:rPr>
          <w:spacing w:val="118"/>
        </w:rPr>
        <w:t xml:space="preserve"> </w:t>
      </w:r>
      <w:r>
        <w:t>информации</w:t>
      </w:r>
      <w:r>
        <w:rPr>
          <w:spacing w:val="119"/>
        </w:rPr>
        <w:t xml:space="preserve"> </w:t>
      </w:r>
      <w:r>
        <w:t>в</w:t>
      </w:r>
    </w:p>
    <w:p w14:paraId="64C5448D" w14:textId="77777777" w:rsidR="0062385B" w:rsidRDefault="007628E4" w:rsidP="00E17D3C">
      <w:pPr>
        <w:pStyle w:val="a3"/>
        <w:spacing w:before="62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14:paraId="7EE3C802" w14:textId="77777777" w:rsidR="0062385B" w:rsidRDefault="007628E4" w:rsidP="00E17D3C">
      <w:pPr>
        <w:pStyle w:val="a3"/>
        <w:spacing w:before="129" w:line="352" w:lineRule="auto"/>
        <w:ind w:firstLine="709"/>
      </w:pPr>
      <w:r>
        <w:t>характеризовать</w:t>
      </w:r>
      <w:r>
        <w:rPr>
          <w:spacing w:val="35"/>
        </w:rPr>
        <w:t xml:space="preserve"> </w:t>
      </w:r>
      <w:r>
        <w:t>книгу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элементам</w:t>
      </w:r>
      <w:r>
        <w:rPr>
          <w:spacing w:val="35"/>
        </w:rPr>
        <w:t xml:space="preserve"> </w:t>
      </w:r>
      <w:r>
        <w:t>(обложка,</w:t>
      </w:r>
      <w:r>
        <w:rPr>
          <w:spacing w:val="35"/>
        </w:rPr>
        <w:t xml:space="preserve"> </w:t>
      </w:r>
      <w:r>
        <w:t>оглавление,</w:t>
      </w:r>
      <w:r>
        <w:rPr>
          <w:spacing w:val="35"/>
        </w:rPr>
        <w:t xml:space="preserve"> </w:t>
      </w:r>
      <w:r>
        <w:t>аннотация,</w:t>
      </w:r>
      <w:r>
        <w:rPr>
          <w:spacing w:val="35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037CFF6C" w14:textId="77777777" w:rsidR="0062385B" w:rsidRDefault="007628E4" w:rsidP="00E17D3C">
      <w:pPr>
        <w:pStyle w:val="a3"/>
        <w:spacing w:line="275" w:lineRule="exact"/>
        <w:ind w:left="1491"/>
      </w:pPr>
      <w:r>
        <w:t>выбирать</w:t>
      </w:r>
      <w:r>
        <w:rPr>
          <w:spacing w:val="-6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аннотацию.</w:t>
      </w:r>
    </w:p>
    <w:p w14:paraId="6D5F8E1A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05DB5A4F" w14:textId="77777777" w:rsidR="0062385B" w:rsidRDefault="007628E4" w:rsidP="00E17D3C">
      <w:pPr>
        <w:pStyle w:val="a3"/>
        <w:spacing w:line="352" w:lineRule="auto"/>
        <w:ind w:right="283" w:firstLine="709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учебном</w:t>
      </w:r>
      <w:r>
        <w:rPr>
          <w:spacing w:val="13"/>
        </w:rPr>
        <w:t xml:space="preserve"> </w:t>
      </w:r>
      <w:r>
        <w:t>диалоге,</w:t>
      </w:r>
      <w:r>
        <w:rPr>
          <w:spacing w:val="13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 и</w:t>
      </w:r>
      <w:r>
        <w:rPr>
          <w:spacing w:val="-1"/>
        </w:rPr>
        <w:t xml:space="preserve"> </w:t>
      </w:r>
      <w:r>
        <w:t>художественным текстам;</w:t>
      </w:r>
    </w:p>
    <w:p w14:paraId="4B243AAD" w14:textId="77777777" w:rsidR="0062385B" w:rsidRDefault="007628E4" w:rsidP="00E17D3C">
      <w:pPr>
        <w:pStyle w:val="a3"/>
        <w:spacing w:line="275" w:lineRule="exact"/>
        <w:ind w:left="1491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47EBDE9B" w14:textId="77777777" w:rsidR="0062385B" w:rsidRDefault="007628E4" w:rsidP="00E17D3C">
      <w:pPr>
        <w:pStyle w:val="a3"/>
        <w:tabs>
          <w:tab w:val="left" w:pos="3260"/>
          <w:tab w:val="left" w:pos="3797"/>
          <w:tab w:val="left" w:pos="5139"/>
          <w:tab w:val="left" w:pos="6360"/>
          <w:tab w:val="left" w:pos="8029"/>
          <w:tab w:val="left" w:pos="8565"/>
          <w:tab w:val="left" w:pos="9955"/>
        </w:tabs>
        <w:spacing w:before="128" w:line="352" w:lineRule="auto"/>
        <w:ind w:right="700" w:firstLine="709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14:paraId="3EC7BF65" w14:textId="77777777" w:rsidR="0062385B" w:rsidRDefault="007628E4" w:rsidP="00E17D3C">
      <w:pPr>
        <w:pStyle w:val="a3"/>
        <w:spacing w:line="275" w:lineRule="exact"/>
        <w:ind w:left="1491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14:paraId="10064C6D" w14:textId="77777777" w:rsidR="0062385B" w:rsidRDefault="007628E4" w:rsidP="00E17D3C">
      <w:pPr>
        <w:pStyle w:val="a3"/>
        <w:tabs>
          <w:tab w:val="left" w:pos="2755"/>
          <w:tab w:val="left" w:pos="4218"/>
          <w:tab w:val="left" w:pos="5257"/>
          <w:tab w:val="left" w:pos="7634"/>
          <w:tab w:val="left" w:pos="8100"/>
          <w:tab w:val="left" w:pos="9935"/>
        </w:tabs>
        <w:spacing w:before="129" w:line="352" w:lineRule="auto"/>
        <w:ind w:left="1491" w:right="621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</w:r>
      <w:r>
        <w:rPr>
          <w:spacing w:val="-1"/>
        </w:rPr>
        <w:t>характера</w:t>
      </w:r>
    </w:p>
    <w:p w14:paraId="5CAEB70E" w14:textId="77777777" w:rsidR="0062385B" w:rsidRDefault="007628E4" w:rsidP="00E17D3C">
      <w:pPr>
        <w:pStyle w:val="a3"/>
        <w:spacing w:line="275" w:lineRule="exact"/>
      </w:pP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14:paraId="35B17C89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  <w:tab w:val="left" w:pos="2738"/>
          <w:tab w:val="left" w:pos="3928"/>
          <w:tab w:val="left" w:pos="4896"/>
          <w:tab w:val="left" w:pos="5517"/>
          <w:tab w:val="left" w:pos="7539"/>
          <w:tab w:val="left" w:pos="7938"/>
          <w:tab w:val="left" w:pos="9663"/>
        </w:tabs>
        <w:spacing w:before="129" w:line="352" w:lineRule="auto"/>
        <w:ind w:left="1491" w:right="287" w:firstLine="0"/>
        <w:jc w:val="left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</w:p>
    <w:p w14:paraId="7503758C" w14:textId="77777777" w:rsidR="0062385B" w:rsidRDefault="007628E4" w:rsidP="00E17D3C">
      <w:pPr>
        <w:pStyle w:val="a3"/>
        <w:spacing w:line="352" w:lineRule="auto"/>
        <w:ind w:left="1491" w:right="3358" w:hanging="709"/>
      </w:pPr>
      <w:r>
        <w:t>организовывать</w:t>
      </w:r>
      <w:r>
        <w:rPr>
          <w:spacing w:val="2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14:paraId="20C17DA3" w14:textId="77777777" w:rsidR="0062385B" w:rsidRDefault="007628E4" w:rsidP="00E17D3C">
      <w:pPr>
        <w:pStyle w:val="a3"/>
        <w:spacing w:line="352" w:lineRule="auto"/>
        <w:ind w:firstLine="709"/>
      </w:pPr>
      <w:r>
        <w:t>оценивать</w:t>
      </w:r>
      <w:r>
        <w:rPr>
          <w:spacing w:val="42"/>
        </w:rPr>
        <w:t xml:space="preserve"> </w:t>
      </w:r>
      <w:r>
        <w:t>выступление</w:t>
      </w:r>
      <w:r>
        <w:rPr>
          <w:spacing w:val="42"/>
        </w:rPr>
        <w:t xml:space="preserve"> </w:t>
      </w:r>
      <w:r>
        <w:t>(своё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одноклассников)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передачи</w:t>
      </w:r>
      <w:r>
        <w:rPr>
          <w:spacing w:val="42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14:paraId="39FDA0C5" w14:textId="77777777" w:rsidR="0062385B" w:rsidRDefault="007628E4" w:rsidP="00E17D3C">
      <w:pPr>
        <w:pStyle w:val="a3"/>
        <w:tabs>
          <w:tab w:val="left" w:pos="2452"/>
          <w:tab w:val="left" w:pos="3110"/>
          <w:tab w:val="left" w:pos="3779"/>
          <w:tab w:val="left" w:pos="4260"/>
          <w:tab w:val="left" w:pos="4444"/>
          <w:tab w:val="left" w:pos="5396"/>
          <w:tab w:val="left" w:pos="5737"/>
          <w:tab w:val="left" w:pos="6201"/>
          <w:tab w:val="left" w:pos="7043"/>
          <w:tab w:val="left" w:pos="7773"/>
          <w:tab w:val="left" w:pos="8681"/>
          <w:tab w:val="left" w:pos="9579"/>
          <w:tab w:val="left" w:pos="10362"/>
        </w:tabs>
        <w:spacing w:line="352" w:lineRule="auto"/>
        <w:ind w:right="286" w:firstLine="709"/>
      </w:pPr>
      <w:r>
        <w:t>осуществлять</w:t>
      </w:r>
      <w:r>
        <w:tab/>
        <w:t>контроль</w:t>
      </w:r>
      <w:r>
        <w:tab/>
        <w:t>процесса</w:t>
      </w:r>
      <w:r>
        <w:tab/>
        <w:t>и</w:t>
      </w:r>
      <w:r>
        <w:tab/>
        <w:t>результата</w:t>
      </w:r>
      <w:r>
        <w:tab/>
        <w:t>деятельности,</w:t>
      </w:r>
      <w:r>
        <w:tab/>
        <w:t>устанавливать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возникших</w:t>
      </w:r>
      <w:r>
        <w:tab/>
        <w:t>ошибок</w:t>
      </w:r>
      <w:r>
        <w:tab/>
        <w:t>и</w:t>
      </w:r>
      <w:r>
        <w:tab/>
      </w:r>
      <w:r>
        <w:tab/>
        <w:t>трудностей,</w:t>
      </w:r>
      <w:r>
        <w:tab/>
      </w:r>
      <w:r>
        <w:tab/>
        <w:t>проявлять</w:t>
      </w:r>
      <w:r>
        <w:tab/>
        <w:t>способность</w:t>
      </w:r>
      <w:r>
        <w:tab/>
        <w:t>предвидеть</w:t>
      </w:r>
    </w:p>
    <w:p w14:paraId="520D7524" w14:textId="77777777" w:rsidR="0062385B" w:rsidRDefault="007628E4" w:rsidP="00E17D3C">
      <w:pPr>
        <w:pStyle w:val="a3"/>
        <w:spacing w:line="275" w:lineRule="exact"/>
      </w:pP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14:paraId="6953BC2B" w14:textId="77777777" w:rsidR="0062385B" w:rsidRDefault="007628E4" w:rsidP="00E17D3C">
      <w:pPr>
        <w:pStyle w:val="a5"/>
        <w:numPr>
          <w:ilvl w:val="3"/>
          <w:numId w:val="88"/>
        </w:numPr>
        <w:tabs>
          <w:tab w:val="left" w:pos="2511"/>
        </w:tabs>
        <w:spacing w:before="125"/>
        <w:ind w:left="2511" w:hanging="102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4C66B282" w14:textId="77777777" w:rsidR="0062385B" w:rsidRDefault="007628E4" w:rsidP="00E17D3C">
      <w:pPr>
        <w:pStyle w:val="a3"/>
        <w:spacing w:before="129" w:line="352" w:lineRule="auto"/>
        <w:ind w:firstLine="709"/>
      </w:pPr>
      <w:r>
        <w:t>участвовать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театрализованной</w:t>
      </w:r>
      <w:r>
        <w:rPr>
          <w:spacing w:val="50"/>
        </w:rPr>
        <w:t xml:space="preserve"> </w:t>
      </w:r>
      <w:r>
        <w:t>деятельности:</w:t>
      </w:r>
      <w:r>
        <w:rPr>
          <w:spacing w:val="49"/>
        </w:rPr>
        <w:t xml:space="preserve"> </w:t>
      </w:r>
      <w:r>
        <w:t>инсценировании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драматизации</w:t>
      </w:r>
      <w:r>
        <w:rPr>
          <w:spacing w:val="50"/>
        </w:rPr>
        <w:t xml:space="preserve"> </w:t>
      </w:r>
      <w:r>
        <w:t>(читать</w:t>
      </w:r>
      <w:r>
        <w:rPr>
          <w:spacing w:val="4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lastRenderedPageBreak/>
        <w:t>ролям,</w:t>
      </w:r>
      <w:r>
        <w:rPr>
          <w:spacing w:val="-1"/>
        </w:rPr>
        <w:t xml:space="preserve"> </w:t>
      </w:r>
      <w:r>
        <w:t>разыгрывать сценки);</w:t>
      </w:r>
    </w:p>
    <w:p w14:paraId="1ADB0CDB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взаимодействия;</w:t>
      </w:r>
    </w:p>
    <w:p w14:paraId="6088E90D" w14:textId="77777777" w:rsidR="0062385B" w:rsidRDefault="007628E4" w:rsidP="00E17D3C">
      <w:pPr>
        <w:pStyle w:val="a3"/>
        <w:spacing w:before="129" w:line="352" w:lineRule="auto"/>
        <w:ind w:right="283" w:firstLine="709"/>
      </w:pPr>
      <w:r>
        <w:t>ответственно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дело.</w:t>
      </w:r>
    </w:p>
    <w:p w14:paraId="7F617A1A" w14:textId="77777777" w:rsidR="0062385B" w:rsidRDefault="007628E4" w:rsidP="00E17D3C">
      <w:pPr>
        <w:pStyle w:val="a5"/>
        <w:numPr>
          <w:ilvl w:val="1"/>
          <w:numId w:val="87"/>
        </w:numPr>
        <w:tabs>
          <w:tab w:val="left" w:pos="215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996243D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405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 и самовоспитания. Личностные результаты освоения программы по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3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норм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</w:p>
    <w:p w14:paraId="4578AA87" w14:textId="77777777" w:rsidR="0062385B" w:rsidRDefault="007628E4" w:rsidP="00E17D3C">
      <w:pPr>
        <w:pStyle w:val="a3"/>
        <w:spacing w:before="62" w:line="352" w:lineRule="auto"/>
        <w:ind w:right="288"/>
      </w:pP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 ценностям, приобретение опыта применения сформированных представлений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практике.</w:t>
      </w:r>
    </w:p>
    <w:p w14:paraId="4132DD7A" w14:textId="77777777" w:rsidR="0062385B" w:rsidRDefault="007628E4" w:rsidP="00E17D3C">
      <w:pPr>
        <w:pStyle w:val="a3"/>
        <w:spacing w:line="352" w:lineRule="auto"/>
        <w:ind w:right="286" w:firstLine="709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57676264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43684B3" w14:textId="77777777" w:rsidR="0062385B" w:rsidRDefault="007628E4" w:rsidP="00E17D3C">
      <w:pPr>
        <w:pStyle w:val="a3"/>
        <w:spacing w:before="127" w:line="352" w:lineRule="auto"/>
        <w:ind w:right="292" w:firstLine="709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 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14:paraId="2A8D8FDC" w14:textId="77777777" w:rsidR="0062385B" w:rsidRDefault="007628E4" w:rsidP="00E17D3C">
      <w:pPr>
        <w:pStyle w:val="a3"/>
        <w:spacing w:line="352" w:lineRule="auto"/>
        <w:ind w:right="287" w:firstLine="709"/>
      </w:pPr>
      <w:r>
        <w:t>осознание своей этнокультурной и российской гражданской идентичности, сопричастности 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края, проявление уважения к традициям</w:t>
      </w:r>
      <w:r>
        <w:rPr>
          <w:spacing w:val="1"/>
        </w:rPr>
        <w:t xml:space="preserve"> </w:t>
      </w:r>
      <w:r>
        <w:t>и культуре своего и других народов в процессе восприятия и анализа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 народов</w:t>
      </w:r>
      <w:r>
        <w:rPr>
          <w:spacing w:val="-2"/>
        </w:rPr>
        <w:t xml:space="preserve"> </w:t>
      </w:r>
      <w:r>
        <w:t>России;</w:t>
      </w:r>
    </w:p>
    <w:p w14:paraId="13D4B3AE" w14:textId="77777777" w:rsidR="0062385B" w:rsidRDefault="007628E4" w:rsidP="00E17D3C">
      <w:pPr>
        <w:pStyle w:val="a3"/>
        <w:spacing w:line="273" w:lineRule="exact"/>
        <w:ind w:left="1491"/>
      </w:pPr>
      <w:r>
        <w:t xml:space="preserve">первоначальные   </w:t>
      </w:r>
      <w:r>
        <w:rPr>
          <w:spacing w:val="9"/>
        </w:rPr>
        <w:t xml:space="preserve"> </w:t>
      </w:r>
      <w:r>
        <w:t xml:space="preserve">представления    </w:t>
      </w:r>
      <w:r>
        <w:rPr>
          <w:spacing w:val="7"/>
        </w:rPr>
        <w:t xml:space="preserve"> </w:t>
      </w:r>
      <w:r>
        <w:t xml:space="preserve">о    </w:t>
      </w:r>
      <w:r>
        <w:rPr>
          <w:spacing w:val="8"/>
        </w:rPr>
        <w:t xml:space="preserve"> </w:t>
      </w:r>
      <w:r>
        <w:t xml:space="preserve">человеке    </w:t>
      </w:r>
      <w:r>
        <w:rPr>
          <w:spacing w:val="8"/>
        </w:rPr>
        <w:t xml:space="preserve"> </w:t>
      </w:r>
      <w:r>
        <w:t xml:space="preserve">как    </w:t>
      </w:r>
      <w:r>
        <w:rPr>
          <w:spacing w:val="7"/>
        </w:rPr>
        <w:t xml:space="preserve"> </w:t>
      </w:r>
      <w:r>
        <w:t xml:space="preserve">члене    </w:t>
      </w:r>
      <w:r>
        <w:rPr>
          <w:spacing w:val="8"/>
        </w:rPr>
        <w:t xml:space="preserve"> </w:t>
      </w:r>
      <w:proofErr w:type="gramStart"/>
      <w:r>
        <w:t xml:space="preserve">общества,   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о    </w:t>
      </w:r>
      <w:r>
        <w:rPr>
          <w:spacing w:val="7"/>
        </w:rPr>
        <w:t xml:space="preserve"> </w:t>
      </w:r>
      <w:r>
        <w:t>правах</w:t>
      </w:r>
    </w:p>
    <w:p w14:paraId="61FDDBFF" w14:textId="77777777" w:rsidR="0062385B" w:rsidRDefault="007628E4" w:rsidP="00E17D3C">
      <w:pPr>
        <w:pStyle w:val="a3"/>
        <w:spacing w:before="127" w:line="352" w:lineRule="auto"/>
        <w:ind w:right="286"/>
      </w:pP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14:paraId="62EDB1E8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14:paraId="53CEFD2D" w14:textId="77777777" w:rsidR="0062385B" w:rsidRDefault="007628E4" w:rsidP="00E17D3C">
      <w:pPr>
        <w:pStyle w:val="a3"/>
        <w:spacing w:before="129" w:line="352" w:lineRule="auto"/>
        <w:ind w:right="284" w:firstLine="70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2"/>
        </w:rPr>
        <w:t xml:space="preserve"> </w:t>
      </w:r>
      <w:r>
        <w:t>доброжелательности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моральных</w:t>
      </w:r>
      <w:r>
        <w:rPr>
          <w:spacing w:val="12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родным</w:t>
      </w:r>
    </w:p>
    <w:p w14:paraId="46D396C4" w14:textId="77777777" w:rsidR="0062385B" w:rsidRDefault="007628E4" w:rsidP="00E17D3C">
      <w:pPr>
        <w:pStyle w:val="a3"/>
        <w:spacing w:line="352" w:lineRule="auto"/>
        <w:ind w:left="1491" w:right="282" w:hanging="709"/>
      </w:pPr>
      <w:r>
        <w:t>и другим людям,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 национальности, социального</w:t>
      </w:r>
      <w:r>
        <w:rPr>
          <w:spacing w:val="1"/>
        </w:rPr>
        <w:t xml:space="preserve"> </w:t>
      </w:r>
      <w:r>
        <w:t>статуса, вероисповедания;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этических</w:t>
      </w:r>
      <w:r>
        <w:rPr>
          <w:spacing w:val="48"/>
        </w:rPr>
        <w:t xml:space="preserve"> </w:t>
      </w:r>
      <w:r>
        <w:t>понятий,</w:t>
      </w:r>
      <w:r>
        <w:rPr>
          <w:spacing w:val="48"/>
        </w:rPr>
        <w:t xml:space="preserve"> </w:t>
      </w:r>
      <w:r>
        <w:t>оценка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поступков</w:t>
      </w:r>
      <w:r>
        <w:rPr>
          <w:spacing w:val="48"/>
        </w:rPr>
        <w:t xml:space="preserve"> </w:t>
      </w:r>
      <w:r>
        <w:t>персонажей</w:t>
      </w:r>
      <w:r>
        <w:rPr>
          <w:spacing w:val="49"/>
        </w:rPr>
        <w:t xml:space="preserve"> </w:t>
      </w:r>
      <w:r>
        <w:t>художественных</w:t>
      </w:r>
    </w:p>
    <w:p w14:paraId="3E4BBADD" w14:textId="77777777" w:rsidR="0062385B" w:rsidRDefault="007628E4" w:rsidP="00E17D3C">
      <w:pPr>
        <w:pStyle w:val="a3"/>
        <w:spacing w:line="275" w:lineRule="exact"/>
      </w:pPr>
      <w:r>
        <w:t>произведений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выбора;</w:t>
      </w:r>
    </w:p>
    <w:p w14:paraId="7A4C8C12" w14:textId="77777777" w:rsidR="0062385B" w:rsidRDefault="007628E4" w:rsidP="00E17D3C">
      <w:pPr>
        <w:pStyle w:val="a3"/>
        <w:spacing w:before="127" w:line="352" w:lineRule="auto"/>
        <w:ind w:firstLine="709"/>
      </w:pPr>
      <w:r>
        <w:t>выражение</w:t>
      </w:r>
      <w:r>
        <w:rPr>
          <w:spacing w:val="47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видения</w:t>
      </w:r>
      <w:r>
        <w:rPr>
          <w:spacing w:val="47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индивидуальной</w:t>
      </w:r>
      <w:r>
        <w:rPr>
          <w:spacing w:val="47"/>
        </w:rPr>
        <w:t xml:space="preserve"> </w:t>
      </w:r>
      <w:r>
        <w:t>позиции</w:t>
      </w:r>
      <w:r>
        <w:rPr>
          <w:spacing w:val="47"/>
        </w:rPr>
        <w:t xml:space="preserve"> </w:t>
      </w:r>
      <w:r>
        <w:t>посредством</w:t>
      </w:r>
      <w:r>
        <w:rPr>
          <w:spacing w:val="47"/>
        </w:rPr>
        <w:t xml:space="preserve"> </w:t>
      </w:r>
      <w:r>
        <w:t>накопления</w:t>
      </w:r>
      <w:r>
        <w:rPr>
          <w:spacing w:val="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14:paraId="65A67BEF" w14:textId="77777777" w:rsidR="0062385B" w:rsidRDefault="007628E4" w:rsidP="00E17D3C">
      <w:pPr>
        <w:pStyle w:val="a3"/>
        <w:tabs>
          <w:tab w:val="left" w:pos="2819"/>
          <w:tab w:val="left" w:pos="3788"/>
          <w:tab w:val="left" w:pos="4601"/>
          <w:tab w:val="left" w:pos="5991"/>
          <w:tab w:val="left" w:pos="7724"/>
          <w:tab w:val="left" w:pos="8226"/>
          <w:tab w:val="left" w:pos="9717"/>
        </w:tabs>
        <w:spacing w:line="352" w:lineRule="auto"/>
        <w:ind w:right="553" w:firstLine="709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</w:r>
      <w:r>
        <w:rPr>
          <w:spacing w:val="-1"/>
        </w:rPr>
        <w:t>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3EED6128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lastRenderedPageBreak/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14:paraId="33B51380" w14:textId="77777777" w:rsidR="0062385B" w:rsidRDefault="007628E4" w:rsidP="00E17D3C">
      <w:pPr>
        <w:pStyle w:val="a3"/>
        <w:tabs>
          <w:tab w:val="left" w:pos="1160"/>
          <w:tab w:val="left" w:pos="2553"/>
          <w:tab w:val="left" w:pos="2937"/>
          <w:tab w:val="left" w:pos="3437"/>
          <w:tab w:val="left" w:pos="4743"/>
          <w:tab w:val="left" w:pos="6139"/>
          <w:tab w:val="left" w:pos="6532"/>
          <w:tab w:val="left" w:pos="6829"/>
          <w:tab w:val="left" w:pos="7207"/>
          <w:tab w:val="left" w:pos="7704"/>
          <w:tab w:val="left" w:pos="8086"/>
          <w:tab w:val="left" w:pos="8570"/>
          <w:tab w:val="left" w:pos="8960"/>
          <w:tab w:val="left" w:pos="10041"/>
          <w:tab w:val="left" w:pos="10351"/>
        </w:tabs>
        <w:spacing w:before="128" w:line="352" w:lineRule="auto"/>
        <w:ind w:right="547" w:firstLine="709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и</w:t>
      </w:r>
      <w:r>
        <w:tab/>
        <w:t>интереса</w:t>
      </w:r>
      <w:r>
        <w:tab/>
        <w:t>к</w:t>
      </w:r>
      <w:r>
        <w:tab/>
        <w:t>художественной</w:t>
      </w:r>
      <w:r>
        <w:tab/>
      </w:r>
      <w:r>
        <w:rPr>
          <w:spacing w:val="-1"/>
        </w:rPr>
        <w:t>культуре,</w:t>
      </w:r>
      <w:r>
        <w:rPr>
          <w:spacing w:val="-57"/>
        </w:rPr>
        <w:t xml:space="preserve"> </w:t>
      </w:r>
      <w:r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восприимчивость</w:t>
      </w:r>
      <w:r>
        <w:tab/>
        <w:t>к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</w:r>
      <w:r>
        <w:rPr>
          <w:spacing w:val="-1"/>
        </w:rPr>
        <w:t>своего</w:t>
      </w:r>
    </w:p>
    <w:p w14:paraId="44B9D26B" w14:textId="77777777" w:rsidR="0062385B" w:rsidRDefault="007628E4" w:rsidP="00E17D3C">
      <w:pPr>
        <w:pStyle w:val="a3"/>
        <w:spacing w:line="352" w:lineRule="auto"/>
        <w:ind w:right="283"/>
      </w:pP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народов,</w:t>
      </w:r>
      <w:r>
        <w:rPr>
          <w:spacing w:val="12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деятельности;</w:t>
      </w:r>
    </w:p>
    <w:p w14:paraId="27CA2033" w14:textId="77777777" w:rsidR="0062385B" w:rsidRDefault="007628E4" w:rsidP="00E17D3C">
      <w:pPr>
        <w:pStyle w:val="a3"/>
        <w:spacing w:line="352" w:lineRule="auto"/>
        <w:ind w:firstLine="709"/>
      </w:pPr>
      <w:r>
        <w:t>приобретение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слушания,</w:t>
      </w:r>
      <w:r>
        <w:rPr>
          <w:spacing w:val="44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эмоционально-эстетической</w:t>
      </w:r>
      <w:r>
        <w:rPr>
          <w:spacing w:val="4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литературы;</w:t>
      </w:r>
    </w:p>
    <w:p w14:paraId="10420964" w14:textId="77777777" w:rsidR="0062385B" w:rsidRDefault="007628E4" w:rsidP="00E17D3C">
      <w:pPr>
        <w:pStyle w:val="a3"/>
        <w:tabs>
          <w:tab w:val="left" w:pos="2854"/>
          <w:tab w:val="left" w:pos="4121"/>
          <w:tab w:val="left" w:pos="4946"/>
          <w:tab w:val="left" w:pos="6906"/>
          <w:tab w:val="left" w:pos="8628"/>
          <w:tab w:val="left" w:pos="10439"/>
        </w:tabs>
        <w:spacing w:line="352" w:lineRule="auto"/>
        <w:ind w:right="286" w:firstLine="709"/>
      </w:pPr>
      <w:r>
        <w:t>понимание</w:t>
      </w:r>
      <w:r>
        <w:tab/>
        <w:t>образного</w:t>
      </w:r>
      <w:r>
        <w:tab/>
        <w:t>языка</w:t>
      </w:r>
      <w:r>
        <w:tab/>
        <w:t>художественных</w:t>
      </w:r>
      <w:r>
        <w:tab/>
        <w:t>произведений,</w:t>
      </w:r>
      <w:r>
        <w:tab/>
        <w:t>выразительных</w:t>
      </w:r>
      <w:r>
        <w:tab/>
      </w:r>
      <w:r>
        <w:rPr>
          <w:spacing w:val="-1"/>
        </w:rPr>
        <w:t>средств,</w:t>
      </w:r>
      <w:r>
        <w:rPr>
          <w:spacing w:val="-57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14:paraId="506EF208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4B47F94B" w14:textId="77777777" w:rsidR="0062385B" w:rsidRDefault="007628E4" w:rsidP="00E17D3C">
      <w:pPr>
        <w:pStyle w:val="a3"/>
        <w:spacing w:before="125"/>
        <w:ind w:left="1491"/>
      </w:pPr>
      <w:r>
        <w:t>осознание</w:t>
      </w:r>
      <w:r>
        <w:rPr>
          <w:spacing w:val="29"/>
        </w:rPr>
        <w:t xml:space="preserve"> </w:t>
      </w:r>
      <w:r>
        <w:t>ценности</w:t>
      </w:r>
      <w:r>
        <w:rPr>
          <w:spacing w:val="88"/>
        </w:rPr>
        <w:t xml:space="preserve"> </w:t>
      </w:r>
      <w:r>
        <w:t>труда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жизни</w:t>
      </w:r>
      <w:r>
        <w:rPr>
          <w:spacing w:val="88"/>
        </w:rPr>
        <w:t xml:space="preserve"> </w:t>
      </w:r>
      <w:r>
        <w:t>человека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общества,</w:t>
      </w:r>
      <w:r>
        <w:rPr>
          <w:spacing w:val="88"/>
        </w:rPr>
        <w:t xml:space="preserve"> </w:t>
      </w:r>
      <w:r>
        <w:t>ответственное</w:t>
      </w:r>
      <w:r>
        <w:rPr>
          <w:spacing w:val="88"/>
        </w:rPr>
        <w:t xml:space="preserve"> </w:t>
      </w:r>
      <w:r>
        <w:t>потребление</w:t>
      </w:r>
      <w:r>
        <w:rPr>
          <w:spacing w:val="89"/>
        </w:rPr>
        <w:t xml:space="preserve"> </w:t>
      </w:r>
      <w:r>
        <w:t>и</w:t>
      </w:r>
    </w:p>
    <w:p w14:paraId="0B5B5C20" w14:textId="77777777" w:rsidR="0062385B" w:rsidRDefault="007628E4" w:rsidP="00E17D3C">
      <w:pPr>
        <w:pStyle w:val="a3"/>
        <w:spacing w:before="62" w:line="352" w:lineRule="auto"/>
        <w:ind w:right="289"/>
      </w:pPr>
      <w:r>
        <w:t>бережное отношение к результатам труда, навыки участия в различных видах трудовой деятельности,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профессиям.</w:t>
      </w:r>
    </w:p>
    <w:p w14:paraId="4AE9EC39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14:paraId="0B18342E" w14:textId="77777777" w:rsidR="0062385B" w:rsidRDefault="007628E4" w:rsidP="00E17D3C">
      <w:pPr>
        <w:pStyle w:val="a3"/>
        <w:spacing w:before="129" w:line="352" w:lineRule="auto"/>
        <w:ind w:right="286" w:firstLine="709"/>
      </w:pPr>
      <w:r>
        <w:t>бережное отношение к природе, осознание проблем взаимоотношений человека и животных,</w:t>
      </w:r>
      <w:r>
        <w:rPr>
          <w:spacing w:val="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3A968AA6" w14:textId="77777777" w:rsidR="0062385B" w:rsidRDefault="007628E4" w:rsidP="00E17D3C">
      <w:pPr>
        <w:pStyle w:val="a3"/>
        <w:spacing w:line="275" w:lineRule="exact"/>
        <w:ind w:left="1491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14:paraId="3C51D626" w14:textId="77777777" w:rsidR="0062385B" w:rsidRDefault="007628E4" w:rsidP="00E17D3C">
      <w:pPr>
        <w:pStyle w:val="a5"/>
        <w:numPr>
          <w:ilvl w:val="0"/>
          <w:numId w:val="86"/>
        </w:numPr>
        <w:tabs>
          <w:tab w:val="left" w:pos="1751"/>
        </w:tabs>
        <w:spacing w:before="129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14:paraId="2A915376" w14:textId="77777777" w:rsidR="0062385B" w:rsidRDefault="007628E4" w:rsidP="00E17D3C">
      <w:pPr>
        <w:pStyle w:val="a3"/>
        <w:spacing w:before="129" w:line="352" w:lineRule="auto"/>
        <w:ind w:right="287" w:firstLine="70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14:paraId="243B9FAC" w14:textId="77777777" w:rsidR="0062385B" w:rsidRDefault="007628E4" w:rsidP="00E17D3C">
      <w:pPr>
        <w:pStyle w:val="a3"/>
        <w:spacing w:line="352" w:lineRule="auto"/>
        <w:ind w:right="623" w:firstLine="709"/>
      </w:pPr>
      <w:r>
        <w:t xml:space="preserve">овладение   </w:t>
      </w:r>
      <w:r>
        <w:rPr>
          <w:spacing w:val="38"/>
        </w:rPr>
        <w:t xml:space="preserve"> </w:t>
      </w:r>
      <w:r>
        <w:t xml:space="preserve">смысловым    </w:t>
      </w:r>
      <w:r>
        <w:rPr>
          <w:spacing w:val="36"/>
        </w:rPr>
        <w:t xml:space="preserve"> </w:t>
      </w:r>
      <w:r>
        <w:t xml:space="preserve">чтением    </w:t>
      </w:r>
      <w:r>
        <w:rPr>
          <w:spacing w:val="37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решения    </w:t>
      </w:r>
      <w:r>
        <w:rPr>
          <w:spacing w:val="36"/>
        </w:rPr>
        <w:t xml:space="preserve"> </w:t>
      </w:r>
      <w:r>
        <w:t xml:space="preserve">различного    </w:t>
      </w:r>
      <w:r>
        <w:rPr>
          <w:spacing w:val="37"/>
        </w:rPr>
        <w:t xml:space="preserve"> </w:t>
      </w:r>
      <w:r>
        <w:t xml:space="preserve">уровня    </w:t>
      </w:r>
      <w:r>
        <w:rPr>
          <w:spacing w:val="3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14:paraId="1E69601B" w14:textId="77777777" w:rsidR="0062385B" w:rsidRDefault="007628E4" w:rsidP="00E17D3C">
      <w:pPr>
        <w:pStyle w:val="a3"/>
        <w:spacing w:line="352" w:lineRule="auto"/>
        <w:ind w:right="284" w:firstLine="70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 в познании произведений фольклора и художественной литературы, творчества</w:t>
      </w:r>
      <w:r>
        <w:rPr>
          <w:spacing w:val="1"/>
        </w:rPr>
        <w:t xml:space="preserve"> </w:t>
      </w:r>
      <w:r>
        <w:t>писателей.</w:t>
      </w:r>
    </w:p>
    <w:p w14:paraId="4B989E63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33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390106BE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</w:tabs>
        <w:spacing w:line="352" w:lineRule="auto"/>
        <w:ind w:right="291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76C8B80" w14:textId="77777777" w:rsidR="0062385B" w:rsidRDefault="007628E4" w:rsidP="00E17D3C">
      <w:pPr>
        <w:pStyle w:val="a3"/>
        <w:spacing w:line="352" w:lineRule="auto"/>
        <w:ind w:right="293" w:firstLine="709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1A309D98" w14:textId="77777777" w:rsidR="0062385B" w:rsidRDefault="007628E4" w:rsidP="00E17D3C">
      <w:pPr>
        <w:pStyle w:val="a3"/>
        <w:spacing w:line="275" w:lineRule="exact"/>
        <w:ind w:left="1491"/>
      </w:pPr>
      <w:r>
        <w:t>объединять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жанру,</w:t>
      </w:r>
      <w:r>
        <w:rPr>
          <w:spacing w:val="-8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принадлежности;</w:t>
      </w:r>
    </w:p>
    <w:p w14:paraId="561A9FDE" w14:textId="77777777" w:rsidR="0062385B" w:rsidRDefault="007628E4" w:rsidP="00E17D3C">
      <w:pPr>
        <w:pStyle w:val="a3"/>
        <w:spacing w:before="119" w:line="352" w:lineRule="auto"/>
        <w:ind w:right="290" w:firstLine="709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lastRenderedPageBreak/>
        <w:t>темам,</w:t>
      </w:r>
      <w:r>
        <w:rPr>
          <w:spacing w:val="-1"/>
        </w:rPr>
        <w:t xml:space="preserve"> </w:t>
      </w:r>
      <w:r>
        <w:t>жанрам;</w:t>
      </w:r>
    </w:p>
    <w:p w14:paraId="5673E4B5" w14:textId="77777777" w:rsidR="0062385B" w:rsidRDefault="007628E4" w:rsidP="00E17D3C">
      <w:pPr>
        <w:pStyle w:val="a3"/>
        <w:spacing w:line="352" w:lineRule="auto"/>
        <w:ind w:right="286" w:firstLine="709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 последовательность событий (сюжета), составлять аннотацию, отзыв по предложенному</w:t>
      </w:r>
      <w:r>
        <w:rPr>
          <w:spacing w:val="-57"/>
        </w:rPr>
        <w:t xml:space="preserve"> </w:t>
      </w:r>
      <w:r>
        <w:t>алгоритму;</w:t>
      </w:r>
    </w:p>
    <w:p w14:paraId="3719E486" w14:textId="77777777" w:rsidR="0062385B" w:rsidRDefault="007628E4" w:rsidP="00E17D3C">
      <w:pPr>
        <w:pStyle w:val="a3"/>
        <w:spacing w:line="352" w:lineRule="auto"/>
        <w:ind w:right="285" w:firstLine="70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14:paraId="7760AA50" w14:textId="77777777" w:rsidR="0062385B" w:rsidRDefault="007628E4" w:rsidP="00E17D3C">
      <w:pPr>
        <w:pStyle w:val="a3"/>
        <w:spacing w:line="275" w:lineRule="exact"/>
        <w:ind w:left="1491"/>
      </w:pPr>
      <w:r>
        <w:t xml:space="preserve">устанавливать      </w:t>
      </w:r>
      <w:r>
        <w:rPr>
          <w:spacing w:val="3"/>
        </w:rPr>
        <w:t xml:space="preserve"> </w:t>
      </w:r>
      <w:r>
        <w:t xml:space="preserve">причинно-следственные       </w:t>
      </w:r>
      <w:r>
        <w:rPr>
          <w:spacing w:val="2"/>
        </w:rPr>
        <w:t xml:space="preserve"> </w:t>
      </w:r>
      <w:r>
        <w:t xml:space="preserve">связи       </w:t>
      </w:r>
      <w:r>
        <w:rPr>
          <w:spacing w:val="2"/>
        </w:rPr>
        <w:t xml:space="preserve"> </w:t>
      </w:r>
      <w:r>
        <w:t xml:space="preserve">в       </w:t>
      </w:r>
      <w:r>
        <w:rPr>
          <w:spacing w:val="2"/>
        </w:rPr>
        <w:t xml:space="preserve"> </w:t>
      </w:r>
      <w:r>
        <w:t xml:space="preserve">сюжете       </w:t>
      </w:r>
      <w:r>
        <w:rPr>
          <w:spacing w:val="2"/>
        </w:rPr>
        <w:t xml:space="preserve"> </w:t>
      </w:r>
      <w:r>
        <w:t>фольклорного</w:t>
      </w:r>
    </w:p>
    <w:p w14:paraId="5272C3C2" w14:textId="77777777" w:rsidR="0062385B" w:rsidRDefault="007628E4" w:rsidP="00E17D3C">
      <w:pPr>
        <w:pStyle w:val="a3"/>
        <w:spacing w:before="125" w:line="352" w:lineRule="auto"/>
        <w:ind w:right="285"/>
      </w:pP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героев.</w:t>
      </w:r>
    </w:p>
    <w:p w14:paraId="17CCDDB1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210D4DFD" w14:textId="77777777" w:rsidR="0062385B" w:rsidRDefault="007628E4" w:rsidP="00E17D3C">
      <w:pPr>
        <w:pStyle w:val="a3"/>
        <w:spacing w:before="62" w:line="352" w:lineRule="auto"/>
        <w:ind w:firstLine="709"/>
      </w:pPr>
      <w:r>
        <w:t>определять</w:t>
      </w:r>
      <w:r>
        <w:rPr>
          <w:spacing w:val="8"/>
        </w:rPr>
        <w:t xml:space="preserve"> </w:t>
      </w:r>
      <w:r>
        <w:t>разрыв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9"/>
        </w:rPr>
        <w:t xml:space="preserve"> </w:t>
      </w:r>
      <w:r>
        <w:t>состоянием</w:t>
      </w:r>
      <w:r>
        <w:rPr>
          <w:spacing w:val="8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(ситуации)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 вопросов;</w:t>
      </w:r>
    </w:p>
    <w:p w14:paraId="16759B8F" w14:textId="77777777" w:rsidR="0062385B" w:rsidRDefault="007628E4" w:rsidP="00E17D3C">
      <w:pPr>
        <w:pStyle w:val="a3"/>
        <w:spacing w:line="352" w:lineRule="auto"/>
        <w:ind w:left="1491" w:right="283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основе</w:t>
      </w:r>
    </w:p>
    <w:p w14:paraId="38DD7CB7" w14:textId="77777777" w:rsidR="0062385B" w:rsidRDefault="007628E4" w:rsidP="00E17D3C">
      <w:pPr>
        <w:pStyle w:val="a3"/>
        <w:spacing w:line="275" w:lineRule="exact"/>
      </w:pPr>
      <w:r>
        <w:t>предложенных</w:t>
      </w:r>
      <w:r>
        <w:rPr>
          <w:spacing w:val="-11"/>
        </w:rPr>
        <w:t xml:space="preserve"> </w:t>
      </w:r>
      <w:r>
        <w:t>критериев);</w:t>
      </w:r>
    </w:p>
    <w:p w14:paraId="24064210" w14:textId="77777777" w:rsidR="0062385B" w:rsidRDefault="007628E4" w:rsidP="00E17D3C">
      <w:pPr>
        <w:pStyle w:val="a3"/>
        <w:tabs>
          <w:tab w:val="left" w:pos="3300"/>
          <w:tab w:val="left" w:pos="4314"/>
          <w:tab w:val="left" w:pos="4665"/>
          <w:tab w:val="left" w:pos="6174"/>
          <w:tab w:val="left" w:pos="6645"/>
          <w:tab w:val="left" w:pos="8683"/>
          <w:tab w:val="left" w:pos="9141"/>
          <w:tab w:val="left" w:pos="10059"/>
        </w:tabs>
        <w:spacing w:before="128" w:line="352" w:lineRule="auto"/>
        <w:ind w:right="284" w:firstLine="709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14:paraId="1F212187" w14:textId="77777777" w:rsidR="0062385B" w:rsidRDefault="007628E4" w:rsidP="00E17D3C">
      <w:pPr>
        <w:pStyle w:val="a3"/>
        <w:tabs>
          <w:tab w:val="left" w:pos="3418"/>
          <w:tab w:val="left" w:pos="4854"/>
          <w:tab w:val="left" w:pos="6073"/>
          <w:tab w:val="left" w:pos="7498"/>
          <w:tab w:val="left" w:pos="8683"/>
          <w:tab w:val="left" w:pos="9127"/>
          <w:tab w:val="left" w:pos="9691"/>
        </w:tabs>
        <w:spacing w:line="352" w:lineRule="auto"/>
        <w:ind w:right="605" w:firstLine="709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14:paraId="550FF6FB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  <w:tab w:val="left" w:pos="2991"/>
          <w:tab w:val="left" w:pos="4797"/>
          <w:tab w:val="left" w:pos="5696"/>
          <w:tab w:val="left" w:pos="7536"/>
          <w:tab w:val="left" w:pos="9019"/>
          <w:tab w:val="left" w:pos="10075"/>
        </w:tabs>
        <w:spacing w:line="352" w:lineRule="auto"/>
        <w:ind w:right="5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6082EB33" w14:textId="77777777" w:rsidR="0062385B" w:rsidRDefault="007628E4" w:rsidP="00E17D3C">
      <w:pPr>
        <w:pStyle w:val="a3"/>
        <w:spacing w:line="275" w:lineRule="exact"/>
        <w:ind w:left="149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информации;</w:t>
      </w:r>
    </w:p>
    <w:p w14:paraId="1985F293" w14:textId="77777777" w:rsidR="0062385B" w:rsidRDefault="007628E4" w:rsidP="00E17D3C">
      <w:pPr>
        <w:pStyle w:val="a3"/>
        <w:spacing w:before="126" w:line="352" w:lineRule="auto"/>
        <w:ind w:firstLine="709"/>
      </w:pPr>
      <w:r>
        <w:t>находить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предложенном</w:t>
      </w:r>
      <w:r>
        <w:rPr>
          <w:spacing w:val="31"/>
        </w:rPr>
        <w:t xml:space="preserve"> </w:t>
      </w:r>
      <w:r>
        <w:t>источнике</w:t>
      </w:r>
      <w:r>
        <w:rPr>
          <w:spacing w:val="32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представленную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явном</w:t>
      </w:r>
      <w:r>
        <w:rPr>
          <w:spacing w:val="31"/>
        </w:rPr>
        <w:t xml:space="preserve"> </w:t>
      </w:r>
      <w:r>
        <w:t>виде,</w:t>
      </w:r>
      <w:r>
        <w:rPr>
          <w:spacing w:val="3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алгоритму;</w:t>
      </w:r>
    </w:p>
    <w:p w14:paraId="42B7AC39" w14:textId="77777777" w:rsidR="0062385B" w:rsidRDefault="007628E4" w:rsidP="00E17D3C">
      <w:pPr>
        <w:pStyle w:val="a3"/>
        <w:tabs>
          <w:tab w:val="left" w:pos="3242"/>
          <w:tab w:val="left" w:pos="4988"/>
          <w:tab w:val="left" w:pos="5523"/>
          <w:tab w:val="left" w:pos="7505"/>
          <w:tab w:val="left" w:pos="9258"/>
        </w:tabs>
        <w:spacing w:line="352" w:lineRule="auto"/>
        <w:ind w:right="692" w:firstLine="709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1B56D0BD" w14:textId="77777777" w:rsidR="0062385B" w:rsidRDefault="007628E4" w:rsidP="00E17D3C">
      <w:pPr>
        <w:pStyle w:val="a3"/>
        <w:spacing w:line="352" w:lineRule="auto"/>
        <w:ind w:firstLine="709"/>
      </w:pPr>
      <w:r>
        <w:t>соблюдать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взрослых</w:t>
      </w:r>
      <w:r>
        <w:rPr>
          <w:spacing w:val="53"/>
        </w:rPr>
        <w:t xml:space="preserve"> </w:t>
      </w:r>
      <w:r>
        <w:t>(учителей,</w:t>
      </w:r>
      <w:r>
        <w:rPr>
          <w:spacing w:val="53"/>
        </w:rPr>
        <w:t xml:space="preserve"> </w:t>
      </w:r>
      <w:r>
        <w:t>родителей</w:t>
      </w:r>
      <w:r>
        <w:rPr>
          <w:spacing w:val="53"/>
        </w:rPr>
        <w:t xml:space="preserve"> </w:t>
      </w:r>
      <w:r>
        <w:t>(законных</w:t>
      </w:r>
      <w:r>
        <w:rPr>
          <w:spacing w:val="53"/>
        </w:rPr>
        <w:t xml:space="preserve"> </w:t>
      </w:r>
      <w:r>
        <w:t>представителей)</w:t>
      </w:r>
      <w:r>
        <w:rPr>
          <w:spacing w:val="5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19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информационно-коммуникационной</w:t>
      </w:r>
      <w:r>
        <w:rPr>
          <w:spacing w:val="20"/>
        </w:rPr>
        <w:t xml:space="preserve"> </w:t>
      </w:r>
      <w:r>
        <w:t>сети</w:t>
      </w:r>
    </w:p>
    <w:p w14:paraId="6C92A7D1" w14:textId="77777777" w:rsidR="0062385B" w:rsidRDefault="007628E4" w:rsidP="00E17D3C">
      <w:pPr>
        <w:pStyle w:val="a3"/>
        <w:spacing w:line="275" w:lineRule="exact"/>
      </w:pPr>
      <w:r>
        <w:t>«Интернет»;</w:t>
      </w:r>
    </w:p>
    <w:p w14:paraId="513CEFDD" w14:textId="77777777" w:rsidR="0062385B" w:rsidRDefault="007628E4" w:rsidP="00E17D3C">
      <w:pPr>
        <w:pStyle w:val="a3"/>
        <w:spacing w:before="126" w:line="352" w:lineRule="auto"/>
        <w:ind w:firstLine="709"/>
      </w:pP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видео,</w:t>
      </w:r>
      <w:r>
        <w:rPr>
          <w:spacing w:val="8"/>
        </w:rPr>
        <w:t xml:space="preserve"> </w:t>
      </w:r>
      <w:r>
        <w:t>графическую,</w:t>
      </w:r>
      <w:r>
        <w:rPr>
          <w:spacing w:val="8"/>
        </w:rPr>
        <w:t xml:space="preserve"> </w:t>
      </w:r>
      <w:r>
        <w:t>звуковую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29CAE3B4" w14:textId="77777777" w:rsidR="0062385B" w:rsidRDefault="007628E4" w:rsidP="00E17D3C">
      <w:pPr>
        <w:pStyle w:val="a3"/>
        <w:spacing w:line="275" w:lineRule="exact"/>
        <w:ind w:left="1491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14:paraId="678E31E0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</w:tabs>
        <w:spacing w:before="129" w:line="352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551C5523" w14:textId="77777777" w:rsidR="0062385B" w:rsidRDefault="007628E4" w:rsidP="00E17D3C">
      <w:pPr>
        <w:pStyle w:val="a3"/>
        <w:tabs>
          <w:tab w:val="left" w:pos="3231"/>
          <w:tab w:val="left" w:pos="3654"/>
          <w:tab w:val="left" w:pos="5536"/>
          <w:tab w:val="left" w:pos="6877"/>
          <w:tab w:val="left" w:pos="8159"/>
          <w:tab w:val="left" w:pos="9214"/>
          <w:tab w:val="left" w:pos="9622"/>
        </w:tabs>
        <w:spacing w:line="352" w:lineRule="auto"/>
        <w:ind w:right="586" w:firstLine="709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3AFAF5BC" w14:textId="77777777" w:rsidR="0062385B" w:rsidRDefault="007628E4" w:rsidP="00E17D3C">
      <w:pPr>
        <w:pStyle w:val="a3"/>
        <w:spacing w:line="352" w:lineRule="auto"/>
        <w:ind w:firstLine="709"/>
      </w:pPr>
      <w:r>
        <w:lastRenderedPageBreak/>
        <w:t>проявлять</w:t>
      </w:r>
      <w:r>
        <w:rPr>
          <w:spacing w:val="54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собеседнику,</w:t>
      </w:r>
      <w:r>
        <w:rPr>
          <w:spacing w:val="55"/>
        </w:rPr>
        <w:t xml:space="preserve"> </w:t>
      </w: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48B1F4DA" w14:textId="77777777" w:rsidR="0062385B" w:rsidRDefault="007628E4" w:rsidP="00E17D3C">
      <w:pPr>
        <w:pStyle w:val="a3"/>
        <w:spacing w:line="352" w:lineRule="auto"/>
        <w:ind w:left="1491" w:right="3691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6E0B3AF1" w14:textId="77777777" w:rsidR="0062385B" w:rsidRDefault="007628E4" w:rsidP="00E17D3C">
      <w:pPr>
        <w:pStyle w:val="a3"/>
        <w:spacing w:line="275" w:lineRule="exact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3FE11108" w14:textId="77777777" w:rsidR="0062385B" w:rsidRDefault="007628E4" w:rsidP="00E17D3C">
      <w:pPr>
        <w:pStyle w:val="a3"/>
        <w:spacing w:before="125" w:line="352" w:lineRule="auto"/>
        <w:ind w:left="1491" w:right="12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385745E2" w14:textId="77777777" w:rsidR="0062385B" w:rsidRDefault="007628E4" w:rsidP="00E17D3C">
      <w:pPr>
        <w:pStyle w:val="a3"/>
        <w:spacing w:line="275" w:lineRule="exact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0720D11D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</w:tabs>
        <w:spacing w:before="129" w:line="352" w:lineRule="auto"/>
        <w:ind w:right="2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1102E921" w14:textId="77777777" w:rsidR="0062385B" w:rsidRDefault="007628E4" w:rsidP="00E17D3C">
      <w:pPr>
        <w:pStyle w:val="a3"/>
        <w:spacing w:line="275" w:lineRule="exact"/>
        <w:ind w:left="1491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14:paraId="68EE9668" w14:textId="77777777" w:rsidR="0062385B" w:rsidRDefault="007628E4" w:rsidP="00E17D3C">
      <w:pPr>
        <w:pStyle w:val="a3"/>
        <w:spacing w:before="62"/>
        <w:ind w:left="1491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240D05AD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</w:tabs>
        <w:spacing w:before="129" w:line="352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229F74EC" w14:textId="77777777" w:rsidR="0062385B" w:rsidRDefault="007628E4" w:rsidP="00E17D3C">
      <w:pPr>
        <w:pStyle w:val="a3"/>
        <w:spacing w:line="352" w:lineRule="auto"/>
        <w:ind w:left="1491" w:right="2766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5A55489E" w14:textId="77777777" w:rsidR="0062385B" w:rsidRDefault="007628E4" w:rsidP="00E17D3C">
      <w:pPr>
        <w:pStyle w:val="a5"/>
        <w:numPr>
          <w:ilvl w:val="3"/>
          <w:numId w:val="87"/>
        </w:numPr>
        <w:tabs>
          <w:tab w:val="left" w:pos="2511"/>
          <w:tab w:val="left" w:pos="3543"/>
          <w:tab w:val="left" w:pos="5554"/>
          <w:tab w:val="left" w:pos="6148"/>
          <w:tab w:val="left" w:pos="8055"/>
          <w:tab w:val="left" w:pos="9004"/>
        </w:tabs>
        <w:spacing w:line="352" w:lineRule="auto"/>
        <w:ind w:left="1491" w:right="32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краткосрочные</w:t>
      </w:r>
      <w:r>
        <w:rPr>
          <w:sz w:val="24"/>
        </w:rPr>
        <w:tab/>
        <w:t>и</w:t>
      </w:r>
      <w:r>
        <w:rPr>
          <w:sz w:val="24"/>
        </w:rPr>
        <w:tab/>
        <w:t>долгосрочные</w:t>
      </w:r>
      <w:r>
        <w:rPr>
          <w:sz w:val="24"/>
        </w:rPr>
        <w:tab/>
        <w:t>цели</w:t>
      </w:r>
      <w:r>
        <w:rPr>
          <w:sz w:val="24"/>
        </w:rPr>
        <w:tab/>
        <w:t>(индивидуальные</w:t>
      </w:r>
    </w:p>
    <w:p w14:paraId="14CFA8CC" w14:textId="77777777" w:rsidR="0062385B" w:rsidRDefault="007628E4" w:rsidP="00E17D3C">
      <w:pPr>
        <w:pStyle w:val="a3"/>
        <w:tabs>
          <w:tab w:val="left" w:pos="1198"/>
          <w:tab w:val="left" w:pos="2231"/>
          <w:tab w:val="left" w:pos="3093"/>
          <w:tab w:val="left" w:pos="3338"/>
          <w:tab w:val="left" w:pos="3761"/>
          <w:tab w:val="left" w:pos="4648"/>
          <w:tab w:val="left" w:pos="5524"/>
          <w:tab w:val="left" w:pos="6444"/>
          <w:tab w:val="left" w:pos="6691"/>
          <w:tab w:val="left" w:pos="7114"/>
          <w:tab w:val="left" w:pos="8106"/>
          <w:tab w:val="left" w:pos="8698"/>
          <w:tab w:val="left" w:pos="9270"/>
          <w:tab w:val="left" w:pos="10011"/>
        </w:tabs>
        <w:spacing w:line="352" w:lineRule="auto"/>
        <w:ind w:right="602"/>
      </w:pPr>
      <w:r>
        <w:t>с</w:t>
      </w:r>
      <w:r>
        <w:tab/>
        <w:t>учётом</w:t>
      </w:r>
      <w:r>
        <w:tab/>
        <w:t>участия</w:t>
      </w:r>
      <w:r>
        <w:tab/>
      </w:r>
      <w:r>
        <w:tab/>
        <w:t>в</w:t>
      </w:r>
      <w:r>
        <w:tab/>
        <w:t>коллективных</w:t>
      </w:r>
      <w:r>
        <w:tab/>
        <w:t>задачах)</w:t>
      </w:r>
      <w:r>
        <w:tab/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</w:p>
    <w:p w14:paraId="7D8B53F3" w14:textId="77777777" w:rsidR="0062385B" w:rsidRDefault="007628E4" w:rsidP="00E17D3C">
      <w:pPr>
        <w:pStyle w:val="a3"/>
        <w:tabs>
          <w:tab w:val="left" w:pos="1434"/>
          <w:tab w:val="left" w:pos="2052"/>
          <w:tab w:val="left" w:pos="3811"/>
          <w:tab w:val="left" w:pos="5577"/>
          <w:tab w:val="left" w:pos="6530"/>
          <w:tab w:val="left" w:pos="8572"/>
          <w:tab w:val="left" w:pos="10054"/>
        </w:tabs>
        <w:spacing w:line="352" w:lineRule="auto"/>
        <w:ind w:right="693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65209A2B" w14:textId="77777777" w:rsidR="0062385B" w:rsidRDefault="007628E4" w:rsidP="00E17D3C">
      <w:pPr>
        <w:pStyle w:val="a3"/>
        <w:spacing w:line="352" w:lineRule="auto"/>
        <w:ind w:left="1491" w:right="2766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14:paraId="2EC75E6E" w14:textId="77777777" w:rsidR="0062385B" w:rsidRDefault="007628E4" w:rsidP="00E17D3C">
      <w:pPr>
        <w:pStyle w:val="a3"/>
        <w:spacing w:line="275" w:lineRule="exact"/>
        <w:ind w:left="149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17E70A3" w14:textId="77777777" w:rsidR="0062385B" w:rsidRDefault="007628E4" w:rsidP="00E17D3C">
      <w:pPr>
        <w:pStyle w:val="a3"/>
        <w:spacing w:before="121" w:line="352" w:lineRule="auto"/>
        <w:ind w:left="1491" w:right="1210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5AB3EC6A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33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381781F" w14:textId="77777777" w:rsidR="0062385B" w:rsidRDefault="007628E4" w:rsidP="00E17D3C">
      <w:pPr>
        <w:pStyle w:val="a3"/>
        <w:tabs>
          <w:tab w:val="left" w:pos="1232"/>
          <w:tab w:val="left" w:pos="2669"/>
          <w:tab w:val="left" w:pos="2818"/>
          <w:tab w:val="left" w:pos="4099"/>
          <w:tab w:val="left" w:pos="4167"/>
          <w:tab w:val="left" w:pos="5147"/>
          <w:tab w:val="left" w:pos="5623"/>
          <w:tab w:val="left" w:pos="5849"/>
          <w:tab w:val="left" w:pos="6847"/>
          <w:tab w:val="left" w:pos="7083"/>
          <w:tab w:val="left" w:pos="7419"/>
          <w:tab w:val="left" w:pos="8312"/>
          <w:tab w:val="left" w:pos="8465"/>
          <w:tab w:val="left" w:pos="8923"/>
          <w:tab w:val="left" w:pos="9212"/>
          <w:tab w:val="left" w:pos="9690"/>
          <w:tab w:val="left" w:pos="10234"/>
        </w:tabs>
        <w:spacing w:line="352" w:lineRule="auto"/>
        <w:ind w:right="631" w:firstLine="709"/>
      </w:pPr>
      <w:r>
        <w:t>понимать</w:t>
      </w:r>
      <w:r>
        <w:tab/>
      </w:r>
      <w:r>
        <w:tab/>
        <w:t>ценность</w:t>
      </w:r>
      <w:r>
        <w:tab/>
        <w:t>чтения</w:t>
      </w:r>
      <w:r>
        <w:tab/>
        <w:t>для</w:t>
      </w:r>
      <w:r>
        <w:tab/>
      </w:r>
      <w:r>
        <w:tab/>
        <w:t>решения</w:t>
      </w:r>
      <w:r>
        <w:tab/>
      </w:r>
      <w:r>
        <w:tab/>
        <w:t>учебных</w:t>
      </w:r>
      <w:r>
        <w:tab/>
        <w:t>задач</w:t>
      </w:r>
      <w:r>
        <w:tab/>
      </w:r>
      <w:r>
        <w:tab/>
        <w:t>и</w:t>
      </w:r>
      <w:r>
        <w:tab/>
        <w:t>применения</w:t>
      </w:r>
      <w:r>
        <w:rPr>
          <w:spacing w:val="-57"/>
        </w:rPr>
        <w:t xml:space="preserve"> </w:t>
      </w:r>
      <w:r>
        <w:t>в</w:t>
      </w:r>
      <w:r>
        <w:tab/>
        <w:t>различных</w:t>
      </w:r>
      <w:r>
        <w:tab/>
        <w:t>жизненных</w:t>
      </w:r>
      <w:r>
        <w:tab/>
      </w:r>
      <w:r>
        <w:tab/>
        <w:t>ситуациях:</w:t>
      </w:r>
      <w:r>
        <w:tab/>
        <w:t>отвечать</w:t>
      </w:r>
      <w:r>
        <w:tab/>
      </w:r>
      <w:r>
        <w:rPr>
          <w:spacing w:val="-1"/>
        </w:rPr>
        <w:t>на</w:t>
      </w:r>
      <w:r>
        <w:rPr>
          <w:spacing w:val="-1"/>
        </w:rPr>
        <w:tab/>
      </w:r>
      <w:r>
        <w:rPr>
          <w:spacing w:val="-1"/>
        </w:rPr>
        <w:tab/>
      </w:r>
      <w:r>
        <w:t>вопрос</w:t>
      </w:r>
      <w:r>
        <w:tab/>
      </w:r>
      <w:r>
        <w:tab/>
        <w:t>о</w:t>
      </w:r>
      <w:r>
        <w:tab/>
        <w:t>важности</w:t>
      </w:r>
      <w:r>
        <w:tab/>
      </w:r>
      <w:r>
        <w:rPr>
          <w:spacing w:val="-1"/>
        </w:rPr>
        <w:t>чтения</w:t>
      </w:r>
    </w:p>
    <w:p w14:paraId="58EA2064" w14:textId="77777777" w:rsidR="0062385B" w:rsidRDefault="007628E4" w:rsidP="00E17D3C">
      <w:pPr>
        <w:pStyle w:val="a3"/>
        <w:spacing w:line="352" w:lineRule="auto"/>
        <w:ind w:right="283"/>
      </w:pPr>
      <w:r>
        <w:t>для</w:t>
      </w:r>
      <w:r>
        <w:rPr>
          <w:spacing w:val="5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отражение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 быта</w:t>
      </w:r>
      <w:r>
        <w:rPr>
          <w:spacing w:val="-1"/>
        </w:rPr>
        <w:t xml:space="preserve"> </w:t>
      </w:r>
      <w:r>
        <w:t>разных народов;</w:t>
      </w:r>
    </w:p>
    <w:p w14:paraId="28E98215" w14:textId="77777777" w:rsidR="0062385B" w:rsidRDefault="007628E4" w:rsidP="00E17D3C">
      <w:pPr>
        <w:pStyle w:val="a3"/>
        <w:tabs>
          <w:tab w:val="left" w:pos="2898"/>
          <w:tab w:val="left" w:pos="3972"/>
          <w:tab w:val="left" w:pos="6043"/>
          <w:tab w:val="left" w:pos="7237"/>
          <w:tab w:val="left" w:pos="8927"/>
        </w:tabs>
        <w:spacing w:line="352" w:lineRule="auto"/>
        <w:ind w:right="291" w:firstLine="709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восприятия</w:t>
      </w:r>
      <w:r>
        <w:tab/>
        <w:t>и</w:t>
      </w:r>
      <w:r>
        <w:tab/>
        <w:t>небольшие</w:t>
      </w:r>
      <w:r>
        <w:tab/>
        <w:t>по</w:t>
      </w:r>
      <w:r>
        <w:tab/>
        <w:t>объёму</w:t>
      </w:r>
      <w:r>
        <w:tab/>
        <w:t>произведения</w:t>
      </w:r>
    </w:p>
    <w:p w14:paraId="21302CBB" w14:textId="77777777" w:rsidR="0062385B" w:rsidRDefault="007628E4" w:rsidP="00E17D3C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14:paraId="5030D840" w14:textId="77777777" w:rsidR="0062385B" w:rsidRDefault="007628E4" w:rsidP="00E17D3C">
      <w:pPr>
        <w:pStyle w:val="a3"/>
        <w:spacing w:before="123" w:line="352" w:lineRule="auto"/>
        <w:ind w:right="630" w:firstLine="709"/>
      </w:pPr>
      <w:r>
        <w:t xml:space="preserve">читать   </w:t>
      </w:r>
      <w:r>
        <w:rPr>
          <w:spacing w:val="39"/>
        </w:rPr>
        <w:t xml:space="preserve"> </w:t>
      </w:r>
      <w:r>
        <w:t xml:space="preserve">наизусть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соблюдением    </w:t>
      </w:r>
      <w:r>
        <w:rPr>
          <w:spacing w:val="38"/>
        </w:rPr>
        <w:t xml:space="preserve"> </w:t>
      </w:r>
      <w:r>
        <w:t xml:space="preserve">орфоэпических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пунктуационных    </w:t>
      </w:r>
      <w:r>
        <w:rPr>
          <w:spacing w:val="39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14:paraId="7CE4F2AD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-4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14:paraId="763ED878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(загадки, пословицы, потешки, сказки (фольклорные и 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14:paraId="64037D16" w14:textId="77777777" w:rsidR="0062385B" w:rsidRDefault="007628E4" w:rsidP="00E17D3C">
      <w:pPr>
        <w:pStyle w:val="a3"/>
        <w:spacing w:line="352" w:lineRule="auto"/>
        <w:ind w:right="288" w:firstLine="709"/>
      </w:pPr>
      <w:r>
        <w:t>понимать содержание прослушанного (прочитанного) произведения: отвечать на 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74E29AD1" w14:textId="77777777" w:rsidR="0062385B" w:rsidRDefault="007628E4" w:rsidP="00E17D3C">
      <w:pPr>
        <w:pStyle w:val="a3"/>
        <w:spacing w:line="275" w:lineRule="exact"/>
        <w:ind w:left="1491"/>
      </w:pPr>
      <w:r>
        <w:t xml:space="preserve">владеть  </w:t>
      </w:r>
      <w:r>
        <w:rPr>
          <w:spacing w:val="45"/>
        </w:rPr>
        <w:t xml:space="preserve"> </w:t>
      </w:r>
      <w:r>
        <w:t xml:space="preserve">элементарными   </w:t>
      </w:r>
      <w:r>
        <w:rPr>
          <w:spacing w:val="44"/>
        </w:rPr>
        <w:t xml:space="preserve"> </w:t>
      </w:r>
      <w:r>
        <w:t xml:space="preserve">умениями   </w:t>
      </w:r>
      <w:r>
        <w:rPr>
          <w:spacing w:val="44"/>
        </w:rPr>
        <w:t xml:space="preserve"> </w:t>
      </w:r>
      <w:r>
        <w:t xml:space="preserve">анализа   </w:t>
      </w:r>
      <w:r>
        <w:rPr>
          <w:spacing w:val="44"/>
        </w:rPr>
        <w:t xml:space="preserve"> </w:t>
      </w:r>
      <w:r>
        <w:t xml:space="preserve">текста   </w:t>
      </w:r>
      <w:r>
        <w:rPr>
          <w:spacing w:val="45"/>
        </w:rPr>
        <w:t xml:space="preserve"> </w:t>
      </w:r>
      <w:r>
        <w:t xml:space="preserve">прослушанного </w:t>
      </w:r>
      <w:proofErr w:type="gramStart"/>
      <w:r>
        <w:t xml:space="preserve">  </w:t>
      </w:r>
      <w:r>
        <w:rPr>
          <w:spacing w:val="44"/>
        </w:rPr>
        <w:t xml:space="preserve"> </w:t>
      </w:r>
      <w:r>
        <w:t>(</w:t>
      </w:r>
      <w:proofErr w:type="gramEnd"/>
      <w:r>
        <w:t>прочитанного)</w:t>
      </w:r>
    </w:p>
    <w:p w14:paraId="051721C6" w14:textId="77777777" w:rsidR="0062385B" w:rsidRDefault="007628E4" w:rsidP="00E17D3C">
      <w:pPr>
        <w:pStyle w:val="a3"/>
        <w:spacing w:before="62" w:line="352" w:lineRule="auto"/>
        <w:ind w:right="282"/>
      </w:pPr>
      <w:r>
        <w:t>произведения: определять последовательность событий в произведении, характеризовать поступки</w:t>
      </w:r>
      <w:r>
        <w:rPr>
          <w:spacing w:val="1"/>
        </w:rPr>
        <w:t xml:space="preserve"> </w:t>
      </w:r>
      <w:r>
        <w:t>(положительные или отрицательные) героя, объяснять значение незнакомого слова с использованием</w:t>
      </w:r>
      <w:r>
        <w:rPr>
          <w:spacing w:val="1"/>
        </w:rPr>
        <w:t xml:space="preserve"> </w:t>
      </w:r>
      <w:r>
        <w:t>словаря;</w:t>
      </w:r>
    </w:p>
    <w:p w14:paraId="63774DF1" w14:textId="77777777" w:rsidR="0062385B" w:rsidRDefault="007628E4" w:rsidP="00E17D3C">
      <w:pPr>
        <w:pStyle w:val="a3"/>
        <w:spacing w:line="352" w:lineRule="auto"/>
        <w:ind w:right="284" w:firstLine="709"/>
      </w:pPr>
      <w:r>
        <w:t>участвовать в обсуждении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о впечатлении от 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 тема, идея, заголовок, содержание произведения),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14:paraId="72F60C69" w14:textId="77777777" w:rsidR="0062385B" w:rsidRDefault="007628E4" w:rsidP="00E17D3C">
      <w:pPr>
        <w:pStyle w:val="a3"/>
        <w:spacing w:line="352" w:lineRule="auto"/>
        <w:ind w:right="285" w:firstLine="709"/>
      </w:pPr>
      <w:r>
        <w:t>пересказывать (устно) содержание произведения с соблюдением последовательности событий,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14:paraId="64470DA1" w14:textId="77777777" w:rsidR="0062385B" w:rsidRDefault="007628E4" w:rsidP="00E17D3C">
      <w:pPr>
        <w:pStyle w:val="a3"/>
        <w:spacing w:line="275" w:lineRule="exact"/>
        <w:ind w:left="1491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3"/>
        </w:rPr>
        <w:t xml:space="preserve"> </w:t>
      </w:r>
      <w:r>
        <w:t>ударения;</w:t>
      </w:r>
    </w:p>
    <w:p w14:paraId="14E2D280" w14:textId="77777777" w:rsidR="0062385B" w:rsidRDefault="007628E4" w:rsidP="00E17D3C">
      <w:pPr>
        <w:pStyle w:val="a3"/>
        <w:tabs>
          <w:tab w:val="left" w:pos="3074"/>
          <w:tab w:val="left" w:pos="5005"/>
          <w:tab w:val="left" w:pos="5736"/>
          <w:tab w:val="left" w:pos="7502"/>
          <w:tab w:val="left" w:pos="9392"/>
          <w:tab w:val="left" w:pos="10191"/>
        </w:tabs>
        <w:spacing w:before="124" w:line="352" w:lineRule="auto"/>
        <w:ind w:right="773" w:firstLine="709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  <w:t>произведения</w:t>
      </w:r>
      <w:r>
        <w:tab/>
        <w:t>(не</w:t>
      </w:r>
      <w:r>
        <w:tab/>
      </w:r>
      <w:r>
        <w:rPr>
          <w:spacing w:val="-1"/>
        </w:rPr>
        <w:t>менее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 алгоритму;</w:t>
      </w:r>
    </w:p>
    <w:p w14:paraId="5CB23963" w14:textId="77777777" w:rsidR="0062385B" w:rsidRDefault="007628E4" w:rsidP="00E17D3C">
      <w:pPr>
        <w:pStyle w:val="a3"/>
        <w:tabs>
          <w:tab w:val="left" w:pos="2859"/>
          <w:tab w:val="left" w:pos="4427"/>
          <w:tab w:val="left" w:pos="5569"/>
          <w:tab w:val="left" w:pos="6259"/>
          <w:tab w:val="left" w:pos="8338"/>
          <w:tab w:val="left" w:pos="9482"/>
          <w:tab w:val="left" w:pos="10238"/>
        </w:tabs>
        <w:spacing w:line="352" w:lineRule="auto"/>
        <w:ind w:right="726" w:firstLine="709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</w:t>
      </w:r>
      <w:r>
        <w:tab/>
        <w:t>предложенному</w:t>
      </w:r>
      <w:r>
        <w:tab/>
        <w:t>началу</w:t>
      </w:r>
      <w:r>
        <w:tab/>
        <w:t>(не</w:t>
      </w:r>
      <w:r>
        <w:tab/>
      </w:r>
      <w:r>
        <w:rPr>
          <w:spacing w:val="-1"/>
        </w:rPr>
        <w:t>менее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14:paraId="3C507058" w14:textId="77777777" w:rsidR="0062385B" w:rsidRDefault="007628E4" w:rsidP="00E17D3C">
      <w:pPr>
        <w:pStyle w:val="a3"/>
        <w:spacing w:line="275" w:lineRule="exact"/>
        <w:ind w:left="1491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14:paraId="74F2B097" w14:textId="77777777" w:rsidR="0062385B" w:rsidRDefault="007628E4" w:rsidP="00E17D3C">
      <w:pPr>
        <w:pStyle w:val="a3"/>
        <w:tabs>
          <w:tab w:val="left" w:pos="2701"/>
          <w:tab w:val="left" w:pos="3188"/>
          <w:tab w:val="left" w:pos="3545"/>
          <w:tab w:val="left" w:pos="4141"/>
          <w:tab w:val="left" w:pos="4647"/>
          <w:tab w:val="left" w:pos="5898"/>
          <w:tab w:val="left" w:pos="6217"/>
          <w:tab w:val="left" w:pos="7160"/>
          <w:tab w:val="left" w:pos="7653"/>
          <w:tab w:val="left" w:pos="7751"/>
          <w:tab w:val="left" w:pos="8370"/>
          <w:tab w:val="left" w:pos="8567"/>
          <w:tab w:val="left" w:pos="9824"/>
          <w:tab w:val="left" w:pos="10197"/>
          <w:tab w:val="left" w:pos="10549"/>
        </w:tabs>
        <w:spacing w:before="128" w:line="352" w:lineRule="auto"/>
        <w:ind w:right="292" w:firstLine="709"/>
      </w:pPr>
      <w:r>
        <w:t>выбирать</w:t>
      </w:r>
      <w:r>
        <w:tab/>
        <w:t>книги</w:t>
      </w:r>
      <w:r>
        <w:tab/>
        <w:t>для</w:t>
      </w:r>
      <w:r>
        <w:tab/>
        <w:t>самостоятельного</w:t>
      </w:r>
      <w:r>
        <w:tab/>
        <w:t>чтения</w:t>
      </w:r>
      <w:r>
        <w:tab/>
        <w:t>по</w:t>
      </w:r>
      <w:r>
        <w:tab/>
        <w:t>совету</w:t>
      </w:r>
      <w:r>
        <w:tab/>
      </w:r>
      <w:r>
        <w:tab/>
        <w:t>взрослого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рекомендованного</w:t>
      </w:r>
      <w:r>
        <w:tab/>
      </w:r>
      <w:r>
        <w:tab/>
        <w:t>учителем</w:t>
      </w:r>
      <w:r>
        <w:tab/>
        <w:t>списка,</w:t>
      </w:r>
      <w:r>
        <w:tab/>
        <w:t>рассказывать</w:t>
      </w:r>
      <w:r>
        <w:tab/>
      </w:r>
      <w:r>
        <w:tab/>
        <w:t>о</w:t>
      </w:r>
      <w:r>
        <w:tab/>
        <w:t>прочитанной</w:t>
      </w:r>
      <w:r>
        <w:tab/>
      </w:r>
      <w:r>
        <w:tab/>
        <w:t>книге</w:t>
      </w:r>
    </w:p>
    <w:p w14:paraId="1D6D7BC8" w14:textId="77777777" w:rsidR="0062385B" w:rsidRDefault="007628E4" w:rsidP="00E17D3C">
      <w:pPr>
        <w:pStyle w:val="a3"/>
        <w:spacing w:line="275" w:lineRule="exact"/>
      </w:pPr>
      <w:r>
        <w:t>по</w:t>
      </w:r>
      <w:r>
        <w:rPr>
          <w:spacing w:val="-8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14:paraId="0C3262EE" w14:textId="77777777" w:rsidR="0062385B" w:rsidRDefault="007628E4" w:rsidP="00E17D3C">
      <w:pPr>
        <w:pStyle w:val="a3"/>
        <w:tabs>
          <w:tab w:val="left" w:pos="2884"/>
          <w:tab w:val="left" w:pos="3204"/>
          <w:tab w:val="left" w:pos="4597"/>
          <w:tab w:val="left" w:pos="5937"/>
          <w:tab w:val="left" w:pos="6491"/>
          <w:tab w:val="left" w:pos="7776"/>
          <w:tab w:val="left" w:pos="9661"/>
          <w:tab w:val="left" w:pos="11159"/>
        </w:tabs>
        <w:spacing w:before="129" w:line="352" w:lineRule="auto"/>
        <w:ind w:right="290" w:firstLine="709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14:paraId="0409EB94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331"/>
        </w:tabs>
        <w:spacing w:line="352" w:lineRule="auto"/>
        <w:ind w:right="276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0B9F3934" w14:textId="77777777" w:rsidR="0062385B" w:rsidRDefault="007628E4" w:rsidP="00E17D3C">
      <w:pPr>
        <w:pStyle w:val="a3"/>
        <w:tabs>
          <w:tab w:val="left" w:pos="1114"/>
          <w:tab w:val="left" w:pos="2434"/>
          <w:tab w:val="left" w:pos="2867"/>
          <w:tab w:val="left" w:pos="3813"/>
          <w:tab w:val="left" w:pos="4163"/>
          <w:tab w:val="left" w:pos="5151"/>
          <w:tab w:val="left" w:pos="5202"/>
          <w:tab w:val="left" w:pos="5894"/>
          <w:tab w:val="left" w:pos="6537"/>
          <w:tab w:val="left" w:pos="6981"/>
          <w:tab w:val="left" w:pos="7120"/>
          <w:tab w:val="left" w:pos="7898"/>
          <w:tab w:val="left" w:pos="8340"/>
          <w:tab w:val="left" w:pos="8697"/>
          <w:tab w:val="left" w:pos="9033"/>
          <w:tab w:val="left" w:pos="9231"/>
          <w:tab w:val="left" w:pos="9700"/>
          <w:tab w:val="left" w:pos="10020"/>
          <w:tab w:val="left" w:pos="10607"/>
        </w:tabs>
        <w:spacing w:line="352" w:lineRule="auto"/>
        <w:ind w:right="511" w:firstLine="709"/>
      </w:pPr>
      <w:r>
        <w:t>объяснять</w:t>
      </w:r>
      <w:r>
        <w:tab/>
        <w:t>важность</w:t>
      </w:r>
      <w:r>
        <w:tab/>
        <w:t>чтения</w:t>
      </w:r>
      <w:r>
        <w:tab/>
      </w:r>
      <w:r>
        <w:tab/>
        <w:t>для</w:t>
      </w:r>
      <w:r>
        <w:tab/>
        <w:t>решения</w:t>
      </w:r>
      <w:r>
        <w:tab/>
      </w:r>
      <w:r>
        <w:tab/>
        <w:t>учебных</w:t>
      </w:r>
      <w:r>
        <w:tab/>
        <w:t>задач</w:t>
      </w:r>
      <w:r>
        <w:tab/>
      </w:r>
      <w:r>
        <w:tab/>
        <w:t>и</w:t>
      </w:r>
      <w:r>
        <w:tab/>
        <w:t>применения</w:t>
      </w:r>
      <w:r>
        <w:rPr>
          <w:spacing w:val="1"/>
        </w:rPr>
        <w:t xml:space="preserve"> </w:t>
      </w:r>
      <w:r>
        <w:t>в</w:t>
      </w:r>
      <w:r>
        <w:tab/>
        <w:t>различных</w:t>
      </w:r>
      <w:r>
        <w:tab/>
        <w:t>жизненных</w:t>
      </w:r>
      <w:r>
        <w:tab/>
        <w:t>ситуациях:</w:t>
      </w:r>
      <w:r>
        <w:tab/>
        <w:t>переходить</w:t>
      </w:r>
      <w:r>
        <w:tab/>
        <w:t>от</w:t>
      </w:r>
      <w:r>
        <w:tab/>
        <w:t>чтения</w:t>
      </w:r>
      <w:r>
        <w:tab/>
        <w:t>вслух</w:t>
      </w:r>
      <w:r>
        <w:tab/>
        <w:t>к</w:t>
      </w:r>
      <w:r>
        <w:tab/>
        <w:t>чтению</w:t>
      </w:r>
      <w:r>
        <w:tab/>
        <w:t>про</w:t>
      </w:r>
      <w:r>
        <w:tab/>
      </w:r>
      <w:r>
        <w:rPr>
          <w:spacing w:val="-1"/>
        </w:rPr>
        <w:t>себя</w:t>
      </w:r>
    </w:p>
    <w:p w14:paraId="76622859" w14:textId="77777777" w:rsidR="0062385B" w:rsidRDefault="007628E4" w:rsidP="00E17D3C">
      <w:pPr>
        <w:pStyle w:val="a3"/>
        <w:tabs>
          <w:tab w:val="left" w:pos="2723"/>
          <w:tab w:val="left" w:pos="4896"/>
          <w:tab w:val="left" w:pos="7209"/>
          <w:tab w:val="left" w:pos="9463"/>
        </w:tabs>
        <w:spacing w:line="352" w:lineRule="auto"/>
        <w:ind w:right="291"/>
      </w:pPr>
      <w:r>
        <w:t>в соответствии с учебной задачей, 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tab/>
        <w:t>выборочное,</w:t>
      </w:r>
      <w:r>
        <w:tab/>
        <w:t>просмотровое</w:t>
      </w:r>
      <w:r>
        <w:tab/>
        <w:t>выборочное),</w:t>
      </w:r>
      <w:r>
        <w:tab/>
        <w:t>находить</w:t>
      </w:r>
    </w:p>
    <w:p w14:paraId="2EB2E1D5" w14:textId="77777777" w:rsidR="0062385B" w:rsidRDefault="007628E4" w:rsidP="00E17D3C">
      <w:pPr>
        <w:pStyle w:val="a3"/>
        <w:spacing w:line="352" w:lineRule="auto"/>
        <w:ind w:right="287"/>
      </w:pPr>
      <w:r>
        <w:lastRenderedPageBreak/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14:paraId="1F8E79D4" w14:textId="77777777" w:rsidR="0062385B" w:rsidRDefault="007628E4" w:rsidP="00E17D3C">
      <w:pPr>
        <w:pStyle w:val="a3"/>
        <w:spacing w:line="352" w:lineRule="auto"/>
        <w:ind w:right="291" w:firstLine="70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 40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37E47E80" w14:textId="77777777" w:rsidR="0062385B" w:rsidRDefault="007628E4" w:rsidP="00E17D3C">
      <w:pPr>
        <w:pStyle w:val="a3"/>
        <w:tabs>
          <w:tab w:val="left" w:pos="2509"/>
          <w:tab w:val="left" w:pos="3752"/>
          <w:tab w:val="left" w:pos="4203"/>
          <w:tab w:val="left" w:pos="5937"/>
          <w:tab w:val="left" w:pos="7856"/>
          <w:tab w:val="left" w:pos="8329"/>
          <w:tab w:val="left" w:pos="10413"/>
        </w:tabs>
        <w:spacing w:line="352" w:lineRule="auto"/>
        <w:ind w:right="630" w:firstLine="709"/>
      </w:pPr>
      <w:r>
        <w:t>читать</w:t>
      </w:r>
      <w:r>
        <w:tab/>
        <w:t>наизусть</w:t>
      </w:r>
      <w:r>
        <w:tab/>
        <w:t>с</w:t>
      </w:r>
      <w:r>
        <w:tab/>
        <w:t>соблюдением</w:t>
      </w:r>
      <w:r>
        <w:tab/>
        <w:t>орфоэпических</w:t>
      </w:r>
      <w:r>
        <w:tab/>
        <w:t>и</w:t>
      </w:r>
      <w:r>
        <w:tab/>
        <w:t>пунктуационных</w:t>
      </w:r>
      <w:r>
        <w:tab/>
      </w:r>
      <w:r>
        <w:rPr>
          <w:spacing w:val="-1"/>
        </w:rPr>
        <w:t>норм</w:t>
      </w:r>
      <w:r>
        <w:rPr>
          <w:spacing w:val="-5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14:paraId="53D5CF16" w14:textId="77777777" w:rsidR="0062385B" w:rsidRDefault="007628E4" w:rsidP="00E17D3C">
      <w:pPr>
        <w:pStyle w:val="a3"/>
        <w:tabs>
          <w:tab w:val="left" w:pos="2715"/>
          <w:tab w:val="left" w:pos="4376"/>
          <w:tab w:val="left" w:pos="4718"/>
          <w:tab w:val="left" w:pos="6395"/>
          <w:tab w:val="left" w:pos="7132"/>
          <w:tab w:val="left" w:pos="8271"/>
          <w:tab w:val="left" w:pos="9776"/>
        </w:tabs>
        <w:spacing w:line="352" w:lineRule="auto"/>
        <w:ind w:right="286" w:firstLine="709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 рифма);</w:t>
      </w:r>
    </w:p>
    <w:p w14:paraId="4C766FFC" w14:textId="6C8453D6" w:rsidR="0062385B" w:rsidRDefault="007628E4" w:rsidP="00E17D3C">
      <w:pPr>
        <w:pStyle w:val="a3"/>
        <w:spacing w:line="275" w:lineRule="exact"/>
        <w:ind w:left="1491"/>
      </w:pPr>
      <w:r>
        <w:t>понимать</w:t>
      </w:r>
      <w:r>
        <w:rPr>
          <w:spacing w:val="49"/>
        </w:rPr>
        <w:t xml:space="preserve"> </w:t>
      </w:r>
      <w:r>
        <w:t>содержание,</w:t>
      </w:r>
      <w:r>
        <w:rPr>
          <w:spacing w:val="107"/>
        </w:rPr>
        <w:t xml:space="preserve"> </w:t>
      </w:r>
      <w:r>
        <w:t>смысл</w:t>
      </w:r>
      <w:r>
        <w:rPr>
          <w:spacing w:val="108"/>
        </w:rPr>
        <w:t xml:space="preserve"> </w:t>
      </w:r>
      <w:r>
        <w:t>прослушанного</w:t>
      </w:r>
      <w:r>
        <w:rPr>
          <w:spacing w:val="108"/>
        </w:rPr>
        <w:t xml:space="preserve"> </w:t>
      </w:r>
      <w:r>
        <w:t>(прочитанного)</w:t>
      </w:r>
      <w:r>
        <w:rPr>
          <w:spacing w:val="108"/>
        </w:rPr>
        <w:t xml:space="preserve"> </w:t>
      </w:r>
      <w:r>
        <w:t>произведения:</w:t>
      </w:r>
      <w:r>
        <w:rPr>
          <w:spacing w:val="108"/>
        </w:rPr>
        <w:t xml:space="preserve"> </w:t>
      </w:r>
      <w:r>
        <w:t>отвечать</w:t>
      </w:r>
      <w:r>
        <w:rPr>
          <w:spacing w:val="108"/>
        </w:rPr>
        <w:t xml:space="preserve"> </w:t>
      </w:r>
      <w:r>
        <w:t>и</w:t>
      </w:r>
      <w:r w:rsidR="003C4153">
        <w:t xml:space="preserve">   </w:t>
      </w:r>
    </w:p>
    <w:p w14:paraId="65DABD29" w14:textId="1397ABC8" w:rsidR="003C4153" w:rsidRDefault="003C4153" w:rsidP="00E17D3C">
      <w:pPr>
        <w:pStyle w:val="a3"/>
        <w:spacing w:line="275" w:lineRule="exact"/>
        <w:ind w:left="1491"/>
      </w:pPr>
    </w:p>
    <w:p w14:paraId="3CA5E1FC" w14:textId="42DB6194" w:rsidR="003C4153" w:rsidRDefault="003C4153" w:rsidP="00E17D3C">
      <w:pPr>
        <w:pStyle w:val="a3"/>
        <w:spacing w:line="275" w:lineRule="exact"/>
        <w:ind w:left="1491"/>
      </w:pPr>
    </w:p>
    <w:p w14:paraId="753B4D38" w14:textId="7F0E511B" w:rsidR="003C4153" w:rsidRDefault="003C4153" w:rsidP="00E17D3C">
      <w:pPr>
        <w:pStyle w:val="a3"/>
        <w:spacing w:line="275" w:lineRule="exact"/>
        <w:ind w:left="1491"/>
      </w:pPr>
    </w:p>
    <w:p w14:paraId="634A6B13" w14:textId="38FA91E4" w:rsidR="003C4153" w:rsidRDefault="003C4153" w:rsidP="00E17D3C">
      <w:pPr>
        <w:pStyle w:val="a3"/>
        <w:spacing w:line="275" w:lineRule="exact"/>
        <w:ind w:left="1491"/>
      </w:pPr>
    </w:p>
    <w:p w14:paraId="7FBBB76F" w14:textId="5F7914D5" w:rsidR="003C4153" w:rsidRDefault="003C4153" w:rsidP="00E17D3C">
      <w:pPr>
        <w:pStyle w:val="a3"/>
        <w:spacing w:line="275" w:lineRule="exact"/>
        <w:ind w:left="1491"/>
      </w:pPr>
    </w:p>
    <w:p w14:paraId="432124CB" w14:textId="698D4B6C" w:rsidR="003C4153" w:rsidRDefault="003C4153" w:rsidP="00E17D3C">
      <w:pPr>
        <w:pStyle w:val="a3"/>
        <w:spacing w:line="275" w:lineRule="exact"/>
        <w:ind w:left="1491"/>
      </w:pPr>
    </w:p>
    <w:p w14:paraId="6C93599B" w14:textId="6BE1744F" w:rsidR="003C4153" w:rsidRDefault="003C4153" w:rsidP="00E17D3C">
      <w:pPr>
        <w:pStyle w:val="a3"/>
        <w:spacing w:line="275" w:lineRule="exact"/>
        <w:ind w:left="1491"/>
      </w:pPr>
    </w:p>
    <w:p w14:paraId="4337F535" w14:textId="54C6CB7E" w:rsidR="003C4153" w:rsidRDefault="003C4153" w:rsidP="00E17D3C">
      <w:pPr>
        <w:pStyle w:val="a3"/>
        <w:spacing w:line="275" w:lineRule="exact"/>
        <w:ind w:left="1491"/>
      </w:pPr>
    </w:p>
    <w:p w14:paraId="6979876C" w14:textId="764D3497" w:rsidR="003C4153" w:rsidRDefault="003C4153" w:rsidP="00E17D3C">
      <w:pPr>
        <w:pStyle w:val="a3"/>
        <w:spacing w:line="275" w:lineRule="exact"/>
        <w:ind w:left="1491"/>
      </w:pPr>
    </w:p>
    <w:p w14:paraId="0AE77673" w14:textId="6CB7DB56" w:rsidR="003C4153" w:rsidRDefault="003C4153" w:rsidP="00E17D3C">
      <w:pPr>
        <w:pStyle w:val="a3"/>
        <w:spacing w:line="275" w:lineRule="exact"/>
        <w:ind w:left="1491"/>
      </w:pPr>
    </w:p>
    <w:p w14:paraId="64666FF8" w14:textId="48E27581" w:rsidR="003C4153" w:rsidRDefault="003C4153" w:rsidP="00E17D3C">
      <w:pPr>
        <w:pStyle w:val="a3"/>
        <w:spacing w:line="275" w:lineRule="exact"/>
        <w:ind w:left="1491"/>
      </w:pPr>
    </w:p>
    <w:p w14:paraId="32C2ABBB" w14:textId="714304EA" w:rsidR="003C4153" w:rsidRDefault="003C4153" w:rsidP="00E17D3C">
      <w:pPr>
        <w:pStyle w:val="a3"/>
        <w:spacing w:line="275" w:lineRule="exact"/>
        <w:ind w:left="1491"/>
      </w:pPr>
    </w:p>
    <w:p w14:paraId="332078FF" w14:textId="7FCEAF5E" w:rsidR="003C4153" w:rsidRDefault="003C4153" w:rsidP="00E17D3C">
      <w:pPr>
        <w:pStyle w:val="a3"/>
        <w:spacing w:line="275" w:lineRule="exact"/>
        <w:ind w:left="1491"/>
      </w:pPr>
    </w:p>
    <w:p w14:paraId="372A9618" w14:textId="77CCF4C0" w:rsidR="003C4153" w:rsidRDefault="003C4153" w:rsidP="00E17D3C">
      <w:pPr>
        <w:pStyle w:val="a3"/>
        <w:spacing w:line="275" w:lineRule="exact"/>
        <w:ind w:left="1491"/>
      </w:pPr>
    </w:p>
    <w:p w14:paraId="0CD66862" w14:textId="186F2A2E" w:rsidR="003C4153" w:rsidRDefault="003C4153" w:rsidP="00E17D3C">
      <w:pPr>
        <w:pStyle w:val="a3"/>
        <w:spacing w:line="275" w:lineRule="exact"/>
        <w:ind w:left="1491"/>
      </w:pPr>
    </w:p>
    <w:p w14:paraId="7BB1F17C" w14:textId="748A2CE3" w:rsidR="003C4153" w:rsidRDefault="003C4153" w:rsidP="00E17D3C">
      <w:pPr>
        <w:pStyle w:val="a3"/>
        <w:spacing w:line="275" w:lineRule="exact"/>
        <w:ind w:left="1491"/>
      </w:pPr>
    </w:p>
    <w:p w14:paraId="73E8F0A1" w14:textId="4A644D8B" w:rsidR="003C4153" w:rsidRDefault="003C4153" w:rsidP="00E17D3C">
      <w:pPr>
        <w:pStyle w:val="a3"/>
        <w:spacing w:line="275" w:lineRule="exact"/>
        <w:ind w:left="1491"/>
      </w:pPr>
    </w:p>
    <w:p w14:paraId="76B2ED16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93E5D54" w14:textId="7E4E263B" w:rsidR="0062385B" w:rsidRDefault="005C62F5" w:rsidP="003C4153">
      <w:pPr>
        <w:pStyle w:val="a3"/>
        <w:spacing w:before="62"/>
        <w:ind w:left="0"/>
      </w:pPr>
      <w:r>
        <w:lastRenderedPageBreak/>
        <w:t xml:space="preserve">              </w:t>
      </w:r>
      <w:r w:rsidR="007628E4">
        <w:t>формулировать</w:t>
      </w:r>
      <w:r w:rsidR="007628E4">
        <w:rPr>
          <w:spacing w:val="-10"/>
        </w:rPr>
        <w:t xml:space="preserve"> </w:t>
      </w:r>
      <w:r w:rsidR="007628E4">
        <w:t>вопросы</w:t>
      </w:r>
      <w:r w:rsidR="007628E4">
        <w:rPr>
          <w:spacing w:val="-9"/>
        </w:rPr>
        <w:t xml:space="preserve"> </w:t>
      </w:r>
      <w:r w:rsidR="007628E4">
        <w:t>по</w:t>
      </w:r>
      <w:r w:rsidR="007628E4">
        <w:rPr>
          <w:spacing w:val="-9"/>
        </w:rPr>
        <w:t xml:space="preserve"> </w:t>
      </w:r>
      <w:r w:rsidR="007628E4">
        <w:t>фактическому</w:t>
      </w:r>
      <w:r w:rsidR="007628E4">
        <w:rPr>
          <w:spacing w:val="-9"/>
        </w:rPr>
        <w:t xml:space="preserve"> </w:t>
      </w:r>
      <w:r w:rsidR="007628E4">
        <w:t>содержанию</w:t>
      </w:r>
      <w:r w:rsidR="007628E4">
        <w:rPr>
          <w:spacing w:val="-9"/>
        </w:rPr>
        <w:t xml:space="preserve"> </w:t>
      </w:r>
      <w:r w:rsidR="007628E4">
        <w:t>произведения;</w:t>
      </w:r>
    </w:p>
    <w:p w14:paraId="788F2E90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басни);</w:t>
      </w:r>
    </w:p>
    <w:p w14:paraId="27FA3C5B" w14:textId="77777777" w:rsidR="0062385B" w:rsidRDefault="007628E4" w:rsidP="00E17D3C">
      <w:pPr>
        <w:pStyle w:val="a3"/>
        <w:tabs>
          <w:tab w:val="left" w:pos="2521"/>
          <w:tab w:val="left" w:pos="4104"/>
          <w:tab w:val="left" w:pos="6607"/>
          <w:tab w:val="left" w:pos="9534"/>
        </w:tabs>
        <w:spacing w:line="352" w:lineRule="auto"/>
        <w:ind w:right="292" w:firstLine="70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воспроизводить</w:t>
      </w:r>
      <w:r>
        <w:tab/>
        <w:t>последовательность</w:t>
      </w:r>
      <w:r>
        <w:tab/>
        <w:t>событий</w:t>
      </w:r>
    </w:p>
    <w:p w14:paraId="45EA3438" w14:textId="77777777" w:rsidR="0062385B" w:rsidRDefault="007628E4" w:rsidP="00E17D3C">
      <w:pPr>
        <w:pStyle w:val="a3"/>
        <w:spacing w:line="275" w:lineRule="exact"/>
      </w:pPr>
      <w:r>
        <w:t>тексте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(вопросный,</w:t>
      </w:r>
      <w:r>
        <w:rPr>
          <w:spacing w:val="-6"/>
        </w:rPr>
        <w:t xml:space="preserve"> </w:t>
      </w:r>
      <w:r>
        <w:t>номинативный);</w:t>
      </w:r>
    </w:p>
    <w:p w14:paraId="44E214EC" w14:textId="77777777" w:rsidR="0062385B" w:rsidRDefault="007628E4" w:rsidP="00E17D3C">
      <w:pPr>
        <w:pStyle w:val="a3"/>
        <w:spacing w:before="127" w:line="352" w:lineRule="auto"/>
        <w:ind w:right="288" w:firstLine="709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 его чувств, оценивать поступки героев произведения, устанавливать взаимосвязь 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 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14:paraId="30496DA3" w14:textId="77777777" w:rsidR="0062385B" w:rsidRDefault="007628E4" w:rsidP="00E17D3C">
      <w:pPr>
        <w:pStyle w:val="a3"/>
        <w:spacing w:line="352" w:lineRule="auto"/>
        <w:ind w:right="293" w:firstLine="709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14:paraId="0BFFE022" w14:textId="77777777" w:rsidR="0062385B" w:rsidRDefault="007628E4" w:rsidP="00E17D3C">
      <w:pPr>
        <w:pStyle w:val="a3"/>
        <w:spacing w:line="352" w:lineRule="auto"/>
        <w:ind w:right="286" w:firstLine="709"/>
      </w:pPr>
      <w:r>
        <w:t>осознанно применять для анализа текста изученные понятия (автор, литературный герой, тема,</w:t>
      </w:r>
      <w:r>
        <w:rPr>
          <w:spacing w:val="-57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14:paraId="72462AA0" w14:textId="77777777" w:rsidR="0062385B" w:rsidRDefault="007628E4" w:rsidP="00E17D3C">
      <w:pPr>
        <w:pStyle w:val="a3"/>
        <w:spacing w:line="352" w:lineRule="auto"/>
        <w:ind w:right="282" w:firstLine="709"/>
      </w:pPr>
      <w:r>
        <w:t>участвовать в обсуждении прослушанного (прочитанного) произведения: понимать 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08DE37C3" w14:textId="77777777" w:rsidR="0062385B" w:rsidRDefault="007628E4" w:rsidP="00E17D3C">
      <w:pPr>
        <w:pStyle w:val="a3"/>
        <w:tabs>
          <w:tab w:val="left" w:pos="3426"/>
          <w:tab w:val="left" w:pos="4620"/>
          <w:tab w:val="left" w:pos="6284"/>
          <w:tab w:val="left" w:pos="8146"/>
          <w:tab w:val="left" w:pos="9641"/>
        </w:tabs>
        <w:spacing w:line="352" w:lineRule="auto"/>
        <w:ind w:right="737" w:firstLine="709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подробно,</w:t>
      </w:r>
      <w:r>
        <w:tab/>
        <w:t>выборочно,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от третьего лица;</w:t>
      </w:r>
    </w:p>
    <w:p w14:paraId="500DDC3A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ролям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соблюдением</w:t>
      </w:r>
      <w:r>
        <w:rPr>
          <w:spacing w:val="32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произношения,</w:t>
      </w:r>
      <w:r>
        <w:rPr>
          <w:spacing w:val="32"/>
        </w:rPr>
        <w:t xml:space="preserve"> </w:t>
      </w:r>
      <w:r>
        <w:t>расстановки</w:t>
      </w:r>
      <w:r>
        <w:rPr>
          <w:spacing w:val="33"/>
        </w:rPr>
        <w:t xml:space="preserve"> </w:t>
      </w:r>
      <w:r>
        <w:t>ударения,</w:t>
      </w:r>
      <w:r>
        <w:rPr>
          <w:spacing w:val="32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3EC6733D" w14:textId="77777777" w:rsidR="0062385B" w:rsidRDefault="007628E4" w:rsidP="00E17D3C">
      <w:pPr>
        <w:pStyle w:val="a3"/>
        <w:tabs>
          <w:tab w:val="left" w:pos="2915"/>
          <w:tab w:val="left" w:pos="4687"/>
          <w:tab w:val="left" w:pos="5246"/>
          <w:tab w:val="left" w:pos="6557"/>
          <w:tab w:val="left" w:pos="7365"/>
          <w:tab w:val="left" w:pos="7938"/>
          <w:tab w:val="left" w:pos="9544"/>
        </w:tabs>
        <w:spacing w:line="352" w:lineRule="auto"/>
        <w:ind w:right="612" w:firstLine="709"/>
      </w:pPr>
      <w:r>
        <w:t>составлять</w:t>
      </w:r>
      <w:r>
        <w:tab/>
        <w:t>высказывания</w:t>
      </w:r>
      <w:r>
        <w:tab/>
        <w:t>на</w:t>
      </w:r>
      <w:r>
        <w:tab/>
        <w:t>заданную</w:t>
      </w:r>
      <w:r>
        <w:tab/>
        <w:t>тему</w:t>
      </w:r>
      <w:r>
        <w:tab/>
        <w:t>по</w:t>
      </w:r>
      <w:r>
        <w:tab/>
        <w:t>содержанию</w:t>
      </w:r>
      <w:r>
        <w:tab/>
        <w:t>произведения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14:paraId="5E3FC0A7" w14:textId="77777777" w:rsidR="0062385B" w:rsidRDefault="007628E4" w:rsidP="00E17D3C">
      <w:pPr>
        <w:pStyle w:val="a3"/>
        <w:spacing w:line="275" w:lineRule="exact"/>
        <w:ind w:left="1491"/>
      </w:pPr>
      <w:r>
        <w:t>сочинять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рассказы;</w:t>
      </w:r>
    </w:p>
    <w:p w14:paraId="4ECEAA2C" w14:textId="77777777" w:rsidR="0062385B" w:rsidRDefault="007628E4" w:rsidP="00E17D3C">
      <w:pPr>
        <w:pStyle w:val="a3"/>
        <w:tabs>
          <w:tab w:val="left" w:pos="3458"/>
          <w:tab w:val="left" w:pos="3811"/>
          <w:tab w:val="left" w:pos="4628"/>
          <w:tab w:val="left" w:pos="4996"/>
          <w:tab w:val="left" w:pos="5772"/>
          <w:tab w:val="left" w:pos="6961"/>
          <w:tab w:val="left" w:pos="7449"/>
          <w:tab w:val="left" w:pos="8619"/>
          <w:tab w:val="left" w:pos="10139"/>
        </w:tabs>
        <w:spacing w:before="119" w:line="352" w:lineRule="auto"/>
        <w:ind w:right="286" w:firstLine="709"/>
      </w:pPr>
      <w:r>
        <w:t>ориентироваться</w:t>
      </w:r>
      <w:r>
        <w:tab/>
        <w:t>в</w:t>
      </w:r>
      <w:r>
        <w:tab/>
        <w:t>книге</w:t>
      </w:r>
      <w:r>
        <w:tab/>
        <w:t>и</w:t>
      </w:r>
      <w:r>
        <w:tab/>
        <w:t>(или)</w:t>
      </w:r>
      <w:r>
        <w:tab/>
        <w:t>учебнике</w:t>
      </w:r>
      <w:r>
        <w:tab/>
        <w:t>по</w:t>
      </w:r>
      <w:r>
        <w:tab/>
        <w:t>обложке,</w:t>
      </w:r>
      <w:r>
        <w:tab/>
        <w:t>оглавлению,</w:t>
      </w:r>
      <w:r>
        <w:tab/>
      </w:r>
      <w:r>
        <w:rPr>
          <w:spacing w:val="-1"/>
        </w:rPr>
        <w:t>аннотации,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 обозначениям;</w:t>
      </w:r>
    </w:p>
    <w:p w14:paraId="69633C37" w14:textId="77777777" w:rsidR="0062385B" w:rsidRDefault="007628E4" w:rsidP="00E17D3C">
      <w:pPr>
        <w:pStyle w:val="a3"/>
        <w:spacing w:line="352" w:lineRule="auto"/>
        <w:ind w:firstLine="709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  <w:r>
        <w:rPr>
          <w:spacing w:val="1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14:paraId="1F09E8D8" w14:textId="77777777" w:rsidR="0062385B" w:rsidRDefault="007628E4" w:rsidP="00E17D3C">
      <w:pPr>
        <w:pStyle w:val="a3"/>
        <w:tabs>
          <w:tab w:val="left" w:pos="3067"/>
          <w:tab w:val="left" w:pos="4524"/>
          <w:tab w:val="left" w:pos="5890"/>
          <w:tab w:val="left" w:pos="6458"/>
          <w:tab w:val="left" w:pos="7756"/>
          <w:tab w:val="left" w:pos="9653"/>
          <w:tab w:val="left" w:pos="11165"/>
        </w:tabs>
        <w:spacing w:line="352" w:lineRule="auto"/>
        <w:ind w:right="285" w:firstLine="709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14:paraId="5A36584B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33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71E62D6E" w14:textId="77777777" w:rsidR="0062385B" w:rsidRDefault="007628E4" w:rsidP="00E17D3C">
      <w:pPr>
        <w:pStyle w:val="a3"/>
        <w:tabs>
          <w:tab w:val="left" w:pos="2652"/>
          <w:tab w:val="left" w:pos="3163"/>
          <w:tab w:val="left" w:pos="4147"/>
          <w:tab w:val="left" w:pos="4542"/>
          <w:tab w:val="left" w:pos="6003"/>
          <w:tab w:val="left" w:pos="7469"/>
          <w:tab w:val="left" w:pos="8543"/>
          <w:tab w:val="left" w:pos="9882"/>
        </w:tabs>
        <w:spacing w:line="275" w:lineRule="exact"/>
        <w:ind w:left="1491"/>
      </w:pPr>
      <w:r>
        <w:t>отвечать</w:t>
      </w:r>
      <w:r>
        <w:tab/>
        <w:t>на</w:t>
      </w:r>
      <w:r>
        <w:tab/>
        <w:t>вопрос</w:t>
      </w:r>
      <w:r>
        <w:tab/>
        <w:t>о</w:t>
      </w:r>
      <w:r>
        <w:tab/>
        <w:t>культурной</w:t>
      </w:r>
      <w:r>
        <w:tab/>
        <w:t>значимости</w:t>
      </w:r>
      <w:r>
        <w:tab/>
        <w:t>устного</w:t>
      </w:r>
      <w:r>
        <w:tab/>
        <w:t>народного</w:t>
      </w:r>
      <w:r>
        <w:tab/>
        <w:t>творчества</w:t>
      </w:r>
    </w:p>
    <w:p w14:paraId="2669BC4A" w14:textId="77777777" w:rsidR="0062385B" w:rsidRDefault="007628E4" w:rsidP="00E17D3C">
      <w:pPr>
        <w:pStyle w:val="a3"/>
        <w:spacing w:before="124" w:line="352" w:lineRule="auto"/>
        <w:ind w:right="286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нравственных ценностей, традиций, быта, культуры разных народов, ориентироваться в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14:paraId="416928F1" w14:textId="77777777" w:rsidR="0062385B" w:rsidRDefault="0062385B" w:rsidP="00E17D3C">
      <w:pPr>
        <w:spacing w:line="352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A547905" w14:textId="77777777" w:rsidR="0062385B" w:rsidRDefault="007628E4" w:rsidP="00E17D3C">
      <w:pPr>
        <w:pStyle w:val="a3"/>
        <w:spacing w:before="62" w:line="352" w:lineRule="auto"/>
        <w:ind w:right="286" w:firstLine="709"/>
      </w:pPr>
      <w:r>
        <w:lastRenderedPageBreak/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14:paraId="15B39BFF" w14:textId="77777777" w:rsidR="0062385B" w:rsidRDefault="007628E4" w:rsidP="00E17D3C">
      <w:pPr>
        <w:pStyle w:val="a3"/>
        <w:spacing w:line="352" w:lineRule="auto"/>
        <w:ind w:right="291" w:firstLine="70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 60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26743DC3" w14:textId="77777777" w:rsidR="0062385B" w:rsidRDefault="007628E4" w:rsidP="00E17D3C">
      <w:pPr>
        <w:pStyle w:val="a3"/>
        <w:spacing w:line="352" w:lineRule="auto"/>
        <w:ind w:right="294" w:firstLine="70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54721730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тексты;</w:t>
      </w:r>
    </w:p>
    <w:p w14:paraId="37F072DE" w14:textId="77777777" w:rsidR="0062385B" w:rsidRDefault="007628E4" w:rsidP="00E17D3C">
      <w:pPr>
        <w:pStyle w:val="a3"/>
        <w:spacing w:before="125" w:line="352" w:lineRule="auto"/>
        <w:ind w:right="286" w:firstLine="70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1E736DBE" w14:textId="77777777" w:rsidR="0062385B" w:rsidRDefault="007628E4" w:rsidP="00E17D3C">
      <w:pPr>
        <w:pStyle w:val="a3"/>
        <w:spacing w:line="352" w:lineRule="auto"/>
        <w:ind w:right="285" w:firstLine="709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жанровую  </w:t>
      </w:r>
      <w:r>
        <w:rPr>
          <w:spacing w:val="1"/>
        </w:rPr>
        <w:t xml:space="preserve"> </w:t>
      </w:r>
      <w:proofErr w:type="gramStart"/>
      <w:r>
        <w:t xml:space="preserve">принадлежность,  </w:t>
      </w:r>
      <w:r>
        <w:rPr>
          <w:spacing w:val="1"/>
        </w:rPr>
        <w:t xml:space="preserve"> </w:t>
      </w:r>
      <w:proofErr w:type="gramEnd"/>
      <w:r>
        <w:t xml:space="preserve">содержание,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4"/>
        </w:rPr>
        <w:t xml:space="preserve"> </w:t>
      </w:r>
      <w:r>
        <w:t>произведения:</w:t>
      </w:r>
      <w:r>
        <w:rPr>
          <w:spacing w:val="4"/>
        </w:rPr>
        <w:t xml:space="preserve"> </w:t>
      </w:r>
      <w:r>
        <w:t>отвечать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учебным</w:t>
      </w:r>
    </w:p>
    <w:p w14:paraId="4D45C340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1"/>
        </w:rPr>
        <w:t xml:space="preserve"> </w:t>
      </w:r>
      <w:r>
        <w:t>художественным текстам;</w:t>
      </w:r>
    </w:p>
    <w:p w14:paraId="0860550E" w14:textId="77777777" w:rsidR="0062385B" w:rsidRDefault="007628E4" w:rsidP="00E17D3C">
      <w:pPr>
        <w:pStyle w:val="a3"/>
        <w:spacing w:before="128" w:line="352" w:lineRule="auto"/>
        <w:ind w:right="288" w:firstLine="709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14:paraId="72ABB5A7" w14:textId="77777777" w:rsidR="0062385B" w:rsidRDefault="007628E4" w:rsidP="00E17D3C">
      <w:pPr>
        <w:pStyle w:val="a3"/>
        <w:tabs>
          <w:tab w:val="left" w:pos="2617"/>
          <w:tab w:val="left" w:pos="4296"/>
          <w:tab w:val="left" w:pos="6414"/>
          <w:tab w:val="left" w:pos="9437"/>
        </w:tabs>
        <w:spacing w:line="352" w:lineRule="auto"/>
        <w:ind w:right="292" w:firstLine="709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определять</w:t>
      </w:r>
      <w:r>
        <w:tab/>
        <w:t>последовательность</w:t>
      </w:r>
      <w:r>
        <w:tab/>
        <w:t>событий</w:t>
      </w:r>
    </w:p>
    <w:p w14:paraId="4064B104" w14:textId="77777777" w:rsidR="0062385B" w:rsidRDefault="007628E4" w:rsidP="00E17D3C">
      <w:pPr>
        <w:pStyle w:val="a3"/>
        <w:spacing w:line="352" w:lineRule="auto"/>
        <w:ind w:right="288"/>
      </w:pPr>
      <w:r>
        <w:t>в тексте произведения, выявлять связь событий, эпизодов текста; составлять план текста 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2"/>
        </w:rPr>
        <w:t xml:space="preserve"> </w:t>
      </w:r>
      <w:r>
        <w:t>цитатный);</w:t>
      </w:r>
    </w:p>
    <w:p w14:paraId="71E7CF46" w14:textId="77777777" w:rsidR="0062385B" w:rsidRDefault="007628E4" w:rsidP="00E17D3C">
      <w:pPr>
        <w:pStyle w:val="a3"/>
        <w:spacing w:line="352" w:lineRule="auto"/>
        <w:ind w:right="280" w:firstLine="70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6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14:paraId="6507B50D" w14:textId="77777777" w:rsidR="0062385B" w:rsidRDefault="007628E4" w:rsidP="00E17D3C">
      <w:pPr>
        <w:pStyle w:val="a3"/>
        <w:spacing w:line="352" w:lineRule="auto"/>
        <w:ind w:right="282" w:firstLine="709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14:paraId="73B9A10A" w14:textId="77777777" w:rsidR="0062385B" w:rsidRDefault="007628E4" w:rsidP="00E17D3C">
      <w:pPr>
        <w:pStyle w:val="a3"/>
        <w:spacing w:line="352" w:lineRule="auto"/>
        <w:ind w:right="604" w:firstLine="709"/>
      </w:pPr>
      <w:r>
        <w:t xml:space="preserve">объяснять       </w:t>
      </w:r>
      <w:r>
        <w:rPr>
          <w:spacing w:val="27"/>
        </w:rPr>
        <w:t xml:space="preserve"> </w:t>
      </w:r>
      <w:r>
        <w:t xml:space="preserve">значение       </w:t>
      </w:r>
      <w:r>
        <w:rPr>
          <w:spacing w:val="27"/>
        </w:rPr>
        <w:t xml:space="preserve"> </w:t>
      </w:r>
      <w:r>
        <w:t xml:space="preserve">незнакомого       </w:t>
      </w:r>
      <w:r>
        <w:rPr>
          <w:spacing w:val="27"/>
        </w:rPr>
        <w:t xml:space="preserve"> </w:t>
      </w:r>
      <w:r>
        <w:t xml:space="preserve">слова 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опорой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7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словаря;</w:t>
      </w:r>
      <w:r>
        <w:rPr>
          <w:spacing w:val="9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слов</w:t>
      </w:r>
    </w:p>
    <w:p w14:paraId="3363FD5C" w14:textId="77777777" w:rsidR="0062385B" w:rsidRDefault="007628E4" w:rsidP="00E17D3C">
      <w:pPr>
        <w:pStyle w:val="a3"/>
        <w:spacing w:line="352" w:lineRule="auto"/>
        <w:ind w:right="284"/>
      </w:pP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олицетворение);</w:t>
      </w:r>
    </w:p>
    <w:p w14:paraId="1DFB8EA9" w14:textId="77777777" w:rsidR="0062385B" w:rsidRDefault="007628E4" w:rsidP="00E17D3C">
      <w:pPr>
        <w:pStyle w:val="a3"/>
        <w:spacing w:line="352" w:lineRule="auto"/>
        <w:ind w:right="286" w:firstLine="70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6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14:paraId="569CB3DF" w14:textId="77777777" w:rsidR="0062385B" w:rsidRDefault="007628E4" w:rsidP="00E17D3C">
      <w:pPr>
        <w:pStyle w:val="a3"/>
        <w:spacing w:line="352" w:lineRule="auto"/>
        <w:ind w:right="284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диалогическое</w:t>
      </w:r>
      <w:r>
        <w:rPr>
          <w:spacing w:val="35"/>
        </w:rPr>
        <w:t xml:space="preserve"> </w:t>
      </w:r>
      <w:r>
        <w:t>высказывание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орфоэпических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пунктуационных</w:t>
      </w:r>
    </w:p>
    <w:p w14:paraId="54AD60FB" w14:textId="77777777" w:rsidR="0062385B" w:rsidRDefault="0062385B" w:rsidP="00E17D3C">
      <w:pPr>
        <w:spacing w:line="352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A6E5766" w14:textId="77777777" w:rsidR="0062385B" w:rsidRDefault="007628E4" w:rsidP="00E17D3C">
      <w:pPr>
        <w:pStyle w:val="a3"/>
        <w:spacing w:before="62" w:line="352" w:lineRule="auto"/>
      </w:pPr>
      <w:r>
        <w:lastRenderedPageBreak/>
        <w:t>норм,</w:t>
      </w:r>
      <w:r>
        <w:rPr>
          <w:spacing w:val="25"/>
        </w:rPr>
        <w:t xml:space="preserve"> </w:t>
      </w:r>
      <w:r>
        <w:t>устно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выводы,</w:t>
      </w:r>
      <w:r>
        <w:rPr>
          <w:spacing w:val="26"/>
        </w:rPr>
        <w:t xml:space="preserve"> </w:t>
      </w:r>
      <w:r>
        <w:t>подтверждать</w:t>
      </w:r>
      <w:r>
        <w:rPr>
          <w:spacing w:val="26"/>
        </w:rPr>
        <w:t xml:space="preserve"> </w:t>
      </w:r>
      <w:r>
        <w:t>свой</w:t>
      </w:r>
      <w:r>
        <w:rPr>
          <w:spacing w:val="26"/>
        </w:rPr>
        <w:t xml:space="preserve"> </w:t>
      </w:r>
      <w:r>
        <w:t>ответ</w:t>
      </w:r>
      <w:r>
        <w:rPr>
          <w:spacing w:val="25"/>
        </w:rPr>
        <w:t xml:space="preserve"> </w:t>
      </w:r>
      <w:r>
        <w:t>примерами</w:t>
      </w:r>
      <w:r>
        <w:rPr>
          <w:spacing w:val="2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14:paraId="161BB235" w14:textId="77777777" w:rsidR="0062385B" w:rsidRDefault="007628E4" w:rsidP="00E17D3C">
      <w:pPr>
        <w:pStyle w:val="a3"/>
        <w:tabs>
          <w:tab w:val="left" w:pos="3319"/>
          <w:tab w:val="left" w:pos="5070"/>
          <w:tab w:val="left" w:pos="6157"/>
          <w:tab w:val="left" w:pos="7545"/>
          <w:tab w:val="left" w:pos="9078"/>
          <w:tab w:val="left" w:pos="10028"/>
        </w:tabs>
        <w:spacing w:line="352" w:lineRule="auto"/>
        <w:ind w:right="630" w:firstLine="709"/>
      </w:pPr>
      <w:r>
        <w:t>пересказывать</w:t>
      </w:r>
      <w:r>
        <w:tab/>
        <w:t>произведение</w:t>
      </w:r>
      <w:r>
        <w:tab/>
        <w:t>(устно)</w:t>
      </w:r>
      <w:r>
        <w:tab/>
        <w:t>подробно,</w:t>
      </w:r>
      <w:r>
        <w:tab/>
        <w:t>выборочно,</w:t>
      </w:r>
      <w:r>
        <w:tab/>
        <w:t>сжато</w:t>
      </w:r>
      <w:r>
        <w:tab/>
      </w:r>
      <w:r>
        <w:rPr>
          <w:spacing w:val="-1"/>
        </w:rPr>
        <w:t>(кратко),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 лица;</w:t>
      </w:r>
    </w:p>
    <w:p w14:paraId="3F90600A" w14:textId="77777777" w:rsidR="0062385B" w:rsidRDefault="007628E4" w:rsidP="00E17D3C">
      <w:pPr>
        <w:pStyle w:val="a3"/>
        <w:spacing w:line="352" w:lineRule="auto"/>
        <w:ind w:firstLine="709"/>
      </w:pPr>
      <w:r>
        <w:t>при</w:t>
      </w:r>
      <w:r>
        <w:rPr>
          <w:spacing w:val="53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интерпретации</w:t>
      </w:r>
      <w:r>
        <w:rPr>
          <w:spacing w:val="53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 с</w:t>
      </w:r>
      <w:r>
        <w:rPr>
          <w:spacing w:val="-1"/>
        </w:rPr>
        <w:t xml:space="preserve"> </w:t>
      </w:r>
      <w:r>
        <w:t>учётом 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текстов;</w:t>
      </w:r>
    </w:p>
    <w:p w14:paraId="20C12FBC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ролям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произношения,</w:t>
      </w:r>
      <w:r>
        <w:rPr>
          <w:spacing w:val="26"/>
        </w:rPr>
        <w:t xml:space="preserve"> </w:t>
      </w:r>
      <w:r>
        <w:t>инсценировать</w:t>
      </w:r>
      <w:r>
        <w:rPr>
          <w:spacing w:val="27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эпизоды</w:t>
      </w:r>
      <w:r>
        <w:rPr>
          <w:spacing w:val="2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14:paraId="2E50F971" w14:textId="77777777" w:rsidR="0062385B" w:rsidRDefault="007628E4" w:rsidP="00E17D3C">
      <w:pPr>
        <w:pStyle w:val="a3"/>
        <w:tabs>
          <w:tab w:val="left" w:pos="1905"/>
          <w:tab w:val="left" w:pos="2618"/>
          <w:tab w:val="left" w:pos="4082"/>
          <w:tab w:val="left" w:pos="5042"/>
          <w:tab w:val="left" w:pos="5768"/>
          <w:tab w:val="left" w:pos="7528"/>
          <w:tab w:val="left" w:pos="9412"/>
          <w:tab w:val="left" w:pos="10205"/>
        </w:tabs>
        <w:spacing w:line="352" w:lineRule="auto"/>
        <w:ind w:right="293" w:firstLine="709"/>
      </w:pPr>
      <w:r>
        <w:t>составлять</w:t>
      </w:r>
      <w:r>
        <w:rPr>
          <w:spacing w:val="2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</w:t>
      </w:r>
      <w:r>
        <w:tab/>
        <w:t>на</w:t>
      </w:r>
      <w:r>
        <w:tab/>
        <w:t>заданную</w:t>
      </w:r>
      <w:r>
        <w:tab/>
        <w:t>тему</w:t>
      </w:r>
      <w:r>
        <w:tab/>
        <w:t>по</w:t>
      </w:r>
      <w:r>
        <w:tab/>
        <w:t>содержанию</w:t>
      </w:r>
      <w:r>
        <w:tab/>
        <w:t>произведения</w:t>
      </w:r>
      <w:r>
        <w:tab/>
        <w:t>(не</w:t>
      </w:r>
      <w:r>
        <w:tab/>
        <w:t>менее</w:t>
      </w:r>
    </w:p>
    <w:p w14:paraId="737E3C17" w14:textId="77777777" w:rsidR="0062385B" w:rsidRDefault="007628E4" w:rsidP="00E17D3C">
      <w:pPr>
        <w:pStyle w:val="a3"/>
        <w:spacing w:line="275" w:lineRule="exact"/>
      </w:pPr>
      <w:r>
        <w:t>8</w:t>
      </w:r>
      <w:r>
        <w:rPr>
          <w:spacing w:val="-8"/>
        </w:rPr>
        <w:t xml:space="preserve"> </w:t>
      </w:r>
      <w:r>
        <w:t>предложений),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письменный</w:t>
      </w:r>
      <w:r>
        <w:rPr>
          <w:spacing w:val="-8"/>
        </w:rPr>
        <w:t xml:space="preserve"> </w:t>
      </w:r>
      <w:r>
        <w:t>текст;</w:t>
      </w:r>
    </w:p>
    <w:p w14:paraId="4CD4289A" w14:textId="77777777" w:rsidR="0062385B" w:rsidRDefault="007628E4" w:rsidP="00E17D3C">
      <w:pPr>
        <w:pStyle w:val="a3"/>
        <w:spacing w:before="123"/>
        <w:ind w:left="1491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14:paraId="02268BAB" w14:textId="77777777" w:rsidR="0062385B" w:rsidRDefault="007628E4" w:rsidP="00E17D3C">
      <w:pPr>
        <w:pStyle w:val="a3"/>
        <w:spacing w:before="129" w:line="352" w:lineRule="auto"/>
        <w:ind w:firstLine="709"/>
      </w:pPr>
      <w:r>
        <w:t>сочинять тексты, используя аналогии, иллюстрации, придумывать продолжение прочитанного</w:t>
      </w:r>
      <w:r>
        <w:rPr>
          <w:spacing w:val="1"/>
        </w:rPr>
        <w:t xml:space="preserve"> </w:t>
      </w:r>
      <w:r>
        <w:t>произведения;</w:t>
      </w:r>
    </w:p>
    <w:p w14:paraId="1BC8CBEE" w14:textId="77777777" w:rsidR="0062385B" w:rsidRDefault="007628E4" w:rsidP="00E17D3C">
      <w:pPr>
        <w:pStyle w:val="a3"/>
        <w:spacing w:line="352" w:lineRule="auto"/>
        <w:ind w:firstLine="709"/>
      </w:pPr>
      <w:r>
        <w:t>использовать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задачей</w:t>
      </w:r>
      <w:r>
        <w:rPr>
          <w:spacing w:val="30"/>
        </w:rPr>
        <w:t xml:space="preserve"> </w:t>
      </w:r>
      <w:r>
        <w:t>аппарат</w:t>
      </w:r>
      <w:r>
        <w:rPr>
          <w:spacing w:val="30"/>
        </w:rPr>
        <w:t xml:space="preserve"> </w:t>
      </w:r>
      <w:r>
        <w:t>издания:</w:t>
      </w:r>
      <w:r>
        <w:rPr>
          <w:spacing w:val="30"/>
        </w:rPr>
        <w:t xml:space="preserve"> </w:t>
      </w:r>
      <w:r>
        <w:t>обложку,</w:t>
      </w:r>
      <w:r>
        <w:rPr>
          <w:spacing w:val="30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14:paraId="014434C5" w14:textId="77777777" w:rsidR="0062385B" w:rsidRDefault="007628E4" w:rsidP="00E17D3C">
      <w:pPr>
        <w:pStyle w:val="a3"/>
        <w:spacing w:line="352" w:lineRule="auto"/>
        <w:ind w:firstLine="709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  <w:r>
        <w:rPr>
          <w:spacing w:val="1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14:paraId="30A922BD" w14:textId="77777777" w:rsidR="0062385B" w:rsidRDefault="007628E4" w:rsidP="00E17D3C">
      <w:pPr>
        <w:pStyle w:val="a3"/>
        <w:tabs>
          <w:tab w:val="left" w:pos="3131"/>
          <w:tab w:val="left" w:pos="4620"/>
          <w:tab w:val="left" w:pos="5779"/>
          <w:tab w:val="left" w:pos="6172"/>
          <w:tab w:val="left" w:pos="6828"/>
          <w:tab w:val="left" w:pos="7688"/>
          <w:tab w:val="left" w:pos="9961"/>
        </w:tabs>
        <w:spacing w:line="352" w:lineRule="auto"/>
        <w:ind w:right="287" w:firstLine="709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>в</w:t>
      </w:r>
      <w:r>
        <w:tab/>
        <w:t>том</w:t>
      </w:r>
      <w:r>
        <w:tab/>
        <w:t>числе</w:t>
      </w:r>
      <w:r>
        <w:tab/>
        <w:t>верифицированные</w:t>
      </w:r>
      <w:r>
        <w:tab/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63A676D7" w14:textId="77777777" w:rsidR="0062385B" w:rsidRDefault="007628E4" w:rsidP="00E17D3C">
      <w:pPr>
        <w:pStyle w:val="a5"/>
        <w:numPr>
          <w:ilvl w:val="2"/>
          <w:numId w:val="87"/>
        </w:numPr>
        <w:tabs>
          <w:tab w:val="left" w:pos="233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0429F4B5" w14:textId="77777777" w:rsidR="0062385B" w:rsidRDefault="007628E4" w:rsidP="00E17D3C">
      <w:pPr>
        <w:pStyle w:val="a3"/>
        <w:tabs>
          <w:tab w:val="left" w:pos="3170"/>
          <w:tab w:val="left" w:pos="4910"/>
          <w:tab w:val="left" w:pos="7170"/>
          <w:tab w:val="left" w:pos="8931"/>
          <w:tab w:val="left" w:pos="9628"/>
        </w:tabs>
        <w:spacing w:line="275" w:lineRule="exact"/>
        <w:ind w:left="1491"/>
      </w:pPr>
      <w:r>
        <w:t>осознавать</w:t>
      </w:r>
      <w:r>
        <w:tab/>
        <w:t>значимость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фольклора</w:t>
      </w:r>
    </w:p>
    <w:p w14:paraId="589D7069" w14:textId="77777777" w:rsidR="0062385B" w:rsidRDefault="007628E4" w:rsidP="00E17D3C">
      <w:pPr>
        <w:pStyle w:val="a3"/>
        <w:spacing w:before="124" w:line="352" w:lineRule="auto"/>
        <w:ind w:right="289"/>
      </w:pPr>
      <w:r>
        <w:t>для всестороннего развития личности человека, находить в произведениях отражение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14:paraId="2AEE4FE0" w14:textId="77777777" w:rsidR="0062385B" w:rsidRDefault="007628E4" w:rsidP="00E17D3C">
      <w:pPr>
        <w:pStyle w:val="a3"/>
        <w:spacing w:line="352" w:lineRule="auto"/>
        <w:ind w:right="288" w:firstLine="709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 художественной литературы и произведений устного народного творчества: 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чтения;</w:t>
      </w:r>
    </w:p>
    <w:p w14:paraId="137B1527" w14:textId="77777777" w:rsidR="0062385B" w:rsidRDefault="007628E4" w:rsidP="00E17D3C">
      <w:pPr>
        <w:pStyle w:val="a3"/>
        <w:spacing w:line="352" w:lineRule="auto"/>
        <w:ind w:right="286" w:firstLine="709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14:paraId="73E7254C" w14:textId="77777777" w:rsidR="0062385B" w:rsidRDefault="007628E4" w:rsidP="00E17D3C">
      <w:pPr>
        <w:pStyle w:val="a3"/>
        <w:spacing w:line="352" w:lineRule="auto"/>
        <w:ind w:right="291" w:firstLine="70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 80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058ED44B" w14:textId="77777777" w:rsidR="0062385B" w:rsidRDefault="007628E4" w:rsidP="00E17D3C">
      <w:pPr>
        <w:pStyle w:val="a3"/>
        <w:spacing w:line="352" w:lineRule="auto"/>
        <w:ind w:right="294" w:firstLine="70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5372E224" w14:textId="77777777" w:rsidR="0062385B" w:rsidRDefault="007628E4" w:rsidP="00E17D3C">
      <w:pPr>
        <w:pStyle w:val="a3"/>
        <w:spacing w:line="275" w:lineRule="exact"/>
        <w:ind w:left="1491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тексты;</w:t>
      </w:r>
    </w:p>
    <w:p w14:paraId="795A4EF3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893B23F" w14:textId="77777777" w:rsidR="0062385B" w:rsidRDefault="007628E4" w:rsidP="00E17D3C">
      <w:pPr>
        <w:pStyle w:val="a3"/>
        <w:spacing w:before="62" w:line="352" w:lineRule="auto"/>
        <w:ind w:right="286" w:firstLine="709"/>
      </w:pPr>
      <w:r>
        <w:lastRenderedPageBreak/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7529D900" w14:textId="77777777" w:rsidR="0062385B" w:rsidRDefault="007628E4" w:rsidP="00E17D3C">
      <w:pPr>
        <w:pStyle w:val="a3"/>
        <w:spacing w:line="352" w:lineRule="auto"/>
        <w:ind w:right="286" w:firstLine="70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 и</w:t>
      </w:r>
      <w:r>
        <w:rPr>
          <w:spacing w:val="-1"/>
        </w:rPr>
        <w:t xml:space="preserve"> </w:t>
      </w:r>
      <w:r>
        <w:t>художественным текстам;</w:t>
      </w:r>
    </w:p>
    <w:p w14:paraId="6176C517" w14:textId="77777777" w:rsidR="0062385B" w:rsidRDefault="007628E4" w:rsidP="00E17D3C">
      <w:pPr>
        <w:pStyle w:val="a3"/>
        <w:spacing w:line="352" w:lineRule="auto"/>
        <w:ind w:right="288" w:firstLine="709"/>
      </w:pPr>
      <w:r>
        <w:t>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14:paraId="2473F95F" w14:textId="77777777" w:rsidR="0062385B" w:rsidRDefault="007628E4" w:rsidP="00E17D3C">
      <w:pPr>
        <w:pStyle w:val="a3"/>
        <w:spacing w:line="352" w:lineRule="auto"/>
        <w:ind w:right="287" w:firstLine="709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14:paraId="10326836" w14:textId="77777777" w:rsidR="0062385B" w:rsidRDefault="007628E4" w:rsidP="00E17D3C">
      <w:pPr>
        <w:pStyle w:val="a3"/>
        <w:spacing w:line="352" w:lineRule="auto"/>
        <w:ind w:right="289" w:firstLine="70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14:paraId="78D4AA05" w14:textId="77777777" w:rsidR="0062385B" w:rsidRDefault="007628E4" w:rsidP="00E17D3C">
      <w:pPr>
        <w:pStyle w:val="a3"/>
        <w:spacing w:line="352" w:lineRule="auto"/>
        <w:ind w:right="285" w:firstLine="709"/>
      </w:pPr>
      <w:r>
        <w:t>характеризовать героев, давать оценку их поступкам, составлять портретные 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 характеризовать собственное отношение к героям, поступкам; находить в тексте средства</w:t>
      </w:r>
      <w:r>
        <w:rPr>
          <w:spacing w:val="-57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героев</w:t>
      </w:r>
      <w:r>
        <w:rPr>
          <w:spacing w:val="23"/>
        </w:rPr>
        <w:t xml:space="preserve"> </w:t>
      </w:r>
      <w:r>
        <w:t>(портрет)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чувств,</w:t>
      </w:r>
      <w:r>
        <w:rPr>
          <w:spacing w:val="23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пейзажа</w:t>
      </w:r>
    </w:p>
    <w:p w14:paraId="118B69D2" w14:textId="77777777" w:rsidR="0062385B" w:rsidRDefault="007628E4" w:rsidP="00E17D3C">
      <w:pPr>
        <w:pStyle w:val="a3"/>
        <w:spacing w:line="352" w:lineRule="auto"/>
        <w:ind w:left="1491" w:right="781" w:hanging="709"/>
      </w:pPr>
      <w:r>
        <w:t>и интерьера, устанавливать 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незнакомого</w:t>
      </w:r>
      <w:r>
        <w:rPr>
          <w:spacing w:val="16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контекст</w:t>
      </w:r>
    </w:p>
    <w:p w14:paraId="2C675543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словаря;</w:t>
      </w:r>
    </w:p>
    <w:p w14:paraId="133EB91E" w14:textId="77777777" w:rsidR="0062385B" w:rsidRDefault="007628E4" w:rsidP="00E17D3C">
      <w:pPr>
        <w:pStyle w:val="a3"/>
        <w:spacing w:before="116" w:line="352" w:lineRule="auto"/>
        <w:ind w:right="284" w:firstLine="709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14:paraId="68507C34" w14:textId="77777777" w:rsidR="0062385B" w:rsidRDefault="007628E4" w:rsidP="00E17D3C">
      <w:pPr>
        <w:pStyle w:val="a3"/>
        <w:spacing w:line="352" w:lineRule="auto"/>
        <w:ind w:right="286" w:firstLine="70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6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14:paraId="72B9BB97" w14:textId="77777777" w:rsidR="0062385B" w:rsidRDefault="007628E4" w:rsidP="00E17D3C">
      <w:pPr>
        <w:pStyle w:val="a3"/>
        <w:tabs>
          <w:tab w:val="left" w:pos="3008"/>
          <w:tab w:val="left" w:pos="3413"/>
          <w:tab w:val="left" w:pos="4953"/>
          <w:tab w:val="left" w:pos="6845"/>
          <w:tab w:val="left" w:pos="8721"/>
          <w:tab w:val="left" w:pos="10486"/>
        </w:tabs>
        <w:spacing w:line="352" w:lineRule="auto"/>
        <w:ind w:right="284" w:firstLine="709"/>
      </w:pPr>
      <w:r>
        <w:t>участвовать</w:t>
      </w:r>
      <w:r>
        <w:tab/>
        <w:t>в</w:t>
      </w:r>
      <w:r>
        <w:tab/>
        <w:t>обсуждении</w:t>
      </w:r>
      <w:r>
        <w:tab/>
        <w:t>прослушанного</w:t>
      </w:r>
      <w:r>
        <w:tab/>
        <w:t>(прочитанного)</w:t>
      </w:r>
      <w:r>
        <w:tab/>
        <w:t>произведения:</w:t>
      </w:r>
      <w:r>
        <w:tab/>
      </w:r>
      <w:r>
        <w:rPr>
          <w:spacing w:val="-1"/>
        </w:rP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диалогическое</w:t>
      </w:r>
      <w:r>
        <w:rPr>
          <w:spacing w:val="16"/>
        </w:rPr>
        <w:t xml:space="preserve"> </w:t>
      </w:r>
      <w:r>
        <w:t>высказывание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5"/>
        </w:rPr>
        <w:t xml:space="preserve"> </w:t>
      </w:r>
      <w:r>
        <w:t>произношения,</w:t>
      </w:r>
      <w:r>
        <w:rPr>
          <w:spacing w:val="16"/>
        </w:rPr>
        <w:t xml:space="preserve"> </w:t>
      </w:r>
      <w:r>
        <w:t>словоупотребления,</w:t>
      </w:r>
      <w:r>
        <w:rPr>
          <w:spacing w:val="15"/>
        </w:rPr>
        <w:t xml:space="preserve"> </w:t>
      </w:r>
      <w:r>
        <w:t>грамматики);</w:t>
      </w:r>
      <w:r>
        <w:rPr>
          <w:spacing w:val="16"/>
        </w:rPr>
        <w:t xml:space="preserve"> </w:t>
      </w:r>
      <w:r>
        <w:t>устно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прослушанного</w:t>
      </w:r>
      <w:r>
        <w:rPr>
          <w:spacing w:val="65"/>
        </w:rPr>
        <w:t xml:space="preserve"> </w:t>
      </w:r>
      <w:r>
        <w:t>(прочитанного)</w:t>
      </w:r>
      <w:r>
        <w:rPr>
          <w:spacing w:val="65"/>
        </w:rPr>
        <w:t xml:space="preserve"> </w:t>
      </w:r>
      <w:r>
        <w:t>текста,</w:t>
      </w:r>
      <w:r>
        <w:rPr>
          <w:spacing w:val="65"/>
        </w:rPr>
        <w:t xml:space="preserve"> </w:t>
      </w:r>
      <w:r>
        <w:t>подтверждать</w:t>
      </w:r>
      <w:r>
        <w:rPr>
          <w:spacing w:val="65"/>
        </w:rPr>
        <w:t xml:space="preserve"> </w:t>
      </w:r>
      <w:r>
        <w:t>свой</w:t>
      </w:r>
      <w:r>
        <w:rPr>
          <w:spacing w:val="65"/>
        </w:rPr>
        <w:t xml:space="preserve"> </w:t>
      </w:r>
      <w:r>
        <w:t>ответ</w:t>
      </w:r>
      <w:r>
        <w:rPr>
          <w:spacing w:val="65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5A5E94DA" w14:textId="77777777" w:rsidR="0062385B" w:rsidRDefault="007628E4" w:rsidP="00E17D3C">
      <w:pPr>
        <w:pStyle w:val="a3"/>
        <w:spacing w:line="352" w:lineRule="auto"/>
        <w:ind w:right="283" w:firstLine="70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14:paraId="798158EA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ролям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соблюдением</w:t>
      </w:r>
      <w:r>
        <w:rPr>
          <w:spacing w:val="32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произношения,</w:t>
      </w:r>
      <w:r>
        <w:rPr>
          <w:spacing w:val="32"/>
        </w:rPr>
        <w:t xml:space="preserve"> </w:t>
      </w:r>
      <w:r>
        <w:t>расстановки</w:t>
      </w:r>
      <w:r>
        <w:rPr>
          <w:spacing w:val="33"/>
        </w:rPr>
        <w:t xml:space="preserve"> </w:t>
      </w:r>
      <w:r>
        <w:t>ударения,</w:t>
      </w:r>
      <w:r>
        <w:rPr>
          <w:spacing w:val="32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723D1486" w14:textId="77777777" w:rsidR="0062385B" w:rsidRDefault="0062385B" w:rsidP="00E17D3C">
      <w:pPr>
        <w:spacing w:line="352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C493AEA" w14:textId="77777777" w:rsidR="0062385B" w:rsidRDefault="007628E4" w:rsidP="00E17D3C">
      <w:pPr>
        <w:pStyle w:val="a3"/>
        <w:tabs>
          <w:tab w:val="left" w:pos="1377"/>
          <w:tab w:val="left" w:pos="3006"/>
          <w:tab w:val="left" w:pos="4174"/>
          <w:tab w:val="left" w:pos="4730"/>
          <w:tab w:val="left" w:pos="4761"/>
          <w:tab w:val="left" w:pos="5424"/>
          <w:tab w:val="left" w:pos="6370"/>
          <w:tab w:val="left" w:pos="6413"/>
          <w:tab w:val="left" w:pos="6958"/>
          <w:tab w:val="left" w:pos="8287"/>
          <w:tab w:val="left" w:pos="8819"/>
          <w:tab w:val="left" w:pos="8950"/>
          <w:tab w:val="left" w:pos="9851"/>
          <w:tab w:val="left" w:pos="10364"/>
        </w:tabs>
        <w:spacing w:before="62" w:line="352" w:lineRule="auto"/>
        <w:ind w:right="636" w:firstLine="709"/>
      </w:pPr>
      <w:r>
        <w:lastRenderedPageBreak/>
        <w:t>составлять</w:t>
      </w:r>
      <w:r>
        <w:tab/>
        <w:t>устные</w:t>
      </w:r>
      <w:r>
        <w:tab/>
        <w:t>и</w:t>
      </w:r>
      <w:r>
        <w:tab/>
        <w:t>письменные</w:t>
      </w:r>
      <w:r>
        <w:tab/>
      </w:r>
      <w:r>
        <w:tab/>
        <w:t>высказывания</w:t>
      </w:r>
      <w:r>
        <w:tab/>
        <w:t>на</w:t>
      </w:r>
      <w:r>
        <w:tab/>
      </w:r>
      <w:r>
        <w:tab/>
        <w:t>заданную</w:t>
      </w:r>
      <w:r>
        <w:tab/>
        <w:t>тему</w:t>
      </w:r>
      <w:r>
        <w:rPr>
          <w:spacing w:val="1"/>
        </w:rPr>
        <w:t xml:space="preserve"> </w:t>
      </w:r>
      <w:r>
        <w:t>по</w:t>
      </w:r>
      <w:r>
        <w:tab/>
        <w:t>содержанию</w:t>
      </w:r>
      <w:r>
        <w:tab/>
        <w:t>произведения</w:t>
      </w:r>
      <w:r>
        <w:tab/>
      </w:r>
      <w:r>
        <w:tab/>
        <w:t>(не</w:t>
      </w:r>
      <w:r>
        <w:tab/>
        <w:t>менее</w:t>
      </w:r>
      <w:r>
        <w:tab/>
        <w:t>10</w:t>
      </w:r>
      <w:r>
        <w:tab/>
        <w:t>предложений),</w:t>
      </w:r>
      <w:r>
        <w:tab/>
        <w:t>писать</w:t>
      </w:r>
      <w:r>
        <w:tab/>
        <w:t>сочинения</w:t>
      </w:r>
    </w:p>
    <w:p w14:paraId="1065DB95" w14:textId="77777777" w:rsidR="0062385B" w:rsidRDefault="007628E4" w:rsidP="00E17D3C">
      <w:pPr>
        <w:pStyle w:val="a3"/>
        <w:tabs>
          <w:tab w:val="left" w:pos="1225"/>
          <w:tab w:val="left" w:pos="2420"/>
          <w:tab w:val="left" w:pos="3172"/>
          <w:tab w:val="left" w:pos="4418"/>
          <w:tab w:val="left" w:pos="5344"/>
          <w:tab w:val="left" w:pos="6076"/>
          <w:tab w:val="left" w:pos="6761"/>
          <w:tab w:val="left" w:pos="8606"/>
          <w:tab w:val="left" w:pos="9828"/>
        </w:tabs>
        <w:spacing w:line="352" w:lineRule="auto"/>
        <w:ind w:right="278"/>
      </w:pPr>
      <w:r>
        <w:t>на</w:t>
      </w:r>
      <w:r>
        <w:tab/>
        <w:t>заданную</w:t>
      </w:r>
      <w:r>
        <w:tab/>
        <w:t>тему,</w:t>
      </w:r>
      <w:r>
        <w:tab/>
        <w:t>используя</w:t>
      </w:r>
      <w:r>
        <w:tab/>
        <w:t>разные</w:t>
      </w:r>
      <w:r>
        <w:tab/>
        <w:t>типы</w:t>
      </w:r>
      <w:r>
        <w:tab/>
        <w:t>речи</w:t>
      </w:r>
      <w:r>
        <w:tab/>
        <w:t>(повествование,</w:t>
      </w:r>
      <w:r>
        <w:tab/>
        <w:t>описание,</w:t>
      </w:r>
      <w:r>
        <w:tab/>
      </w:r>
      <w:r>
        <w:rPr>
          <w:spacing w:val="-1"/>
        </w:rPr>
        <w:t>рассуждение),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14:paraId="2EA59BED" w14:textId="77777777" w:rsidR="0062385B" w:rsidRDefault="007628E4" w:rsidP="00E17D3C">
      <w:pPr>
        <w:pStyle w:val="a3"/>
        <w:spacing w:line="275" w:lineRule="exact"/>
        <w:ind w:left="1491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14:paraId="225BA0CD" w14:textId="77777777" w:rsidR="0062385B" w:rsidRDefault="007628E4" w:rsidP="00E17D3C">
      <w:pPr>
        <w:pStyle w:val="a3"/>
        <w:tabs>
          <w:tab w:val="left" w:pos="2688"/>
          <w:tab w:val="left" w:pos="3207"/>
          <w:tab w:val="left" w:pos="4413"/>
          <w:tab w:val="left" w:pos="4790"/>
          <w:tab w:val="left" w:pos="6519"/>
          <w:tab w:val="left" w:pos="7890"/>
          <w:tab w:val="left" w:pos="8919"/>
          <w:tab w:val="left" w:pos="9438"/>
        </w:tabs>
        <w:spacing w:before="128" w:line="352" w:lineRule="auto"/>
        <w:ind w:right="293" w:firstLine="709"/>
      </w:pPr>
      <w:r>
        <w:t>сочинять</w:t>
      </w:r>
      <w:r>
        <w:tab/>
        <w:t>по</w:t>
      </w:r>
      <w:r>
        <w:tab/>
        <w:t>аналогии</w:t>
      </w:r>
      <w:r>
        <w:tab/>
        <w:t>с</w:t>
      </w:r>
      <w:r>
        <w:tab/>
        <w:t>прочитанным,</w:t>
      </w:r>
      <w:r>
        <w:tab/>
        <w:t>составлять</w:t>
      </w:r>
      <w:r>
        <w:tab/>
        <w:t>рассказ</w:t>
      </w:r>
      <w:r>
        <w:tab/>
        <w:t>по</w:t>
      </w:r>
      <w:r>
        <w:tab/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героев,</w:t>
      </w:r>
      <w:r>
        <w:rPr>
          <w:spacing w:val="48"/>
        </w:rPr>
        <w:t xml:space="preserve"> </w:t>
      </w:r>
      <w:r>
        <w:t>придумывать</w:t>
      </w:r>
      <w:r>
        <w:rPr>
          <w:spacing w:val="48"/>
        </w:rPr>
        <w:t xml:space="preserve"> </w:t>
      </w:r>
      <w:r>
        <w:t>продолжение</w:t>
      </w:r>
      <w:r>
        <w:rPr>
          <w:spacing w:val="48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14:paraId="303499D0" w14:textId="77777777" w:rsidR="0062385B" w:rsidRDefault="007628E4" w:rsidP="00E17D3C">
      <w:pPr>
        <w:pStyle w:val="a3"/>
        <w:spacing w:line="352" w:lineRule="auto"/>
        <w:ind w:firstLine="709"/>
      </w:pPr>
      <w:r>
        <w:t>использовать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задачей</w:t>
      </w:r>
      <w:r>
        <w:rPr>
          <w:spacing w:val="30"/>
        </w:rPr>
        <w:t xml:space="preserve"> </w:t>
      </w:r>
      <w:r>
        <w:t>аппарат</w:t>
      </w:r>
      <w:r>
        <w:rPr>
          <w:spacing w:val="30"/>
        </w:rPr>
        <w:t xml:space="preserve"> </w:t>
      </w:r>
      <w:r>
        <w:t>издания</w:t>
      </w:r>
      <w:r>
        <w:rPr>
          <w:spacing w:val="30"/>
        </w:rPr>
        <w:t xml:space="preserve"> </w:t>
      </w:r>
      <w:r>
        <w:t>(обложка,</w:t>
      </w:r>
      <w:r>
        <w:rPr>
          <w:spacing w:val="30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3"/>
        </w:rPr>
        <w:t xml:space="preserve"> </w:t>
      </w:r>
      <w:r>
        <w:t>иллюстрация,</w:t>
      </w:r>
      <w:r>
        <w:rPr>
          <w:spacing w:val="-2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примечания);</w:t>
      </w:r>
    </w:p>
    <w:p w14:paraId="6CFD8305" w14:textId="77777777" w:rsidR="0062385B" w:rsidRDefault="007628E4" w:rsidP="00E17D3C">
      <w:pPr>
        <w:pStyle w:val="a3"/>
        <w:spacing w:line="352" w:lineRule="auto"/>
        <w:ind w:firstLine="709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  <w:r>
        <w:rPr>
          <w:spacing w:val="1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14:paraId="54985B70" w14:textId="77777777" w:rsidR="0062385B" w:rsidRDefault="007628E4" w:rsidP="00E17D3C">
      <w:pPr>
        <w:pStyle w:val="a3"/>
        <w:tabs>
          <w:tab w:val="left" w:pos="3436"/>
          <w:tab w:val="left" w:pos="5262"/>
          <w:tab w:val="left" w:pos="7058"/>
          <w:tab w:val="left" w:pos="8957"/>
        </w:tabs>
        <w:spacing w:line="275" w:lineRule="exact"/>
        <w:ind w:left="1491"/>
      </w:pPr>
      <w:r>
        <w:t>использовать</w:t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</w:p>
    <w:p w14:paraId="73F8C501" w14:textId="77777777" w:rsidR="0062385B" w:rsidRDefault="007628E4" w:rsidP="00E17D3C">
      <w:pPr>
        <w:pStyle w:val="a3"/>
        <w:tabs>
          <w:tab w:val="left" w:pos="3168"/>
          <w:tab w:val="left" w:pos="4484"/>
          <w:tab w:val="left" w:pos="5430"/>
          <w:tab w:val="left" w:pos="7107"/>
          <w:tab w:val="left" w:pos="9384"/>
        </w:tabs>
        <w:spacing w:before="125" w:line="352" w:lineRule="auto"/>
        <w:ind w:right="293"/>
      </w:pPr>
      <w:r>
        <w:t>и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ресурсы</w:t>
      </w:r>
      <w:r>
        <w:rPr>
          <w:spacing w:val="39"/>
        </w:rPr>
        <w:t xml:space="preserve"> </w:t>
      </w:r>
      <w:r>
        <w:t>информационно-коммуникационной</w:t>
      </w:r>
      <w:r>
        <w:rPr>
          <w:spacing w:val="39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«Интернет»</w:t>
      </w:r>
      <w:r>
        <w:rPr>
          <w:spacing w:val="39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</w:p>
    <w:p w14:paraId="29AAB817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15652698" w14:textId="77777777" w:rsidR="0062385B" w:rsidRDefault="0062385B" w:rsidP="00E17D3C">
      <w:pPr>
        <w:pStyle w:val="a3"/>
        <w:ind w:left="0"/>
        <w:rPr>
          <w:sz w:val="26"/>
        </w:rPr>
      </w:pPr>
    </w:p>
    <w:p w14:paraId="64865FB2" w14:textId="77777777" w:rsidR="0062385B" w:rsidRDefault="0062385B" w:rsidP="00E17D3C">
      <w:pPr>
        <w:pStyle w:val="a3"/>
        <w:spacing w:before="2"/>
        <w:ind w:left="0"/>
        <w:rPr>
          <w:sz w:val="30"/>
        </w:rPr>
      </w:pPr>
    </w:p>
    <w:p w14:paraId="12121EA3" w14:textId="195575FB" w:rsidR="0062385B" w:rsidRPr="00376EC0" w:rsidRDefault="00376EC0" w:rsidP="00E17D3C">
      <w:pPr>
        <w:pStyle w:val="2"/>
        <w:ind w:left="1490"/>
        <w:rPr>
          <w:b w:val="0"/>
          <w:bCs w:val="0"/>
          <w:i/>
          <w:iCs/>
        </w:rPr>
      </w:pPr>
      <w:bookmarkStart w:id="29" w:name="_Рабочая_программа_по"/>
      <w:bookmarkEnd w:id="29"/>
      <w:r>
        <w:t xml:space="preserve"> Р</w:t>
      </w:r>
      <w:r w:rsidR="007628E4">
        <w:t>абочая</w:t>
      </w:r>
      <w:r w:rsidR="007628E4">
        <w:rPr>
          <w:spacing w:val="-5"/>
        </w:rPr>
        <w:t xml:space="preserve"> </w:t>
      </w:r>
      <w:r w:rsidR="007628E4">
        <w:t>программа</w:t>
      </w:r>
      <w:r w:rsidR="007628E4">
        <w:rPr>
          <w:spacing w:val="-5"/>
        </w:rPr>
        <w:t xml:space="preserve"> </w:t>
      </w:r>
      <w:r w:rsidR="007628E4">
        <w:t>по</w:t>
      </w:r>
      <w:r w:rsidR="007628E4">
        <w:rPr>
          <w:spacing w:val="-5"/>
        </w:rPr>
        <w:t xml:space="preserve"> </w:t>
      </w:r>
      <w:r w:rsidR="007628E4">
        <w:t>учебному</w:t>
      </w:r>
      <w:r w:rsidR="007628E4">
        <w:rPr>
          <w:spacing w:val="-4"/>
        </w:rPr>
        <w:t xml:space="preserve"> </w:t>
      </w:r>
      <w:r w:rsidR="007628E4">
        <w:t>предмету</w:t>
      </w:r>
      <w:r w:rsidR="007628E4">
        <w:rPr>
          <w:spacing w:val="-5"/>
        </w:rPr>
        <w:t xml:space="preserve"> </w:t>
      </w:r>
      <w:r w:rsidR="007628E4">
        <w:t>«Родной</w:t>
      </w:r>
      <w:r w:rsidR="007628E4">
        <w:rPr>
          <w:spacing w:val="-4"/>
        </w:rPr>
        <w:t xml:space="preserve"> </w:t>
      </w:r>
      <w:r w:rsidR="007628E4">
        <w:t>(русский)</w:t>
      </w:r>
      <w:r w:rsidR="007628E4">
        <w:rPr>
          <w:spacing w:val="-4"/>
        </w:rPr>
        <w:t xml:space="preserve"> </w:t>
      </w:r>
      <w:r w:rsidR="007628E4">
        <w:t>язык».</w:t>
      </w:r>
      <w:r w:rsidR="00B1263A">
        <w:t xml:space="preserve"> </w:t>
      </w:r>
      <w:r w:rsidRPr="00376EC0">
        <w:rPr>
          <w:b w:val="0"/>
          <w:bCs w:val="0"/>
          <w:i/>
          <w:iCs/>
        </w:rPr>
        <w:t>Приложение к ООП НОО</w:t>
      </w:r>
    </w:p>
    <w:p w14:paraId="5C2E0710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38" w:line="360" w:lineRule="auto"/>
        <w:ind w:right="282" w:firstLine="709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«Родной язык и литературное чтение на родном языке») (далее соответственно 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 по родному языку (русскому), родной язык (русский)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(русскому).</w:t>
      </w:r>
    </w:p>
    <w:p w14:paraId="6CD1E553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4B578C4D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8AE3638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" w:line="360" w:lineRule="auto"/>
        <w:ind w:right="284" w:firstLine="709"/>
        <w:jc w:val="left"/>
        <w:rPr>
          <w:sz w:val="24"/>
        </w:rPr>
      </w:pPr>
      <w:r>
        <w:rPr>
          <w:sz w:val="24"/>
        </w:rPr>
        <w:t>Планируемые результаты освоения программы по родному языку (русскому)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4E62F0CA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ind w:left="203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44BC4555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1"/>
          <w:sz w:val="24"/>
        </w:rPr>
        <w:t xml:space="preserve"> </w:t>
      </w:r>
      <w:r>
        <w:rPr>
          <w:sz w:val="24"/>
        </w:rPr>
        <w:t>языку</w:t>
      </w:r>
      <w:r>
        <w:rPr>
          <w:spacing w:val="42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23"/>
          <w:sz w:val="24"/>
        </w:rPr>
        <w:t xml:space="preserve"> </w:t>
      </w:r>
      <w:r>
        <w:rPr>
          <w:sz w:val="24"/>
        </w:rPr>
        <w:t>НОО,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23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программе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</w:t>
      </w:r>
      <w:r>
        <w:rPr>
          <w:spacing w:val="3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14:paraId="05BCA074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0643C10" w14:textId="77777777" w:rsidR="0062385B" w:rsidRDefault="007628E4" w:rsidP="00E17D3C">
      <w:pPr>
        <w:pStyle w:val="a3"/>
        <w:spacing w:before="62" w:line="360" w:lineRule="auto"/>
        <w:ind w:right="282"/>
      </w:pPr>
      <w:r>
        <w:lastRenderedPageBreak/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(Приказ</w:t>
      </w:r>
      <w:r>
        <w:rPr>
          <w:spacing w:val="17"/>
        </w:rPr>
        <w:t xml:space="preserve"> </w:t>
      </w:r>
      <w:r>
        <w:t>Министерства</w:t>
      </w:r>
      <w:r>
        <w:rPr>
          <w:spacing w:val="17"/>
        </w:rPr>
        <w:t xml:space="preserve"> </w:t>
      </w:r>
      <w:r>
        <w:t>просвещения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31.05.2021</w:t>
      </w:r>
      <w:r>
        <w:rPr>
          <w:spacing w:val="17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</w:p>
    <w:p w14:paraId="1060F4F4" w14:textId="77777777" w:rsidR="0062385B" w:rsidRDefault="007628E4" w:rsidP="00E17D3C">
      <w:pPr>
        <w:pStyle w:val="a3"/>
        <w:spacing w:line="360" w:lineRule="auto"/>
        <w:ind w:right="285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образования»,</w:t>
      </w:r>
      <w:r>
        <w:rPr>
          <w:spacing w:val="-5"/>
        </w:rPr>
        <w:t xml:space="preserve"> </w:t>
      </w:r>
      <w:r>
        <w:t>зарегистрирован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05.07.2021</w:t>
      </w:r>
      <w:r>
        <w:rPr>
          <w:spacing w:val="-4"/>
        </w:rPr>
        <w:t xml:space="preserve"> </w:t>
      </w:r>
      <w:r>
        <w:t>г.</w:t>
      </w:r>
    </w:p>
    <w:p w14:paraId="72A1DE86" w14:textId="77777777" w:rsidR="0062385B" w:rsidRDefault="007628E4" w:rsidP="00E17D3C">
      <w:pPr>
        <w:pStyle w:val="a3"/>
      </w:pPr>
      <w:r>
        <w:t xml:space="preserve">№      </w:t>
      </w:r>
      <w:r>
        <w:rPr>
          <w:spacing w:val="34"/>
        </w:rPr>
        <w:t xml:space="preserve"> </w:t>
      </w:r>
      <w:r>
        <w:t>64100</w:t>
      </w:r>
      <w:proofErr w:type="gramStart"/>
      <w:r>
        <w:t xml:space="preserve">),   </w:t>
      </w:r>
      <w:proofErr w:type="gramEnd"/>
      <w:r>
        <w:t xml:space="preserve">    </w:t>
      </w:r>
      <w:r>
        <w:rPr>
          <w:spacing w:val="32"/>
        </w:rPr>
        <w:t xml:space="preserve"> </w:t>
      </w:r>
      <w:r>
        <w:t xml:space="preserve">Концепции       </w:t>
      </w:r>
      <w:r>
        <w:rPr>
          <w:spacing w:val="33"/>
        </w:rPr>
        <w:t xml:space="preserve"> </w:t>
      </w:r>
      <w:r>
        <w:t xml:space="preserve">преподавания       </w:t>
      </w:r>
      <w:r>
        <w:rPr>
          <w:spacing w:val="33"/>
        </w:rPr>
        <w:t xml:space="preserve"> </w:t>
      </w:r>
      <w:r>
        <w:t xml:space="preserve">русского       </w:t>
      </w:r>
      <w:r>
        <w:rPr>
          <w:spacing w:val="33"/>
        </w:rPr>
        <w:t xml:space="preserve"> </w:t>
      </w:r>
      <w:r>
        <w:t xml:space="preserve">языка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>литературы</w:t>
      </w:r>
    </w:p>
    <w:p w14:paraId="46E2A920" w14:textId="77777777" w:rsidR="0062385B" w:rsidRDefault="007628E4" w:rsidP="00E17D3C">
      <w:pPr>
        <w:pStyle w:val="a3"/>
        <w:spacing w:before="138" w:line="360" w:lineRule="auto"/>
        <w:ind w:right="288"/>
      </w:pPr>
      <w:r>
        <w:t>в Российской Федерации (утверждена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007F0094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  <w:tab w:val="left" w:pos="2585"/>
          <w:tab w:val="left" w:pos="4658"/>
          <w:tab w:val="left" w:pos="7249"/>
          <w:tab w:val="left" w:pos="9243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Программа по родному языку (русскому) разработана для организаций,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образования. Программа по родному языку (русскому) разработана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  <w:t>оказания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учителю</w:t>
      </w:r>
    </w:p>
    <w:p w14:paraId="2345D9FA" w14:textId="77777777" w:rsidR="0062385B" w:rsidRDefault="007628E4" w:rsidP="00E17D3C">
      <w:pPr>
        <w:pStyle w:val="a3"/>
        <w:spacing w:line="360" w:lineRule="auto"/>
        <w:ind w:right="285"/>
      </w:pPr>
      <w:r>
        <w:t>в создании рабочей программы по учебному предмету «Родной язык (русский)», ориентированной на</w:t>
      </w:r>
      <w:r>
        <w:rPr>
          <w:spacing w:val="-57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образовании 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14:paraId="49C805B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ind w:left="221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14:paraId="199118AA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2"/>
        </w:rPr>
        <w:t xml:space="preserve"> </w:t>
      </w:r>
      <w:r>
        <w:t>личностных,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обучения,</w:t>
      </w:r>
      <w:r>
        <w:rPr>
          <w:spacing w:val="12"/>
        </w:rPr>
        <w:t xml:space="preserve"> </w:t>
      </w:r>
      <w:r>
        <w:t>сформулированных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6E6BEA40" w14:textId="77777777" w:rsidR="0062385B" w:rsidRDefault="007628E4" w:rsidP="00E17D3C">
      <w:pPr>
        <w:pStyle w:val="a3"/>
        <w:ind w:left="1491"/>
      </w:pPr>
      <w:r>
        <w:t xml:space="preserve">определить       </w:t>
      </w:r>
      <w:r>
        <w:rPr>
          <w:spacing w:val="5"/>
        </w:rPr>
        <w:t xml:space="preserve"> </w:t>
      </w:r>
      <w:r>
        <w:t xml:space="preserve">и        </w:t>
      </w:r>
      <w:r>
        <w:rPr>
          <w:spacing w:val="4"/>
        </w:rPr>
        <w:t xml:space="preserve"> </w:t>
      </w:r>
      <w:r>
        <w:t xml:space="preserve">структурировать        </w:t>
      </w:r>
      <w:r>
        <w:rPr>
          <w:spacing w:val="4"/>
        </w:rPr>
        <w:t xml:space="preserve"> </w:t>
      </w:r>
      <w:r>
        <w:t xml:space="preserve">планируемые        </w:t>
      </w:r>
      <w:r>
        <w:rPr>
          <w:spacing w:val="5"/>
        </w:rPr>
        <w:t xml:space="preserve"> </w:t>
      </w:r>
      <w:r>
        <w:t xml:space="preserve">результаты        </w:t>
      </w:r>
      <w:r>
        <w:rPr>
          <w:spacing w:val="4"/>
        </w:rPr>
        <w:t xml:space="preserve"> </w:t>
      </w:r>
      <w:r>
        <w:t>обучения</w:t>
      </w:r>
    </w:p>
    <w:p w14:paraId="3D0697CE" w14:textId="77777777" w:rsidR="0062385B" w:rsidRDefault="007628E4" w:rsidP="00E17D3C">
      <w:pPr>
        <w:pStyle w:val="a3"/>
        <w:spacing w:before="138" w:line="360" w:lineRule="auto"/>
        <w:ind w:right="592"/>
      </w:pPr>
      <w:r>
        <w:t xml:space="preserve">и   </w:t>
      </w:r>
      <w:r>
        <w:rPr>
          <w:spacing w:val="1"/>
        </w:rPr>
        <w:t xml:space="preserve"> </w:t>
      </w:r>
      <w:r>
        <w:t xml:space="preserve">содержание     учебного     предмета  </w:t>
      </w:r>
      <w:proofErr w:type="gramStart"/>
      <w:r>
        <w:t xml:space="preserve">   «</w:t>
      </w:r>
      <w:proofErr w:type="gramEnd"/>
      <w:r>
        <w:t>Родной     язык     (русский)»     по     годам    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40FA8BBC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 курса.</w:t>
      </w:r>
    </w:p>
    <w:p w14:paraId="66CF733A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line="360" w:lineRule="auto"/>
        <w:ind w:right="601" w:firstLine="709"/>
        <w:jc w:val="left"/>
        <w:rPr>
          <w:sz w:val="24"/>
        </w:rPr>
      </w:pPr>
      <w:r>
        <w:rPr>
          <w:sz w:val="24"/>
        </w:rPr>
        <w:t xml:space="preserve">Содержание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по      родному      языку  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русскому)  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</w:p>
    <w:p w14:paraId="3F84604C" w14:textId="77777777" w:rsidR="0062385B" w:rsidRDefault="007628E4" w:rsidP="00E17D3C">
      <w:pPr>
        <w:pStyle w:val="a3"/>
        <w:tabs>
          <w:tab w:val="left" w:pos="5932"/>
        </w:tabs>
        <w:spacing w:line="360" w:lineRule="auto"/>
        <w:ind w:right="285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8"/>
        </w:rPr>
        <w:t xml:space="preserve"> </w:t>
      </w:r>
      <w:r>
        <w:t xml:space="preserve">общего       </w:t>
      </w:r>
      <w:r>
        <w:rPr>
          <w:spacing w:val="8"/>
        </w:rPr>
        <w:t xml:space="preserve"> </w:t>
      </w:r>
      <w:r>
        <w:t>образования</w:t>
      </w:r>
      <w:r>
        <w:tab/>
        <w:t>предметной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«Родной</w:t>
      </w:r>
      <w:r>
        <w:rPr>
          <w:spacing w:val="9"/>
        </w:rPr>
        <w:t xml:space="preserve"> </w:t>
      </w:r>
      <w:r>
        <w:t>язык</w:t>
      </w:r>
    </w:p>
    <w:p w14:paraId="546F107C" w14:textId="77777777" w:rsidR="0062385B" w:rsidRDefault="007628E4" w:rsidP="00E17D3C">
      <w:pPr>
        <w:pStyle w:val="a3"/>
        <w:spacing w:line="360" w:lineRule="auto"/>
        <w:ind w:right="289"/>
      </w:pP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языке».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родному</w:t>
      </w:r>
      <w:r>
        <w:rPr>
          <w:spacing w:val="6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ориентирована на сопровождение курса русского языка, входящего в предметную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14:paraId="43D84CD3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ind w:left="2211"/>
        <w:jc w:val="left"/>
        <w:rPr>
          <w:sz w:val="24"/>
        </w:rPr>
      </w:pP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5C080415" w14:textId="77777777" w:rsidR="0062385B" w:rsidRDefault="007628E4" w:rsidP="00E17D3C">
      <w:pPr>
        <w:pStyle w:val="a3"/>
        <w:tabs>
          <w:tab w:val="left" w:pos="2256"/>
          <w:tab w:val="left" w:pos="4094"/>
          <w:tab w:val="left" w:pos="5730"/>
          <w:tab w:val="left" w:pos="7271"/>
          <w:tab w:val="left" w:pos="8571"/>
          <w:tab w:val="left" w:pos="9634"/>
        </w:tabs>
        <w:spacing w:before="138" w:line="360" w:lineRule="auto"/>
        <w:ind w:right="289" w:firstLine="709"/>
      </w:pPr>
      <w:r>
        <w:t>осознание русского языка как одной из главных духовно-нравственных ценностей русского</w:t>
      </w:r>
      <w:r>
        <w:rPr>
          <w:spacing w:val="1"/>
        </w:rPr>
        <w:t xml:space="preserve"> </w:t>
      </w:r>
      <w:r>
        <w:t>народа,</w:t>
      </w:r>
      <w:r>
        <w:tab/>
        <w:t>понимание</w:t>
      </w:r>
      <w:r>
        <w:tab/>
        <w:t>значения</w:t>
      </w:r>
      <w:r>
        <w:tab/>
        <w:t>родного</w:t>
      </w:r>
      <w:r>
        <w:tab/>
        <w:t>языка</w:t>
      </w:r>
      <w:r>
        <w:tab/>
        <w:t>для</w:t>
      </w:r>
      <w:r>
        <w:tab/>
        <w:t>освоения</w:t>
      </w:r>
    </w:p>
    <w:p w14:paraId="3A9173C5" w14:textId="77777777" w:rsidR="0062385B" w:rsidRDefault="007628E4" w:rsidP="00E17D3C">
      <w:pPr>
        <w:pStyle w:val="a3"/>
        <w:spacing w:line="360" w:lineRule="auto"/>
        <w:ind w:right="288"/>
      </w:pPr>
      <w:r>
        <w:t>и укрепления культуры и традиций своего народа, осознание национального своеобразия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познавательного</w:t>
      </w:r>
      <w:r>
        <w:rPr>
          <w:spacing w:val="48"/>
        </w:rPr>
        <w:t xml:space="preserve"> </w:t>
      </w:r>
      <w:r>
        <w:t>интереса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родному</w:t>
      </w:r>
      <w:r>
        <w:rPr>
          <w:spacing w:val="48"/>
        </w:rPr>
        <w:t xml:space="preserve"> </w:t>
      </w:r>
      <w:r>
        <w:t>языку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желания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изучать,</w:t>
      </w:r>
      <w:r>
        <w:rPr>
          <w:spacing w:val="48"/>
        </w:rPr>
        <w:t xml:space="preserve"> </w:t>
      </w:r>
      <w:r>
        <w:t>любви,</w:t>
      </w:r>
    </w:p>
    <w:p w14:paraId="791313B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BE975A7" w14:textId="77777777" w:rsidR="0062385B" w:rsidRDefault="007628E4" w:rsidP="00E17D3C">
      <w:pPr>
        <w:pStyle w:val="a3"/>
        <w:spacing w:before="62"/>
      </w:pPr>
      <w:r>
        <w:lastRenderedPageBreak/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культуре;</w:t>
      </w:r>
    </w:p>
    <w:p w14:paraId="76537DD4" w14:textId="77777777" w:rsidR="0062385B" w:rsidRDefault="007628E4" w:rsidP="00E17D3C">
      <w:pPr>
        <w:pStyle w:val="a3"/>
        <w:tabs>
          <w:tab w:val="left" w:pos="2620"/>
          <w:tab w:val="left" w:pos="4412"/>
          <w:tab w:val="left" w:pos="6591"/>
          <w:tab w:val="left" w:pos="9142"/>
        </w:tabs>
        <w:spacing w:before="138" w:line="360" w:lineRule="auto"/>
        <w:ind w:right="292" w:firstLine="709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народов</w:t>
      </w:r>
      <w:r>
        <w:tab/>
        <w:t>России,</w:t>
      </w:r>
      <w:r>
        <w:tab/>
        <w:t>воспитание</w:t>
      </w:r>
      <w:r>
        <w:tab/>
        <w:t>уважительного</w:t>
      </w:r>
      <w:r>
        <w:tab/>
        <w:t>отношения</w:t>
      </w:r>
    </w:p>
    <w:p w14:paraId="7C0F1916" w14:textId="77777777" w:rsidR="0062385B" w:rsidRDefault="007628E4" w:rsidP="00E17D3C">
      <w:pPr>
        <w:pStyle w:val="a3"/>
      </w:pPr>
      <w:r>
        <w:t>к</w:t>
      </w:r>
      <w:r>
        <w:rPr>
          <w:spacing w:val="-6"/>
        </w:rPr>
        <w:t xml:space="preserve"> </w:t>
      </w:r>
      <w:r>
        <w:t>культурам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языкам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общения;</w:t>
      </w:r>
    </w:p>
    <w:p w14:paraId="6A42508F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овладение первоначальными представлениями о национальной специфике языковых единиц</w:t>
      </w:r>
      <w:r>
        <w:rPr>
          <w:spacing w:val="1"/>
        </w:rPr>
        <w:t xml:space="preserve"> </w:t>
      </w:r>
      <w:r>
        <w:t>русского языка (прежде всего лексических и фразеологических единиц с 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выразительными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14:paraId="0D1969A0" w14:textId="77777777" w:rsidR="0062385B" w:rsidRDefault="007628E4" w:rsidP="00E17D3C">
      <w:pPr>
        <w:pStyle w:val="a3"/>
        <w:spacing w:line="360" w:lineRule="auto"/>
        <w:ind w:right="290" w:firstLine="70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 и классифицировать их, оценивать их с точки зрения особенностей картины 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языке;</w:t>
      </w:r>
    </w:p>
    <w:p w14:paraId="22F5D347" w14:textId="77777777" w:rsidR="0062385B" w:rsidRDefault="007628E4" w:rsidP="00E17D3C">
      <w:pPr>
        <w:pStyle w:val="a3"/>
        <w:spacing w:line="360" w:lineRule="auto"/>
        <w:ind w:right="289" w:firstLine="709"/>
      </w:pPr>
      <w:r>
        <w:t>совершенствование умений работать с текстом, осуществлять элементарный информационный</w:t>
      </w:r>
      <w:r>
        <w:rPr>
          <w:spacing w:val="-57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информацию;</w:t>
      </w:r>
    </w:p>
    <w:p w14:paraId="4BB70E74" w14:textId="77777777" w:rsidR="0062385B" w:rsidRDefault="007628E4" w:rsidP="00E17D3C">
      <w:pPr>
        <w:pStyle w:val="a3"/>
        <w:spacing w:line="360" w:lineRule="auto"/>
        <w:ind w:right="293" w:firstLine="709"/>
      </w:pPr>
      <w:r>
        <w:t>совершенствование коммуникативных умений и культуры речи, обеспечивающих 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литературным</w:t>
      </w:r>
      <w:r>
        <w:rPr>
          <w:spacing w:val="-5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использования,</w:t>
      </w:r>
      <w:r>
        <w:rPr>
          <w:spacing w:val="-6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2"/>
        </w:rPr>
        <w:t xml:space="preserve"> </w:t>
      </w:r>
      <w:r>
        <w:t>самосовершенствованию;</w:t>
      </w:r>
    </w:p>
    <w:p w14:paraId="48B252CE" w14:textId="77777777" w:rsidR="0062385B" w:rsidRDefault="007628E4" w:rsidP="00E17D3C">
      <w:pPr>
        <w:pStyle w:val="a3"/>
        <w:spacing w:line="360" w:lineRule="auto"/>
        <w:ind w:right="286" w:firstLine="709"/>
      </w:pPr>
      <w:r>
        <w:t>приобретение практического опыта исследовательской работы по русскому языку, воспитание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знаний.</w:t>
      </w:r>
    </w:p>
    <w:p w14:paraId="7C1F7A6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" w:line="360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учебный предмет «Родной язык (русский)» входит в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14:paraId="5EA8C6B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Содержание учебного предмета «Родной язык (русский)», представленное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 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0BDD5FBD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line="360" w:lineRule="auto"/>
        <w:ind w:right="714" w:firstLine="709"/>
        <w:jc w:val="left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     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Родной         язык         (русский)»     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</w:p>
    <w:p w14:paraId="46AE7AAD" w14:textId="77777777" w:rsidR="0062385B" w:rsidRDefault="007628E4" w:rsidP="00E17D3C">
      <w:pPr>
        <w:pStyle w:val="a3"/>
      </w:pPr>
      <w:r>
        <w:t>как</w:t>
      </w:r>
      <w:r>
        <w:rPr>
          <w:spacing w:val="14"/>
        </w:rPr>
        <w:t xml:space="preserve"> </w:t>
      </w:r>
      <w:r>
        <w:t>инструмента</w:t>
      </w:r>
      <w:r>
        <w:rPr>
          <w:spacing w:val="72"/>
        </w:rPr>
        <w:t xml:space="preserve"> </w:t>
      </w:r>
      <w:r>
        <w:t>познания</w:t>
      </w:r>
      <w:r>
        <w:rPr>
          <w:spacing w:val="72"/>
        </w:rPr>
        <w:t xml:space="preserve"> </w:t>
      </w:r>
      <w:r>
        <w:t>национальной</w:t>
      </w:r>
      <w:r>
        <w:rPr>
          <w:spacing w:val="72"/>
        </w:rPr>
        <w:t xml:space="preserve"> </w:t>
      </w:r>
      <w:r>
        <w:t>культуры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самореализации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ней.</w:t>
      </w:r>
      <w:r>
        <w:rPr>
          <w:spacing w:val="72"/>
        </w:rPr>
        <w:t xml:space="preserve"> </w:t>
      </w:r>
      <w:r>
        <w:t>Учебный</w:t>
      </w:r>
      <w:r>
        <w:rPr>
          <w:spacing w:val="72"/>
        </w:rPr>
        <w:t xml:space="preserve"> </w:t>
      </w:r>
      <w:r>
        <w:t>предмет</w:t>
      </w:r>
    </w:p>
    <w:p w14:paraId="2EA50E59" w14:textId="77777777" w:rsidR="0062385B" w:rsidRDefault="007628E4" w:rsidP="00E17D3C">
      <w:pPr>
        <w:pStyle w:val="a3"/>
        <w:spacing w:before="138" w:line="360" w:lineRule="auto"/>
        <w:ind w:right="292"/>
      </w:pPr>
      <w:r>
        <w:t>«Родной язык (русский)» не ущемляет права тех обучающихся, которые изучают иные (не 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углублённого изучения</w:t>
      </w:r>
      <w:r>
        <w:rPr>
          <w:spacing w:val="-2"/>
        </w:rPr>
        <w:t xml:space="preserve"> </w:t>
      </w:r>
      <w:r>
        <w:t>основного курса.</w:t>
      </w:r>
    </w:p>
    <w:p w14:paraId="0D243B76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45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языковой системы в речи‚ внешней стороне существования языка: к 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5"/>
          <w:sz w:val="24"/>
        </w:rPr>
        <w:t xml:space="preserve"> </w:t>
      </w:r>
      <w:r>
        <w:rPr>
          <w:sz w:val="24"/>
        </w:rPr>
        <w:t>языку</w:t>
      </w:r>
      <w:r>
        <w:rPr>
          <w:spacing w:val="46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4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46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4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4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</w:p>
    <w:p w14:paraId="4209CA26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C9CFB0F" w14:textId="77777777" w:rsidR="0062385B" w:rsidRDefault="007628E4" w:rsidP="00E17D3C">
      <w:pPr>
        <w:pStyle w:val="a3"/>
        <w:spacing w:before="62" w:line="360" w:lineRule="auto"/>
        <w:ind w:right="294"/>
      </w:pPr>
      <w:r>
        <w:lastRenderedPageBreak/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обусловленность.</w:t>
      </w:r>
    </w:p>
    <w:p w14:paraId="7D582D76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476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 с основными содержательными линиями основного курса русского языка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дублируют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14:paraId="3AD4FEDB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ind w:left="2331" w:hanging="8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1841DC1F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языка и речи, развитие языковой интуиции, изучение исторических фактов развития</w:t>
      </w:r>
      <w:r>
        <w:rPr>
          <w:spacing w:val="1"/>
        </w:rPr>
        <w:t xml:space="preserve"> </w:t>
      </w:r>
      <w:r>
        <w:t>языка;</w:t>
      </w:r>
    </w:p>
    <w:p w14:paraId="31A64C75" w14:textId="77777777" w:rsidR="0062385B" w:rsidRDefault="007628E4" w:rsidP="00E17D3C">
      <w:pPr>
        <w:pStyle w:val="a3"/>
        <w:spacing w:line="360" w:lineRule="auto"/>
        <w:ind w:right="281" w:firstLine="709"/>
      </w:pPr>
      <w:r>
        <w:t>расширение представлений о различных методах познания языка (учебное лингвистическое</w:t>
      </w:r>
      <w:r>
        <w:rPr>
          <w:spacing w:val="1"/>
        </w:rPr>
        <w:t xml:space="preserve"> </w:t>
      </w:r>
      <w:r>
        <w:t>мини-исследование, проект, наблюдение, анализ и т.п.), включение обучающихся в 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14:paraId="53CFEB03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ind w:left="2331" w:hanging="840"/>
        <w:jc w:val="left"/>
        <w:rPr>
          <w:sz w:val="24"/>
        </w:rPr>
      </w:pP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этим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43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4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43"/>
          <w:sz w:val="24"/>
        </w:rPr>
        <w:t xml:space="preserve"> </w:t>
      </w:r>
      <w:r>
        <w:rPr>
          <w:sz w:val="24"/>
        </w:rPr>
        <w:t>три</w:t>
      </w:r>
    </w:p>
    <w:p w14:paraId="6A77A901" w14:textId="77777777" w:rsidR="0062385B" w:rsidRDefault="007628E4" w:rsidP="00E17D3C">
      <w:pPr>
        <w:pStyle w:val="a3"/>
        <w:spacing w:before="138"/>
      </w:pPr>
      <w:r>
        <w:t>блока.</w:t>
      </w:r>
    </w:p>
    <w:p w14:paraId="0B9B802E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Первый</w:t>
      </w:r>
      <w:r>
        <w:rPr>
          <w:spacing w:val="4"/>
          <w:sz w:val="24"/>
        </w:rPr>
        <w:t xml:space="preserve"> </w:t>
      </w:r>
      <w:r>
        <w:rPr>
          <w:sz w:val="24"/>
        </w:rPr>
        <w:t>блок</w:t>
      </w:r>
      <w:r>
        <w:rPr>
          <w:spacing w:val="62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3"/>
          <w:sz w:val="24"/>
        </w:rPr>
        <w:t xml:space="preserve"> </w:t>
      </w:r>
      <w:r>
        <w:rPr>
          <w:sz w:val="24"/>
        </w:rPr>
        <w:t>язык:</w:t>
      </w:r>
      <w:r>
        <w:rPr>
          <w:spacing w:val="6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настоящее»</w:t>
      </w:r>
      <w:r>
        <w:rPr>
          <w:spacing w:val="63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2"/>
          <w:sz w:val="24"/>
        </w:rPr>
        <w:t xml:space="preserve"> </w:t>
      </w:r>
      <w:r>
        <w:rPr>
          <w:sz w:val="24"/>
        </w:rPr>
        <w:t>содержание,</w:t>
      </w:r>
    </w:p>
    <w:p w14:paraId="67911F01" w14:textId="77777777" w:rsidR="0062385B" w:rsidRDefault="007628E4" w:rsidP="00E17D3C">
      <w:pPr>
        <w:pStyle w:val="a3"/>
        <w:spacing w:before="138"/>
      </w:pPr>
      <w:r>
        <w:t xml:space="preserve">обеспечивающее       </w:t>
      </w:r>
      <w:r>
        <w:rPr>
          <w:spacing w:val="55"/>
        </w:rPr>
        <w:t xml:space="preserve"> </w:t>
      </w:r>
      <w:r>
        <w:t xml:space="preserve">расширение        </w:t>
      </w:r>
      <w:r>
        <w:rPr>
          <w:spacing w:val="54"/>
        </w:rPr>
        <w:t xml:space="preserve"> </w:t>
      </w:r>
      <w:r>
        <w:t xml:space="preserve">знаний        </w:t>
      </w:r>
      <w:r>
        <w:rPr>
          <w:spacing w:val="54"/>
        </w:rPr>
        <w:t xml:space="preserve"> </w:t>
      </w:r>
      <w:r>
        <w:t xml:space="preserve">об        </w:t>
      </w:r>
      <w:r>
        <w:rPr>
          <w:spacing w:val="54"/>
        </w:rPr>
        <w:t xml:space="preserve"> </w:t>
      </w:r>
      <w:r>
        <w:t xml:space="preserve">истории        </w:t>
      </w:r>
      <w:r>
        <w:rPr>
          <w:spacing w:val="54"/>
        </w:rPr>
        <w:t xml:space="preserve"> </w:t>
      </w:r>
      <w:r>
        <w:t xml:space="preserve">русского        </w:t>
      </w:r>
      <w:r>
        <w:rPr>
          <w:spacing w:val="54"/>
        </w:rPr>
        <w:t xml:space="preserve"> </w:t>
      </w:r>
      <w:r>
        <w:t>языка,</w:t>
      </w:r>
    </w:p>
    <w:p w14:paraId="455F4F57" w14:textId="77777777" w:rsidR="0062385B" w:rsidRDefault="007628E4" w:rsidP="00E17D3C">
      <w:pPr>
        <w:pStyle w:val="a3"/>
        <w:tabs>
          <w:tab w:val="left" w:pos="2921"/>
          <w:tab w:val="left" w:pos="4978"/>
          <w:tab w:val="left" w:pos="6840"/>
          <w:tab w:val="left" w:pos="8442"/>
          <w:tab w:val="left" w:pos="9638"/>
        </w:tabs>
        <w:spacing w:before="138" w:line="360" w:lineRule="auto"/>
        <w:ind w:right="287"/>
      </w:pPr>
      <w:r>
        <w:t>о происхождении слов, об изменениях значений общеупотребительных слов. Данный блок 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tab/>
        <w:t>специфике</w:t>
      </w:r>
      <w:r>
        <w:tab/>
        <w:t>русского</w:t>
      </w:r>
      <w:r>
        <w:tab/>
        <w:t>языка,</w:t>
      </w:r>
      <w:r>
        <w:tab/>
        <w:t>об</w:t>
      </w:r>
      <w:r>
        <w:tab/>
        <w:t>общем</w:t>
      </w:r>
    </w:p>
    <w:p w14:paraId="74739E9C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специфическом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14:paraId="1298B6FE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before="138"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«Язык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употреблением языковых единиц, развитие базовых умений и навыков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умений пользоваться словарями. Данный блок ориентирован на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культурой речи: практическое освоение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</w:p>
    <w:p w14:paraId="07B0EC8B" w14:textId="77777777" w:rsidR="0062385B" w:rsidRDefault="007628E4" w:rsidP="00E17D3C">
      <w:pPr>
        <w:pStyle w:val="a3"/>
        <w:spacing w:before="1"/>
      </w:pP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жизни.</w:t>
      </w:r>
    </w:p>
    <w:p w14:paraId="296F41CD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 xml:space="preserve">Третий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–    </w:t>
      </w:r>
      <w:proofErr w:type="gramStart"/>
      <w:r>
        <w:rPr>
          <w:sz w:val="24"/>
        </w:rPr>
        <w:t xml:space="preserve">  </w:t>
      </w:r>
      <w:r>
        <w:rPr>
          <w:spacing w:val="5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Секреты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речи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текста»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55"/>
          <w:sz w:val="24"/>
        </w:rPr>
        <w:t xml:space="preserve"> </w:t>
      </w:r>
      <w:r>
        <w:rPr>
          <w:sz w:val="24"/>
        </w:rPr>
        <w:t>связан</w:t>
      </w:r>
    </w:p>
    <w:p w14:paraId="2C3C1CE1" w14:textId="77777777" w:rsidR="0062385B" w:rsidRDefault="007628E4" w:rsidP="00E17D3C">
      <w:pPr>
        <w:pStyle w:val="a3"/>
        <w:spacing w:before="138" w:line="360" w:lineRule="auto"/>
        <w:ind w:right="285"/>
      </w:pP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общении),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 из ведущих содержательных центров данного блока является работа с текстами: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14:paraId="192CC18D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50A0195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1576"/>
          <w:tab w:val="left" w:pos="1978"/>
          <w:tab w:val="left" w:pos="2361"/>
          <w:tab w:val="left" w:pos="2386"/>
          <w:tab w:val="left" w:pos="3230"/>
          <w:tab w:val="left" w:pos="3638"/>
          <w:tab w:val="left" w:pos="4167"/>
          <w:tab w:val="left" w:pos="4895"/>
          <w:tab w:val="left" w:pos="5383"/>
          <w:tab w:val="left" w:pos="6005"/>
          <w:tab w:val="left" w:pos="6407"/>
          <w:tab w:val="left" w:pos="7598"/>
          <w:tab w:val="left" w:pos="8119"/>
          <w:tab w:val="left" w:pos="8528"/>
          <w:tab w:val="left" w:pos="9478"/>
          <w:tab w:val="left" w:pos="9886"/>
          <w:tab w:val="left" w:pos="10415"/>
        </w:tabs>
        <w:spacing w:before="62" w:line="360" w:lineRule="auto"/>
        <w:ind w:right="288" w:firstLine="709"/>
        <w:jc w:val="left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203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часа:</w:t>
      </w:r>
      <w:r>
        <w:rPr>
          <w:sz w:val="24"/>
        </w:rPr>
        <w:tab/>
        <w:t>в</w:t>
      </w:r>
      <w:r>
        <w:rPr>
          <w:sz w:val="24"/>
        </w:rPr>
        <w:tab/>
        <w:t>1</w:t>
      </w:r>
      <w:r>
        <w:rPr>
          <w:sz w:val="24"/>
        </w:rPr>
        <w:tab/>
        <w:t>класс</w:t>
      </w:r>
      <w:r>
        <w:rPr>
          <w:sz w:val="24"/>
        </w:rPr>
        <w:tab/>
        <w:t>–</w:t>
      </w:r>
      <w:r>
        <w:rPr>
          <w:sz w:val="24"/>
        </w:rPr>
        <w:tab/>
        <w:t>33</w:t>
      </w:r>
      <w:r>
        <w:rPr>
          <w:sz w:val="24"/>
        </w:rPr>
        <w:tab/>
        <w:t>часа</w:t>
      </w:r>
      <w:r>
        <w:rPr>
          <w:sz w:val="24"/>
        </w:rPr>
        <w:tab/>
        <w:t>(1</w:t>
      </w:r>
      <w:r>
        <w:rPr>
          <w:sz w:val="24"/>
        </w:rPr>
        <w:tab/>
        <w:t>час</w:t>
      </w:r>
      <w:r>
        <w:rPr>
          <w:sz w:val="24"/>
        </w:rPr>
        <w:tab/>
        <w:t>в</w:t>
      </w:r>
      <w:r>
        <w:rPr>
          <w:sz w:val="24"/>
        </w:rPr>
        <w:tab/>
        <w:t>неделю),</w:t>
      </w:r>
      <w:r>
        <w:rPr>
          <w:sz w:val="24"/>
        </w:rPr>
        <w:tab/>
        <w:t>во</w:t>
      </w:r>
      <w:r>
        <w:rPr>
          <w:sz w:val="24"/>
        </w:rPr>
        <w:tab/>
        <w:t>2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68</w:t>
      </w:r>
      <w:r>
        <w:rPr>
          <w:sz w:val="24"/>
        </w:rPr>
        <w:tab/>
        <w:t>часов</w:t>
      </w:r>
    </w:p>
    <w:p w14:paraId="4BEB9648" w14:textId="77777777" w:rsidR="0062385B" w:rsidRDefault="007628E4" w:rsidP="00E17D3C">
      <w:pPr>
        <w:pStyle w:val="a3"/>
      </w:pP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нелелю</w:t>
      </w:r>
      <w:proofErr w:type="spellEnd"/>
      <w:r>
        <w:t>).</w:t>
      </w:r>
    </w:p>
    <w:p w14:paraId="27F12A3D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38"/>
        <w:ind w:left="20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9EE3715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язык: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14:paraId="72C4010F" w14:textId="77777777" w:rsidR="0062385B" w:rsidRDefault="007628E4" w:rsidP="00E17D3C">
      <w:pPr>
        <w:pStyle w:val="a3"/>
        <w:spacing w:before="138" w:line="360" w:lineRule="auto"/>
        <w:ind w:firstLine="709"/>
      </w:pPr>
      <w:r>
        <w:t>Сведения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письменности: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появились</w:t>
      </w:r>
      <w:r>
        <w:rPr>
          <w:spacing w:val="49"/>
        </w:rPr>
        <w:t xml:space="preserve"> </w:t>
      </w:r>
      <w:r>
        <w:t>буквы</w:t>
      </w:r>
      <w:r>
        <w:rPr>
          <w:spacing w:val="48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алфавита.</w:t>
      </w:r>
    </w:p>
    <w:p w14:paraId="646993E2" w14:textId="77777777" w:rsidR="0062385B" w:rsidRDefault="007628E4" w:rsidP="00E17D3C">
      <w:pPr>
        <w:pStyle w:val="a3"/>
        <w:tabs>
          <w:tab w:val="left" w:pos="3102"/>
          <w:tab w:val="left" w:pos="4629"/>
          <w:tab w:val="left" w:pos="5367"/>
          <w:tab w:val="left" w:pos="5747"/>
          <w:tab w:val="left" w:pos="6880"/>
          <w:tab w:val="left" w:pos="7702"/>
          <w:tab w:val="left" w:pos="9225"/>
          <w:tab w:val="left" w:pos="10317"/>
        </w:tabs>
        <w:spacing w:line="360" w:lineRule="auto"/>
        <w:ind w:right="551" w:firstLine="709"/>
      </w:pPr>
      <w:r>
        <w:t>Особенности</w:t>
      </w:r>
      <w:r>
        <w:tab/>
        <w:t>оформления</w:t>
      </w:r>
      <w:r>
        <w:tab/>
        <w:t>книг</w:t>
      </w:r>
      <w:r>
        <w:tab/>
        <w:t>в</w:t>
      </w:r>
      <w:r>
        <w:tab/>
        <w:t>Древней</w:t>
      </w:r>
      <w:r>
        <w:tab/>
        <w:t>Руси:</w:t>
      </w:r>
      <w:r>
        <w:tab/>
        <w:t>оформление</w:t>
      </w:r>
      <w:r>
        <w:tab/>
        <w:t>красной</w:t>
      </w:r>
      <w:r>
        <w:tab/>
      </w:r>
      <w:r>
        <w:rPr>
          <w:spacing w:val="-1"/>
        </w:rPr>
        <w:t>строки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14:paraId="415B339F" w14:textId="77777777" w:rsidR="0062385B" w:rsidRDefault="007628E4" w:rsidP="00E17D3C">
      <w:pPr>
        <w:pStyle w:val="a3"/>
        <w:ind w:left="1491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</w:p>
    <w:p w14:paraId="62D83187" w14:textId="77777777" w:rsidR="0062385B" w:rsidRDefault="007628E4" w:rsidP="00E17D3C">
      <w:pPr>
        <w:pStyle w:val="a3"/>
        <w:spacing w:before="138" w:line="360" w:lineRule="auto"/>
        <w:ind w:firstLine="709"/>
      </w:pPr>
      <w:r>
        <w:t>Оформление буквиц и заставок. Лексические единицы с национально-культурной семантикой,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 русского быта:</w:t>
      </w:r>
    </w:p>
    <w:p w14:paraId="1AF0EEEC" w14:textId="77777777" w:rsidR="0062385B" w:rsidRDefault="007628E4" w:rsidP="00E17D3C">
      <w:pPr>
        <w:pStyle w:val="a3"/>
        <w:ind w:left="1491"/>
      </w:pPr>
      <w:r>
        <w:t>дом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старину: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называлось</w:t>
      </w:r>
      <w:r>
        <w:rPr>
          <w:spacing w:val="14"/>
        </w:rPr>
        <w:t xml:space="preserve"> </w:t>
      </w:r>
      <w:r>
        <w:t>(изба,</w:t>
      </w:r>
      <w:r>
        <w:rPr>
          <w:spacing w:val="14"/>
        </w:rPr>
        <w:t xml:space="preserve"> </w:t>
      </w:r>
      <w:r>
        <w:t>терем,</w:t>
      </w:r>
      <w:r>
        <w:rPr>
          <w:spacing w:val="14"/>
        </w:rPr>
        <w:t xml:space="preserve"> </w:t>
      </w:r>
      <w:r>
        <w:t>хоромы,</w:t>
      </w:r>
      <w:r>
        <w:rPr>
          <w:spacing w:val="14"/>
        </w:rPr>
        <w:t xml:space="preserve"> </w:t>
      </w:r>
      <w:r>
        <w:t>горница,</w:t>
      </w:r>
      <w:r>
        <w:rPr>
          <w:spacing w:val="14"/>
        </w:rPr>
        <w:t xml:space="preserve"> </w:t>
      </w:r>
      <w:r>
        <w:t>светлица,</w:t>
      </w:r>
      <w:r>
        <w:rPr>
          <w:spacing w:val="14"/>
        </w:rPr>
        <w:t xml:space="preserve"> </w:t>
      </w:r>
      <w:r>
        <w:t>светец,</w:t>
      </w:r>
      <w:r>
        <w:rPr>
          <w:spacing w:val="14"/>
        </w:rPr>
        <w:t xml:space="preserve"> </w:t>
      </w:r>
      <w:r>
        <w:t>лучина</w:t>
      </w:r>
      <w:r>
        <w:rPr>
          <w:spacing w:val="14"/>
        </w:rPr>
        <w:t xml:space="preserve"> </w:t>
      </w:r>
      <w:r>
        <w:t>и</w:t>
      </w:r>
    </w:p>
    <w:p w14:paraId="280A9646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933BA4C" w14:textId="77777777" w:rsidR="0062385B" w:rsidRDefault="007628E4" w:rsidP="00E17D3C">
      <w:pPr>
        <w:pStyle w:val="a3"/>
        <w:spacing w:before="138"/>
      </w:pPr>
      <w:r>
        <w:t>т.д.);</w:t>
      </w:r>
    </w:p>
    <w:p w14:paraId="107EB84C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68710869" w14:textId="77777777" w:rsidR="0062385B" w:rsidRDefault="0062385B" w:rsidP="00E17D3C">
      <w:pPr>
        <w:pStyle w:val="a3"/>
        <w:ind w:left="0"/>
        <w:rPr>
          <w:sz w:val="22"/>
        </w:rPr>
      </w:pPr>
    </w:p>
    <w:p w14:paraId="535C84F3" w14:textId="77777777" w:rsidR="0062385B" w:rsidRDefault="007628E4" w:rsidP="00E17D3C">
      <w:pPr>
        <w:pStyle w:val="a3"/>
        <w:spacing w:line="360" w:lineRule="auto"/>
        <w:ind w:left="175"/>
      </w:pPr>
      <w:r>
        <w:t>как</w:t>
      </w:r>
      <w:r>
        <w:rPr>
          <w:spacing w:val="-4"/>
        </w:rPr>
        <w:t xml:space="preserve"> </w:t>
      </w:r>
      <w:r>
        <w:t>называлось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одевались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</w:t>
      </w:r>
      <w:r>
        <w:rPr>
          <w:spacing w:val="-3"/>
        </w:rPr>
        <w:t xml:space="preserve"> </w:t>
      </w:r>
      <w:r>
        <w:t>(кафтан,</w:t>
      </w:r>
      <w:r>
        <w:rPr>
          <w:spacing w:val="-3"/>
        </w:rPr>
        <w:t xml:space="preserve"> </w:t>
      </w:r>
      <w:r>
        <w:t>кушак,</w:t>
      </w:r>
      <w:r>
        <w:rPr>
          <w:spacing w:val="-3"/>
        </w:rPr>
        <w:t xml:space="preserve"> </w:t>
      </w:r>
      <w:r>
        <w:t>рубаха,</w:t>
      </w:r>
      <w:r>
        <w:rPr>
          <w:spacing w:val="-2"/>
        </w:rPr>
        <w:t xml:space="preserve"> </w:t>
      </w:r>
      <w:r>
        <w:t>сарафан,</w:t>
      </w:r>
      <w:r>
        <w:rPr>
          <w:spacing w:val="-4"/>
        </w:rPr>
        <w:t xml:space="preserve"> </w:t>
      </w:r>
      <w:r>
        <w:t>лапти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  <w:r>
        <w:rPr>
          <w:spacing w:val="-5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(пословицах,</w:t>
      </w:r>
      <w:r>
        <w:rPr>
          <w:spacing w:val="-1"/>
        </w:rPr>
        <w:t xml:space="preserve"> </w:t>
      </w:r>
      <w:r>
        <w:t>поговорках,</w:t>
      </w:r>
      <w:r>
        <w:rPr>
          <w:spacing w:val="-3"/>
        </w:rPr>
        <w:t xml:space="preserve"> </w:t>
      </w:r>
      <w:r>
        <w:t>загадках,</w:t>
      </w:r>
      <w:r>
        <w:rPr>
          <w:spacing w:val="-2"/>
        </w:rPr>
        <w:t xml:space="preserve"> </w:t>
      </w:r>
      <w:r>
        <w:t>прибаутках).</w:t>
      </w:r>
    </w:p>
    <w:p w14:paraId="1F655232" w14:textId="77777777" w:rsidR="0062385B" w:rsidRDefault="007628E4" w:rsidP="00E17D3C">
      <w:pPr>
        <w:pStyle w:val="a3"/>
        <w:ind w:left="175" w:right="7888"/>
      </w:pPr>
      <w:r>
        <w:t>Проектное</w:t>
      </w:r>
      <w:r>
        <w:rPr>
          <w:spacing w:val="-5"/>
        </w:rPr>
        <w:t xml:space="preserve"> </w:t>
      </w:r>
      <w:r>
        <w:t>задание.</w:t>
      </w:r>
    </w:p>
    <w:p w14:paraId="0D0EFB91" w14:textId="77777777" w:rsidR="0062385B" w:rsidRDefault="007628E4" w:rsidP="00E17D3C">
      <w:pPr>
        <w:pStyle w:val="a3"/>
        <w:spacing w:before="138"/>
        <w:ind w:left="175" w:right="7888"/>
      </w:pPr>
      <w:r>
        <w:t>Словарь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картинках.</w:t>
      </w:r>
    </w:p>
    <w:p w14:paraId="12D5B462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896"/>
        </w:tabs>
        <w:spacing w:before="138"/>
        <w:ind w:left="895" w:hanging="72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2B75CAC0" w14:textId="77777777" w:rsidR="0062385B" w:rsidRDefault="007628E4" w:rsidP="00E17D3C">
      <w:pPr>
        <w:pStyle w:val="a3"/>
        <w:spacing w:before="138"/>
        <w:ind w:left="175"/>
      </w:pPr>
      <w:r>
        <w:t>Как</w:t>
      </w:r>
      <w:r>
        <w:rPr>
          <w:spacing w:val="25"/>
        </w:rPr>
        <w:t xml:space="preserve"> </w:t>
      </w:r>
      <w:r>
        <w:t>нельзя</w:t>
      </w:r>
      <w:r>
        <w:rPr>
          <w:spacing w:val="84"/>
        </w:rPr>
        <w:t xml:space="preserve"> </w:t>
      </w:r>
      <w:r>
        <w:t>произносить</w:t>
      </w:r>
      <w:r>
        <w:rPr>
          <w:spacing w:val="84"/>
        </w:rPr>
        <w:t xml:space="preserve"> </w:t>
      </w:r>
      <w:r>
        <w:t>слова</w:t>
      </w:r>
      <w:r>
        <w:rPr>
          <w:spacing w:val="85"/>
        </w:rPr>
        <w:t xml:space="preserve"> </w:t>
      </w:r>
      <w:r>
        <w:t>(пропедевтическая</w:t>
      </w:r>
      <w:r>
        <w:rPr>
          <w:spacing w:val="84"/>
        </w:rPr>
        <w:t xml:space="preserve"> </w:t>
      </w:r>
      <w:r>
        <w:t>работа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предупреждению</w:t>
      </w:r>
      <w:r>
        <w:rPr>
          <w:spacing w:val="85"/>
        </w:rPr>
        <w:t xml:space="preserve"> </w:t>
      </w:r>
      <w:r>
        <w:t>ошибок</w:t>
      </w:r>
      <w:r>
        <w:rPr>
          <w:spacing w:val="84"/>
        </w:rPr>
        <w:t xml:space="preserve"> </w:t>
      </w:r>
      <w:r>
        <w:t>в</w:t>
      </w:r>
    </w:p>
    <w:p w14:paraId="60EFF599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276" w:space="40"/>
            <w:col w:w="10254"/>
          </w:cols>
        </w:sectPr>
      </w:pPr>
    </w:p>
    <w:p w14:paraId="70ADE438" w14:textId="77777777" w:rsidR="0062385B" w:rsidRDefault="007628E4" w:rsidP="00E17D3C">
      <w:pPr>
        <w:pStyle w:val="a3"/>
        <w:spacing w:before="138"/>
      </w:pPr>
      <w:r>
        <w:t>произношении</w:t>
      </w:r>
      <w:r>
        <w:rPr>
          <w:spacing w:val="-9"/>
        </w:rPr>
        <w:t xml:space="preserve"> </w:t>
      </w:r>
      <w:r>
        <w:t>слов).</w:t>
      </w:r>
    </w:p>
    <w:p w14:paraId="5A1918ED" w14:textId="77777777" w:rsidR="0062385B" w:rsidRDefault="007628E4" w:rsidP="00E17D3C">
      <w:pPr>
        <w:pStyle w:val="a3"/>
        <w:spacing w:before="138"/>
        <w:ind w:left="1491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ударения.</w:t>
      </w:r>
    </w:p>
    <w:p w14:paraId="0FDE1B2F" w14:textId="77777777" w:rsidR="0062385B" w:rsidRDefault="007628E4" w:rsidP="00E17D3C">
      <w:pPr>
        <w:pStyle w:val="a3"/>
        <w:tabs>
          <w:tab w:val="left" w:pos="1342"/>
          <w:tab w:val="left" w:pos="3129"/>
          <w:tab w:val="left" w:pos="3241"/>
          <w:tab w:val="left" w:pos="3819"/>
          <w:tab w:val="left" w:pos="4059"/>
          <w:tab w:val="left" w:pos="5833"/>
          <w:tab w:val="left" w:pos="6343"/>
          <w:tab w:val="left" w:pos="7382"/>
          <w:tab w:val="left" w:pos="7989"/>
          <w:tab w:val="left" w:pos="8125"/>
          <w:tab w:val="left" w:pos="9409"/>
          <w:tab w:val="left" w:pos="10130"/>
        </w:tabs>
        <w:spacing w:before="139" w:line="360" w:lineRule="auto"/>
        <w:ind w:right="641" w:firstLine="709"/>
      </w:pPr>
      <w:r>
        <w:t>Звукопись</w:t>
      </w:r>
      <w:r>
        <w:tab/>
        <w:t>в</w:t>
      </w:r>
      <w:r>
        <w:tab/>
        <w:t>стихотворном</w:t>
      </w:r>
      <w:r>
        <w:tab/>
        <w:t>художественном</w:t>
      </w:r>
      <w:r>
        <w:tab/>
      </w:r>
      <w:r>
        <w:tab/>
        <w:t>тексте.</w:t>
      </w:r>
      <w:r>
        <w:tab/>
        <w:t>Наблюдение</w:t>
      </w:r>
      <w:r>
        <w:rPr>
          <w:spacing w:val="1"/>
        </w:rPr>
        <w:t xml:space="preserve"> </w:t>
      </w:r>
      <w:r>
        <w:t>за</w:t>
      </w:r>
      <w:r>
        <w:tab/>
        <w:t>сочетаемостью</w:t>
      </w:r>
      <w:r>
        <w:tab/>
      </w:r>
      <w:r>
        <w:tab/>
        <w:t>слов</w:t>
      </w:r>
      <w:r>
        <w:tab/>
      </w:r>
      <w:r>
        <w:tab/>
        <w:t>(пропедевтическая</w:t>
      </w:r>
      <w:r>
        <w:tab/>
        <w:t>работа</w:t>
      </w:r>
      <w:r>
        <w:tab/>
        <w:t>по</w:t>
      </w:r>
      <w:r>
        <w:tab/>
        <w:t>предупреждению</w:t>
      </w:r>
      <w:r>
        <w:tab/>
      </w:r>
      <w:r>
        <w:rPr>
          <w:spacing w:val="-1"/>
        </w:rPr>
        <w:t>ошибок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14:paraId="56C5A0C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76B6EAA8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Секреты диалога: учимся разговаривать друг с другом и со взрослыми. Диалоговая 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похвалить товарища? Как правильно поблагодарить?). Цели и виды вопросов (вопрос-уточнение,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запрос на</w:t>
      </w:r>
      <w:r>
        <w:rPr>
          <w:spacing w:val="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14:paraId="6255177B" w14:textId="77777777" w:rsidR="0062385B" w:rsidRDefault="007628E4" w:rsidP="00E17D3C">
      <w:pPr>
        <w:pStyle w:val="a3"/>
        <w:spacing w:line="360" w:lineRule="auto"/>
        <w:ind w:right="284" w:firstLine="709"/>
      </w:pPr>
      <w:r>
        <w:t>Различные приемы слушания научно-познавательных и художественных текстов об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14:paraId="7572AB9D" w14:textId="77777777" w:rsidR="0062385B" w:rsidRDefault="007628E4" w:rsidP="00E17D3C">
      <w:pPr>
        <w:pStyle w:val="a3"/>
        <w:ind w:left="1491"/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14:paraId="4B2E8F62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38"/>
        <w:ind w:left="20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43F8B6D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язык: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(25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14:paraId="24D4B2DC" w14:textId="77777777" w:rsidR="0062385B" w:rsidRDefault="007628E4" w:rsidP="00E17D3C">
      <w:pPr>
        <w:pStyle w:val="a3"/>
        <w:spacing w:before="138"/>
        <w:ind w:left="1491"/>
      </w:pPr>
      <w:r>
        <w:t>Лексические</w:t>
      </w:r>
      <w:r>
        <w:rPr>
          <w:spacing w:val="13"/>
        </w:rPr>
        <w:t xml:space="preserve"> </w:t>
      </w:r>
      <w:r>
        <w:t>единицы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национально-культурной</w:t>
      </w:r>
      <w:r>
        <w:rPr>
          <w:spacing w:val="72"/>
        </w:rPr>
        <w:t xml:space="preserve"> </w:t>
      </w:r>
      <w:r>
        <w:t>семантикой,</w:t>
      </w:r>
      <w:r>
        <w:rPr>
          <w:spacing w:val="72"/>
        </w:rPr>
        <w:t xml:space="preserve"> </w:t>
      </w:r>
      <w:r>
        <w:t>называющие</w:t>
      </w:r>
      <w:r>
        <w:rPr>
          <w:spacing w:val="72"/>
        </w:rPr>
        <w:t xml:space="preserve"> </w:t>
      </w:r>
      <w:r>
        <w:t>игры,</w:t>
      </w:r>
      <w:r>
        <w:rPr>
          <w:spacing w:val="72"/>
        </w:rPr>
        <w:t xml:space="preserve"> </w:t>
      </w:r>
      <w:r>
        <w:t>забавы,</w:t>
      </w:r>
    </w:p>
    <w:p w14:paraId="0EDE68BC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05649A5D" w14:textId="77777777" w:rsidR="0062385B" w:rsidRDefault="007628E4" w:rsidP="00E17D3C">
      <w:pPr>
        <w:pStyle w:val="a3"/>
        <w:spacing w:before="62"/>
      </w:pPr>
      <w:r>
        <w:lastRenderedPageBreak/>
        <w:t>игрушки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городки,</w:t>
      </w:r>
      <w:r>
        <w:rPr>
          <w:spacing w:val="-7"/>
        </w:rPr>
        <w:t xml:space="preserve"> </w:t>
      </w:r>
      <w:r>
        <w:t>салочки,</w:t>
      </w:r>
      <w:r>
        <w:rPr>
          <w:spacing w:val="-6"/>
        </w:rPr>
        <w:t xml:space="preserve"> </w:t>
      </w:r>
      <w:r>
        <w:t>салазки,</w:t>
      </w:r>
      <w:r>
        <w:rPr>
          <w:spacing w:val="-7"/>
        </w:rPr>
        <w:t xml:space="preserve"> </w:t>
      </w:r>
      <w:r>
        <w:t>санки,</w:t>
      </w:r>
      <w:r>
        <w:rPr>
          <w:spacing w:val="-7"/>
        </w:rPr>
        <w:t xml:space="preserve"> </w:t>
      </w:r>
      <w:r>
        <w:t>волчок,</w:t>
      </w:r>
      <w:r>
        <w:rPr>
          <w:spacing w:val="-7"/>
        </w:rPr>
        <w:t xml:space="preserve"> </w:t>
      </w:r>
      <w:r>
        <w:t>свистулька).</w:t>
      </w:r>
    </w:p>
    <w:p w14:paraId="7F829FBF" w14:textId="77777777" w:rsidR="0062385B" w:rsidRDefault="007628E4" w:rsidP="00E17D3C">
      <w:pPr>
        <w:pStyle w:val="a3"/>
        <w:tabs>
          <w:tab w:val="left" w:pos="3015"/>
          <w:tab w:val="left" w:pos="4135"/>
          <w:tab w:val="left" w:pos="4460"/>
          <w:tab w:val="left" w:pos="7270"/>
          <w:tab w:val="left" w:pos="8745"/>
          <w:tab w:val="left" w:pos="10273"/>
        </w:tabs>
        <w:spacing w:before="138" w:line="360" w:lineRule="auto"/>
        <w:ind w:right="289" w:firstLine="709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tab/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14:paraId="51376AE8" w14:textId="77777777" w:rsidR="0062385B" w:rsidRDefault="007628E4" w:rsidP="00E17D3C">
      <w:pPr>
        <w:pStyle w:val="a5"/>
        <w:numPr>
          <w:ilvl w:val="0"/>
          <w:numId w:val="84"/>
        </w:numPr>
        <w:tabs>
          <w:tab w:val="left" w:pos="182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7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"/>
          <w:sz w:val="24"/>
        </w:rPr>
        <w:t xml:space="preserve"> </w:t>
      </w:r>
      <w:r>
        <w:rPr>
          <w:sz w:val="24"/>
        </w:rPr>
        <w:t>ухват,</w:t>
      </w:r>
      <w:r>
        <w:rPr>
          <w:spacing w:val="7"/>
          <w:sz w:val="24"/>
        </w:rPr>
        <w:t xml:space="preserve"> </w:t>
      </w:r>
      <w:r>
        <w:rPr>
          <w:sz w:val="24"/>
        </w:rPr>
        <w:t>ушат,</w:t>
      </w:r>
      <w:r>
        <w:rPr>
          <w:spacing w:val="7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2"/>
          <w:sz w:val="24"/>
        </w:rPr>
        <w:t xml:space="preserve"> </w:t>
      </w:r>
      <w:r>
        <w:rPr>
          <w:sz w:val="24"/>
        </w:rPr>
        <w:t>крынка,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ковш,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решето, веретено,</w:t>
      </w:r>
      <w:r>
        <w:rPr>
          <w:spacing w:val="-2"/>
          <w:sz w:val="24"/>
        </w:rPr>
        <w:t xml:space="preserve"> </w:t>
      </w:r>
      <w:r>
        <w:rPr>
          <w:sz w:val="24"/>
        </w:rPr>
        <w:t>серп,</w:t>
      </w:r>
      <w:r>
        <w:rPr>
          <w:spacing w:val="-1"/>
          <w:sz w:val="24"/>
        </w:rPr>
        <w:t xml:space="preserve"> </w:t>
      </w:r>
      <w:r>
        <w:rPr>
          <w:sz w:val="24"/>
        </w:rPr>
        <w:t>коса,</w:t>
      </w:r>
      <w:r>
        <w:rPr>
          <w:spacing w:val="-2"/>
          <w:sz w:val="24"/>
        </w:rPr>
        <w:t xml:space="preserve"> </w:t>
      </w:r>
      <w:r>
        <w:rPr>
          <w:sz w:val="24"/>
        </w:rPr>
        <w:t>плуг),</w:t>
      </w:r>
    </w:p>
    <w:p w14:paraId="560D1E52" w14:textId="77777777" w:rsidR="0062385B" w:rsidRDefault="007628E4" w:rsidP="00E17D3C">
      <w:pPr>
        <w:pStyle w:val="a5"/>
        <w:numPr>
          <w:ilvl w:val="0"/>
          <w:numId w:val="84"/>
        </w:numPr>
        <w:tabs>
          <w:tab w:val="left" w:pos="1801"/>
        </w:tabs>
        <w:spacing w:line="360" w:lineRule="auto"/>
        <w:ind w:right="297" w:firstLine="709"/>
        <w:jc w:val="left"/>
        <w:rPr>
          <w:sz w:val="24"/>
        </w:rPr>
      </w:pPr>
      <w:r>
        <w:rPr>
          <w:sz w:val="24"/>
        </w:rPr>
        <w:t>слова,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то,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ели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4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6"/>
          <w:sz w:val="24"/>
        </w:rPr>
        <w:t xml:space="preserve"> </w:t>
      </w:r>
      <w:r>
        <w:rPr>
          <w:sz w:val="24"/>
        </w:rPr>
        <w:t>тюря,</w:t>
      </w:r>
      <w:r>
        <w:rPr>
          <w:spacing w:val="45"/>
          <w:sz w:val="24"/>
        </w:rPr>
        <w:t xml:space="preserve"> </w:t>
      </w:r>
      <w:r>
        <w:rPr>
          <w:sz w:val="24"/>
        </w:rPr>
        <w:t>полба,</w:t>
      </w:r>
      <w:r>
        <w:rPr>
          <w:spacing w:val="46"/>
          <w:sz w:val="24"/>
        </w:rPr>
        <w:t xml:space="preserve"> </w:t>
      </w:r>
      <w:r>
        <w:rPr>
          <w:sz w:val="24"/>
        </w:rPr>
        <w:t>каша,</w:t>
      </w:r>
      <w:r>
        <w:rPr>
          <w:spacing w:val="45"/>
          <w:sz w:val="24"/>
        </w:rPr>
        <w:t xml:space="preserve"> </w:t>
      </w:r>
      <w:r>
        <w:rPr>
          <w:sz w:val="24"/>
        </w:rPr>
        <w:t>щи,</w:t>
      </w:r>
      <w:r>
        <w:rPr>
          <w:spacing w:val="46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3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калач,</w:t>
      </w:r>
      <w:r>
        <w:rPr>
          <w:spacing w:val="-3"/>
          <w:sz w:val="24"/>
        </w:rPr>
        <w:t xml:space="preserve"> </w:t>
      </w:r>
      <w:r>
        <w:rPr>
          <w:sz w:val="24"/>
        </w:rPr>
        <w:t>коврижки):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</w:p>
    <w:p w14:paraId="50511A09" w14:textId="77777777" w:rsidR="0062385B" w:rsidRDefault="007628E4" w:rsidP="00E17D3C">
      <w:pPr>
        <w:pStyle w:val="a5"/>
        <w:numPr>
          <w:ilvl w:val="0"/>
          <w:numId w:val="84"/>
        </w:numPr>
        <w:tabs>
          <w:tab w:val="left" w:pos="1784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слова,</w:t>
      </w:r>
      <w:r>
        <w:rPr>
          <w:spacing w:val="3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то,</w:t>
      </w:r>
      <w:r>
        <w:rPr>
          <w:spacing w:val="30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3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30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30"/>
          <w:sz w:val="24"/>
        </w:rPr>
        <w:t xml:space="preserve"> </w:t>
      </w:r>
      <w:r>
        <w:rPr>
          <w:sz w:val="24"/>
        </w:rPr>
        <w:t>дети</w:t>
      </w:r>
      <w:r>
        <w:rPr>
          <w:spacing w:val="3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30"/>
          <w:sz w:val="24"/>
        </w:rPr>
        <w:t xml:space="preserve"> </w:t>
      </w:r>
      <w:r>
        <w:rPr>
          <w:sz w:val="24"/>
        </w:rPr>
        <w:t>тулуп,</w:t>
      </w:r>
      <w:r>
        <w:rPr>
          <w:spacing w:val="30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рубаха, лапти).</w:t>
      </w:r>
    </w:p>
    <w:p w14:paraId="5260BAD6" w14:textId="77777777" w:rsidR="0062385B" w:rsidRDefault="007628E4" w:rsidP="00E17D3C">
      <w:pPr>
        <w:pStyle w:val="a3"/>
        <w:tabs>
          <w:tab w:val="left" w:pos="3158"/>
          <w:tab w:val="left" w:pos="4719"/>
          <w:tab w:val="left" w:pos="6790"/>
          <w:tab w:val="left" w:pos="8760"/>
          <w:tab w:val="left" w:pos="10058"/>
        </w:tabs>
        <w:ind w:left="1491"/>
      </w:pPr>
      <w:r>
        <w:t>Пословицы,</w:t>
      </w:r>
      <w:r>
        <w:tab/>
        <w:t>поговорки,</w:t>
      </w:r>
      <w:r>
        <w:tab/>
        <w:t>фразеологизмы,</w:t>
      </w:r>
      <w:r>
        <w:tab/>
        <w:t>возникновение</w:t>
      </w:r>
      <w:r>
        <w:tab/>
        <w:t>которых</w:t>
      </w:r>
      <w:r>
        <w:tab/>
        <w:t>связано</w:t>
      </w:r>
    </w:p>
    <w:p w14:paraId="63EC8F56" w14:textId="77777777" w:rsidR="0062385B" w:rsidRDefault="007628E4" w:rsidP="00E17D3C">
      <w:pPr>
        <w:pStyle w:val="a3"/>
        <w:spacing w:before="138" w:line="360" w:lineRule="auto"/>
        <w:ind w:right="284"/>
      </w:pPr>
      <w:r>
        <w:t>с предметами и явлениями традиционного русского быта: игры, утварь, орудия труда, еда, одежда</w:t>
      </w:r>
      <w:r>
        <w:rPr>
          <w:spacing w:val="1"/>
        </w:rPr>
        <w:t xml:space="preserve"> </w:t>
      </w:r>
      <w:r>
        <w:t>(например, каши не сваришь, ни за какие коврижки). Сравнение русских пословиц и поговорок с</w:t>
      </w:r>
      <w:r>
        <w:rPr>
          <w:spacing w:val="1"/>
        </w:rPr>
        <w:t xml:space="preserve"> </w:t>
      </w:r>
      <w:r>
        <w:t>пословицами и поговорками других народов. Сравнение фразеологизмов, имеющих в разных языках</w:t>
      </w:r>
      <w:r>
        <w:rPr>
          <w:spacing w:val="1"/>
        </w:rPr>
        <w:t xml:space="preserve"> </w:t>
      </w:r>
      <w:r>
        <w:t>общий смысл, но различную образную форму (например, ехать в Тулу со своим самоваром (рус.);</w:t>
      </w:r>
      <w:r>
        <w:rPr>
          <w:spacing w:val="1"/>
        </w:rPr>
        <w:t xml:space="preserve"> </w:t>
      </w:r>
      <w:r>
        <w:t>ехать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дровами</w:t>
      </w:r>
      <w:r>
        <w:rPr>
          <w:spacing w:val="-1"/>
        </w:rPr>
        <w:t xml:space="preserve"> </w:t>
      </w:r>
      <w:r>
        <w:t>(тат.).</w:t>
      </w:r>
    </w:p>
    <w:p w14:paraId="0543D028" w14:textId="77777777" w:rsidR="0062385B" w:rsidRDefault="007628E4" w:rsidP="00E17D3C">
      <w:pPr>
        <w:pStyle w:val="a3"/>
        <w:ind w:left="1491"/>
      </w:pPr>
      <w:r>
        <w:t>Проектное</w:t>
      </w:r>
      <w:r>
        <w:rPr>
          <w:spacing w:val="-5"/>
        </w:rPr>
        <w:t xml:space="preserve"> </w:t>
      </w:r>
      <w:r>
        <w:t>задание.</w:t>
      </w:r>
    </w:p>
    <w:p w14:paraId="15952FF4" w14:textId="77777777" w:rsidR="0062385B" w:rsidRDefault="007628E4" w:rsidP="00E17D3C">
      <w:pPr>
        <w:pStyle w:val="a3"/>
        <w:spacing w:before="138"/>
        <w:ind w:left="1491"/>
      </w:pPr>
      <w:r>
        <w:t>Словарь</w:t>
      </w:r>
      <w:r>
        <w:rPr>
          <w:spacing w:val="-5"/>
        </w:rPr>
        <w:t xml:space="preserve"> </w:t>
      </w:r>
      <w:r>
        <w:t>«Почему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называется?».</w:t>
      </w:r>
    </w:p>
    <w:p w14:paraId="175D5792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2F52ACB" w14:textId="77777777" w:rsidR="0062385B" w:rsidRDefault="007628E4" w:rsidP="00E17D3C">
      <w:pPr>
        <w:pStyle w:val="a3"/>
        <w:tabs>
          <w:tab w:val="left" w:pos="2519"/>
          <w:tab w:val="left" w:pos="4238"/>
          <w:tab w:val="left" w:pos="6173"/>
          <w:tab w:val="left" w:pos="7384"/>
          <w:tab w:val="left" w:pos="9956"/>
        </w:tabs>
        <w:spacing w:before="138" w:line="360" w:lineRule="auto"/>
        <w:ind w:right="927" w:firstLine="709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427794C6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Смыслоразличительная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ударения.</w:t>
      </w:r>
      <w:r>
        <w:rPr>
          <w:spacing w:val="7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изменением</w:t>
      </w:r>
      <w:r>
        <w:rPr>
          <w:spacing w:val="7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ударений.</w:t>
      </w:r>
    </w:p>
    <w:p w14:paraId="0093407B" w14:textId="77777777" w:rsidR="0062385B" w:rsidRDefault="007628E4" w:rsidP="00E17D3C">
      <w:pPr>
        <w:pStyle w:val="a3"/>
        <w:ind w:left="1491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</w:p>
    <w:p w14:paraId="2C1D6C47" w14:textId="77777777" w:rsidR="0062385B" w:rsidRDefault="007628E4" w:rsidP="00E17D3C">
      <w:pPr>
        <w:pStyle w:val="a3"/>
        <w:tabs>
          <w:tab w:val="left" w:pos="2659"/>
          <w:tab w:val="left" w:pos="3008"/>
          <w:tab w:val="left" w:pos="3967"/>
          <w:tab w:val="left" w:pos="4861"/>
          <w:tab w:val="left" w:pos="6214"/>
          <w:tab w:val="left" w:pos="7127"/>
          <w:tab w:val="left" w:pos="7476"/>
          <w:tab w:val="left" w:pos="8416"/>
          <w:tab w:val="left" w:pos="8750"/>
          <w:tab w:val="left" w:pos="9832"/>
          <w:tab w:val="left" w:pos="10479"/>
        </w:tabs>
        <w:spacing w:before="138" w:line="360" w:lineRule="auto"/>
        <w:ind w:right="519" w:firstLine="709"/>
      </w:pPr>
      <w:r>
        <w:t>Слушаем</w:t>
      </w:r>
      <w:r>
        <w:tab/>
        <w:t>и</w:t>
      </w:r>
      <w:r>
        <w:tab/>
        <w:t>учимся</w:t>
      </w:r>
      <w:r>
        <w:tab/>
        <w:t>читать</w:t>
      </w:r>
      <w:r>
        <w:tab/>
        <w:t>фрагменты</w:t>
      </w:r>
      <w:r>
        <w:tab/>
        <w:t>стихов</w:t>
      </w:r>
      <w:r>
        <w:tab/>
        <w:t>и</w:t>
      </w:r>
      <w:r>
        <w:tab/>
        <w:t>сказок,</w:t>
      </w:r>
      <w:r>
        <w:tab/>
        <w:t>в</w:t>
      </w:r>
      <w:r>
        <w:tab/>
        <w:t>которых</w:t>
      </w:r>
      <w:r>
        <w:tab/>
        <w:t>есть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1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ударением.</w:t>
      </w:r>
    </w:p>
    <w:p w14:paraId="7FCF9F1B" w14:textId="77777777" w:rsidR="0062385B" w:rsidRDefault="007628E4" w:rsidP="00E17D3C">
      <w:pPr>
        <w:pStyle w:val="a3"/>
        <w:spacing w:line="360" w:lineRule="auto"/>
        <w:ind w:left="1491"/>
      </w:pPr>
      <w:r>
        <w:t>Разные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толкования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сочетаемостью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 навыков.</w:t>
      </w:r>
    </w:p>
    <w:p w14:paraId="5B17C6C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3A32B5F6" w14:textId="77777777" w:rsidR="0062385B" w:rsidRDefault="007628E4" w:rsidP="00E17D3C">
      <w:pPr>
        <w:pStyle w:val="a3"/>
        <w:tabs>
          <w:tab w:val="left" w:pos="2479"/>
          <w:tab w:val="left" w:pos="4392"/>
          <w:tab w:val="left" w:pos="5454"/>
          <w:tab w:val="left" w:pos="7608"/>
          <w:tab w:val="left" w:pos="9642"/>
        </w:tabs>
        <w:spacing w:before="138" w:line="360" w:lineRule="auto"/>
        <w:ind w:right="284" w:firstLine="709"/>
      </w:pPr>
      <w:r>
        <w:t>Приемы</w:t>
      </w:r>
      <w:r>
        <w:rPr>
          <w:spacing w:val="1"/>
        </w:rPr>
        <w:t xml:space="preserve"> </w:t>
      </w:r>
      <w:r>
        <w:t>общения: убеждение,</w:t>
      </w:r>
      <w:r>
        <w:rPr>
          <w:spacing w:val="1"/>
        </w:rPr>
        <w:t xml:space="preserve"> </w:t>
      </w:r>
      <w:r>
        <w:t>уговаривание, просьба, похвала</w:t>
      </w:r>
      <w:r>
        <w:rPr>
          <w:spacing w:val="1"/>
        </w:rPr>
        <w:t xml:space="preserve"> </w:t>
      </w:r>
      <w:r>
        <w:t>и др., 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диалоге,</w:t>
      </w:r>
      <w:r>
        <w:tab/>
        <w:t>уклонение</w:t>
      </w:r>
      <w:r>
        <w:tab/>
        <w:t>от</w:t>
      </w:r>
      <w:r>
        <w:tab/>
        <w:t>инициативы,</w:t>
      </w:r>
      <w:r>
        <w:tab/>
        <w:t>завершение</w:t>
      </w:r>
      <w:r>
        <w:tab/>
        <w:t>диалога</w:t>
      </w:r>
    </w:p>
    <w:p w14:paraId="467B7223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несогласие,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убедить</w:t>
      </w:r>
      <w:r>
        <w:rPr>
          <w:spacing w:val="-3"/>
        </w:rPr>
        <w:t xml:space="preserve"> </w:t>
      </w:r>
      <w:r>
        <w:t>товарища).</w:t>
      </w:r>
    </w:p>
    <w:p w14:paraId="08D68568" w14:textId="77777777" w:rsidR="0062385B" w:rsidRDefault="007628E4" w:rsidP="00E17D3C">
      <w:pPr>
        <w:pStyle w:val="a3"/>
        <w:tabs>
          <w:tab w:val="left" w:pos="3170"/>
          <w:tab w:val="left" w:pos="4412"/>
          <w:tab w:val="left" w:pos="5652"/>
          <w:tab w:val="left" w:pos="6817"/>
          <w:tab w:val="left" w:pos="8412"/>
          <w:tab w:val="left" w:pos="9807"/>
        </w:tabs>
        <w:spacing w:before="138"/>
        <w:ind w:left="1491"/>
      </w:pPr>
      <w:r>
        <w:t>Особенности</w:t>
      </w:r>
      <w:r>
        <w:tab/>
        <w:t>русского</w:t>
      </w:r>
      <w:r>
        <w:tab/>
        <w:t>речевого</w:t>
      </w:r>
      <w:r>
        <w:tab/>
        <w:t>этикета.</w:t>
      </w:r>
      <w:r>
        <w:tab/>
        <w:t>Устойчивые</w:t>
      </w:r>
      <w:r>
        <w:tab/>
        <w:t>этикетные</w:t>
      </w:r>
      <w:r>
        <w:tab/>
        <w:t>выражения</w:t>
      </w:r>
    </w:p>
    <w:p w14:paraId="28C88E58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13"/>
        </w:rPr>
        <w:t xml:space="preserve"> </w:t>
      </w:r>
      <w:r>
        <w:t>учебно-научной</w:t>
      </w:r>
      <w:r>
        <w:rPr>
          <w:spacing w:val="13"/>
        </w:rPr>
        <w:t xml:space="preserve"> </w:t>
      </w:r>
      <w:r>
        <w:t>коммуникации:</w:t>
      </w:r>
      <w:r>
        <w:rPr>
          <w:spacing w:val="13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обращения,</w:t>
      </w:r>
      <w:r>
        <w:rPr>
          <w:spacing w:val="13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этикетных</w:t>
      </w:r>
      <w:r>
        <w:rPr>
          <w:spacing w:val="13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неофициальной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обращений</w:t>
      </w:r>
      <w:r>
        <w:rPr>
          <w:spacing w:val="6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вы.</w:t>
      </w:r>
    </w:p>
    <w:p w14:paraId="31099C36" w14:textId="77777777" w:rsidR="0062385B" w:rsidRDefault="007628E4" w:rsidP="00E17D3C">
      <w:pPr>
        <w:pStyle w:val="a3"/>
        <w:spacing w:line="360" w:lineRule="auto"/>
        <w:ind w:right="283" w:firstLine="709"/>
      </w:pPr>
      <w:r>
        <w:t>Устный</w:t>
      </w:r>
      <w:r>
        <w:rPr>
          <w:spacing w:val="29"/>
        </w:rPr>
        <w:t xml:space="preserve"> </w:t>
      </w:r>
      <w:r>
        <w:t>ответ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жанр</w:t>
      </w:r>
      <w:r>
        <w:rPr>
          <w:spacing w:val="29"/>
        </w:rPr>
        <w:t xml:space="preserve"> </w:t>
      </w:r>
      <w:r>
        <w:t>монологической</w:t>
      </w:r>
      <w:r>
        <w:rPr>
          <w:spacing w:val="29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учебно-научной</w:t>
      </w:r>
      <w:r>
        <w:rPr>
          <w:spacing w:val="29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развернутый ответ, ответ-добавление (на практическом</w:t>
      </w:r>
      <w:r>
        <w:rPr>
          <w:spacing w:val="-2"/>
        </w:rPr>
        <w:t xml:space="preserve"> </w:t>
      </w:r>
      <w:r>
        <w:t>уровне).</w:t>
      </w:r>
    </w:p>
    <w:p w14:paraId="58BAA014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A9BFEA7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Связь</w:t>
      </w:r>
      <w:r>
        <w:rPr>
          <w:spacing w:val="11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связи:</w:t>
      </w:r>
      <w:r>
        <w:rPr>
          <w:spacing w:val="12"/>
        </w:rPr>
        <w:t xml:space="preserve"> </w:t>
      </w:r>
      <w:r>
        <w:t>лексический</w:t>
      </w:r>
      <w:r>
        <w:rPr>
          <w:spacing w:val="11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14:paraId="1D8508EA" w14:textId="77777777" w:rsidR="0062385B" w:rsidRDefault="007628E4" w:rsidP="00E17D3C">
      <w:pPr>
        <w:pStyle w:val="a3"/>
        <w:tabs>
          <w:tab w:val="left" w:pos="2769"/>
          <w:tab w:val="left" w:pos="5520"/>
          <w:tab w:val="left" w:pos="6644"/>
          <w:tab w:val="left" w:pos="7077"/>
          <w:tab w:val="left" w:pos="8528"/>
          <w:tab w:val="left" w:pos="9594"/>
          <w:tab w:val="left" w:pos="10149"/>
        </w:tabs>
        <w:spacing w:line="360" w:lineRule="auto"/>
        <w:ind w:right="598" w:firstLine="709"/>
      </w:pPr>
      <w:r>
        <w:t>Создание</w:t>
      </w:r>
      <w:r>
        <w:tab/>
        <w:t>текстов-повествований:</w:t>
      </w:r>
      <w:r>
        <w:tab/>
        <w:t>заметки</w:t>
      </w:r>
      <w:r>
        <w:tab/>
        <w:t>о</w:t>
      </w:r>
      <w:r>
        <w:tab/>
        <w:t>посещении</w:t>
      </w:r>
      <w:r>
        <w:tab/>
        <w:t>музеев,</w:t>
      </w:r>
      <w:r>
        <w:tab/>
        <w:t>об</w:t>
      </w:r>
      <w:r>
        <w:tab/>
      </w:r>
      <w:r>
        <w:rPr>
          <w:spacing w:val="-1"/>
        </w:rP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14:paraId="13B3ADFC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Создание текста: развёрнутое толкование значения слова. Анализ информации прочитанного 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текста:</w:t>
      </w:r>
    </w:p>
    <w:p w14:paraId="6F266021" w14:textId="77777777" w:rsidR="0062385B" w:rsidRDefault="007628E4" w:rsidP="00E17D3C">
      <w:pPr>
        <w:pStyle w:val="a3"/>
        <w:spacing w:line="360" w:lineRule="auto"/>
        <w:ind w:firstLine="709"/>
      </w:pPr>
      <w:r>
        <w:t>различение</w:t>
      </w:r>
      <w:r>
        <w:rPr>
          <w:spacing w:val="46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фактов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второстепенных,</w:t>
      </w:r>
      <w:r>
        <w:rPr>
          <w:spacing w:val="47"/>
        </w:rPr>
        <w:t xml:space="preserve"> </w:t>
      </w:r>
      <w:r>
        <w:t>выделение</w:t>
      </w:r>
      <w:r>
        <w:rPr>
          <w:spacing w:val="46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существенных</w:t>
      </w:r>
      <w:r>
        <w:rPr>
          <w:spacing w:val="46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фактами.</w:t>
      </w:r>
    </w:p>
    <w:p w14:paraId="2E42CC0C" w14:textId="77777777" w:rsidR="0062385B" w:rsidRDefault="007628E4" w:rsidP="00E17D3C">
      <w:pPr>
        <w:pStyle w:val="a3"/>
        <w:ind w:left="1491"/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14:paraId="539ABE27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38"/>
        <w:ind w:left="20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27DB72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язык: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(25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14:paraId="5BE957D2" w14:textId="77777777" w:rsidR="0062385B" w:rsidRDefault="007628E4" w:rsidP="00E17D3C">
      <w:pPr>
        <w:pStyle w:val="a3"/>
        <w:spacing w:before="138" w:line="360" w:lineRule="auto"/>
        <w:ind w:right="695" w:firstLine="709"/>
      </w:pPr>
      <w:r>
        <w:t xml:space="preserve">Лексические       единицы       с       национально-культурной       </w:t>
      </w:r>
      <w:proofErr w:type="gramStart"/>
      <w:r>
        <w:t xml:space="preserve">семантикой,   </w:t>
      </w:r>
      <w:proofErr w:type="gramEnd"/>
      <w:r>
        <w:t xml:space="preserve">    связанные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особенностями    </w:t>
      </w:r>
      <w:r>
        <w:rPr>
          <w:spacing w:val="1"/>
        </w:rPr>
        <w:t xml:space="preserve"> </w:t>
      </w:r>
      <w:r>
        <w:t xml:space="preserve">мировосприятия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отношений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людьми      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– ложь,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недруг,</w:t>
      </w:r>
      <w:r>
        <w:rPr>
          <w:spacing w:val="-1"/>
        </w:rPr>
        <w:t xml:space="preserve"> </w:t>
      </w:r>
      <w:r>
        <w:t>брат</w:t>
      </w:r>
      <w:r>
        <w:rPr>
          <w:spacing w:val="-2"/>
        </w:rPr>
        <w:t xml:space="preserve"> </w:t>
      </w:r>
      <w:r>
        <w:t>– братство</w:t>
      </w:r>
      <w:r>
        <w:rPr>
          <w:spacing w:val="-2"/>
        </w:rPr>
        <w:t xml:space="preserve"> </w:t>
      </w:r>
      <w:r>
        <w:t>– побратим).</w:t>
      </w:r>
    </w:p>
    <w:p w14:paraId="21DAF3B9" w14:textId="77777777" w:rsidR="0062385B" w:rsidRDefault="007628E4" w:rsidP="00E17D3C">
      <w:pPr>
        <w:pStyle w:val="a3"/>
        <w:spacing w:line="360" w:lineRule="auto"/>
        <w:ind w:right="286" w:firstLine="70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ветра,</w:t>
      </w:r>
      <w:r>
        <w:rPr>
          <w:spacing w:val="-2"/>
        </w:rPr>
        <w:t xml:space="preserve"> </w:t>
      </w:r>
      <w:r>
        <w:t>дождя,</w:t>
      </w:r>
      <w:r>
        <w:rPr>
          <w:spacing w:val="-2"/>
        </w:rPr>
        <w:t xml:space="preserve"> </w:t>
      </w:r>
      <w:r>
        <w:t>снега,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растений).</w:t>
      </w:r>
    </w:p>
    <w:p w14:paraId="67C4D147" w14:textId="77777777" w:rsidR="0062385B" w:rsidRDefault="007628E4" w:rsidP="00E17D3C">
      <w:pPr>
        <w:pStyle w:val="a3"/>
        <w:spacing w:line="360" w:lineRule="auto"/>
        <w:ind w:right="288" w:firstLine="70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1"/>
        </w:rPr>
        <w:t xml:space="preserve"> </w:t>
      </w:r>
      <w:r>
        <w:t>коробейник,</w:t>
      </w:r>
      <w:r>
        <w:rPr>
          <w:spacing w:val="-2"/>
        </w:rPr>
        <w:t xml:space="preserve"> </w:t>
      </w:r>
      <w:r>
        <w:t>лавочник).</w:t>
      </w:r>
    </w:p>
    <w:p w14:paraId="049D7F2B" w14:textId="77777777" w:rsidR="0062385B" w:rsidRDefault="007628E4" w:rsidP="00E17D3C">
      <w:pPr>
        <w:pStyle w:val="a3"/>
        <w:spacing w:line="360" w:lineRule="auto"/>
        <w:ind w:right="288" w:firstLine="70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(например, балалайка,</w:t>
      </w:r>
      <w:r>
        <w:rPr>
          <w:spacing w:val="-2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гармонь).</w:t>
      </w:r>
    </w:p>
    <w:p w14:paraId="29243717" w14:textId="77777777" w:rsidR="0062385B" w:rsidRDefault="007628E4" w:rsidP="00E17D3C">
      <w:pPr>
        <w:pStyle w:val="a3"/>
        <w:spacing w:before="1" w:line="360" w:lineRule="auto"/>
        <w:ind w:right="290" w:firstLine="709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литературы.</w:t>
      </w:r>
    </w:p>
    <w:p w14:paraId="6D62361C" w14:textId="77777777" w:rsidR="0062385B" w:rsidRDefault="007628E4" w:rsidP="00E17D3C">
      <w:pPr>
        <w:pStyle w:val="a3"/>
        <w:spacing w:line="360" w:lineRule="auto"/>
        <w:ind w:left="1491" w:right="1728"/>
      </w:pPr>
      <w:r>
        <w:t>Названия</w:t>
      </w:r>
      <w:r>
        <w:rPr>
          <w:spacing w:val="-7"/>
        </w:rPr>
        <w:t xml:space="preserve"> </w:t>
      </w:r>
      <w:r>
        <w:t>старинных</w:t>
      </w:r>
      <w:r>
        <w:rPr>
          <w:spacing w:val="-7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городов,</w:t>
      </w:r>
      <w:r>
        <w:rPr>
          <w:spacing w:val="-7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-7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названий.</w:t>
      </w:r>
      <w:r>
        <w:rPr>
          <w:spacing w:val="-58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задания.</w:t>
      </w:r>
    </w:p>
    <w:p w14:paraId="6BC2B852" w14:textId="77777777" w:rsidR="0062385B" w:rsidRDefault="007628E4" w:rsidP="00E17D3C">
      <w:pPr>
        <w:pStyle w:val="a3"/>
        <w:spacing w:line="360" w:lineRule="auto"/>
        <w:ind w:firstLine="709"/>
      </w:pPr>
      <w:r>
        <w:t>Откуда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русском</w:t>
      </w:r>
      <w:r>
        <w:rPr>
          <w:spacing w:val="9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фамилия?</w:t>
      </w:r>
      <w:r>
        <w:rPr>
          <w:spacing w:val="9"/>
        </w:rPr>
        <w:t xml:space="preserve"> </w:t>
      </w:r>
      <w:r>
        <w:t>История</w:t>
      </w:r>
      <w:r>
        <w:rPr>
          <w:spacing w:val="9"/>
        </w:rPr>
        <w:t xml:space="preserve"> </w:t>
      </w:r>
      <w:r>
        <w:t>моих</w:t>
      </w:r>
      <w:r>
        <w:rPr>
          <w:spacing w:val="9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фамилии.</w:t>
      </w:r>
      <w:r>
        <w:rPr>
          <w:spacing w:val="9"/>
        </w:rPr>
        <w:t xml:space="preserve"> </w:t>
      </w:r>
      <w:r>
        <w:t>(Приобретение</w:t>
      </w:r>
      <w:r>
        <w:rPr>
          <w:spacing w:val="9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происхождении</w:t>
      </w:r>
      <w:r>
        <w:rPr>
          <w:spacing w:val="-2"/>
        </w:rPr>
        <w:t xml:space="preserve"> </w:t>
      </w:r>
      <w:r>
        <w:t>слов.)</w:t>
      </w:r>
    </w:p>
    <w:p w14:paraId="28260E36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6FC0129" w14:textId="77777777" w:rsidR="0062385B" w:rsidRDefault="007628E4" w:rsidP="00E17D3C">
      <w:pPr>
        <w:pStyle w:val="a3"/>
        <w:tabs>
          <w:tab w:val="left" w:pos="2519"/>
          <w:tab w:val="left" w:pos="4238"/>
          <w:tab w:val="left" w:pos="6173"/>
          <w:tab w:val="left" w:pos="7384"/>
          <w:tab w:val="left" w:pos="9956"/>
        </w:tabs>
        <w:spacing w:before="138" w:line="360" w:lineRule="auto"/>
        <w:ind w:right="927" w:firstLine="709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1CC5700B" w14:textId="77777777" w:rsidR="0062385B" w:rsidRDefault="007628E4" w:rsidP="00E17D3C">
      <w:pPr>
        <w:pStyle w:val="a3"/>
        <w:spacing w:line="360" w:lineRule="auto"/>
        <w:ind w:right="290" w:firstLine="709"/>
      </w:pPr>
      <w:r>
        <w:t>Многообразие суффиксов, позволяющих выразить различные оттенки значения и различную</w:t>
      </w:r>
      <w:r>
        <w:rPr>
          <w:spacing w:val="1"/>
        </w:rPr>
        <w:t xml:space="preserve"> </w:t>
      </w:r>
      <w:r>
        <w:t>оценку, как специфика русского языка (например, книга, книжка, книжечка, книжица, 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-2"/>
        </w:rPr>
        <w:t xml:space="preserve"> </w:t>
      </w:r>
      <w:r>
        <w:t>заяц, зайчик,</w:t>
      </w:r>
      <w:r>
        <w:rPr>
          <w:spacing w:val="-1"/>
        </w:rPr>
        <w:t xml:space="preserve"> </w:t>
      </w:r>
      <w:r>
        <w:t>зайчонок, зайчишка, заинька)</w:t>
      </w:r>
      <w:r>
        <w:rPr>
          <w:spacing w:val="-1"/>
        </w:rPr>
        <w:t xml:space="preserve"> </w:t>
      </w:r>
      <w:r>
        <w:t>(на практическом</w:t>
      </w:r>
      <w:r>
        <w:rPr>
          <w:spacing w:val="-2"/>
        </w:rPr>
        <w:t xml:space="preserve"> </w:t>
      </w:r>
      <w:r>
        <w:t>уровне).</w:t>
      </w:r>
    </w:p>
    <w:p w14:paraId="5D6809EC" w14:textId="77777777" w:rsidR="0062385B" w:rsidRDefault="007628E4" w:rsidP="00E17D3C">
      <w:pPr>
        <w:pStyle w:val="a3"/>
        <w:spacing w:line="360" w:lineRule="auto"/>
        <w:ind w:right="282" w:firstLine="709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60"/>
        </w:rPr>
        <w:t xml:space="preserve"> </w:t>
      </w:r>
      <w:r>
        <w:t>падежа</w:t>
      </w:r>
      <w:r>
        <w:rPr>
          <w:spacing w:val="-57"/>
        </w:rPr>
        <w:t xml:space="preserve"> </w:t>
      </w:r>
      <w:r>
        <w:t>имён существительных). Практическое овладение нормами употребления отдельных грамматических</w:t>
      </w:r>
      <w:r>
        <w:rPr>
          <w:spacing w:val="-57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родительного</w:t>
      </w:r>
      <w:r>
        <w:rPr>
          <w:spacing w:val="47"/>
        </w:rPr>
        <w:t xml:space="preserve"> </w:t>
      </w:r>
      <w:r>
        <w:t>падежа</w:t>
      </w:r>
      <w:r>
        <w:rPr>
          <w:spacing w:val="47"/>
        </w:rPr>
        <w:t xml:space="preserve"> </w:t>
      </w:r>
      <w:r>
        <w:t>множественного</w:t>
      </w:r>
      <w:r>
        <w:rPr>
          <w:spacing w:val="47"/>
        </w:rPr>
        <w:t xml:space="preserve"> </w:t>
      </w:r>
      <w:r>
        <w:t>числа).</w:t>
      </w:r>
    </w:p>
    <w:p w14:paraId="7B5177D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F6FCD38" w14:textId="77777777" w:rsidR="0062385B" w:rsidRDefault="007628E4" w:rsidP="00E17D3C">
      <w:pPr>
        <w:pStyle w:val="a3"/>
        <w:spacing w:before="62" w:line="360" w:lineRule="auto"/>
        <w:ind w:right="285"/>
      </w:pPr>
      <w:r>
        <w:lastRenderedPageBreak/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6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F20D440" w14:textId="77777777" w:rsidR="0062385B" w:rsidRDefault="007628E4" w:rsidP="00E17D3C">
      <w:pPr>
        <w:pStyle w:val="a3"/>
        <w:ind w:left="1491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14:paraId="297BA5A5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 w:line="360" w:lineRule="auto"/>
        <w:ind w:left="1491" w:right="5369" w:firstLine="0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выступления.</w:t>
      </w:r>
    </w:p>
    <w:p w14:paraId="078E714E" w14:textId="77777777" w:rsidR="0062385B" w:rsidRDefault="007628E4" w:rsidP="00E17D3C">
      <w:pPr>
        <w:pStyle w:val="a3"/>
        <w:tabs>
          <w:tab w:val="left" w:pos="1481"/>
          <w:tab w:val="left" w:pos="2805"/>
          <w:tab w:val="left" w:pos="3486"/>
          <w:tab w:val="left" w:pos="3684"/>
          <w:tab w:val="left" w:pos="4105"/>
          <w:tab w:val="left" w:pos="5338"/>
          <w:tab w:val="left" w:pos="5526"/>
          <w:tab w:val="left" w:pos="5995"/>
          <w:tab w:val="left" w:pos="6031"/>
          <w:tab w:val="left" w:pos="6280"/>
          <w:tab w:val="left" w:pos="7677"/>
          <w:tab w:val="left" w:pos="7784"/>
          <w:tab w:val="left" w:pos="7892"/>
          <w:tab w:val="left" w:pos="8275"/>
          <w:tab w:val="left" w:pos="9340"/>
          <w:tab w:val="left" w:pos="9523"/>
          <w:tab w:val="left" w:pos="9725"/>
          <w:tab w:val="left" w:pos="10115"/>
        </w:tabs>
        <w:spacing w:line="360" w:lineRule="auto"/>
        <w:ind w:right="633" w:firstLine="709"/>
      </w:pPr>
      <w:r>
        <w:t>Создание</w:t>
      </w:r>
      <w:r>
        <w:tab/>
        <w:t>текстов-повествований</w:t>
      </w:r>
      <w:r>
        <w:tab/>
      </w:r>
      <w:r>
        <w:tab/>
        <w:t>о</w:t>
      </w:r>
      <w:r>
        <w:tab/>
        <w:t>путешествии</w:t>
      </w:r>
      <w:r>
        <w:tab/>
        <w:t>по</w:t>
      </w:r>
      <w:r>
        <w:tab/>
        <w:t>городам,</w:t>
      </w:r>
      <w:r>
        <w:tab/>
      </w:r>
      <w:r>
        <w:tab/>
        <w:t>об</w:t>
      </w:r>
      <w:r>
        <w:tab/>
      </w:r>
      <w:r>
        <w:rPr>
          <w:spacing w:val="-1"/>
        </w:rPr>
        <w:t>участии</w:t>
      </w:r>
      <w:r>
        <w:rPr>
          <w:spacing w:val="-57"/>
        </w:rPr>
        <w:t xml:space="preserve"> </w:t>
      </w:r>
      <w:r>
        <w:t>в</w:t>
      </w:r>
      <w:r>
        <w:tab/>
        <w:t>мастер-классах,</w:t>
      </w:r>
      <w:r>
        <w:tab/>
      </w:r>
      <w:r>
        <w:tab/>
        <w:t>связанных</w:t>
      </w:r>
      <w:r>
        <w:tab/>
        <w:t>с</w:t>
      </w:r>
      <w:r>
        <w:tab/>
      </w:r>
      <w:r>
        <w:tab/>
      </w:r>
      <w:r>
        <w:tab/>
        <w:t>народными</w:t>
      </w:r>
      <w:r>
        <w:tab/>
      </w:r>
      <w:r>
        <w:tab/>
        <w:t>промыслами.</w:t>
      </w:r>
      <w:r>
        <w:tab/>
      </w:r>
      <w:r>
        <w:tab/>
      </w:r>
      <w:r>
        <w:tab/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tab/>
        <w:t>с</w:t>
      </w:r>
      <w:r>
        <w:tab/>
      </w:r>
      <w:r>
        <w:tab/>
        <w:t>использованием</w:t>
      </w:r>
      <w:r>
        <w:tab/>
      </w:r>
      <w:r>
        <w:tab/>
      </w:r>
      <w:r>
        <w:tab/>
        <w:t>различных</w:t>
      </w:r>
      <w:r>
        <w:tab/>
      </w:r>
      <w:r>
        <w:tab/>
      </w:r>
      <w:r>
        <w:tab/>
        <w:t>способов</w:t>
      </w:r>
      <w:r>
        <w:tab/>
        <w:t>аргументации</w:t>
      </w:r>
    </w:p>
    <w:p w14:paraId="7E9D5FF3" w14:textId="77777777" w:rsidR="0062385B" w:rsidRDefault="007628E4" w:rsidP="00E17D3C">
      <w:pPr>
        <w:pStyle w:val="a3"/>
        <w:spacing w:line="360" w:lineRule="auto"/>
      </w:pP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изученного).</w:t>
      </w:r>
      <w:r>
        <w:rPr>
          <w:spacing w:val="20"/>
        </w:rPr>
        <w:t xml:space="preserve"> </w:t>
      </w:r>
      <w:r>
        <w:t>Редактирование</w:t>
      </w:r>
      <w:r>
        <w:rPr>
          <w:spacing w:val="20"/>
        </w:rPr>
        <w:t xml:space="preserve"> </w:t>
      </w:r>
      <w:r>
        <w:t>предложенных</w:t>
      </w:r>
      <w:r>
        <w:rPr>
          <w:spacing w:val="20"/>
        </w:rPr>
        <w:t xml:space="preserve"> </w:t>
      </w:r>
      <w:r>
        <w:t>текстов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совершенствования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 пределах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 курсе).</w:t>
      </w:r>
    </w:p>
    <w:p w14:paraId="7676EA54" w14:textId="77777777" w:rsidR="0062385B" w:rsidRDefault="007628E4" w:rsidP="00E17D3C">
      <w:pPr>
        <w:pStyle w:val="a3"/>
        <w:spacing w:line="360" w:lineRule="auto"/>
        <w:ind w:right="286" w:firstLine="709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 сказок, рассказов, загадок, пословиц, притч и т.п.). Языковые особенности 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14:paraId="4B089EDD" w14:textId="77777777" w:rsidR="0062385B" w:rsidRDefault="007628E4" w:rsidP="00E17D3C">
      <w:pPr>
        <w:pStyle w:val="a3"/>
        <w:ind w:left="1491"/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14:paraId="24C351FD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031"/>
        </w:tabs>
        <w:spacing w:before="138"/>
        <w:ind w:left="20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42D183F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язык: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14:paraId="010811B7" w14:textId="77777777" w:rsidR="0062385B" w:rsidRDefault="007628E4" w:rsidP="00E17D3C">
      <w:pPr>
        <w:pStyle w:val="a3"/>
        <w:spacing w:before="138"/>
        <w:ind w:left="1491"/>
      </w:pPr>
      <w:r>
        <w:t xml:space="preserve">Лексические    </w:t>
      </w:r>
      <w:r>
        <w:rPr>
          <w:spacing w:val="59"/>
        </w:rPr>
        <w:t xml:space="preserve"> </w:t>
      </w:r>
      <w:r>
        <w:t xml:space="preserve">единицы     </w:t>
      </w:r>
      <w:r>
        <w:rPr>
          <w:spacing w:val="57"/>
        </w:rPr>
        <w:t xml:space="preserve"> </w:t>
      </w:r>
      <w:r>
        <w:t xml:space="preserve">с     </w:t>
      </w:r>
      <w:r>
        <w:rPr>
          <w:spacing w:val="57"/>
        </w:rPr>
        <w:t xml:space="preserve"> </w:t>
      </w:r>
      <w:r>
        <w:t xml:space="preserve">национально-культурной     </w:t>
      </w:r>
      <w:r>
        <w:rPr>
          <w:spacing w:val="57"/>
        </w:rPr>
        <w:t xml:space="preserve"> </w:t>
      </w:r>
      <w:proofErr w:type="gramStart"/>
      <w:r>
        <w:t xml:space="preserve">семантикой,   </w:t>
      </w:r>
      <w:proofErr w:type="gramEnd"/>
      <w:r>
        <w:t xml:space="preserve">  </w:t>
      </w:r>
      <w:r>
        <w:rPr>
          <w:spacing w:val="57"/>
        </w:rPr>
        <w:t xml:space="preserve"> </w:t>
      </w:r>
      <w:r>
        <w:t>связанные</w:t>
      </w:r>
    </w:p>
    <w:p w14:paraId="2D9C5174" w14:textId="77777777" w:rsidR="0062385B" w:rsidRDefault="007628E4" w:rsidP="00E17D3C">
      <w:pPr>
        <w:pStyle w:val="a3"/>
        <w:spacing w:before="138" w:line="360" w:lineRule="auto"/>
        <w:ind w:right="288"/>
      </w:pP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 называющие родственные отношения (например, матушка, батюшка, братец, сестрица,</w:t>
      </w:r>
      <w:r>
        <w:rPr>
          <w:spacing w:val="1"/>
        </w:rPr>
        <w:t xml:space="preserve"> </w:t>
      </w:r>
      <w:r>
        <w:t>мачеха,</w:t>
      </w:r>
      <w:r>
        <w:rPr>
          <w:spacing w:val="-2"/>
        </w:rPr>
        <w:t xml:space="preserve"> </w:t>
      </w:r>
      <w:r>
        <w:t>падчерица).</w:t>
      </w:r>
    </w:p>
    <w:p w14:paraId="60ED9CEA" w14:textId="77777777" w:rsidR="0062385B" w:rsidRDefault="007628E4" w:rsidP="00E17D3C">
      <w:pPr>
        <w:pStyle w:val="a3"/>
        <w:spacing w:before="1"/>
        <w:ind w:left="1491"/>
      </w:pPr>
      <w:proofErr w:type="gramStart"/>
      <w:r>
        <w:t xml:space="preserve">Пословицы,   </w:t>
      </w:r>
      <w:proofErr w:type="gramEnd"/>
      <w:r>
        <w:rPr>
          <w:spacing w:val="56"/>
        </w:rPr>
        <w:t xml:space="preserve"> </w:t>
      </w:r>
      <w:r>
        <w:t xml:space="preserve">поговорки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фразеологизмы,    </w:t>
      </w:r>
      <w:r>
        <w:rPr>
          <w:spacing w:val="55"/>
        </w:rPr>
        <w:t xml:space="preserve"> </w:t>
      </w:r>
      <w:r>
        <w:t xml:space="preserve">возникновение    </w:t>
      </w:r>
      <w:r>
        <w:rPr>
          <w:spacing w:val="55"/>
        </w:rPr>
        <w:t xml:space="preserve"> </w:t>
      </w:r>
      <w:r>
        <w:t xml:space="preserve">которых    </w:t>
      </w:r>
      <w:r>
        <w:rPr>
          <w:spacing w:val="55"/>
        </w:rPr>
        <w:t xml:space="preserve"> </w:t>
      </w:r>
      <w:r>
        <w:t>связано</w:t>
      </w:r>
    </w:p>
    <w:p w14:paraId="16A9B72E" w14:textId="77777777" w:rsidR="0062385B" w:rsidRDefault="007628E4" w:rsidP="00E17D3C">
      <w:pPr>
        <w:pStyle w:val="a3"/>
        <w:spacing w:before="138" w:line="360" w:lineRule="auto"/>
        <w:ind w:right="288"/>
      </w:pPr>
      <w:r>
        <w:t>с качествами, чувствами людей, с учением, с родственными отношениями (например, от корки до</w:t>
      </w:r>
      <w:r>
        <w:rPr>
          <w:spacing w:val="1"/>
        </w:rPr>
        <w:t xml:space="preserve"> </w:t>
      </w:r>
      <w:r>
        <w:t>корки, вся семья вместе, так и душа на месте). Сравнение с пословицами и поговорками 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14:paraId="07E52CBE" w14:textId="77777777" w:rsidR="0062385B" w:rsidRDefault="007628E4" w:rsidP="00E17D3C">
      <w:pPr>
        <w:pStyle w:val="a3"/>
        <w:tabs>
          <w:tab w:val="left" w:pos="2854"/>
          <w:tab w:val="left" w:pos="4883"/>
          <w:tab w:val="left" w:pos="6333"/>
          <w:tab w:val="left" w:pos="7942"/>
          <w:tab w:val="left" w:pos="9490"/>
        </w:tabs>
        <w:spacing w:line="360" w:lineRule="auto"/>
        <w:ind w:right="825" w:firstLine="709"/>
      </w:pPr>
      <w:r>
        <w:t>Русские</w:t>
      </w:r>
      <w:r>
        <w:tab/>
        <w:t>традиционные</w:t>
      </w:r>
      <w:r>
        <w:tab/>
        <w:t>эпитеты:</w:t>
      </w:r>
      <w:r>
        <w:tab/>
        <w:t>уточнение</w:t>
      </w:r>
      <w:r>
        <w:tab/>
        <w:t>значений,</w:t>
      </w:r>
      <w:r>
        <w:tab/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 литературы.</w:t>
      </w:r>
    </w:p>
    <w:p w14:paraId="7DF21E01" w14:textId="77777777" w:rsidR="0062385B" w:rsidRDefault="007628E4" w:rsidP="00E17D3C">
      <w:pPr>
        <w:pStyle w:val="a3"/>
        <w:spacing w:line="360" w:lineRule="auto"/>
        <w:ind w:firstLine="709"/>
      </w:pPr>
      <w:r>
        <w:t>Лексика,</w:t>
      </w:r>
      <w:r>
        <w:rPr>
          <w:spacing w:val="16"/>
        </w:rPr>
        <w:t xml:space="preserve"> </w:t>
      </w:r>
      <w:r>
        <w:t>заимствованная</w:t>
      </w:r>
      <w:r>
        <w:rPr>
          <w:spacing w:val="17"/>
        </w:rPr>
        <w:t xml:space="preserve"> </w:t>
      </w:r>
      <w:r>
        <w:t>русским</w:t>
      </w:r>
      <w:r>
        <w:rPr>
          <w:spacing w:val="16"/>
        </w:rPr>
        <w:t xml:space="preserve"> </w:t>
      </w:r>
      <w:r>
        <w:t>языком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языков</w:t>
      </w:r>
      <w:r>
        <w:rPr>
          <w:spacing w:val="17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Русские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14:paraId="4C761A47" w14:textId="77777777" w:rsidR="0062385B" w:rsidRDefault="007628E4" w:rsidP="00E17D3C">
      <w:pPr>
        <w:pStyle w:val="a3"/>
        <w:ind w:left="1491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14:paraId="69DAF0D4" w14:textId="77777777" w:rsidR="0062385B" w:rsidRDefault="007628E4" w:rsidP="00E17D3C">
      <w:pPr>
        <w:pStyle w:val="a3"/>
        <w:spacing w:before="138" w:line="360" w:lineRule="auto"/>
        <w:ind w:right="279" w:firstLine="709"/>
      </w:pPr>
      <w:r>
        <w:t>Откуда это слово появилось в русском языке? (Приобретение опыта поиска информации о</w:t>
      </w:r>
      <w:r>
        <w:rPr>
          <w:spacing w:val="1"/>
        </w:rPr>
        <w:t xml:space="preserve"> </w:t>
      </w:r>
      <w:r>
        <w:t>происхождении слов.) Сравнение 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14:paraId="0F55E975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DE9EB51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62"/>
        <w:ind w:left="2211"/>
        <w:jc w:val="left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41F57D02" w14:textId="77777777" w:rsidR="0062385B" w:rsidRDefault="007628E4" w:rsidP="00E17D3C">
      <w:pPr>
        <w:pStyle w:val="a3"/>
        <w:tabs>
          <w:tab w:val="left" w:pos="2519"/>
          <w:tab w:val="left" w:pos="4238"/>
          <w:tab w:val="left" w:pos="6173"/>
          <w:tab w:val="left" w:pos="7384"/>
          <w:tab w:val="left" w:pos="9956"/>
        </w:tabs>
        <w:spacing w:before="138" w:line="360" w:lineRule="auto"/>
        <w:ind w:right="927" w:firstLine="709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01C995DD" w14:textId="77777777" w:rsidR="0062385B" w:rsidRDefault="007628E4" w:rsidP="00E17D3C">
      <w:pPr>
        <w:pStyle w:val="a3"/>
        <w:spacing w:line="360" w:lineRule="auto"/>
        <w:ind w:right="288" w:firstLine="709"/>
      </w:pPr>
      <w:r>
        <w:t>Трудные случаи образования формы 1-го лица единственного числа настоящего и 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уровне).</w:t>
      </w:r>
    </w:p>
    <w:p w14:paraId="2D86F47C" w14:textId="77777777" w:rsidR="0062385B" w:rsidRDefault="007628E4" w:rsidP="00E17D3C">
      <w:pPr>
        <w:pStyle w:val="a3"/>
        <w:ind w:left="1491"/>
      </w:pPr>
      <w:r>
        <w:t xml:space="preserve">История  </w:t>
      </w:r>
      <w:r>
        <w:rPr>
          <w:spacing w:val="35"/>
        </w:rPr>
        <w:t xml:space="preserve"> </w:t>
      </w:r>
      <w:r>
        <w:t xml:space="preserve">возникновения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функции   </w:t>
      </w:r>
      <w:r>
        <w:rPr>
          <w:spacing w:val="33"/>
        </w:rPr>
        <w:t xml:space="preserve"> </w:t>
      </w:r>
      <w:r>
        <w:t xml:space="preserve">знаков   </w:t>
      </w:r>
      <w:r>
        <w:rPr>
          <w:spacing w:val="34"/>
        </w:rPr>
        <w:t xml:space="preserve"> </w:t>
      </w:r>
      <w:r>
        <w:t xml:space="preserve">препинания 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(</w:t>
      </w:r>
      <w:proofErr w:type="gramEnd"/>
      <w:r>
        <w:t xml:space="preserve">в   </w:t>
      </w:r>
      <w:r>
        <w:rPr>
          <w:spacing w:val="34"/>
        </w:rPr>
        <w:t xml:space="preserve"> </w:t>
      </w:r>
      <w:r>
        <w:t xml:space="preserve">рамках   </w:t>
      </w:r>
      <w:r>
        <w:rPr>
          <w:spacing w:val="33"/>
        </w:rPr>
        <w:t xml:space="preserve"> </w:t>
      </w:r>
      <w:r>
        <w:t>изученного).</w:t>
      </w:r>
    </w:p>
    <w:p w14:paraId="2D5E118A" w14:textId="77777777" w:rsidR="0062385B" w:rsidRDefault="007628E4" w:rsidP="00E17D3C">
      <w:pPr>
        <w:pStyle w:val="a3"/>
        <w:spacing w:before="138"/>
      </w:pPr>
      <w:r>
        <w:t>Совершенствование</w:t>
      </w:r>
      <w:r>
        <w:rPr>
          <w:spacing w:val="-9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пунктуационного</w:t>
      </w:r>
      <w:r>
        <w:rPr>
          <w:spacing w:val="-8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текста.</w:t>
      </w:r>
    </w:p>
    <w:p w14:paraId="0CD3B979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211"/>
        </w:tabs>
        <w:spacing w:before="138"/>
        <w:ind w:left="2211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317EFE5F" w14:textId="77777777" w:rsidR="0062385B" w:rsidRDefault="007628E4" w:rsidP="00E17D3C">
      <w:pPr>
        <w:pStyle w:val="a3"/>
        <w:spacing w:before="138"/>
        <w:ind w:left="1491"/>
      </w:pPr>
      <w:r>
        <w:t>Правила</w:t>
      </w:r>
      <w:r>
        <w:rPr>
          <w:spacing w:val="-8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диалога:</w:t>
      </w:r>
      <w:r>
        <w:rPr>
          <w:spacing w:val="-8"/>
        </w:rPr>
        <w:t xml:space="preserve"> </w:t>
      </w:r>
      <w:r>
        <w:t>корректные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некорректные</w:t>
      </w:r>
      <w:r>
        <w:rPr>
          <w:spacing w:val="-8"/>
        </w:rPr>
        <w:t xml:space="preserve"> </w:t>
      </w:r>
      <w:r>
        <w:t>вопросы.</w:t>
      </w:r>
    </w:p>
    <w:p w14:paraId="6FF14AD1" w14:textId="77777777" w:rsidR="0062385B" w:rsidRDefault="007628E4" w:rsidP="00E17D3C">
      <w:pPr>
        <w:pStyle w:val="a3"/>
        <w:tabs>
          <w:tab w:val="left" w:pos="2950"/>
          <w:tab w:val="left" w:pos="3834"/>
          <w:tab w:val="left" w:pos="4892"/>
          <w:tab w:val="left" w:pos="6480"/>
          <w:tab w:val="left" w:pos="6967"/>
          <w:tab w:val="left" w:pos="8466"/>
        </w:tabs>
        <w:spacing w:before="138" w:line="360" w:lineRule="auto"/>
        <w:ind w:right="645" w:firstLine="709"/>
      </w:pPr>
      <w:r>
        <w:t>Различные</w:t>
      </w:r>
      <w:r>
        <w:tab/>
        <w:t>виды</w:t>
      </w:r>
      <w:r>
        <w:tab/>
        <w:t>чтения</w:t>
      </w:r>
      <w:r>
        <w:tab/>
        <w:t>(изучающее</w:t>
      </w:r>
      <w:r>
        <w:tab/>
        <w:t>и</w:t>
      </w:r>
      <w:r>
        <w:tab/>
        <w:t>поисковое)</w:t>
      </w:r>
      <w:r>
        <w:tab/>
      </w:r>
      <w:r>
        <w:rPr>
          <w:spacing w:val="-1"/>
        </w:rP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14:paraId="16D018A2" w14:textId="77777777" w:rsidR="0062385B" w:rsidRDefault="007628E4" w:rsidP="00E17D3C">
      <w:pPr>
        <w:pStyle w:val="a3"/>
        <w:spacing w:line="360" w:lineRule="auto"/>
        <w:ind w:firstLine="709"/>
      </w:pPr>
      <w:r>
        <w:t>Приёмы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примечаниями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тексту.</w:t>
      </w:r>
      <w:r>
        <w:rPr>
          <w:spacing w:val="40"/>
        </w:rPr>
        <w:t xml:space="preserve"> </w:t>
      </w:r>
      <w:r>
        <w:t>Информативная</w:t>
      </w:r>
      <w:r>
        <w:rPr>
          <w:spacing w:val="40"/>
        </w:rPr>
        <w:t xml:space="preserve"> </w:t>
      </w:r>
      <w:r>
        <w:t>функция</w:t>
      </w:r>
      <w:r>
        <w:rPr>
          <w:spacing w:val="40"/>
        </w:rPr>
        <w:t xml:space="preserve"> </w:t>
      </w:r>
      <w:r>
        <w:t>заголовков.</w:t>
      </w:r>
      <w:r>
        <w:rPr>
          <w:spacing w:val="40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заголовков.</w:t>
      </w:r>
    </w:p>
    <w:p w14:paraId="484DB71F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 плана</w:t>
      </w:r>
      <w:r>
        <w:rPr>
          <w:spacing w:val="1"/>
        </w:rPr>
        <w:t xml:space="preserve"> </w:t>
      </w:r>
      <w:r>
        <w:t>текста, не разделенного на абзацы. Информационная переработка прослушанного или 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14:paraId="687709E9" w14:textId="77777777" w:rsidR="0062385B" w:rsidRDefault="007628E4" w:rsidP="00E17D3C">
      <w:pPr>
        <w:pStyle w:val="a3"/>
        <w:ind w:left="1491"/>
      </w:pPr>
      <w:r>
        <w:t>Создание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деятельности.</w:t>
      </w:r>
    </w:p>
    <w:p w14:paraId="39C40DD5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Оценивание</w:t>
      </w:r>
      <w:r>
        <w:rPr>
          <w:spacing w:val="14"/>
        </w:rPr>
        <w:t xml:space="preserve"> </w:t>
      </w:r>
      <w:r>
        <w:t>устных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речевых</w:t>
      </w:r>
      <w:r>
        <w:rPr>
          <w:spacing w:val="15"/>
        </w:rPr>
        <w:t xml:space="preserve"> </w:t>
      </w:r>
      <w:r>
        <w:t>высказываний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точного,</w:t>
      </w:r>
      <w:r>
        <w:rPr>
          <w:spacing w:val="14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 выразительного словоупотребления. Редактирование предложенных и собственных текстов с целью</w:t>
      </w:r>
      <w:r>
        <w:rPr>
          <w:spacing w:val="-57"/>
        </w:rPr>
        <w:t xml:space="preserve"> </w:t>
      </w:r>
      <w:r>
        <w:t>совершенствования их содержания и формы, сопоставление первоначального и 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текста.</w:t>
      </w:r>
    </w:p>
    <w:p w14:paraId="31536438" w14:textId="77777777" w:rsidR="0062385B" w:rsidRDefault="007628E4" w:rsidP="00E17D3C">
      <w:pPr>
        <w:pStyle w:val="a3"/>
        <w:spacing w:before="1" w:line="360" w:lineRule="auto"/>
        <w:ind w:left="1491" w:right="4370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формул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  <w:r>
        <w:rPr>
          <w:spacing w:val="-57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учебного времени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ч.</w:t>
      </w:r>
    </w:p>
    <w:p w14:paraId="673888E4" w14:textId="77777777" w:rsidR="0062385B" w:rsidRDefault="007628E4" w:rsidP="00E17D3C">
      <w:pPr>
        <w:pStyle w:val="a5"/>
        <w:numPr>
          <w:ilvl w:val="1"/>
          <w:numId w:val="85"/>
        </w:numPr>
        <w:tabs>
          <w:tab w:val="left" w:pos="215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Планируемые результаты освоения программы по родному языку (русскому)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7EE876C7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419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721BC56" w14:textId="77777777" w:rsidR="0062385B" w:rsidRDefault="007628E4" w:rsidP="00E17D3C">
      <w:pPr>
        <w:pStyle w:val="a3"/>
        <w:ind w:left="1491"/>
      </w:pPr>
      <w:r>
        <w:rPr>
          <w:spacing w:val="-1"/>
        </w:rP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14:paraId="2442F574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становление ценностного отношения к своей Родине –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</w:t>
      </w:r>
      <w:r>
        <w:rPr>
          <w:spacing w:val="-2"/>
        </w:rPr>
        <w:t xml:space="preserve"> </w:t>
      </w:r>
      <w:r>
        <w:t>отражающего историю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37CF1E2F" w14:textId="77777777" w:rsidR="0062385B" w:rsidRDefault="007628E4" w:rsidP="00E17D3C">
      <w:pPr>
        <w:pStyle w:val="a3"/>
        <w:spacing w:line="360" w:lineRule="auto"/>
        <w:ind w:right="286" w:firstLine="709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FC5D003" w14:textId="77777777" w:rsidR="0062385B" w:rsidRDefault="007628E4" w:rsidP="00E17D3C">
      <w:pPr>
        <w:pStyle w:val="a3"/>
        <w:ind w:left="1491"/>
      </w:pPr>
      <w:r>
        <w:t>сопричастность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40"/>
        </w:rPr>
        <w:t xml:space="preserve"> </w:t>
      </w:r>
      <w:r>
        <w:t>настоящему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будущему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</w:p>
    <w:p w14:paraId="02C9BBE4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039C12B" w14:textId="77777777" w:rsidR="0062385B" w:rsidRDefault="007628E4" w:rsidP="00E17D3C">
      <w:pPr>
        <w:pStyle w:val="a3"/>
        <w:spacing w:before="62"/>
      </w:pPr>
      <w:r>
        <w:lastRenderedPageBreak/>
        <w:t>числе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4"/>
        </w:rPr>
        <w:t xml:space="preserve"> </w:t>
      </w:r>
      <w:r>
        <w:t>произведениями;</w:t>
      </w:r>
    </w:p>
    <w:p w14:paraId="12B44FF7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14:paraId="2A6C69D5" w14:textId="77777777" w:rsidR="0062385B" w:rsidRDefault="007628E4" w:rsidP="00E17D3C">
      <w:pPr>
        <w:pStyle w:val="a3"/>
        <w:ind w:left="1491"/>
      </w:pPr>
      <w:r>
        <w:t xml:space="preserve">первоначальные   </w:t>
      </w:r>
      <w:r>
        <w:rPr>
          <w:spacing w:val="9"/>
        </w:rPr>
        <w:t xml:space="preserve"> </w:t>
      </w:r>
      <w:r>
        <w:t xml:space="preserve">представления    </w:t>
      </w:r>
      <w:r>
        <w:rPr>
          <w:spacing w:val="7"/>
        </w:rPr>
        <w:t xml:space="preserve"> </w:t>
      </w:r>
      <w:r>
        <w:t xml:space="preserve">о    </w:t>
      </w:r>
      <w:r>
        <w:rPr>
          <w:spacing w:val="8"/>
        </w:rPr>
        <w:t xml:space="preserve"> </w:t>
      </w:r>
      <w:r>
        <w:t xml:space="preserve">человеке    </w:t>
      </w:r>
      <w:r>
        <w:rPr>
          <w:spacing w:val="8"/>
        </w:rPr>
        <w:t xml:space="preserve"> </w:t>
      </w:r>
      <w:r>
        <w:t xml:space="preserve">как    </w:t>
      </w:r>
      <w:r>
        <w:rPr>
          <w:spacing w:val="7"/>
        </w:rPr>
        <w:t xml:space="preserve"> </w:t>
      </w:r>
      <w:r>
        <w:t xml:space="preserve">члене    </w:t>
      </w:r>
      <w:r>
        <w:rPr>
          <w:spacing w:val="8"/>
        </w:rPr>
        <w:t xml:space="preserve"> </w:t>
      </w:r>
      <w:proofErr w:type="gramStart"/>
      <w:r>
        <w:t xml:space="preserve">общества,   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о    </w:t>
      </w:r>
      <w:r>
        <w:rPr>
          <w:spacing w:val="7"/>
        </w:rPr>
        <w:t xml:space="preserve"> </w:t>
      </w:r>
      <w:r>
        <w:t>правах</w:t>
      </w:r>
    </w:p>
    <w:p w14:paraId="1C24E593" w14:textId="77777777" w:rsidR="0062385B" w:rsidRDefault="007628E4" w:rsidP="00E17D3C">
      <w:pPr>
        <w:pStyle w:val="a3"/>
        <w:spacing w:before="138" w:line="360" w:lineRule="auto"/>
        <w:ind w:right="286"/>
      </w:pP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4E880009" w14:textId="77777777" w:rsidR="0062385B" w:rsidRDefault="007628E4" w:rsidP="00E17D3C">
      <w:pPr>
        <w:pStyle w:val="a3"/>
        <w:ind w:left="1491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14:paraId="5276259F" w14:textId="77777777" w:rsidR="0062385B" w:rsidRDefault="007628E4" w:rsidP="00E17D3C">
      <w:pPr>
        <w:pStyle w:val="a3"/>
        <w:spacing w:before="138" w:line="360" w:lineRule="auto"/>
        <w:ind w:right="294" w:firstLine="709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14:paraId="198E2220" w14:textId="77777777" w:rsidR="0062385B" w:rsidRDefault="007628E4" w:rsidP="00E17D3C">
      <w:pPr>
        <w:pStyle w:val="a3"/>
        <w:spacing w:line="360" w:lineRule="auto"/>
        <w:ind w:right="580" w:firstLine="709"/>
      </w:pPr>
      <w:r>
        <w:t xml:space="preserve">проявление    </w:t>
      </w:r>
      <w:r>
        <w:rPr>
          <w:spacing w:val="18"/>
        </w:rPr>
        <w:t xml:space="preserve"> </w:t>
      </w:r>
      <w:proofErr w:type="gramStart"/>
      <w:r>
        <w:t xml:space="preserve">сопереживания,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уважения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доброжелательности,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том    </w:t>
      </w:r>
      <w:r>
        <w:rPr>
          <w:spacing w:val="19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использованием   </w:t>
      </w:r>
      <w:r>
        <w:rPr>
          <w:spacing w:val="37"/>
        </w:rPr>
        <w:t xml:space="preserve"> </w:t>
      </w:r>
      <w:r>
        <w:t xml:space="preserve">адекватных   </w:t>
      </w:r>
      <w:r>
        <w:rPr>
          <w:spacing w:val="38"/>
        </w:rPr>
        <w:t xml:space="preserve"> </w:t>
      </w:r>
      <w:r>
        <w:t xml:space="preserve">языковых   </w:t>
      </w:r>
      <w:r>
        <w:rPr>
          <w:spacing w:val="38"/>
        </w:rPr>
        <w:t xml:space="preserve"> </w:t>
      </w:r>
      <w:r>
        <w:t xml:space="preserve">средств   </w:t>
      </w:r>
      <w:r>
        <w:rPr>
          <w:spacing w:val="38"/>
        </w:rPr>
        <w:t xml:space="preserve"> </w:t>
      </w:r>
      <w:r>
        <w:t xml:space="preserve">для   </w:t>
      </w:r>
      <w:r>
        <w:rPr>
          <w:spacing w:val="38"/>
        </w:rPr>
        <w:t xml:space="preserve"> </w:t>
      </w:r>
      <w:r>
        <w:t xml:space="preserve">выражения   </w:t>
      </w:r>
      <w:r>
        <w:rPr>
          <w:spacing w:val="37"/>
        </w:rPr>
        <w:t xml:space="preserve"> </w:t>
      </w:r>
      <w:r>
        <w:t xml:space="preserve">своего   </w:t>
      </w:r>
      <w:r>
        <w:rPr>
          <w:spacing w:val="38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14:paraId="7CBFE589" w14:textId="77777777" w:rsidR="0062385B" w:rsidRDefault="007628E4" w:rsidP="00E17D3C">
      <w:pPr>
        <w:pStyle w:val="a3"/>
        <w:spacing w:line="360" w:lineRule="auto"/>
        <w:ind w:firstLine="709"/>
      </w:pPr>
      <w:r>
        <w:t>неприятие</w:t>
      </w:r>
      <w:r>
        <w:rPr>
          <w:spacing w:val="22"/>
        </w:rPr>
        <w:t xml:space="preserve"> </w:t>
      </w:r>
      <w:r>
        <w:t>любых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поведения,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причинение</w:t>
      </w:r>
      <w:r>
        <w:rPr>
          <w:spacing w:val="23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языка).</w:t>
      </w:r>
    </w:p>
    <w:p w14:paraId="68D5B6A6" w14:textId="77777777" w:rsidR="0062385B" w:rsidRDefault="007628E4" w:rsidP="00E17D3C">
      <w:pPr>
        <w:pStyle w:val="a3"/>
        <w:ind w:left="1491"/>
      </w:pPr>
      <w: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14:paraId="69CCDE23" w14:textId="77777777" w:rsidR="0062385B" w:rsidRDefault="007628E4" w:rsidP="00E17D3C">
      <w:pPr>
        <w:pStyle w:val="a3"/>
        <w:spacing w:before="138" w:line="360" w:lineRule="auto"/>
        <w:ind w:firstLine="709"/>
      </w:pP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восприимчивость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7372CAC4" w14:textId="77777777" w:rsidR="0062385B" w:rsidRDefault="007628E4" w:rsidP="00E17D3C">
      <w:pPr>
        <w:pStyle w:val="a3"/>
        <w:tabs>
          <w:tab w:val="left" w:pos="2949"/>
          <w:tab w:val="left" w:pos="3346"/>
          <w:tab w:val="left" w:pos="5319"/>
          <w:tab w:val="left" w:pos="5713"/>
          <w:tab w:val="left" w:pos="6724"/>
          <w:tab w:val="left" w:pos="7595"/>
          <w:tab w:val="left" w:pos="9567"/>
        </w:tabs>
        <w:ind w:left="1491"/>
      </w:pPr>
      <w:r>
        <w:t>стремление</w:t>
      </w:r>
      <w:r>
        <w:tab/>
        <w:t>к</w:t>
      </w:r>
      <w:r>
        <w:tab/>
        <w:t>самовыражению</w:t>
      </w:r>
      <w:r>
        <w:tab/>
        <w:t>в</w:t>
      </w:r>
      <w:r>
        <w:tab/>
        <w:t>разных</w:t>
      </w:r>
      <w:r>
        <w:tab/>
        <w:t>видах</w:t>
      </w:r>
      <w:r>
        <w:tab/>
        <w:t>художественной</w:t>
      </w:r>
      <w:r>
        <w:tab/>
        <w:t>деятельности,</w:t>
      </w:r>
    </w:p>
    <w:p w14:paraId="15D9AA2E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искусстве</w:t>
      </w:r>
      <w:r>
        <w:rPr>
          <w:spacing w:val="24"/>
        </w:rPr>
        <w:t xml:space="preserve"> </w:t>
      </w:r>
      <w:r>
        <w:t>слова,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важности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14:paraId="5A626C9E" w14:textId="77777777" w:rsidR="0062385B" w:rsidRDefault="007628E4" w:rsidP="00E17D3C">
      <w:pPr>
        <w:pStyle w:val="a3"/>
        <w:spacing w:before="1" w:line="360" w:lineRule="auto"/>
        <w:ind w:left="1491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</w:p>
    <w:p w14:paraId="0CEDD54C" w14:textId="77777777" w:rsidR="0062385B" w:rsidRDefault="007628E4" w:rsidP="00E17D3C">
      <w:pPr>
        <w:pStyle w:val="a3"/>
        <w:spacing w:line="360" w:lineRule="auto"/>
        <w:ind w:right="283"/>
      </w:pPr>
      <w:r>
        <w:t>окружающей</w:t>
      </w:r>
      <w:r>
        <w:rPr>
          <w:spacing w:val="14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информационной)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дополнительной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1B1C8DAB" w14:textId="77777777" w:rsidR="0062385B" w:rsidRDefault="007628E4" w:rsidP="00E17D3C">
      <w:pPr>
        <w:pStyle w:val="a3"/>
        <w:spacing w:line="360" w:lineRule="auto"/>
        <w:ind w:right="289" w:firstLine="70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</w:p>
    <w:p w14:paraId="3173906B" w14:textId="77777777" w:rsidR="0062385B" w:rsidRDefault="007628E4" w:rsidP="00E17D3C">
      <w:pPr>
        <w:pStyle w:val="a3"/>
        <w:ind w:left="1491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14:paraId="397834A9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 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 произведений.</w:t>
      </w:r>
    </w:p>
    <w:p w14:paraId="5388FE6D" w14:textId="77777777" w:rsidR="0062385B" w:rsidRDefault="007628E4" w:rsidP="00E17D3C">
      <w:pPr>
        <w:pStyle w:val="a3"/>
        <w:ind w:left="1491"/>
      </w:pPr>
      <w:r>
        <w:t>Экологическое</w:t>
      </w:r>
      <w:r>
        <w:rPr>
          <w:spacing w:val="-11"/>
        </w:rPr>
        <w:t xml:space="preserve"> </w:t>
      </w:r>
      <w:r>
        <w:t>воспитание:</w:t>
      </w:r>
    </w:p>
    <w:p w14:paraId="49957CEE" w14:textId="77777777" w:rsidR="0062385B" w:rsidRDefault="007628E4" w:rsidP="00E17D3C">
      <w:pPr>
        <w:pStyle w:val="a3"/>
        <w:spacing w:before="138" w:line="360" w:lineRule="auto"/>
        <w:ind w:left="1491" w:right="2145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14:paraId="06E68E6E" w14:textId="77777777" w:rsidR="0062385B" w:rsidRDefault="007628E4" w:rsidP="00E17D3C">
      <w:pPr>
        <w:pStyle w:val="a3"/>
        <w:ind w:left="1491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55F2CEE0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EF75B10" w14:textId="77777777" w:rsidR="0062385B" w:rsidRDefault="007628E4" w:rsidP="00E17D3C">
      <w:pPr>
        <w:pStyle w:val="a3"/>
        <w:spacing w:before="62" w:line="360" w:lineRule="auto"/>
        <w:ind w:right="290" w:firstLine="709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-57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познавательный</w:t>
      </w:r>
      <w:r>
        <w:rPr>
          <w:spacing w:val="8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изучению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активность</w:t>
      </w:r>
    </w:p>
    <w:p w14:paraId="526D6009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самостоятельность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познании.</w:t>
      </w:r>
    </w:p>
    <w:p w14:paraId="490A1056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22218FA2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line="360" w:lineRule="auto"/>
        <w:ind w:left="782" w:right="291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C8FEBE6" w14:textId="77777777" w:rsidR="0062385B" w:rsidRDefault="007628E4" w:rsidP="00E17D3C">
      <w:pPr>
        <w:pStyle w:val="a3"/>
        <w:spacing w:line="360" w:lineRule="auto"/>
        <w:ind w:right="803" w:firstLine="709"/>
      </w:pPr>
      <w:r>
        <w:t xml:space="preserve">сравнивать      </w:t>
      </w:r>
      <w:r>
        <w:rPr>
          <w:spacing w:val="1"/>
        </w:rPr>
        <w:t xml:space="preserve"> </w:t>
      </w:r>
      <w:r>
        <w:t xml:space="preserve">различные      </w:t>
      </w:r>
      <w:r>
        <w:rPr>
          <w:spacing w:val="1"/>
        </w:rPr>
        <w:t xml:space="preserve"> </w:t>
      </w:r>
      <w:r>
        <w:t xml:space="preserve">языковые      </w:t>
      </w:r>
      <w:r>
        <w:rPr>
          <w:spacing w:val="1"/>
        </w:rPr>
        <w:t xml:space="preserve"> </w:t>
      </w:r>
      <w:proofErr w:type="gramStart"/>
      <w:r>
        <w:t xml:space="preserve">единицы,   </w:t>
      </w:r>
      <w:proofErr w:type="gramEnd"/>
      <w:r>
        <w:t xml:space="preserve">     устанавливать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14:paraId="3859E3A5" w14:textId="77777777" w:rsidR="0062385B" w:rsidRDefault="007628E4" w:rsidP="00E17D3C">
      <w:pPr>
        <w:pStyle w:val="a3"/>
        <w:ind w:left="149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2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14:paraId="6B7F0BFA" w14:textId="77777777" w:rsidR="0062385B" w:rsidRDefault="007628E4" w:rsidP="00E17D3C">
      <w:pPr>
        <w:pStyle w:val="a3"/>
        <w:spacing w:before="138" w:line="360" w:lineRule="auto"/>
        <w:ind w:right="293" w:firstLine="709"/>
      </w:pPr>
      <w:r>
        <w:t>определять существенный признак для классификации языковых единиц;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14:paraId="03FB6A43" w14:textId="77777777" w:rsidR="0062385B" w:rsidRDefault="007628E4" w:rsidP="00E17D3C">
      <w:pPr>
        <w:pStyle w:val="a3"/>
        <w:spacing w:line="360" w:lineRule="auto"/>
        <w:ind w:right="291" w:firstLine="709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5F284A4E" w14:textId="77777777" w:rsidR="0062385B" w:rsidRDefault="007628E4" w:rsidP="00E17D3C">
      <w:pPr>
        <w:pStyle w:val="a3"/>
        <w:spacing w:before="1" w:line="360" w:lineRule="auto"/>
        <w:ind w:right="288" w:firstLine="709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14:paraId="27B7747E" w14:textId="77777777" w:rsidR="0062385B" w:rsidRDefault="007628E4" w:rsidP="00E17D3C">
      <w:pPr>
        <w:pStyle w:val="a3"/>
        <w:tabs>
          <w:tab w:val="left" w:pos="3436"/>
          <w:tab w:val="left" w:pos="6405"/>
          <w:tab w:val="left" w:pos="7434"/>
          <w:tab w:val="left" w:pos="8024"/>
          <w:tab w:val="left" w:pos="9553"/>
        </w:tabs>
        <w:spacing w:line="360" w:lineRule="auto"/>
        <w:ind w:right="759" w:firstLine="709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43FCDDAA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56D09F12" w14:textId="77777777" w:rsidR="0062385B" w:rsidRDefault="007628E4" w:rsidP="00E17D3C">
      <w:pPr>
        <w:pStyle w:val="a3"/>
        <w:spacing w:line="360" w:lineRule="auto"/>
        <w:ind w:right="292" w:firstLine="709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14:paraId="1C7346FD" w14:textId="77777777" w:rsidR="0062385B" w:rsidRDefault="007628E4" w:rsidP="00E17D3C">
      <w:pPr>
        <w:pStyle w:val="a3"/>
        <w:spacing w:line="360" w:lineRule="auto"/>
        <w:ind w:right="288" w:firstLine="709"/>
      </w:pPr>
      <w:r>
        <w:t>сравнивать несколько вариантов выполнения задания, выбирать наиболее подходящий (на</w:t>
      </w:r>
      <w:r>
        <w:rPr>
          <w:spacing w:val="1"/>
        </w:rPr>
        <w:t xml:space="preserve"> </w:t>
      </w:r>
      <w:r>
        <w:t>основе предложенных критериев), проводить по предложенному плану несложное лингвистическое</w:t>
      </w:r>
      <w:r>
        <w:rPr>
          <w:spacing w:val="1"/>
        </w:rPr>
        <w:t xml:space="preserve"> </w:t>
      </w:r>
      <w:proofErr w:type="spellStart"/>
      <w:r>
        <w:t>миниисследование</w:t>
      </w:r>
      <w:proofErr w:type="spellEnd"/>
      <w:r>
        <w:t>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14:paraId="0D771C66" w14:textId="77777777" w:rsidR="0062385B" w:rsidRDefault="007628E4" w:rsidP="00E17D3C">
      <w:pPr>
        <w:pStyle w:val="a3"/>
        <w:spacing w:line="360" w:lineRule="auto"/>
        <w:ind w:right="284" w:firstLine="70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материала;</w:t>
      </w:r>
    </w:p>
    <w:p w14:paraId="2D892948" w14:textId="77777777" w:rsidR="0062385B" w:rsidRDefault="007628E4" w:rsidP="00E17D3C">
      <w:pPr>
        <w:pStyle w:val="a3"/>
        <w:spacing w:line="360" w:lineRule="auto"/>
        <w:ind w:right="605" w:firstLine="709"/>
      </w:pPr>
      <w:r>
        <w:t xml:space="preserve">прогнозировать     возможное     развитие     </w:t>
      </w:r>
      <w:proofErr w:type="gramStart"/>
      <w:r>
        <w:t xml:space="preserve">процессов,   </w:t>
      </w:r>
      <w:proofErr w:type="gramEnd"/>
      <w:r>
        <w:t xml:space="preserve">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14:paraId="020179C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DA9EA91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before="62"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4A986849" w14:textId="77777777" w:rsidR="0062385B" w:rsidRDefault="007628E4" w:rsidP="00E17D3C">
      <w:pPr>
        <w:pStyle w:val="a3"/>
        <w:spacing w:line="360" w:lineRule="auto"/>
        <w:ind w:firstLine="709"/>
      </w:pPr>
      <w:r>
        <w:t>выбирать</w:t>
      </w:r>
      <w:r>
        <w:rPr>
          <w:spacing w:val="28"/>
        </w:rPr>
        <w:t xml:space="preserve"> </w:t>
      </w:r>
      <w:r>
        <w:t>источник</w:t>
      </w:r>
      <w:r>
        <w:rPr>
          <w:spacing w:val="29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информации:</w:t>
      </w:r>
      <w:r>
        <w:rPr>
          <w:spacing w:val="29"/>
        </w:rPr>
        <w:t xml:space="preserve"> </w:t>
      </w:r>
      <w:r>
        <w:t>нужный</w:t>
      </w:r>
      <w:r>
        <w:rPr>
          <w:spacing w:val="29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14:paraId="53E59E6C" w14:textId="77777777" w:rsidR="0062385B" w:rsidRDefault="007628E4" w:rsidP="00E17D3C">
      <w:pPr>
        <w:pStyle w:val="a3"/>
        <w:spacing w:line="360" w:lineRule="auto"/>
        <w:ind w:firstLine="709"/>
      </w:pPr>
      <w:r>
        <w:t>согласно</w:t>
      </w:r>
      <w:r>
        <w:rPr>
          <w:spacing w:val="34"/>
        </w:rPr>
        <w:t xml:space="preserve"> </w:t>
      </w:r>
      <w:r>
        <w:t>заданному</w:t>
      </w:r>
      <w:r>
        <w:rPr>
          <w:spacing w:val="34"/>
        </w:rPr>
        <w:t xml:space="preserve"> </w:t>
      </w:r>
      <w:r>
        <w:t>алгоритму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явном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14:paraId="2AFB7046" w14:textId="77777777" w:rsidR="0062385B" w:rsidRDefault="007628E4" w:rsidP="00E17D3C">
      <w:pPr>
        <w:pStyle w:val="a3"/>
        <w:spacing w:line="360" w:lineRule="auto"/>
        <w:ind w:right="634" w:firstLine="709"/>
      </w:pPr>
      <w:r>
        <w:t xml:space="preserve">распознавать    </w:t>
      </w:r>
      <w:r>
        <w:rPr>
          <w:spacing w:val="1"/>
        </w:rPr>
        <w:t xml:space="preserve"> </w:t>
      </w:r>
      <w:r>
        <w:t>достоверную      и      недостоверную      информацию      самостоятельно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 xml:space="preserve">основании    </w:t>
      </w:r>
      <w:r>
        <w:rPr>
          <w:spacing w:val="42"/>
        </w:rPr>
        <w:t xml:space="preserve"> </w:t>
      </w:r>
      <w:r>
        <w:t xml:space="preserve">предложенного    </w:t>
      </w:r>
      <w:r>
        <w:rPr>
          <w:spacing w:val="43"/>
        </w:rPr>
        <w:t xml:space="preserve"> </w:t>
      </w:r>
      <w:r>
        <w:t xml:space="preserve">учителем    </w:t>
      </w:r>
      <w:r>
        <w:rPr>
          <w:spacing w:val="42"/>
        </w:rPr>
        <w:t xml:space="preserve"> </w:t>
      </w:r>
      <w:r>
        <w:t xml:space="preserve">способа    </w:t>
      </w:r>
      <w:r>
        <w:rPr>
          <w:spacing w:val="43"/>
        </w:rPr>
        <w:t xml:space="preserve"> </w:t>
      </w:r>
      <w:r>
        <w:t xml:space="preserve">её    </w:t>
      </w:r>
      <w:r>
        <w:rPr>
          <w:spacing w:val="42"/>
        </w:rPr>
        <w:t xml:space="preserve"> </w:t>
      </w:r>
      <w:r>
        <w:t xml:space="preserve">проверки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>обращаясь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0B0EFB82" w14:textId="77777777" w:rsidR="0062385B" w:rsidRDefault="007628E4" w:rsidP="00E17D3C">
      <w:pPr>
        <w:pStyle w:val="a3"/>
        <w:tabs>
          <w:tab w:val="left" w:pos="3098"/>
          <w:tab w:val="left" w:pos="4159"/>
          <w:tab w:val="left" w:pos="6189"/>
          <w:tab w:val="left" w:pos="7259"/>
          <w:tab w:val="left" w:pos="9716"/>
        </w:tabs>
        <w:spacing w:line="360" w:lineRule="auto"/>
        <w:ind w:right="288" w:firstLine="70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tab/>
        <w:t>о</w:t>
      </w:r>
      <w:r>
        <w:tab/>
        <w:t>написании</w:t>
      </w:r>
      <w:r>
        <w:tab/>
        <w:t>и</w:t>
      </w:r>
      <w:r>
        <w:tab/>
        <w:t>произношении</w:t>
      </w:r>
      <w:r>
        <w:tab/>
        <w:t>слова,</w:t>
      </w:r>
    </w:p>
    <w:p w14:paraId="58D3680B" w14:textId="77777777" w:rsidR="0062385B" w:rsidRDefault="007628E4" w:rsidP="00E17D3C">
      <w:pPr>
        <w:pStyle w:val="a3"/>
      </w:pP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синонимах</w:t>
      </w:r>
      <w:r>
        <w:rPr>
          <w:spacing w:val="-5"/>
        </w:rPr>
        <w:t xml:space="preserve"> </w:t>
      </w:r>
      <w:r>
        <w:t>слова);</w:t>
      </w:r>
    </w:p>
    <w:p w14:paraId="414B4237" w14:textId="77777777" w:rsidR="0062385B" w:rsidRDefault="007628E4" w:rsidP="00E17D3C">
      <w:pPr>
        <w:pStyle w:val="a3"/>
        <w:spacing w:before="138" w:line="360" w:lineRule="auto"/>
        <w:ind w:firstLine="709"/>
      </w:pP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видео,</w:t>
      </w:r>
      <w:r>
        <w:rPr>
          <w:spacing w:val="8"/>
        </w:rPr>
        <w:t xml:space="preserve"> </w:t>
      </w:r>
      <w:r>
        <w:t>графическую,</w:t>
      </w:r>
      <w:r>
        <w:rPr>
          <w:spacing w:val="8"/>
        </w:rPr>
        <w:t xml:space="preserve"> </w:t>
      </w:r>
      <w:r>
        <w:t>звуковую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7F38181C" w14:textId="77777777" w:rsidR="0062385B" w:rsidRDefault="007628E4" w:rsidP="00E17D3C">
      <w:pPr>
        <w:pStyle w:val="a3"/>
        <w:tabs>
          <w:tab w:val="left" w:pos="2732"/>
          <w:tab w:val="left" w:pos="4801"/>
          <w:tab w:val="left" w:pos="6472"/>
          <w:tab w:val="left" w:pos="8588"/>
          <w:tab w:val="left" w:pos="8965"/>
          <w:tab w:val="left" w:pos="9699"/>
          <w:tab w:val="left" w:pos="10732"/>
        </w:tabs>
        <w:spacing w:line="360" w:lineRule="auto"/>
        <w:ind w:right="287" w:firstLine="709"/>
      </w:pPr>
      <w:r>
        <w:t>понимать</w:t>
      </w:r>
      <w:r>
        <w:tab/>
        <w:t>лингвистическую</w:t>
      </w:r>
      <w:r>
        <w:tab/>
        <w:t>информацию,</w:t>
      </w:r>
      <w:r>
        <w:tab/>
        <w:t>зафиксированную</w:t>
      </w:r>
      <w:r>
        <w:tab/>
        <w:t>в</w:t>
      </w:r>
      <w:r>
        <w:tab/>
        <w:t>виде</w:t>
      </w:r>
      <w:r>
        <w:tab/>
        <w:t>таблиц,</w:t>
      </w:r>
      <w:r>
        <w:tab/>
      </w:r>
      <w:r>
        <w:rPr>
          <w:spacing w:val="-1"/>
        </w:rPr>
        <w:t>схем,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информации.</w:t>
      </w:r>
    </w:p>
    <w:p w14:paraId="2601EC19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line="360" w:lineRule="auto"/>
        <w:ind w:left="782"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32CB53B9" w14:textId="77777777" w:rsidR="0062385B" w:rsidRDefault="007628E4" w:rsidP="00E17D3C">
      <w:pPr>
        <w:pStyle w:val="a3"/>
        <w:tabs>
          <w:tab w:val="left" w:pos="3231"/>
          <w:tab w:val="left" w:pos="3654"/>
          <w:tab w:val="left" w:pos="5536"/>
          <w:tab w:val="left" w:pos="6877"/>
          <w:tab w:val="left" w:pos="8159"/>
          <w:tab w:val="left" w:pos="9214"/>
          <w:tab w:val="left" w:pos="9622"/>
        </w:tabs>
        <w:spacing w:before="1"/>
        <w:ind w:left="1491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</w:p>
    <w:p w14:paraId="3D57B57A" w14:textId="77777777" w:rsidR="0062385B" w:rsidRDefault="007628E4" w:rsidP="00E17D3C">
      <w:pPr>
        <w:pStyle w:val="a3"/>
        <w:spacing w:before="138" w:line="360" w:lineRule="auto"/>
      </w:pPr>
      <w:r>
        <w:t>с 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</w:t>
      </w:r>
      <w:r>
        <w:rPr>
          <w:spacing w:val="1"/>
        </w:rPr>
        <w:t xml:space="preserve"> </w:t>
      </w:r>
      <w:r>
        <w:t>среде,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собеседнику,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14:paraId="68D9D7EB" w14:textId="77777777" w:rsidR="0062385B" w:rsidRDefault="007628E4" w:rsidP="00E17D3C">
      <w:pPr>
        <w:pStyle w:val="a3"/>
        <w:ind w:left="1491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14:paraId="083D40F8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корректно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аргументированно</w:t>
      </w:r>
      <w:r>
        <w:rPr>
          <w:spacing w:val="46"/>
        </w:rPr>
        <w:t xml:space="preserve"> </w:t>
      </w:r>
      <w:r>
        <w:t>высказывать</w:t>
      </w:r>
      <w:r>
        <w:rPr>
          <w:spacing w:val="46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мнение,</w:t>
      </w:r>
      <w:r>
        <w:rPr>
          <w:spacing w:val="45"/>
        </w:rPr>
        <w:t xml:space="preserve"> </w:t>
      </w:r>
      <w:r>
        <w:t>строить</w:t>
      </w:r>
      <w:r>
        <w:rPr>
          <w:spacing w:val="46"/>
        </w:rPr>
        <w:t xml:space="preserve"> </w:t>
      </w:r>
      <w:r>
        <w:t>речевое</w:t>
      </w:r>
      <w:r>
        <w:rPr>
          <w:spacing w:val="46"/>
        </w:rPr>
        <w:t xml:space="preserve"> </w:t>
      </w:r>
      <w:r>
        <w:t>высказывание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14:paraId="30F22178" w14:textId="77777777" w:rsidR="0062385B" w:rsidRDefault="007628E4" w:rsidP="00E17D3C">
      <w:pPr>
        <w:pStyle w:val="a3"/>
        <w:tabs>
          <w:tab w:val="left" w:pos="2702"/>
          <w:tab w:val="left" w:pos="3659"/>
          <w:tab w:val="left" w:pos="4018"/>
          <w:tab w:val="left" w:pos="5503"/>
          <w:tab w:val="left" w:pos="6433"/>
          <w:tab w:val="left" w:pos="7756"/>
          <w:tab w:val="left" w:pos="9363"/>
          <w:tab w:val="left" w:pos="11168"/>
        </w:tabs>
        <w:spacing w:line="360" w:lineRule="auto"/>
        <w:ind w:right="282" w:firstLine="709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  <w:t>повествование)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ситуацией;</w:t>
      </w:r>
    </w:p>
    <w:p w14:paraId="53FAB4FC" w14:textId="77777777" w:rsidR="0062385B" w:rsidRDefault="007628E4" w:rsidP="00E17D3C">
      <w:pPr>
        <w:pStyle w:val="a3"/>
        <w:tabs>
          <w:tab w:val="left" w:pos="2852"/>
          <w:tab w:val="left" w:pos="4441"/>
          <w:tab w:val="left" w:pos="6039"/>
          <w:tab w:val="left" w:pos="7829"/>
          <w:tab w:val="left" w:pos="8412"/>
          <w:tab w:val="left" w:pos="10088"/>
        </w:tabs>
        <w:ind w:left="1491"/>
      </w:pPr>
      <w:r>
        <w:t>готовить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парной</w:t>
      </w:r>
    </w:p>
    <w:p w14:paraId="53FE10D2" w14:textId="2A813F64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26"/>
        </w:rPr>
        <w:t xml:space="preserve"> </w:t>
      </w:r>
      <w:r>
        <w:t>групповой</w:t>
      </w:r>
      <w:r>
        <w:rPr>
          <w:spacing w:val="26"/>
        </w:rPr>
        <w:t xml:space="preserve"> </w:t>
      </w:r>
      <w:r>
        <w:t>работы,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26"/>
        </w:rPr>
        <w:t xml:space="preserve"> </w:t>
      </w:r>
      <w:r>
        <w:t>наблюдения,</w:t>
      </w:r>
      <w:r>
        <w:rPr>
          <w:spacing w:val="26"/>
        </w:rPr>
        <w:t xml:space="preserve"> </w:t>
      </w:r>
      <w:r>
        <w:t>выполненного</w:t>
      </w:r>
      <w:r>
        <w:rPr>
          <w:spacing w:val="26"/>
        </w:rPr>
        <w:t xml:space="preserve"> </w:t>
      </w:r>
      <w:r>
        <w:t>мини</w:t>
      </w:r>
      <w:r w:rsidR="00B1263A">
        <w:t xml:space="preserve"> </w:t>
      </w:r>
      <w:r>
        <w:t>исследования,</w:t>
      </w:r>
      <w:r>
        <w:rPr>
          <w:spacing w:val="2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задания;</w:t>
      </w:r>
    </w:p>
    <w:p w14:paraId="54D829FF" w14:textId="77777777" w:rsidR="0062385B" w:rsidRDefault="007628E4" w:rsidP="00E17D3C">
      <w:pPr>
        <w:pStyle w:val="a3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03CFF016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spacing w:before="138" w:line="360" w:lineRule="auto"/>
        <w:ind w:left="782" w:right="2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5B3A244D" w14:textId="77777777" w:rsidR="0062385B" w:rsidRDefault="007628E4" w:rsidP="00E17D3C">
      <w:pPr>
        <w:pStyle w:val="a3"/>
        <w:spacing w:line="360" w:lineRule="auto"/>
        <w:ind w:left="1491" w:right="1904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608F9389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части</w:t>
      </w:r>
    </w:p>
    <w:p w14:paraId="7F1BC861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E33ABB" w14:textId="77777777" w:rsidR="0062385B" w:rsidRDefault="007628E4" w:rsidP="00E17D3C">
      <w:pPr>
        <w:pStyle w:val="a3"/>
        <w:spacing w:before="62"/>
      </w:pPr>
      <w:r>
        <w:lastRenderedPageBreak/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350FDC4" w14:textId="77777777" w:rsidR="0062385B" w:rsidRDefault="007628E4" w:rsidP="00E17D3C">
      <w:pPr>
        <w:pStyle w:val="a3"/>
        <w:spacing w:before="138" w:line="360" w:lineRule="auto"/>
        <w:ind w:firstLine="709"/>
      </w:pPr>
      <w:r>
        <w:t>устанавливать</w:t>
      </w:r>
      <w:r>
        <w:rPr>
          <w:spacing w:val="39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успеха/неудач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корректировать</w:t>
      </w:r>
      <w:r>
        <w:rPr>
          <w:spacing w:val="40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 ошибок;</w:t>
      </w:r>
    </w:p>
    <w:p w14:paraId="2523F5E9" w14:textId="77777777" w:rsidR="0062385B" w:rsidRDefault="007628E4" w:rsidP="00E17D3C">
      <w:pPr>
        <w:pStyle w:val="a3"/>
        <w:tabs>
          <w:tab w:val="left" w:pos="3086"/>
          <w:tab w:val="left" w:pos="4522"/>
          <w:tab w:val="left" w:pos="6336"/>
          <w:tab w:val="left" w:pos="6891"/>
          <w:tab w:val="left" w:pos="8751"/>
          <w:tab w:val="left" w:pos="10046"/>
        </w:tabs>
        <w:spacing w:line="360" w:lineRule="auto"/>
        <w:ind w:right="731" w:firstLine="709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6F9DBDD7" w14:textId="77777777" w:rsidR="0062385B" w:rsidRDefault="007628E4" w:rsidP="00E17D3C">
      <w:pPr>
        <w:pStyle w:val="a3"/>
        <w:tabs>
          <w:tab w:val="left" w:pos="2712"/>
          <w:tab w:val="left" w:pos="3845"/>
          <w:tab w:val="left" w:pos="5463"/>
          <w:tab w:val="left" w:pos="6122"/>
          <w:tab w:val="left" w:pos="7083"/>
          <w:tab w:val="left" w:pos="7472"/>
          <w:tab w:val="left" w:pos="8781"/>
          <w:tab w:val="left" w:pos="10337"/>
        </w:tabs>
        <w:spacing w:line="360" w:lineRule="auto"/>
        <w:ind w:right="287" w:firstLine="709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14:paraId="1188C4EA" w14:textId="77777777" w:rsidR="0062385B" w:rsidRDefault="007628E4" w:rsidP="00E17D3C">
      <w:pPr>
        <w:pStyle w:val="a3"/>
        <w:spacing w:line="360" w:lineRule="auto"/>
        <w:ind w:firstLine="709"/>
      </w:pPr>
      <w:r>
        <w:t>сравнивать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одноклассников,</w:t>
      </w:r>
      <w:r>
        <w:rPr>
          <w:spacing w:val="42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14:paraId="46F6F663" w14:textId="77777777" w:rsidR="0062385B" w:rsidRDefault="007628E4" w:rsidP="00E17D3C">
      <w:pPr>
        <w:pStyle w:val="a5"/>
        <w:numPr>
          <w:ilvl w:val="3"/>
          <w:numId w:val="85"/>
        </w:numPr>
        <w:tabs>
          <w:tab w:val="left" w:pos="2511"/>
          <w:tab w:val="left" w:pos="3543"/>
          <w:tab w:val="left" w:pos="5554"/>
          <w:tab w:val="left" w:pos="6148"/>
          <w:tab w:val="left" w:pos="8055"/>
          <w:tab w:val="left" w:pos="9004"/>
        </w:tabs>
        <w:spacing w:line="360" w:lineRule="auto"/>
        <w:ind w:left="1491" w:right="32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краткосрочные</w:t>
      </w:r>
      <w:r>
        <w:rPr>
          <w:sz w:val="24"/>
        </w:rPr>
        <w:tab/>
        <w:t>и</w:t>
      </w:r>
      <w:r>
        <w:rPr>
          <w:sz w:val="24"/>
        </w:rPr>
        <w:tab/>
        <w:t>долгосрочные</w:t>
      </w:r>
      <w:r>
        <w:rPr>
          <w:sz w:val="24"/>
        </w:rPr>
        <w:tab/>
        <w:t>цели</w:t>
      </w:r>
      <w:r>
        <w:rPr>
          <w:sz w:val="24"/>
        </w:rPr>
        <w:tab/>
        <w:t>(индивидуальные</w:t>
      </w:r>
    </w:p>
    <w:p w14:paraId="0B570258" w14:textId="77777777" w:rsidR="0062385B" w:rsidRDefault="007628E4" w:rsidP="00E17D3C">
      <w:pPr>
        <w:pStyle w:val="a3"/>
        <w:tabs>
          <w:tab w:val="left" w:pos="1169"/>
          <w:tab w:val="left" w:pos="2175"/>
          <w:tab w:val="left" w:pos="3254"/>
          <w:tab w:val="left" w:pos="3649"/>
          <w:tab w:val="left" w:pos="5384"/>
          <w:tab w:val="left" w:pos="6096"/>
          <w:tab w:val="left" w:pos="6804"/>
          <w:tab w:val="left" w:pos="7199"/>
          <w:tab w:val="left" w:pos="8755"/>
          <w:tab w:val="left" w:pos="10040"/>
        </w:tabs>
        <w:spacing w:line="360" w:lineRule="auto"/>
        <w:ind w:right="283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</w:t>
      </w:r>
      <w:r>
        <w:tab/>
        <w:t>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предложенного</w:t>
      </w:r>
      <w:r>
        <w:rPr>
          <w:spacing w:val="16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формата</w:t>
      </w:r>
      <w:r>
        <w:rPr>
          <w:spacing w:val="16"/>
        </w:rPr>
        <w:t xml:space="preserve"> </w:t>
      </w:r>
      <w:r>
        <w:t>планирования,</w:t>
      </w:r>
      <w:r>
        <w:rPr>
          <w:spacing w:val="17"/>
        </w:rPr>
        <w:t xml:space="preserve"> </w:t>
      </w:r>
      <w:r>
        <w:t>распределения</w:t>
      </w:r>
      <w:r>
        <w:rPr>
          <w:spacing w:val="16"/>
        </w:rPr>
        <w:t xml:space="preserve"> </w:t>
      </w:r>
      <w:r>
        <w:t>промежуточных</w:t>
      </w:r>
      <w:r>
        <w:rPr>
          <w:spacing w:val="17"/>
        </w:rPr>
        <w:t xml:space="preserve"> </w:t>
      </w:r>
      <w:r>
        <w:t>шагов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сроков;</w:t>
      </w:r>
    </w:p>
    <w:p w14:paraId="24019D4C" w14:textId="77777777" w:rsidR="0062385B" w:rsidRDefault="007628E4" w:rsidP="00E17D3C">
      <w:pPr>
        <w:pStyle w:val="a3"/>
        <w:spacing w:line="360" w:lineRule="auto"/>
        <w:ind w:right="665" w:firstLine="70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 xml:space="preserve">совместной  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-57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её     </w:t>
      </w:r>
      <w:r>
        <w:rPr>
          <w:spacing w:val="39"/>
        </w:rPr>
        <w:t xml:space="preserve"> </w:t>
      </w:r>
      <w:r>
        <w:t xml:space="preserve">достижению:     </w:t>
      </w:r>
      <w:r>
        <w:rPr>
          <w:spacing w:val="39"/>
        </w:rPr>
        <w:t xml:space="preserve"> </w:t>
      </w:r>
      <w:r>
        <w:t xml:space="preserve">распределять     </w:t>
      </w:r>
      <w:r>
        <w:rPr>
          <w:spacing w:val="40"/>
        </w:rPr>
        <w:t xml:space="preserve"> </w:t>
      </w:r>
      <w:r>
        <w:t xml:space="preserve">роли,     </w:t>
      </w:r>
      <w:r>
        <w:rPr>
          <w:spacing w:val="39"/>
        </w:rPr>
        <w:t xml:space="preserve"> </w:t>
      </w:r>
      <w:r>
        <w:t xml:space="preserve">договариваться,     </w:t>
      </w:r>
      <w:r>
        <w:rPr>
          <w:spacing w:val="39"/>
        </w:rPr>
        <w:t xml:space="preserve"> </w:t>
      </w:r>
      <w:r>
        <w:t xml:space="preserve">обсуждать     </w:t>
      </w:r>
      <w:r>
        <w:rPr>
          <w:spacing w:val="4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6CFC3058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21D7819A" w14:textId="77777777" w:rsidR="0062385B" w:rsidRDefault="007628E4" w:rsidP="00E17D3C">
      <w:pPr>
        <w:pStyle w:val="a3"/>
        <w:spacing w:before="1" w:line="360" w:lineRule="auto"/>
        <w:ind w:left="1491" w:right="1214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14:paraId="6393BE7F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43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должно обеспечить воспитание ценностного отношения к родному языку как 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красоты и величия русского языка, приобщение к литературному наследию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обогащение активного и пассивного словарного запаса, развитие у обучающихся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 устной и письменной речи, правилами речевого этикета, расширение знаний о родном языке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14:paraId="35FFE7E7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 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(русскому):</w:t>
      </w:r>
    </w:p>
    <w:p w14:paraId="3570539F" w14:textId="77777777" w:rsidR="0062385B" w:rsidRDefault="007628E4" w:rsidP="00E17D3C">
      <w:pPr>
        <w:pStyle w:val="a3"/>
        <w:spacing w:line="360" w:lineRule="auto"/>
        <w:ind w:right="283" w:firstLine="70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 тематике;</w:t>
      </w:r>
    </w:p>
    <w:p w14:paraId="3144D846" w14:textId="77777777" w:rsidR="0062385B" w:rsidRDefault="007628E4" w:rsidP="00E17D3C">
      <w:pPr>
        <w:pStyle w:val="a3"/>
        <w:ind w:left="1491"/>
      </w:pPr>
      <w:r>
        <w:t>использовать</w:t>
      </w:r>
      <w:r>
        <w:rPr>
          <w:spacing w:val="57"/>
        </w:rPr>
        <w:t xml:space="preserve"> </w:t>
      </w:r>
      <w:r>
        <w:t>словарные</w:t>
      </w:r>
      <w:r>
        <w:rPr>
          <w:spacing w:val="57"/>
        </w:rPr>
        <w:t xml:space="preserve"> </w:t>
      </w:r>
      <w:r>
        <w:t>статьи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пособия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определения</w:t>
      </w:r>
      <w:r>
        <w:rPr>
          <w:spacing w:val="58"/>
        </w:rPr>
        <w:t xml:space="preserve"> </w:t>
      </w:r>
      <w:r>
        <w:t>лексического</w:t>
      </w:r>
      <w:r>
        <w:rPr>
          <w:spacing w:val="57"/>
        </w:rPr>
        <w:t xml:space="preserve"> </w:t>
      </w:r>
      <w:r>
        <w:t>значения</w:t>
      </w:r>
    </w:p>
    <w:p w14:paraId="3929C348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235706F" w14:textId="77777777" w:rsidR="0062385B" w:rsidRDefault="007628E4" w:rsidP="00E17D3C">
      <w:pPr>
        <w:pStyle w:val="a3"/>
        <w:spacing w:before="62"/>
      </w:pPr>
      <w:r>
        <w:rPr>
          <w:spacing w:val="-1"/>
        </w:rPr>
        <w:lastRenderedPageBreak/>
        <w:t>слова;</w:t>
      </w:r>
    </w:p>
    <w:p w14:paraId="27270C8C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20190F82" w14:textId="77777777" w:rsidR="0062385B" w:rsidRDefault="007628E4" w:rsidP="00E17D3C">
      <w:pPr>
        <w:pStyle w:val="a3"/>
        <w:spacing w:before="177" w:line="360" w:lineRule="auto"/>
        <w:ind w:left="37" w:right="259"/>
      </w:pPr>
      <w:r>
        <w:t>понимать значение русских пословиц и поговорок, связанных с изученными темами;</w:t>
      </w:r>
      <w:r>
        <w:rPr>
          <w:spacing w:val="1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соблюдения</w:t>
      </w:r>
      <w:r>
        <w:rPr>
          <w:spacing w:val="25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для</w:t>
      </w:r>
    </w:p>
    <w:p w14:paraId="7C74ADFD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num="2" w:space="720" w:equalWidth="0">
            <w:col w:w="1414" w:space="40"/>
            <w:col w:w="10116"/>
          </w:cols>
        </w:sectPr>
      </w:pPr>
    </w:p>
    <w:p w14:paraId="2343B2DB" w14:textId="77777777" w:rsidR="0062385B" w:rsidRDefault="007628E4" w:rsidP="00E17D3C">
      <w:pPr>
        <w:pStyle w:val="a3"/>
      </w:pPr>
      <w:r>
        <w:t>культурного</w:t>
      </w:r>
      <w:r>
        <w:rPr>
          <w:spacing w:val="-10"/>
        </w:rPr>
        <w:t xml:space="preserve"> </w:t>
      </w:r>
      <w:r>
        <w:t>человека;</w:t>
      </w:r>
    </w:p>
    <w:p w14:paraId="77313D6B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6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смыслоразличительную</w:t>
      </w:r>
      <w:r>
        <w:rPr>
          <w:spacing w:val="-2"/>
        </w:rPr>
        <w:t xml:space="preserve"> </w:t>
      </w:r>
      <w:r>
        <w:t>роль ударения;</w:t>
      </w:r>
    </w:p>
    <w:p w14:paraId="370E251D" w14:textId="77777777" w:rsidR="0062385B" w:rsidRDefault="007628E4" w:rsidP="00E17D3C">
      <w:pPr>
        <w:pStyle w:val="a3"/>
        <w:spacing w:line="360" w:lineRule="auto"/>
        <w:ind w:right="293" w:firstLine="709"/>
      </w:pPr>
      <w:r>
        <w:t>соотносить</w:t>
      </w:r>
      <w:r>
        <w:rPr>
          <w:spacing w:val="6"/>
        </w:rPr>
        <w:t xml:space="preserve"> </w:t>
      </w:r>
      <w:r>
        <w:t>собственную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чужую</w:t>
      </w:r>
      <w:r>
        <w:rPr>
          <w:spacing w:val="6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изученного);</w:t>
      </w:r>
    </w:p>
    <w:p w14:paraId="34B28B19" w14:textId="77777777" w:rsidR="0062385B" w:rsidRDefault="007628E4" w:rsidP="00E17D3C">
      <w:pPr>
        <w:pStyle w:val="a3"/>
        <w:spacing w:line="360" w:lineRule="auto"/>
        <w:ind w:firstLine="709"/>
      </w:pPr>
      <w:r>
        <w:t>выбирать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нескольких</w:t>
      </w:r>
      <w:r>
        <w:rPr>
          <w:spacing w:val="50"/>
        </w:rPr>
        <w:t xml:space="preserve"> </w:t>
      </w:r>
      <w:r>
        <w:t>возможных</w:t>
      </w:r>
      <w:r>
        <w:rPr>
          <w:spacing w:val="49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слово,</w:t>
      </w:r>
      <w:r>
        <w:rPr>
          <w:spacing w:val="49"/>
        </w:rPr>
        <w:t xml:space="preserve"> </w:t>
      </w:r>
      <w:r>
        <w:t>которое</w:t>
      </w:r>
      <w:r>
        <w:rPr>
          <w:spacing w:val="50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5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408F1573" w14:textId="77777777" w:rsidR="0062385B" w:rsidRDefault="007628E4" w:rsidP="00E17D3C">
      <w:pPr>
        <w:pStyle w:val="a3"/>
        <w:tabs>
          <w:tab w:val="left" w:pos="2883"/>
          <w:tab w:val="left" w:pos="4799"/>
          <w:tab w:val="left" w:pos="7233"/>
          <w:tab w:val="left" w:pos="8584"/>
          <w:tab w:val="left" w:pos="9939"/>
        </w:tabs>
        <w:spacing w:line="360" w:lineRule="auto"/>
        <w:ind w:left="1491" w:right="574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приёмы</w:t>
      </w:r>
      <w:r>
        <w:tab/>
        <w:t>диалога</w:t>
      </w:r>
      <w:r>
        <w:tab/>
        <w:t>(начало</w:t>
      </w:r>
    </w:p>
    <w:p w14:paraId="4C36AEAC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68D7EAC7" w14:textId="77777777" w:rsidR="0062385B" w:rsidRDefault="007628E4" w:rsidP="00E17D3C">
      <w:pPr>
        <w:pStyle w:val="a3"/>
        <w:spacing w:before="138"/>
        <w:ind w:left="1491"/>
      </w:pPr>
      <w:r>
        <w:t>владеть</w:t>
      </w:r>
      <w:r>
        <w:rPr>
          <w:spacing w:val="-6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корректного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14:paraId="3E56BC85" w14:textId="77777777" w:rsidR="0062385B" w:rsidRDefault="007628E4" w:rsidP="00E17D3C">
      <w:pPr>
        <w:pStyle w:val="a3"/>
        <w:tabs>
          <w:tab w:val="left" w:pos="3133"/>
          <w:tab w:val="left" w:pos="3528"/>
          <w:tab w:val="left" w:pos="4286"/>
          <w:tab w:val="left" w:pos="5550"/>
          <w:tab w:val="left" w:pos="6716"/>
          <w:tab w:val="left" w:pos="7350"/>
          <w:tab w:val="left" w:pos="8801"/>
          <w:tab w:val="left" w:pos="10223"/>
        </w:tabs>
        <w:spacing w:before="138" w:line="360" w:lineRule="auto"/>
        <w:ind w:right="567" w:firstLine="709"/>
      </w:pPr>
      <w:r>
        <w:t>использовать</w:t>
      </w:r>
      <w:r>
        <w:tab/>
        <w:t>в</w:t>
      </w:r>
      <w:r>
        <w:tab/>
        <w:t>речи</w:t>
      </w:r>
      <w:r>
        <w:tab/>
        <w:t>языковые</w:t>
      </w:r>
      <w:r>
        <w:tab/>
        <w:t>средства</w:t>
      </w:r>
      <w:r>
        <w:tab/>
        <w:t>для</w:t>
      </w:r>
      <w:r>
        <w:tab/>
        <w:t>свободного</w:t>
      </w:r>
      <w:r>
        <w:tab/>
        <w:t>выражения</w:t>
      </w:r>
      <w:r>
        <w:tab/>
      </w:r>
      <w:r>
        <w:rPr>
          <w:spacing w:val="-1"/>
        </w:rPr>
        <w:t>мыслей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208B0732" w14:textId="77777777" w:rsidR="0062385B" w:rsidRDefault="007628E4" w:rsidP="00E17D3C">
      <w:pPr>
        <w:pStyle w:val="a3"/>
        <w:tabs>
          <w:tab w:val="left" w:pos="2927"/>
          <w:tab w:val="left" w:pos="4842"/>
          <w:tab w:val="left" w:pos="6519"/>
          <w:tab w:val="left" w:pos="8177"/>
        </w:tabs>
        <w:spacing w:line="360" w:lineRule="auto"/>
        <w:ind w:right="935" w:firstLine="709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</w:r>
      <w:r>
        <w:rPr>
          <w:spacing w:val="-1"/>
        </w:rP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14:paraId="109FCA94" w14:textId="77777777" w:rsidR="0062385B" w:rsidRDefault="007628E4" w:rsidP="00E17D3C">
      <w:pPr>
        <w:pStyle w:val="a3"/>
        <w:spacing w:line="360" w:lineRule="auto"/>
        <w:ind w:firstLine="709"/>
      </w:pPr>
      <w:r>
        <w:t>анализировать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нём</w:t>
      </w:r>
      <w:r>
        <w:rPr>
          <w:spacing w:val="1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факты.</w:t>
      </w:r>
    </w:p>
    <w:p w14:paraId="5D2B5932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spacing w:before="1"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концу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 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(русскому):</w:t>
      </w:r>
    </w:p>
    <w:p w14:paraId="6309AD4D" w14:textId="77777777" w:rsidR="0062385B" w:rsidRDefault="007628E4" w:rsidP="00E17D3C">
      <w:pPr>
        <w:pStyle w:val="a3"/>
        <w:spacing w:line="360" w:lineRule="auto"/>
        <w:ind w:left="1491" w:right="1210"/>
      </w:pPr>
      <w:r>
        <w:t>осознавать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постижении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народа;</w:t>
      </w:r>
    </w:p>
    <w:p w14:paraId="054A5086" w14:textId="77777777" w:rsidR="0062385B" w:rsidRDefault="007628E4" w:rsidP="00E17D3C">
      <w:pPr>
        <w:pStyle w:val="a3"/>
        <w:spacing w:line="360" w:lineRule="auto"/>
        <w:ind w:right="283" w:firstLine="70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игрушки),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значение 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14:paraId="0EFFC73A" w14:textId="77777777" w:rsidR="0062385B" w:rsidRDefault="007628E4" w:rsidP="00E17D3C">
      <w:pPr>
        <w:pStyle w:val="a3"/>
        <w:ind w:left="1491"/>
      </w:pPr>
      <w:r>
        <w:t>использовать</w:t>
      </w:r>
      <w:r>
        <w:rPr>
          <w:spacing w:val="57"/>
        </w:rPr>
        <w:t xml:space="preserve"> </w:t>
      </w:r>
      <w:r>
        <w:t>словарные</w:t>
      </w:r>
      <w:r>
        <w:rPr>
          <w:spacing w:val="57"/>
        </w:rPr>
        <w:t xml:space="preserve"> </w:t>
      </w:r>
      <w:r>
        <w:t>статьи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пособия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определения</w:t>
      </w:r>
      <w:r>
        <w:rPr>
          <w:spacing w:val="58"/>
        </w:rPr>
        <w:t xml:space="preserve"> </w:t>
      </w:r>
      <w:r>
        <w:t>лексического</w:t>
      </w:r>
      <w:r>
        <w:rPr>
          <w:spacing w:val="57"/>
        </w:rPr>
        <w:t xml:space="preserve"> </w:t>
      </w:r>
      <w:r>
        <w:t>значения</w:t>
      </w:r>
    </w:p>
    <w:p w14:paraId="058AA56F" w14:textId="77777777" w:rsidR="0062385B" w:rsidRDefault="007628E4" w:rsidP="00E17D3C">
      <w:pPr>
        <w:pStyle w:val="a3"/>
        <w:spacing w:before="138"/>
      </w:pPr>
      <w:r>
        <w:t>слова;</w:t>
      </w:r>
    </w:p>
    <w:p w14:paraId="32F950FE" w14:textId="77777777" w:rsidR="0062385B" w:rsidRDefault="007628E4" w:rsidP="00E17D3C">
      <w:pPr>
        <w:pStyle w:val="a3"/>
        <w:spacing w:before="138"/>
        <w:ind w:left="1491"/>
      </w:pPr>
      <w:r>
        <w:t>понимать</w:t>
      </w:r>
      <w:r>
        <w:rPr>
          <w:spacing w:val="95"/>
        </w:rPr>
        <w:t xml:space="preserve"> </w:t>
      </w:r>
      <w:r>
        <w:t>значение</w:t>
      </w:r>
      <w:r>
        <w:rPr>
          <w:spacing w:val="96"/>
        </w:rPr>
        <w:t xml:space="preserve"> </w:t>
      </w:r>
      <w:r>
        <w:t>русских</w:t>
      </w:r>
      <w:r>
        <w:rPr>
          <w:spacing w:val="96"/>
        </w:rPr>
        <w:t xml:space="preserve"> </w:t>
      </w:r>
      <w:r>
        <w:t>пословиц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поговорок,</w:t>
      </w:r>
      <w:r>
        <w:rPr>
          <w:spacing w:val="96"/>
        </w:rPr>
        <w:t xml:space="preserve"> </w:t>
      </w:r>
      <w:r>
        <w:t>крылатых</w:t>
      </w:r>
      <w:r>
        <w:rPr>
          <w:spacing w:val="96"/>
        </w:rPr>
        <w:t xml:space="preserve"> </w:t>
      </w:r>
      <w:r>
        <w:t>выражений,</w:t>
      </w:r>
      <w:r>
        <w:rPr>
          <w:spacing w:val="96"/>
        </w:rPr>
        <w:t xml:space="preserve"> </w:t>
      </w:r>
      <w:r>
        <w:t>связанных</w:t>
      </w:r>
      <w:r>
        <w:rPr>
          <w:spacing w:val="96"/>
        </w:rPr>
        <w:t xml:space="preserve"> </w:t>
      </w:r>
      <w:r>
        <w:t>с</w:t>
      </w:r>
    </w:p>
    <w:p w14:paraId="21A4E68F" w14:textId="77777777" w:rsidR="0062385B" w:rsidRDefault="007628E4" w:rsidP="00E17D3C">
      <w:pPr>
        <w:pStyle w:val="a3"/>
        <w:spacing w:before="138" w:line="360" w:lineRule="auto"/>
        <w:ind w:left="1491" w:right="274" w:hanging="709"/>
      </w:pP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фразеологических</w:t>
      </w:r>
      <w:r>
        <w:rPr>
          <w:spacing w:val="28"/>
        </w:rPr>
        <w:t xml:space="preserve"> </w:t>
      </w:r>
      <w:r>
        <w:t>оборотов,</w:t>
      </w:r>
      <w:r>
        <w:rPr>
          <w:spacing w:val="29"/>
        </w:rPr>
        <w:t xml:space="preserve"> </w:t>
      </w:r>
      <w:r>
        <w:t>отражающих</w:t>
      </w:r>
      <w:r>
        <w:rPr>
          <w:spacing w:val="28"/>
        </w:rPr>
        <w:t xml:space="preserve"> </w:t>
      </w:r>
      <w:r>
        <w:t>русскую</w:t>
      </w:r>
      <w:r>
        <w:rPr>
          <w:spacing w:val="28"/>
        </w:rPr>
        <w:t xml:space="preserve"> </w:t>
      </w:r>
      <w:r>
        <w:t>культуру,</w:t>
      </w:r>
      <w:r>
        <w:rPr>
          <w:spacing w:val="29"/>
        </w:rPr>
        <w:t xml:space="preserve"> </w:t>
      </w:r>
      <w:r>
        <w:t>менталитет</w:t>
      </w:r>
    </w:p>
    <w:p w14:paraId="4E2DBDF6" w14:textId="77777777" w:rsidR="0062385B" w:rsidRDefault="007628E4" w:rsidP="00E17D3C">
      <w:pPr>
        <w:pStyle w:val="a3"/>
        <w:tabs>
          <w:tab w:val="left" w:pos="2504"/>
          <w:tab w:val="left" w:pos="4082"/>
          <w:tab w:val="left" w:pos="5879"/>
          <w:tab w:val="left" w:pos="7601"/>
          <w:tab w:val="left" w:pos="9970"/>
        </w:tabs>
      </w:pPr>
      <w:r>
        <w:t>русского</w:t>
      </w:r>
      <w:r>
        <w:tab/>
        <w:t>народа,</w:t>
      </w:r>
      <w:r>
        <w:tab/>
        <w:t>элементы</w:t>
      </w:r>
      <w:r>
        <w:tab/>
        <w:t>русского</w:t>
      </w:r>
      <w:r>
        <w:tab/>
        <w:t>традиционного</w:t>
      </w:r>
      <w:r>
        <w:tab/>
        <w:t>быта</w:t>
      </w:r>
    </w:p>
    <w:p w14:paraId="4BDD612E" w14:textId="77777777" w:rsidR="0062385B" w:rsidRDefault="007628E4" w:rsidP="00E17D3C">
      <w:pPr>
        <w:pStyle w:val="a3"/>
        <w:spacing w:before="138" w:line="360" w:lineRule="auto"/>
        <w:ind w:right="283"/>
      </w:pPr>
      <w:r>
        <w:t>(в</w:t>
      </w:r>
      <w:r>
        <w:rPr>
          <w:spacing w:val="2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тем),</w:t>
      </w:r>
      <w:r>
        <w:rPr>
          <w:spacing w:val="28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уместность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 общения;</w:t>
      </w:r>
    </w:p>
    <w:p w14:paraId="06E60140" w14:textId="77777777" w:rsidR="0062385B" w:rsidRDefault="007628E4" w:rsidP="00E17D3C">
      <w:pPr>
        <w:pStyle w:val="a3"/>
        <w:ind w:left="1491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14:paraId="40CA9811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37389746" w14:textId="77777777" w:rsidR="0062385B" w:rsidRDefault="007628E4" w:rsidP="00E17D3C">
      <w:pPr>
        <w:pStyle w:val="a3"/>
        <w:spacing w:before="62"/>
        <w:ind w:left="1491"/>
      </w:pPr>
      <w:r>
        <w:lastRenderedPageBreak/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омографов;</w:t>
      </w:r>
    </w:p>
    <w:p w14:paraId="11101CC4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322C57DB" w14:textId="77777777" w:rsidR="0062385B" w:rsidRDefault="007628E4" w:rsidP="00E17D3C">
      <w:pPr>
        <w:pStyle w:val="a3"/>
        <w:ind w:left="1491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14:paraId="6A333F6D" w14:textId="77777777" w:rsidR="0062385B" w:rsidRDefault="007628E4" w:rsidP="00E17D3C">
      <w:pPr>
        <w:pStyle w:val="a3"/>
        <w:spacing w:before="138" w:line="360" w:lineRule="auto"/>
        <w:ind w:left="1491" w:right="291"/>
      </w:pPr>
      <w:r>
        <w:t>пользоваться учебными толковыми словарями для определения лексического значения слова;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57"/>
        </w:rPr>
        <w:t xml:space="preserve"> </w:t>
      </w:r>
      <w:r>
        <w:t>учебными</w:t>
      </w:r>
      <w:r>
        <w:rPr>
          <w:spacing w:val="57"/>
        </w:rPr>
        <w:t xml:space="preserve"> </w:t>
      </w:r>
      <w:r>
        <w:t>фразеологическими</w:t>
      </w:r>
      <w:r>
        <w:rPr>
          <w:spacing w:val="57"/>
        </w:rPr>
        <w:t xml:space="preserve"> </w:t>
      </w:r>
      <w:r>
        <w:t>словарями,</w:t>
      </w:r>
      <w:r>
        <w:rPr>
          <w:spacing w:val="57"/>
        </w:rPr>
        <w:t xml:space="preserve"> </w:t>
      </w:r>
      <w:r>
        <w:t>учебными</w:t>
      </w:r>
      <w:r>
        <w:rPr>
          <w:spacing w:val="57"/>
        </w:rPr>
        <w:t xml:space="preserve"> </w:t>
      </w:r>
      <w:r>
        <w:t>словарями</w:t>
      </w:r>
      <w:r>
        <w:rPr>
          <w:spacing w:val="57"/>
        </w:rPr>
        <w:t xml:space="preserve"> </w:t>
      </w:r>
      <w:r>
        <w:t>синонимов</w:t>
      </w:r>
      <w:r>
        <w:rPr>
          <w:spacing w:val="57"/>
        </w:rPr>
        <w:t xml:space="preserve"> </w:t>
      </w:r>
      <w:r>
        <w:t>и</w:t>
      </w:r>
    </w:p>
    <w:p w14:paraId="4B1534C1" w14:textId="77777777" w:rsidR="0062385B" w:rsidRDefault="007628E4" w:rsidP="00E17D3C">
      <w:pPr>
        <w:pStyle w:val="a3"/>
      </w:pPr>
      <w:r>
        <w:t>антонимов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выражений;</w:t>
      </w:r>
    </w:p>
    <w:p w14:paraId="0795A922" w14:textId="77777777" w:rsidR="0062385B" w:rsidRDefault="007628E4" w:rsidP="00E17D3C">
      <w:pPr>
        <w:pStyle w:val="a3"/>
        <w:spacing w:before="138" w:line="360" w:lineRule="auto"/>
        <w:ind w:left="1491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138628BD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использовать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общения:</w:t>
      </w:r>
      <w:r>
        <w:rPr>
          <w:spacing w:val="3"/>
        </w:rPr>
        <w:t xml:space="preserve"> </w:t>
      </w:r>
      <w:r>
        <w:t>убеждение,</w:t>
      </w:r>
      <w:r>
        <w:rPr>
          <w:spacing w:val="3"/>
        </w:rPr>
        <w:t xml:space="preserve"> </w:t>
      </w:r>
      <w:r>
        <w:t>уговаривание,</w:t>
      </w:r>
      <w:r>
        <w:rPr>
          <w:spacing w:val="3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14:paraId="1CD594A8" w14:textId="77777777" w:rsidR="0062385B" w:rsidRDefault="007628E4" w:rsidP="00E17D3C">
      <w:pPr>
        <w:pStyle w:val="a3"/>
        <w:tabs>
          <w:tab w:val="left" w:pos="3133"/>
          <w:tab w:val="left" w:pos="3528"/>
          <w:tab w:val="left" w:pos="4286"/>
          <w:tab w:val="left" w:pos="5550"/>
          <w:tab w:val="left" w:pos="6716"/>
          <w:tab w:val="left" w:pos="7350"/>
          <w:tab w:val="left" w:pos="8801"/>
          <w:tab w:val="left" w:pos="10223"/>
        </w:tabs>
        <w:spacing w:line="360" w:lineRule="auto"/>
        <w:ind w:right="567" w:firstLine="709"/>
      </w:pPr>
      <w:r>
        <w:t>использовать</w:t>
      </w:r>
      <w:r>
        <w:tab/>
        <w:t>в</w:t>
      </w:r>
      <w:r>
        <w:tab/>
        <w:t>речи</w:t>
      </w:r>
      <w:r>
        <w:tab/>
        <w:t>языковые</w:t>
      </w:r>
      <w:r>
        <w:tab/>
        <w:t>средства</w:t>
      </w:r>
      <w:r>
        <w:tab/>
        <w:t>для</w:t>
      </w:r>
      <w:r>
        <w:tab/>
        <w:t>свободного</w:t>
      </w:r>
      <w:r>
        <w:tab/>
        <w:t>выражения</w:t>
      </w:r>
      <w:r>
        <w:tab/>
      </w:r>
      <w:r>
        <w:rPr>
          <w:spacing w:val="-1"/>
        </w:rPr>
        <w:t>мыслей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48B4BB23" w14:textId="77777777" w:rsidR="0062385B" w:rsidRDefault="007628E4" w:rsidP="00E17D3C">
      <w:pPr>
        <w:pStyle w:val="a3"/>
        <w:tabs>
          <w:tab w:val="left" w:pos="2927"/>
          <w:tab w:val="left" w:pos="4842"/>
          <w:tab w:val="left" w:pos="6519"/>
          <w:tab w:val="left" w:pos="8177"/>
        </w:tabs>
        <w:spacing w:line="360" w:lineRule="auto"/>
        <w:ind w:right="935" w:firstLine="709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</w:r>
      <w:r>
        <w:rPr>
          <w:spacing w:val="-1"/>
        </w:rP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14:paraId="587BF9D7" w14:textId="77777777" w:rsidR="0062385B" w:rsidRDefault="007628E4" w:rsidP="00E17D3C">
      <w:pPr>
        <w:pStyle w:val="a3"/>
        <w:spacing w:line="360" w:lineRule="auto"/>
        <w:ind w:right="292" w:firstLine="709"/>
      </w:pPr>
      <w:r>
        <w:t>анализировать информацию прочитанного и прослушанного текста: отличать главные факты</w:t>
      </w:r>
      <w:r>
        <w:rPr>
          <w:spacing w:val="1"/>
        </w:rPr>
        <w:t xml:space="preserve"> </w:t>
      </w:r>
      <w:r>
        <w:t>от второстепенных, выделять наиболее существенные факты, устанавливать логическую связь между</w:t>
      </w:r>
      <w:r>
        <w:rPr>
          <w:spacing w:val="-57"/>
        </w:rPr>
        <w:t xml:space="preserve"> </w:t>
      </w:r>
      <w:r>
        <w:t>фактами;</w:t>
      </w:r>
    </w:p>
    <w:p w14:paraId="272C9BED" w14:textId="77777777" w:rsidR="0062385B" w:rsidRDefault="007628E4" w:rsidP="00E17D3C">
      <w:pPr>
        <w:pStyle w:val="a3"/>
        <w:spacing w:before="1" w:line="360" w:lineRule="auto"/>
        <w:ind w:right="782" w:firstLine="709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proofErr w:type="gramStart"/>
      <w:r>
        <w:t xml:space="preserve">видов:  </w:t>
      </w:r>
      <w:r>
        <w:rPr>
          <w:spacing w:val="1"/>
        </w:rPr>
        <w:t xml:space="preserve"> </w:t>
      </w:r>
      <w:proofErr w:type="gramEnd"/>
      <w:r>
        <w:t xml:space="preserve">развернутый   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1"/>
        </w:rPr>
        <w:t xml:space="preserve"> </w:t>
      </w:r>
      <w:r>
        <w:t>ответа или</w:t>
      </w:r>
      <w:r>
        <w:rPr>
          <w:spacing w:val="-2"/>
        </w:rPr>
        <w:t xml:space="preserve"> </w:t>
      </w:r>
      <w:r>
        <w:t>работы одноклассника;</w:t>
      </w:r>
    </w:p>
    <w:p w14:paraId="75669F5F" w14:textId="77777777" w:rsidR="0062385B" w:rsidRDefault="007628E4" w:rsidP="00E17D3C">
      <w:pPr>
        <w:pStyle w:val="a3"/>
        <w:ind w:left="1491"/>
      </w:pPr>
      <w:r>
        <w:t>создавать</w:t>
      </w:r>
      <w:r>
        <w:rPr>
          <w:spacing w:val="-4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текст;</w:t>
      </w:r>
    </w:p>
    <w:p w14:paraId="7CFCFC44" w14:textId="77777777" w:rsidR="0062385B" w:rsidRDefault="007628E4" w:rsidP="00E17D3C">
      <w:pPr>
        <w:pStyle w:val="a3"/>
        <w:spacing w:before="138"/>
        <w:ind w:left="1491"/>
      </w:pP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музеев,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праздниках.</w:t>
      </w:r>
    </w:p>
    <w:p w14:paraId="1066A72E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spacing w:before="138"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 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(русскому):</w:t>
      </w:r>
    </w:p>
    <w:p w14:paraId="4D284788" w14:textId="77777777" w:rsidR="0062385B" w:rsidRDefault="007628E4" w:rsidP="00E17D3C">
      <w:pPr>
        <w:pStyle w:val="a3"/>
        <w:spacing w:line="360" w:lineRule="auto"/>
        <w:ind w:left="1491" w:right="284"/>
      </w:pPr>
      <w:r>
        <w:t>осознавать национальное своеобразие, богатство, выразительность русского 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национально-культурным</w:t>
      </w:r>
      <w:r>
        <w:rPr>
          <w:spacing w:val="30"/>
        </w:rPr>
        <w:t xml:space="preserve"> </w:t>
      </w:r>
      <w:r>
        <w:t>компонентом</w:t>
      </w:r>
      <w:r>
        <w:rPr>
          <w:spacing w:val="30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(лексика,</w:t>
      </w:r>
      <w:r>
        <w:rPr>
          <w:spacing w:val="30"/>
        </w:rPr>
        <w:t xml:space="preserve"> </w:t>
      </w:r>
      <w:r>
        <w:t>связанная</w:t>
      </w:r>
      <w:r>
        <w:rPr>
          <w:spacing w:val="30"/>
        </w:rPr>
        <w:t xml:space="preserve"> </w:t>
      </w:r>
      <w:r>
        <w:t>с</w:t>
      </w:r>
    </w:p>
    <w:p w14:paraId="1D4D129C" w14:textId="77777777" w:rsidR="0062385B" w:rsidRDefault="007628E4" w:rsidP="00E17D3C">
      <w:pPr>
        <w:pStyle w:val="a3"/>
        <w:spacing w:line="360" w:lineRule="auto"/>
        <w:ind w:right="299"/>
      </w:pPr>
      <w:r>
        <w:t>особенностями</w:t>
      </w:r>
      <w:r>
        <w:rPr>
          <w:spacing w:val="-6"/>
        </w:rPr>
        <w:t xml:space="preserve"> </w:t>
      </w:r>
      <w:r>
        <w:t>мировосприятия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инструменты);</w:t>
      </w:r>
    </w:p>
    <w:p w14:paraId="30CFBB39" w14:textId="77777777" w:rsidR="0062385B" w:rsidRDefault="007628E4" w:rsidP="00E17D3C">
      <w:pPr>
        <w:pStyle w:val="a3"/>
        <w:spacing w:line="360" w:lineRule="auto"/>
        <w:ind w:right="283" w:firstLine="709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 литературы;</w:t>
      </w:r>
    </w:p>
    <w:p w14:paraId="2C4E374D" w14:textId="77777777" w:rsidR="0062385B" w:rsidRDefault="007628E4" w:rsidP="00E17D3C">
      <w:pPr>
        <w:pStyle w:val="a3"/>
        <w:ind w:left="1491"/>
      </w:pPr>
      <w:r>
        <w:t>использовать</w:t>
      </w:r>
      <w:r>
        <w:rPr>
          <w:spacing w:val="57"/>
        </w:rPr>
        <w:t xml:space="preserve"> </w:t>
      </w:r>
      <w:r>
        <w:t>словарные</w:t>
      </w:r>
      <w:r>
        <w:rPr>
          <w:spacing w:val="57"/>
        </w:rPr>
        <w:t xml:space="preserve"> </w:t>
      </w:r>
      <w:r>
        <w:t>статьи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пособия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определения</w:t>
      </w:r>
      <w:r>
        <w:rPr>
          <w:spacing w:val="58"/>
        </w:rPr>
        <w:t xml:space="preserve"> </w:t>
      </w:r>
      <w:r>
        <w:t>лексического</w:t>
      </w:r>
      <w:r>
        <w:rPr>
          <w:spacing w:val="57"/>
        </w:rPr>
        <w:t xml:space="preserve"> </w:t>
      </w:r>
      <w:r>
        <w:t>значения</w:t>
      </w:r>
    </w:p>
    <w:p w14:paraId="4FAC4449" w14:textId="77777777" w:rsidR="0062385B" w:rsidRDefault="007628E4" w:rsidP="00E17D3C">
      <w:pPr>
        <w:pStyle w:val="a3"/>
        <w:spacing w:before="138"/>
      </w:pPr>
      <w:r>
        <w:t>слова;</w:t>
      </w:r>
    </w:p>
    <w:p w14:paraId="1EC49105" w14:textId="77777777" w:rsidR="0062385B" w:rsidRDefault="007628E4" w:rsidP="00E17D3C">
      <w:pPr>
        <w:pStyle w:val="a3"/>
        <w:spacing w:before="138"/>
        <w:ind w:left="1491"/>
      </w:pP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96"/>
        </w:rPr>
        <w:t xml:space="preserve"> </w:t>
      </w:r>
      <w:r>
        <w:t>русских</w:t>
      </w:r>
      <w:r>
        <w:rPr>
          <w:spacing w:val="96"/>
        </w:rPr>
        <w:t xml:space="preserve"> </w:t>
      </w:r>
      <w:r>
        <w:t>пословиц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поговорок,</w:t>
      </w:r>
      <w:r>
        <w:rPr>
          <w:spacing w:val="96"/>
        </w:rPr>
        <w:t xml:space="preserve"> </w:t>
      </w:r>
      <w:r>
        <w:t>крылатых</w:t>
      </w:r>
      <w:r>
        <w:rPr>
          <w:spacing w:val="96"/>
        </w:rPr>
        <w:t xml:space="preserve"> </w:t>
      </w:r>
      <w:r>
        <w:t>выражений,</w:t>
      </w:r>
      <w:r>
        <w:rPr>
          <w:spacing w:val="96"/>
        </w:rPr>
        <w:t xml:space="preserve"> </w:t>
      </w:r>
      <w:r>
        <w:t>связанных</w:t>
      </w:r>
      <w:r>
        <w:rPr>
          <w:spacing w:val="96"/>
        </w:rPr>
        <w:t xml:space="preserve"> </w:t>
      </w:r>
      <w:r>
        <w:t>с</w:t>
      </w:r>
    </w:p>
    <w:p w14:paraId="75FC20E3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486ADE2" w14:textId="77777777" w:rsidR="0062385B" w:rsidRDefault="007628E4" w:rsidP="00E17D3C">
      <w:pPr>
        <w:pStyle w:val="a3"/>
        <w:spacing w:before="62" w:line="360" w:lineRule="auto"/>
        <w:ind w:left="1491" w:right="274" w:hanging="709"/>
      </w:pPr>
      <w:r>
        <w:lastRenderedPageBreak/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фразеологических</w:t>
      </w:r>
      <w:r>
        <w:rPr>
          <w:spacing w:val="28"/>
        </w:rPr>
        <w:t xml:space="preserve"> </w:t>
      </w:r>
      <w:r>
        <w:t>оборотов,</w:t>
      </w:r>
      <w:r>
        <w:rPr>
          <w:spacing w:val="29"/>
        </w:rPr>
        <w:t xml:space="preserve"> </w:t>
      </w:r>
      <w:r>
        <w:t>отражающих</w:t>
      </w:r>
      <w:r>
        <w:rPr>
          <w:spacing w:val="29"/>
        </w:rPr>
        <w:t xml:space="preserve"> </w:t>
      </w:r>
      <w:r>
        <w:t>русскую</w:t>
      </w:r>
      <w:r>
        <w:rPr>
          <w:spacing w:val="28"/>
        </w:rPr>
        <w:t xml:space="preserve"> </w:t>
      </w:r>
      <w:r>
        <w:t>культуру,</w:t>
      </w:r>
      <w:r>
        <w:rPr>
          <w:spacing w:val="29"/>
        </w:rPr>
        <w:t xml:space="preserve"> </w:t>
      </w:r>
      <w:r>
        <w:t>менталитет</w:t>
      </w:r>
    </w:p>
    <w:p w14:paraId="1DC9960A" w14:textId="77777777" w:rsidR="0062385B" w:rsidRDefault="007628E4" w:rsidP="00E17D3C">
      <w:pPr>
        <w:pStyle w:val="a3"/>
        <w:tabs>
          <w:tab w:val="left" w:pos="2504"/>
          <w:tab w:val="left" w:pos="4082"/>
          <w:tab w:val="left" w:pos="5879"/>
          <w:tab w:val="left" w:pos="7601"/>
          <w:tab w:val="left" w:pos="9970"/>
        </w:tabs>
      </w:pPr>
      <w:r>
        <w:t>русского</w:t>
      </w:r>
      <w:r>
        <w:tab/>
        <w:t>народа,</w:t>
      </w:r>
      <w:r>
        <w:tab/>
        <w:t>элементы</w:t>
      </w:r>
      <w:r>
        <w:tab/>
        <w:t>русского</w:t>
      </w:r>
      <w:r>
        <w:tab/>
        <w:t>традиционного</w:t>
      </w:r>
      <w:r>
        <w:tab/>
        <w:t>быта</w:t>
      </w:r>
    </w:p>
    <w:p w14:paraId="598DB66D" w14:textId="77777777" w:rsidR="0062385B" w:rsidRDefault="007628E4" w:rsidP="00E17D3C">
      <w:pPr>
        <w:pStyle w:val="a3"/>
        <w:spacing w:before="138" w:line="360" w:lineRule="auto"/>
        <w:ind w:right="283"/>
      </w:pPr>
      <w:r>
        <w:t>(в</w:t>
      </w:r>
      <w:r>
        <w:rPr>
          <w:spacing w:val="2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тем),</w:t>
      </w:r>
      <w:r>
        <w:rPr>
          <w:spacing w:val="28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уместность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 общения;</w:t>
      </w:r>
    </w:p>
    <w:p w14:paraId="2C9C67AA" w14:textId="77777777" w:rsidR="0062385B" w:rsidRDefault="007628E4" w:rsidP="00E17D3C">
      <w:pPr>
        <w:pStyle w:val="a3"/>
        <w:spacing w:line="360" w:lineRule="auto"/>
        <w:ind w:firstLine="709"/>
      </w:pPr>
      <w:r>
        <w:t>соблюдать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письме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2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14:paraId="0741A619" w14:textId="77777777" w:rsidR="0062385B" w:rsidRDefault="007628E4" w:rsidP="00E17D3C">
      <w:pPr>
        <w:pStyle w:val="a3"/>
        <w:ind w:left="1491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14:paraId="7C8DCF8A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использовать</w:t>
      </w:r>
      <w:r>
        <w:rPr>
          <w:spacing w:val="16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орфоэпический</w:t>
      </w:r>
      <w:r>
        <w:rPr>
          <w:spacing w:val="17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нормативного</w:t>
      </w:r>
      <w:r>
        <w:rPr>
          <w:spacing w:val="17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произношения;</w:t>
      </w:r>
    </w:p>
    <w:p w14:paraId="675FE5C1" w14:textId="77777777" w:rsidR="0062385B" w:rsidRDefault="007628E4" w:rsidP="00E17D3C">
      <w:pPr>
        <w:pStyle w:val="a3"/>
        <w:spacing w:line="360" w:lineRule="auto"/>
        <w:ind w:firstLine="709"/>
      </w:pPr>
      <w:r>
        <w:t>выбирать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нескольких</w:t>
      </w:r>
      <w:r>
        <w:rPr>
          <w:spacing w:val="50"/>
        </w:rPr>
        <w:t xml:space="preserve"> </w:t>
      </w:r>
      <w:r>
        <w:t>возможных</w:t>
      </w:r>
      <w:r>
        <w:rPr>
          <w:spacing w:val="49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слово,</w:t>
      </w:r>
      <w:r>
        <w:rPr>
          <w:spacing w:val="49"/>
        </w:rPr>
        <w:t xml:space="preserve"> </w:t>
      </w:r>
      <w:r>
        <w:t>которое</w:t>
      </w:r>
      <w:r>
        <w:rPr>
          <w:spacing w:val="50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5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64FE0A6F" w14:textId="77777777" w:rsidR="0062385B" w:rsidRDefault="007628E4" w:rsidP="00E17D3C">
      <w:pPr>
        <w:pStyle w:val="a3"/>
        <w:ind w:left="1491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14:paraId="00E31EB1" w14:textId="77777777" w:rsidR="0062385B" w:rsidRDefault="007628E4" w:rsidP="00E17D3C">
      <w:pPr>
        <w:pStyle w:val="a3"/>
        <w:spacing w:before="138" w:line="360" w:lineRule="auto"/>
        <w:ind w:left="1491"/>
      </w:pPr>
      <w:r>
        <w:t>правильно употреблять отдельные формы множественного числа имён существительных;</w:t>
      </w:r>
      <w:r>
        <w:rPr>
          <w:spacing w:val="1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исправлять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типичные</w:t>
      </w:r>
      <w:r>
        <w:rPr>
          <w:spacing w:val="35"/>
        </w:rPr>
        <w:t xml:space="preserve"> </w:t>
      </w:r>
      <w:r>
        <w:t>грамматические</w:t>
      </w:r>
      <w:r>
        <w:rPr>
          <w:spacing w:val="35"/>
        </w:rPr>
        <w:t xml:space="preserve"> </w:t>
      </w:r>
      <w:r>
        <w:t>ошибки,</w:t>
      </w:r>
      <w:r>
        <w:rPr>
          <w:spacing w:val="35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</w:p>
    <w:p w14:paraId="241D2207" w14:textId="77777777" w:rsidR="0062385B" w:rsidRDefault="007628E4" w:rsidP="00E17D3C">
      <w:pPr>
        <w:pStyle w:val="a3"/>
        <w:spacing w:line="360" w:lineRule="auto"/>
        <w:ind w:left="1491" w:right="425" w:hanging="709"/>
      </w:pPr>
      <w:r>
        <w:t>нарушением согласования имени существительного и имени прилагательного в числе, роде, падеже;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0CAF2317" w14:textId="77777777" w:rsidR="0062385B" w:rsidRDefault="007628E4" w:rsidP="00E17D3C">
      <w:pPr>
        <w:pStyle w:val="a3"/>
        <w:spacing w:before="1" w:line="360" w:lineRule="auto"/>
        <w:ind w:firstLine="709"/>
      </w:pPr>
      <w:r>
        <w:t>использовать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общения:</w:t>
      </w:r>
      <w:r>
        <w:rPr>
          <w:spacing w:val="3"/>
        </w:rPr>
        <w:t xml:space="preserve"> </w:t>
      </w:r>
      <w:r>
        <w:t>убеждение,</w:t>
      </w:r>
      <w:r>
        <w:rPr>
          <w:spacing w:val="3"/>
        </w:rPr>
        <w:t xml:space="preserve"> </w:t>
      </w:r>
      <w:r>
        <w:t>уговаривание,</w:t>
      </w:r>
      <w:r>
        <w:rPr>
          <w:spacing w:val="3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14:paraId="35E1DF58" w14:textId="77777777" w:rsidR="0062385B" w:rsidRDefault="007628E4" w:rsidP="00E17D3C">
      <w:pPr>
        <w:pStyle w:val="a3"/>
        <w:tabs>
          <w:tab w:val="left" w:pos="2927"/>
          <w:tab w:val="left" w:pos="4842"/>
          <w:tab w:val="left" w:pos="6519"/>
          <w:tab w:val="left" w:pos="8177"/>
        </w:tabs>
        <w:spacing w:line="360" w:lineRule="auto"/>
        <w:ind w:left="1491" w:right="935"/>
      </w:pPr>
      <w:r>
        <w:t>выражать мысли и чувства на родном языке в соответствии с ситуацией общения;</w:t>
      </w:r>
      <w:r>
        <w:rPr>
          <w:spacing w:val="1"/>
        </w:rPr>
        <w:t xml:space="preserve"> </w:t>
      </w: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</w:r>
      <w:r>
        <w:rPr>
          <w:spacing w:val="-1"/>
        </w:rPr>
        <w:t>научно-познавательных</w:t>
      </w:r>
    </w:p>
    <w:p w14:paraId="3541F4B8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народа;</w:t>
      </w:r>
    </w:p>
    <w:p w14:paraId="3E560C6A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анализировать информацию прочитанного и прослушанного текста: отличать главные факты</w:t>
      </w:r>
      <w:r>
        <w:rPr>
          <w:spacing w:val="1"/>
        </w:rPr>
        <w:t xml:space="preserve"> </w:t>
      </w:r>
      <w:r>
        <w:t>от второстепенных, выделять наиболее существенные факты, устанавливать логическую связь между</w:t>
      </w:r>
      <w:r>
        <w:rPr>
          <w:spacing w:val="-57"/>
        </w:rPr>
        <w:t xml:space="preserve"> </w:t>
      </w:r>
      <w:r>
        <w:t>фактами;</w:t>
      </w:r>
    </w:p>
    <w:p w14:paraId="0627029F" w14:textId="77777777" w:rsidR="0062385B" w:rsidRDefault="007628E4" w:rsidP="00E17D3C">
      <w:pPr>
        <w:pStyle w:val="a3"/>
        <w:tabs>
          <w:tab w:val="left" w:pos="2970"/>
          <w:tab w:val="left" w:pos="4510"/>
          <w:tab w:val="left" w:pos="5607"/>
          <w:tab w:val="left" w:pos="7409"/>
          <w:tab w:val="left" w:pos="7951"/>
          <w:tab w:val="left" w:pos="10089"/>
        </w:tabs>
        <w:spacing w:line="360" w:lineRule="auto"/>
        <w:ind w:right="296" w:firstLine="709"/>
      </w:pPr>
      <w:r>
        <w:t>проводить</w:t>
      </w:r>
      <w:r>
        <w:tab/>
        <w:t>смысловой</w:t>
      </w:r>
      <w:r>
        <w:tab/>
        <w:t>анализ</w:t>
      </w:r>
      <w:r>
        <w:tab/>
        <w:t>фольклорных</w:t>
      </w:r>
      <w:r>
        <w:tab/>
        <w:t>и</w:t>
      </w:r>
      <w:r>
        <w:tab/>
        <w:t>художественных</w:t>
      </w:r>
      <w:r>
        <w:tab/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фрагментов</w:t>
      </w:r>
      <w:r>
        <w:rPr>
          <w:spacing w:val="33"/>
        </w:rPr>
        <w:t xml:space="preserve"> </w:t>
      </w:r>
      <w:r>
        <w:t>(народных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рассказов,</w:t>
      </w:r>
      <w:r>
        <w:rPr>
          <w:spacing w:val="33"/>
        </w:rPr>
        <w:t xml:space="preserve"> </w:t>
      </w:r>
      <w:r>
        <w:t>загадок,</w:t>
      </w:r>
      <w:r>
        <w:rPr>
          <w:spacing w:val="34"/>
        </w:rPr>
        <w:t xml:space="preserve"> </w:t>
      </w:r>
      <w:r>
        <w:t>пословиц,</w:t>
      </w:r>
      <w:r>
        <w:rPr>
          <w:spacing w:val="33"/>
        </w:rPr>
        <w:t xml:space="preserve"> </w:t>
      </w:r>
      <w:r>
        <w:t>притч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т.п.),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особенностей текстов;</w:t>
      </w:r>
    </w:p>
    <w:p w14:paraId="219C4583" w14:textId="77777777" w:rsidR="0062385B" w:rsidRDefault="007628E4" w:rsidP="00E17D3C">
      <w:pPr>
        <w:pStyle w:val="a3"/>
        <w:ind w:left="1491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14:paraId="03236B77" w14:textId="77777777" w:rsidR="0062385B" w:rsidRDefault="007628E4" w:rsidP="00E17D3C">
      <w:pPr>
        <w:pStyle w:val="a3"/>
        <w:tabs>
          <w:tab w:val="left" w:pos="2853"/>
          <w:tab w:val="left" w:pos="5515"/>
          <w:tab w:val="left" w:pos="6138"/>
          <w:tab w:val="left" w:pos="7334"/>
          <w:tab w:val="left" w:pos="7828"/>
          <w:tab w:val="left" w:pos="9824"/>
        </w:tabs>
        <w:spacing w:before="138" w:line="360" w:lineRule="auto"/>
        <w:ind w:right="671" w:firstLine="709"/>
      </w:pPr>
      <w:r>
        <w:t>создавать</w:t>
      </w:r>
      <w:r>
        <w:tab/>
        <w:t>тексты-повествования</w:t>
      </w:r>
      <w:r>
        <w:tab/>
        <w:t>об</w:t>
      </w:r>
      <w:r>
        <w:tab/>
        <w:t>участии</w:t>
      </w:r>
      <w:r>
        <w:tab/>
        <w:t>в</w:t>
      </w:r>
      <w:r>
        <w:tab/>
        <w:t>мастер-классах,</w:t>
      </w:r>
      <w:r>
        <w:tab/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промыслами;</w:t>
      </w:r>
    </w:p>
    <w:p w14:paraId="00DE628A" w14:textId="77777777" w:rsidR="0062385B" w:rsidRDefault="007628E4" w:rsidP="00E17D3C">
      <w:pPr>
        <w:pStyle w:val="a3"/>
        <w:spacing w:line="360" w:lineRule="auto"/>
        <w:ind w:left="1491" w:right="281"/>
      </w:pPr>
      <w:r>
        <w:t>создавать тексты-рассуждения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способов аргументации;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точного,</w:t>
      </w:r>
      <w:r>
        <w:rPr>
          <w:spacing w:val="20"/>
        </w:rPr>
        <w:t xml:space="preserve"> </w:t>
      </w:r>
      <w:r>
        <w:t>уместного</w:t>
      </w:r>
      <w:r>
        <w:rPr>
          <w:spacing w:val="20"/>
        </w:rPr>
        <w:t xml:space="preserve"> </w:t>
      </w:r>
      <w:r>
        <w:t>и</w:t>
      </w:r>
    </w:p>
    <w:p w14:paraId="6E770559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152787" w14:textId="77777777" w:rsidR="0062385B" w:rsidRDefault="007628E4" w:rsidP="00E17D3C">
      <w:pPr>
        <w:pStyle w:val="a3"/>
        <w:spacing w:before="62"/>
      </w:pPr>
      <w:r>
        <w:lastRenderedPageBreak/>
        <w:t>выразительного</w:t>
      </w:r>
      <w:r>
        <w:rPr>
          <w:spacing w:val="-15"/>
        </w:rPr>
        <w:t xml:space="preserve"> </w:t>
      </w:r>
      <w:r>
        <w:t>словоупотребления;</w:t>
      </w:r>
    </w:p>
    <w:p w14:paraId="319A4AF9" w14:textId="77777777" w:rsidR="0062385B" w:rsidRDefault="007628E4" w:rsidP="00E17D3C">
      <w:pPr>
        <w:pStyle w:val="a3"/>
        <w:tabs>
          <w:tab w:val="left" w:pos="3320"/>
          <w:tab w:val="left" w:pos="4948"/>
          <w:tab w:val="left" w:pos="5838"/>
          <w:tab w:val="left" w:pos="6295"/>
          <w:tab w:val="left" w:pos="7289"/>
          <w:tab w:val="left" w:pos="8936"/>
          <w:tab w:val="left" w:pos="10134"/>
        </w:tabs>
        <w:spacing w:before="138" w:line="360" w:lineRule="auto"/>
        <w:ind w:right="637" w:firstLine="709"/>
      </w:pPr>
      <w:r>
        <w:t>редактировать</w:t>
      </w:r>
      <w:r>
        <w:tab/>
        <w:t>письменный</w:t>
      </w:r>
      <w:r>
        <w:tab/>
        <w:t>текст</w:t>
      </w:r>
      <w:r>
        <w:tab/>
        <w:t>с</w:t>
      </w:r>
      <w:r>
        <w:tab/>
        <w:t>целью</w:t>
      </w:r>
      <w:r>
        <w:tab/>
        <w:t>исправления</w:t>
      </w:r>
      <w:r>
        <w:tab/>
        <w:t>речевых</w:t>
      </w:r>
      <w:r>
        <w:tab/>
      </w:r>
      <w:r>
        <w:rPr>
          <w:spacing w:val="-1"/>
        </w:rPr>
        <w:t>ошибок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смысла.</w:t>
      </w:r>
    </w:p>
    <w:p w14:paraId="073AFFA3" w14:textId="77777777" w:rsidR="0062385B" w:rsidRDefault="007628E4" w:rsidP="00E17D3C">
      <w:pPr>
        <w:pStyle w:val="a5"/>
        <w:numPr>
          <w:ilvl w:val="2"/>
          <w:numId w:val="85"/>
        </w:numPr>
        <w:tabs>
          <w:tab w:val="left" w:pos="233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концу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4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 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(русскому):</w:t>
      </w:r>
    </w:p>
    <w:p w14:paraId="7D6DC722" w14:textId="77777777" w:rsidR="0062385B" w:rsidRDefault="007628E4" w:rsidP="00E17D3C">
      <w:pPr>
        <w:pStyle w:val="a3"/>
        <w:spacing w:line="360" w:lineRule="auto"/>
        <w:ind w:right="284" w:firstLine="709"/>
      </w:pPr>
      <w:r>
        <w:t>распознавать слова с национально-культурным компонентом значения (лексика, связанная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родственными отношениями);</w:t>
      </w:r>
    </w:p>
    <w:p w14:paraId="777D6905" w14:textId="77777777" w:rsidR="0062385B" w:rsidRDefault="007628E4" w:rsidP="00E17D3C">
      <w:pPr>
        <w:pStyle w:val="a3"/>
        <w:tabs>
          <w:tab w:val="left" w:pos="2649"/>
          <w:tab w:val="left" w:pos="3565"/>
          <w:tab w:val="left" w:pos="5894"/>
          <w:tab w:val="left" w:pos="7495"/>
          <w:tab w:val="left" w:pos="9361"/>
        </w:tabs>
        <w:spacing w:line="360" w:lineRule="auto"/>
        <w:ind w:right="287" w:firstLine="709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tab/>
        <w:t>в</w:t>
      </w:r>
      <w:r>
        <w:tab/>
        <w:t>произведениях</w:t>
      </w:r>
      <w:r>
        <w:tab/>
        <w:t>устного</w:t>
      </w:r>
      <w:r>
        <w:tab/>
        <w:t>народного</w:t>
      </w:r>
      <w:r>
        <w:tab/>
        <w:t>творчества</w:t>
      </w:r>
    </w:p>
    <w:p w14:paraId="2132E6D2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14:paraId="38CDBF76" w14:textId="77777777" w:rsidR="0062385B" w:rsidRDefault="007628E4" w:rsidP="00E17D3C">
      <w:pPr>
        <w:pStyle w:val="a3"/>
        <w:spacing w:before="138"/>
        <w:ind w:left="1491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14:paraId="4836DC0C" w14:textId="77777777" w:rsidR="0062385B" w:rsidRDefault="007628E4" w:rsidP="00E17D3C">
      <w:pPr>
        <w:pStyle w:val="a3"/>
        <w:spacing w:before="138"/>
        <w:ind w:left="1491"/>
      </w:pPr>
      <w:r>
        <w:t>использовать</w:t>
      </w:r>
      <w:r>
        <w:rPr>
          <w:spacing w:val="57"/>
        </w:rPr>
        <w:t xml:space="preserve"> </w:t>
      </w:r>
      <w:r>
        <w:t>словарные</w:t>
      </w:r>
      <w:r>
        <w:rPr>
          <w:spacing w:val="57"/>
        </w:rPr>
        <w:t xml:space="preserve"> </w:t>
      </w:r>
      <w:r>
        <w:t>статьи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пособия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определения</w:t>
      </w:r>
      <w:r>
        <w:rPr>
          <w:spacing w:val="58"/>
        </w:rPr>
        <w:t xml:space="preserve"> </w:t>
      </w:r>
      <w:r>
        <w:t>лексического</w:t>
      </w:r>
      <w:r>
        <w:rPr>
          <w:spacing w:val="57"/>
        </w:rPr>
        <w:t xml:space="preserve"> </w:t>
      </w:r>
      <w:r>
        <w:t>значения</w:t>
      </w:r>
    </w:p>
    <w:p w14:paraId="7BA48B74" w14:textId="77777777" w:rsidR="0062385B" w:rsidRDefault="007628E4" w:rsidP="00E17D3C">
      <w:pPr>
        <w:pStyle w:val="a3"/>
        <w:spacing w:before="138"/>
      </w:pPr>
      <w:r>
        <w:t>слова;</w:t>
      </w:r>
    </w:p>
    <w:p w14:paraId="7286CBD6" w14:textId="77777777" w:rsidR="0062385B" w:rsidRDefault="007628E4" w:rsidP="00E17D3C">
      <w:pPr>
        <w:pStyle w:val="a3"/>
        <w:spacing w:before="138"/>
        <w:ind w:left="1491"/>
      </w:pPr>
      <w:r>
        <w:t>понимать</w:t>
      </w:r>
      <w:r>
        <w:rPr>
          <w:spacing w:val="95"/>
        </w:rPr>
        <w:t xml:space="preserve"> </w:t>
      </w:r>
      <w:r>
        <w:t>значение</w:t>
      </w:r>
      <w:r>
        <w:rPr>
          <w:spacing w:val="96"/>
        </w:rPr>
        <w:t xml:space="preserve"> </w:t>
      </w:r>
      <w:r>
        <w:t>русских</w:t>
      </w:r>
      <w:r>
        <w:rPr>
          <w:spacing w:val="96"/>
        </w:rPr>
        <w:t xml:space="preserve"> </w:t>
      </w:r>
      <w:r>
        <w:t>пословиц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поговорок,</w:t>
      </w:r>
      <w:r>
        <w:rPr>
          <w:spacing w:val="96"/>
        </w:rPr>
        <w:t xml:space="preserve"> </w:t>
      </w:r>
      <w:r>
        <w:t>крылатых</w:t>
      </w:r>
      <w:r>
        <w:rPr>
          <w:spacing w:val="96"/>
        </w:rPr>
        <w:t xml:space="preserve"> </w:t>
      </w:r>
      <w:r>
        <w:t>выражений,</w:t>
      </w:r>
      <w:r>
        <w:rPr>
          <w:spacing w:val="96"/>
        </w:rPr>
        <w:t xml:space="preserve"> </w:t>
      </w:r>
      <w:r>
        <w:t>связанных</w:t>
      </w:r>
      <w:r>
        <w:rPr>
          <w:spacing w:val="96"/>
        </w:rPr>
        <w:t xml:space="preserve"> </w:t>
      </w:r>
      <w:r>
        <w:t>с</w:t>
      </w:r>
    </w:p>
    <w:p w14:paraId="3846C3C2" w14:textId="77777777" w:rsidR="0062385B" w:rsidRDefault="007628E4" w:rsidP="00E17D3C">
      <w:pPr>
        <w:pStyle w:val="a3"/>
        <w:spacing w:before="138" w:line="360" w:lineRule="auto"/>
        <w:ind w:left="1491" w:right="274" w:hanging="709"/>
      </w:pP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фразеологических</w:t>
      </w:r>
      <w:r>
        <w:rPr>
          <w:spacing w:val="28"/>
        </w:rPr>
        <w:t xml:space="preserve"> </w:t>
      </w:r>
      <w:r>
        <w:t>оборотов,</w:t>
      </w:r>
      <w:r>
        <w:rPr>
          <w:spacing w:val="29"/>
        </w:rPr>
        <w:t xml:space="preserve"> </w:t>
      </w:r>
      <w:r>
        <w:t>отражающих</w:t>
      </w:r>
      <w:r>
        <w:rPr>
          <w:spacing w:val="28"/>
        </w:rPr>
        <w:t xml:space="preserve"> </w:t>
      </w:r>
      <w:r>
        <w:t>русскую</w:t>
      </w:r>
      <w:r>
        <w:rPr>
          <w:spacing w:val="28"/>
        </w:rPr>
        <w:t xml:space="preserve"> </w:t>
      </w:r>
      <w:r>
        <w:t>культуру,</w:t>
      </w:r>
      <w:r>
        <w:rPr>
          <w:spacing w:val="29"/>
        </w:rPr>
        <w:t xml:space="preserve"> </w:t>
      </w:r>
      <w:r>
        <w:t>менталитет</w:t>
      </w:r>
    </w:p>
    <w:p w14:paraId="0DD0BC6D" w14:textId="77777777" w:rsidR="0062385B" w:rsidRDefault="007628E4" w:rsidP="00E17D3C">
      <w:pPr>
        <w:pStyle w:val="a3"/>
        <w:tabs>
          <w:tab w:val="left" w:pos="2504"/>
          <w:tab w:val="left" w:pos="4082"/>
          <w:tab w:val="left" w:pos="5879"/>
          <w:tab w:val="left" w:pos="7601"/>
          <w:tab w:val="left" w:pos="9970"/>
        </w:tabs>
      </w:pPr>
      <w:r>
        <w:t>русского</w:t>
      </w:r>
      <w:r>
        <w:tab/>
        <w:t>народа,</w:t>
      </w:r>
      <w:r>
        <w:tab/>
        <w:t>элементы</w:t>
      </w:r>
      <w:r>
        <w:tab/>
        <w:t>русского</w:t>
      </w:r>
      <w:r>
        <w:tab/>
        <w:t>традиционного</w:t>
      </w:r>
      <w:r>
        <w:tab/>
        <w:t>быта</w:t>
      </w:r>
    </w:p>
    <w:p w14:paraId="1BD95800" w14:textId="77777777" w:rsidR="0062385B" w:rsidRDefault="007628E4" w:rsidP="00E17D3C">
      <w:pPr>
        <w:pStyle w:val="a3"/>
        <w:spacing w:before="138" w:line="360" w:lineRule="auto"/>
        <w:ind w:right="283"/>
      </w:pPr>
      <w:r>
        <w:t>(в</w:t>
      </w:r>
      <w:r>
        <w:rPr>
          <w:spacing w:val="2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тем),</w:t>
      </w:r>
      <w:r>
        <w:rPr>
          <w:spacing w:val="28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уместность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 общения;</w:t>
      </w:r>
    </w:p>
    <w:p w14:paraId="7C11A687" w14:textId="77777777" w:rsidR="0062385B" w:rsidRDefault="007628E4" w:rsidP="00E17D3C">
      <w:pPr>
        <w:pStyle w:val="a3"/>
        <w:spacing w:line="360" w:lineRule="auto"/>
        <w:ind w:right="290" w:firstLine="709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изученного);</w:t>
      </w:r>
    </w:p>
    <w:p w14:paraId="4C2E8187" w14:textId="77777777" w:rsidR="0062385B" w:rsidRDefault="007628E4" w:rsidP="00E17D3C">
      <w:pPr>
        <w:pStyle w:val="a3"/>
        <w:spacing w:before="1" w:line="360" w:lineRule="auto"/>
        <w:ind w:right="291" w:firstLine="709"/>
      </w:pPr>
      <w:r>
        <w:t>соблюдать на письме и в устной речи нормы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14:paraId="2F2BF4E1" w14:textId="77777777" w:rsidR="0062385B" w:rsidRDefault="007628E4" w:rsidP="00E17D3C">
      <w:pPr>
        <w:pStyle w:val="a3"/>
        <w:ind w:left="1491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14:paraId="445E379A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выбирать из нескольких возможных слов то слово, которое наиболее точно 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6D87DCF1" w14:textId="77777777" w:rsidR="0062385B" w:rsidRDefault="007628E4" w:rsidP="00E17D3C">
      <w:pPr>
        <w:pStyle w:val="a3"/>
        <w:ind w:left="1491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14:paraId="10340D21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заменять синонимическими конструкциями отдельные глаголы, у которых нет формы 1-го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времени;</w:t>
      </w:r>
    </w:p>
    <w:p w14:paraId="37E85CF7" w14:textId="77777777" w:rsidR="0062385B" w:rsidRDefault="007628E4" w:rsidP="00E17D3C">
      <w:pPr>
        <w:pStyle w:val="a3"/>
        <w:spacing w:line="360" w:lineRule="auto"/>
        <w:ind w:right="289" w:firstLine="70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числе‚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14:paraId="68434F7D" w14:textId="77777777" w:rsidR="0062385B" w:rsidRDefault="007628E4" w:rsidP="00E17D3C">
      <w:pPr>
        <w:pStyle w:val="a3"/>
        <w:ind w:left="1491"/>
      </w:pPr>
      <w:r>
        <w:t>редактировать</w:t>
      </w:r>
      <w:r>
        <w:rPr>
          <w:spacing w:val="-5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ошибок;</w:t>
      </w:r>
    </w:p>
    <w:p w14:paraId="794D4D7E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соблюдать изученные орфографические и пунктуационные нормы при записи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 рамках изученного);</w:t>
      </w:r>
    </w:p>
    <w:p w14:paraId="25A2C7D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0DA7B78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пользоваться</w:t>
      </w:r>
      <w:r>
        <w:rPr>
          <w:spacing w:val="14"/>
        </w:rPr>
        <w:t xml:space="preserve"> </w:t>
      </w:r>
      <w:r>
        <w:t>учебными</w:t>
      </w:r>
      <w:r>
        <w:rPr>
          <w:spacing w:val="15"/>
        </w:rPr>
        <w:t xml:space="preserve"> </w:t>
      </w:r>
      <w:r>
        <w:t>толковыми</w:t>
      </w:r>
      <w:r>
        <w:rPr>
          <w:spacing w:val="15"/>
        </w:rPr>
        <w:t xml:space="preserve"> </w:t>
      </w:r>
      <w:r>
        <w:t>словарями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лексического</w:t>
      </w:r>
      <w:r>
        <w:rPr>
          <w:spacing w:val="15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 нормы</w:t>
      </w:r>
      <w:r>
        <w:rPr>
          <w:spacing w:val="-1"/>
        </w:rPr>
        <w:t xml:space="preserve"> </w:t>
      </w:r>
      <w:r>
        <w:t>формообразования;</w:t>
      </w:r>
    </w:p>
    <w:p w14:paraId="08BF930C" w14:textId="77777777" w:rsidR="0062385B" w:rsidRDefault="007628E4" w:rsidP="00E17D3C">
      <w:pPr>
        <w:pStyle w:val="a3"/>
        <w:spacing w:line="360" w:lineRule="auto"/>
        <w:ind w:left="1491" w:right="283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 учебным этимологическим словарём для уточнения происхождения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3878EEEE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использовать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общения:</w:t>
      </w:r>
      <w:r>
        <w:rPr>
          <w:spacing w:val="3"/>
        </w:rPr>
        <w:t xml:space="preserve"> </w:t>
      </w:r>
      <w:r>
        <w:t>убеждение,</w:t>
      </w:r>
      <w:r>
        <w:rPr>
          <w:spacing w:val="3"/>
        </w:rPr>
        <w:t xml:space="preserve"> </w:t>
      </w:r>
      <w:r>
        <w:t>уговаривание,</w:t>
      </w:r>
      <w:r>
        <w:rPr>
          <w:spacing w:val="3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14:paraId="1272E373" w14:textId="77777777" w:rsidR="0062385B" w:rsidRDefault="007628E4" w:rsidP="00E17D3C">
      <w:pPr>
        <w:pStyle w:val="a3"/>
        <w:ind w:left="1491"/>
      </w:pPr>
      <w:r>
        <w:t>выражать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общения;</w:t>
      </w:r>
    </w:p>
    <w:p w14:paraId="5C8C7516" w14:textId="77777777" w:rsidR="0062385B" w:rsidRDefault="007628E4" w:rsidP="00E17D3C">
      <w:pPr>
        <w:pStyle w:val="a3"/>
        <w:tabs>
          <w:tab w:val="left" w:pos="2512"/>
          <w:tab w:val="left" w:pos="3468"/>
          <w:tab w:val="left" w:pos="4822"/>
          <w:tab w:val="left" w:pos="6151"/>
          <w:tab w:val="left" w:pos="7043"/>
          <w:tab w:val="left" w:pos="8576"/>
          <w:tab w:val="left" w:pos="9414"/>
        </w:tabs>
        <w:spacing w:before="138" w:line="360" w:lineRule="auto"/>
        <w:ind w:right="286" w:firstLine="709"/>
      </w:pPr>
      <w:r>
        <w:t>строить</w:t>
      </w:r>
      <w:r>
        <w:tab/>
        <w:t>устные</w:t>
      </w:r>
      <w:r>
        <w:tab/>
        <w:t>сообщения</w:t>
      </w:r>
      <w:r>
        <w:tab/>
        <w:t>различных</w:t>
      </w:r>
      <w:r>
        <w:tab/>
        <w:t>видов:</w:t>
      </w:r>
      <w:r>
        <w:tab/>
        <w:t>развернутый</w:t>
      </w:r>
      <w:r>
        <w:tab/>
        <w:t>ответ,</w:t>
      </w:r>
      <w:r>
        <w:tab/>
      </w:r>
      <w:r>
        <w:rPr>
          <w:spacing w:val="-1"/>
        </w:rPr>
        <w:t>ответ-добавление,</w:t>
      </w:r>
      <w:r>
        <w:rPr>
          <w:spacing w:val="-57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 или</w:t>
      </w:r>
      <w:r>
        <w:rPr>
          <w:spacing w:val="-2"/>
        </w:rPr>
        <w:t xml:space="preserve"> </w:t>
      </w:r>
      <w:r>
        <w:t>работы одноклассника,</w:t>
      </w:r>
      <w:r>
        <w:rPr>
          <w:spacing w:val="-1"/>
        </w:rPr>
        <w:t xml:space="preserve"> </w:t>
      </w:r>
      <w:r>
        <w:t>мини-доклад;</w:t>
      </w:r>
    </w:p>
    <w:p w14:paraId="1374C3AF" w14:textId="77777777" w:rsidR="0062385B" w:rsidRDefault="007628E4" w:rsidP="00E17D3C">
      <w:pPr>
        <w:pStyle w:val="a3"/>
        <w:tabs>
          <w:tab w:val="left" w:pos="2927"/>
          <w:tab w:val="left" w:pos="4842"/>
          <w:tab w:val="left" w:pos="6519"/>
          <w:tab w:val="left" w:pos="8177"/>
        </w:tabs>
        <w:spacing w:line="360" w:lineRule="auto"/>
        <w:ind w:right="935" w:firstLine="709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</w:r>
      <w:r>
        <w:rPr>
          <w:spacing w:val="-1"/>
        </w:rP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14:paraId="0183B944" w14:textId="77777777" w:rsidR="0062385B" w:rsidRDefault="007628E4" w:rsidP="00E17D3C">
      <w:pPr>
        <w:pStyle w:val="a3"/>
        <w:tabs>
          <w:tab w:val="left" w:pos="2794"/>
          <w:tab w:val="left" w:pos="4576"/>
          <w:tab w:val="left" w:pos="5849"/>
          <w:tab w:val="left" w:pos="7068"/>
          <w:tab w:val="left" w:pos="8885"/>
          <w:tab w:val="left" w:pos="9535"/>
        </w:tabs>
        <w:spacing w:line="360" w:lineRule="auto"/>
        <w:ind w:right="720" w:firstLine="709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</w:t>
      </w:r>
      <w:r>
        <w:tab/>
        <w:t>(изучающим</w:t>
      </w:r>
      <w:r>
        <w:tab/>
        <w:t>и</w:t>
      </w:r>
      <w:r>
        <w:tab/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народа;</w:t>
      </w:r>
    </w:p>
    <w:p w14:paraId="35670B05" w14:textId="77777777" w:rsidR="0062385B" w:rsidRDefault="007628E4" w:rsidP="00E17D3C">
      <w:pPr>
        <w:pStyle w:val="a3"/>
        <w:spacing w:line="360" w:lineRule="auto"/>
        <w:ind w:right="292" w:firstLine="709"/>
      </w:pPr>
      <w:r>
        <w:t>анализировать информацию прочитанного и прослушанного текста: отличать главные факты</w:t>
      </w:r>
      <w:r>
        <w:rPr>
          <w:spacing w:val="1"/>
        </w:rPr>
        <w:t xml:space="preserve"> </w:t>
      </w:r>
      <w:r>
        <w:t>от второстепенных, выделять наиболее существенные факты, устанавливать логическую связь между</w:t>
      </w:r>
      <w:r>
        <w:rPr>
          <w:spacing w:val="-57"/>
        </w:rPr>
        <w:t xml:space="preserve"> </w:t>
      </w:r>
      <w:r>
        <w:t>фактами;</w:t>
      </w:r>
    </w:p>
    <w:p w14:paraId="4D1E83D3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абзацами</w:t>
      </w:r>
      <w:r>
        <w:rPr>
          <w:spacing w:val="-2"/>
        </w:rPr>
        <w:t xml:space="preserve"> </w:t>
      </w:r>
      <w:r>
        <w:t>текста;</w:t>
      </w:r>
    </w:p>
    <w:p w14:paraId="26B4261F" w14:textId="77777777" w:rsidR="0062385B" w:rsidRDefault="007628E4" w:rsidP="00E17D3C">
      <w:pPr>
        <w:pStyle w:val="a3"/>
        <w:spacing w:before="1" w:line="360" w:lineRule="auto"/>
        <w:ind w:left="1491" w:right="480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разделённого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абзацы;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объяснения заголовка</w:t>
      </w:r>
      <w:r>
        <w:rPr>
          <w:spacing w:val="-1"/>
        </w:rPr>
        <w:t xml:space="preserve"> </w:t>
      </w:r>
      <w:r>
        <w:t>текста;</w:t>
      </w:r>
    </w:p>
    <w:p w14:paraId="68273F63" w14:textId="77777777" w:rsidR="0062385B" w:rsidRDefault="007628E4" w:rsidP="00E17D3C">
      <w:pPr>
        <w:pStyle w:val="a3"/>
        <w:ind w:left="1491"/>
      </w:pPr>
      <w:r>
        <w:t>владеть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тексту;</w:t>
      </w:r>
    </w:p>
    <w:p w14:paraId="44B7A7C9" w14:textId="77777777" w:rsidR="0062385B" w:rsidRDefault="007628E4" w:rsidP="00E17D3C">
      <w:pPr>
        <w:pStyle w:val="a3"/>
        <w:tabs>
          <w:tab w:val="left" w:pos="2934"/>
          <w:tab w:val="left" w:pos="4622"/>
          <w:tab w:val="left" w:pos="7076"/>
          <w:tab w:val="left" w:pos="9017"/>
        </w:tabs>
        <w:spacing w:before="138" w:line="360" w:lineRule="auto"/>
        <w:ind w:right="945" w:firstLine="709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прослушанного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текста: пересказывать</w:t>
      </w:r>
      <w:r>
        <w:rPr>
          <w:spacing w:val="-2"/>
        </w:rPr>
        <w:t xml:space="preserve"> </w:t>
      </w:r>
      <w:r>
        <w:t>текст 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14:paraId="54AC964C" w14:textId="77777777" w:rsidR="0062385B" w:rsidRDefault="007628E4" w:rsidP="00E17D3C">
      <w:pPr>
        <w:pStyle w:val="a3"/>
        <w:spacing w:line="360" w:lineRule="auto"/>
        <w:ind w:firstLine="709"/>
      </w:pPr>
      <w:r>
        <w:t>создавать</w:t>
      </w:r>
      <w:r>
        <w:rPr>
          <w:spacing w:val="21"/>
        </w:rPr>
        <w:t xml:space="preserve"> </w:t>
      </w:r>
      <w:r>
        <w:t>тексты-повествования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посещении</w:t>
      </w:r>
      <w:r>
        <w:rPr>
          <w:spacing w:val="22"/>
        </w:rPr>
        <w:t xml:space="preserve"> </w:t>
      </w:r>
      <w:r>
        <w:t>музеев,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участии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праздниках,</w:t>
      </w:r>
      <w:r>
        <w:rPr>
          <w:spacing w:val="2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промыслами;</w:t>
      </w:r>
    </w:p>
    <w:p w14:paraId="7C0EB800" w14:textId="77777777" w:rsidR="0062385B" w:rsidRDefault="007628E4" w:rsidP="00E17D3C">
      <w:pPr>
        <w:pStyle w:val="a3"/>
        <w:spacing w:line="360" w:lineRule="auto"/>
        <w:ind w:firstLine="709"/>
      </w:pPr>
      <w:r>
        <w:t>создавать</w:t>
      </w:r>
      <w:r>
        <w:rPr>
          <w:spacing w:val="17"/>
        </w:rPr>
        <w:t xml:space="preserve"> </w:t>
      </w:r>
      <w:r>
        <w:t>текст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мини-исследования,</w:t>
      </w:r>
      <w:r>
        <w:rPr>
          <w:spacing w:val="17"/>
        </w:rPr>
        <w:t xml:space="preserve"> </w:t>
      </w:r>
      <w:r>
        <w:t>оформлять</w:t>
      </w:r>
      <w:r>
        <w:rPr>
          <w:spacing w:val="17"/>
        </w:rPr>
        <w:t xml:space="preserve"> </w:t>
      </w:r>
      <w:r>
        <w:t>сообщение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форме;</w:t>
      </w:r>
    </w:p>
    <w:p w14:paraId="5BB5C266" w14:textId="77777777" w:rsidR="0062385B" w:rsidRDefault="007628E4" w:rsidP="00E17D3C">
      <w:pPr>
        <w:pStyle w:val="a3"/>
        <w:spacing w:line="360" w:lineRule="auto"/>
        <w:ind w:firstLine="709"/>
      </w:pPr>
      <w:r>
        <w:t>оценивать</w:t>
      </w:r>
      <w:r>
        <w:rPr>
          <w:spacing w:val="20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точного,</w:t>
      </w:r>
      <w:r>
        <w:rPr>
          <w:spacing w:val="20"/>
        </w:rPr>
        <w:t xml:space="preserve"> </w:t>
      </w:r>
      <w:r>
        <w:t>уместного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</w:p>
    <w:p w14:paraId="66EF9A32" w14:textId="77777777" w:rsidR="0062385B" w:rsidRDefault="007628E4" w:rsidP="00E17D3C">
      <w:pPr>
        <w:pStyle w:val="a3"/>
        <w:spacing w:line="360" w:lineRule="auto"/>
        <w:ind w:firstLine="709"/>
      </w:pPr>
      <w:r>
        <w:t>редактировать</w:t>
      </w:r>
      <w:r>
        <w:rPr>
          <w:spacing w:val="22"/>
        </w:rPr>
        <w:t xml:space="preserve"> </w:t>
      </w:r>
      <w:r>
        <w:t>предлагаемый</w:t>
      </w:r>
      <w:r>
        <w:rPr>
          <w:spacing w:val="23"/>
        </w:rPr>
        <w:t xml:space="preserve"> </w:t>
      </w:r>
      <w:r>
        <w:t>письменный</w:t>
      </w:r>
      <w:r>
        <w:rPr>
          <w:spacing w:val="22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исправления</w:t>
      </w:r>
      <w:r>
        <w:rPr>
          <w:spacing w:val="23"/>
        </w:rPr>
        <w:t xml:space="preserve"> </w:t>
      </w:r>
      <w:r>
        <w:t>речевых</w:t>
      </w:r>
      <w:r>
        <w:rPr>
          <w:spacing w:val="22"/>
        </w:rPr>
        <w:t xml:space="preserve"> </w:t>
      </w:r>
      <w:r>
        <w:t>ошибок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точной передачи</w:t>
      </w:r>
      <w:r>
        <w:rPr>
          <w:spacing w:val="-1"/>
        </w:rPr>
        <w:t xml:space="preserve"> </w:t>
      </w:r>
      <w:r>
        <w:t>смысла;</w:t>
      </w:r>
    </w:p>
    <w:p w14:paraId="10FB5386" w14:textId="77777777" w:rsidR="0062385B" w:rsidRDefault="007628E4" w:rsidP="00E17D3C">
      <w:pPr>
        <w:pStyle w:val="a3"/>
        <w:spacing w:line="360" w:lineRule="auto"/>
        <w:ind w:firstLine="709"/>
      </w:pPr>
      <w:r>
        <w:t>редактировать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совершенствования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</w:t>
      </w:r>
      <w:proofErr w:type="gramStart"/>
      <w:r>
        <w:t>.</w:t>
      </w:r>
      <w:r>
        <w:rPr>
          <w:spacing w:val="7"/>
        </w:rPr>
        <w:t xml:space="preserve"> </w:t>
      </w:r>
      <w:r>
        <w:t>.</w:t>
      </w:r>
      <w:proofErr w:type="gramEnd"/>
    </w:p>
    <w:p w14:paraId="14BFE99D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60AA3FF" w14:textId="050F254C" w:rsidR="0062385B" w:rsidRPr="002949DF" w:rsidRDefault="0062385B" w:rsidP="00E17D3C">
      <w:pPr>
        <w:pStyle w:val="a3"/>
        <w:spacing w:line="360" w:lineRule="auto"/>
        <w:ind w:firstLine="709"/>
      </w:pPr>
    </w:p>
    <w:p w14:paraId="01422DA1" w14:textId="4F75CE8B" w:rsidR="0062385B" w:rsidRPr="00376EC0" w:rsidRDefault="00376EC0" w:rsidP="00E17D3C">
      <w:pPr>
        <w:pStyle w:val="2"/>
        <w:spacing w:line="360" w:lineRule="auto"/>
        <w:ind w:left="782" w:right="283" w:firstLine="708"/>
        <w:rPr>
          <w:b w:val="0"/>
          <w:bCs w:val="0"/>
          <w:i/>
          <w:iCs/>
        </w:rPr>
      </w:pPr>
      <w:bookmarkStart w:id="30" w:name="_Рабочая_программа_по_1"/>
      <w:bookmarkEnd w:id="30"/>
      <w:r>
        <w:t xml:space="preserve"> Р</w:t>
      </w:r>
      <w:r w:rsidR="007628E4">
        <w:t>абочая</w:t>
      </w:r>
      <w:r w:rsidR="007628E4">
        <w:rPr>
          <w:spacing w:val="1"/>
        </w:rPr>
        <w:t xml:space="preserve"> </w:t>
      </w:r>
      <w:bookmarkStart w:id="31" w:name="_Hlk145731500"/>
      <w:r w:rsidR="007628E4">
        <w:t>программа</w:t>
      </w:r>
      <w:r w:rsidR="007628E4">
        <w:rPr>
          <w:spacing w:val="1"/>
        </w:rPr>
        <w:t xml:space="preserve"> </w:t>
      </w:r>
      <w:r w:rsidR="007628E4">
        <w:t>по</w:t>
      </w:r>
      <w:r w:rsidR="007628E4">
        <w:rPr>
          <w:spacing w:val="1"/>
        </w:rPr>
        <w:t xml:space="preserve"> </w:t>
      </w:r>
      <w:r w:rsidR="007628E4">
        <w:t>учебному</w:t>
      </w:r>
      <w:r w:rsidR="007628E4">
        <w:rPr>
          <w:spacing w:val="1"/>
        </w:rPr>
        <w:t xml:space="preserve"> </w:t>
      </w:r>
      <w:r w:rsidR="007628E4">
        <w:t>предмету</w:t>
      </w:r>
      <w:r w:rsidR="007628E4">
        <w:rPr>
          <w:spacing w:val="1"/>
        </w:rPr>
        <w:t xml:space="preserve"> </w:t>
      </w:r>
      <w:r w:rsidR="007628E4">
        <w:t>«Иностранный</w:t>
      </w:r>
      <w:r w:rsidR="007628E4">
        <w:rPr>
          <w:spacing w:val="1"/>
        </w:rPr>
        <w:t xml:space="preserve"> </w:t>
      </w:r>
      <w:r w:rsidR="007628E4">
        <w:t>(английский)</w:t>
      </w:r>
      <w:r w:rsidR="007628E4">
        <w:rPr>
          <w:spacing w:val="-57"/>
        </w:rPr>
        <w:t xml:space="preserve"> </w:t>
      </w:r>
      <w:r w:rsidR="007628E4">
        <w:t>язык»</w:t>
      </w:r>
      <w:bookmarkEnd w:id="31"/>
      <w:r w:rsidR="007628E4">
        <w:t>.</w:t>
      </w:r>
      <w:r w:rsidR="002949DF">
        <w:t xml:space="preserve"> (Федеральная программа</w:t>
      </w:r>
      <w:r w:rsidR="002949DF">
        <w:rPr>
          <w:spacing w:val="1"/>
        </w:rPr>
        <w:t xml:space="preserve"> </w:t>
      </w:r>
      <w:r w:rsidR="002949DF">
        <w:t>по</w:t>
      </w:r>
      <w:r w:rsidR="002949DF">
        <w:rPr>
          <w:spacing w:val="1"/>
        </w:rPr>
        <w:t xml:space="preserve"> </w:t>
      </w:r>
      <w:r w:rsidR="002949DF">
        <w:t>учебному</w:t>
      </w:r>
      <w:r w:rsidR="002949DF">
        <w:rPr>
          <w:spacing w:val="1"/>
        </w:rPr>
        <w:t xml:space="preserve"> </w:t>
      </w:r>
      <w:r w:rsidR="002949DF">
        <w:t>предмету</w:t>
      </w:r>
      <w:r w:rsidR="002949DF">
        <w:rPr>
          <w:spacing w:val="1"/>
        </w:rPr>
        <w:t xml:space="preserve"> </w:t>
      </w:r>
      <w:r w:rsidR="002949DF">
        <w:t>«Иностранный</w:t>
      </w:r>
      <w:r w:rsidR="002949DF">
        <w:rPr>
          <w:spacing w:val="1"/>
        </w:rPr>
        <w:t xml:space="preserve"> </w:t>
      </w:r>
      <w:r w:rsidR="002949DF">
        <w:t>(английский)</w:t>
      </w:r>
      <w:r w:rsidR="002949DF">
        <w:rPr>
          <w:spacing w:val="-57"/>
        </w:rPr>
        <w:t xml:space="preserve"> </w:t>
      </w:r>
      <w:r w:rsidR="002949DF">
        <w:t xml:space="preserve">язык»). </w:t>
      </w:r>
      <w:r w:rsidRPr="00376EC0">
        <w:rPr>
          <w:b w:val="0"/>
          <w:bCs w:val="0"/>
          <w:i/>
          <w:iCs/>
        </w:rPr>
        <w:t>Приложение к ООП НОО</w:t>
      </w:r>
    </w:p>
    <w:p w14:paraId="62DD319C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line="360" w:lineRule="auto"/>
        <w:ind w:right="279" w:firstLine="709"/>
        <w:jc w:val="left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3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язык»)</w:t>
      </w:r>
      <w:r>
        <w:rPr>
          <w:spacing w:val="3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</w:p>
    <w:p w14:paraId="5405E67E" w14:textId="77777777" w:rsidR="0062385B" w:rsidRDefault="007628E4" w:rsidP="00E17D3C">
      <w:pPr>
        <w:pStyle w:val="a3"/>
        <w:spacing w:before="62" w:line="360" w:lineRule="auto"/>
        <w:ind w:right="287"/>
      </w:pP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14:paraId="01684D37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1966D781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9661CE6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Планируемые результаты освоения программы </w:t>
      </w:r>
      <w:proofErr w:type="gramStart"/>
      <w:r>
        <w:rPr>
          <w:sz w:val="24"/>
        </w:rPr>
        <w:t>по иностранному</w:t>
      </w:r>
      <w:proofErr w:type="gramEnd"/>
      <w:r>
        <w:rPr>
          <w:sz w:val="24"/>
        </w:rPr>
        <w:t xml:space="preserve">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7D6F68E6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361830BC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14:paraId="59127130" w14:textId="77777777" w:rsidR="0062385B" w:rsidRDefault="007628E4" w:rsidP="00E17D3C">
      <w:pPr>
        <w:pStyle w:val="a3"/>
        <w:spacing w:line="360" w:lineRule="auto"/>
        <w:ind w:right="286" w:firstLine="709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25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федеральной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воспитания</w:t>
      </w:r>
    </w:p>
    <w:p w14:paraId="338D36EC" w14:textId="77777777" w:rsidR="0062385B" w:rsidRDefault="007628E4" w:rsidP="00E17D3C">
      <w:pPr>
        <w:pStyle w:val="a3"/>
        <w:spacing w:before="1"/>
      </w:pP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историко-культурного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наличии.</w:t>
      </w:r>
    </w:p>
    <w:p w14:paraId="4B80D892" w14:textId="77777777" w:rsidR="0062385B" w:rsidRDefault="007628E4" w:rsidP="00E17D3C">
      <w:pPr>
        <w:pStyle w:val="a3"/>
        <w:tabs>
          <w:tab w:val="left" w:pos="1746"/>
          <w:tab w:val="left" w:pos="3289"/>
          <w:tab w:val="left" w:pos="4678"/>
          <w:tab w:val="left" w:pos="5856"/>
          <w:tab w:val="left" w:pos="7790"/>
          <w:tab w:val="left" w:pos="9161"/>
          <w:tab w:val="left" w:pos="10531"/>
        </w:tabs>
        <w:spacing w:before="138" w:line="360" w:lineRule="auto"/>
        <w:ind w:right="280" w:firstLine="709"/>
      </w:pP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иностранному</w:t>
      </w:r>
      <w:r>
        <w:rPr>
          <w:spacing w:val="16"/>
        </w:rPr>
        <w:t xml:space="preserve"> </w:t>
      </w:r>
      <w:r>
        <w:t>(английскому)</w:t>
      </w:r>
      <w:r>
        <w:rPr>
          <w:spacing w:val="15"/>
        </w:rPr>
        <w:t xml:space="preserve"> </w:t>
      </w:r>
      <w:r>
        <w:t>языку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государственного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47"/>
        </w:rPr>
        <w:t xml:space="preserve"> </w:t>
      </w:r>
      <w:r>
        <w:t>стандарта</w:t>
      </w:r>
      <w:r>
        <w:rPr>
          <w:spacing w:val="4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образования,</w:t>
      </w:r>
      <w:r>
        <w:tab/>
        <w:t>Примерной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   основной   образовательной   программы   начального   общего  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14:paraId="290134E7" w14:textId="77777777" w:rsidR="0062385B" w:rsidRDefault="007628E4" w:rsidP="00E17D3C">
      <w:pPr>
        <w:pStyle w:val="a3"/>
        <w:spacing w:line="360" w:lineRule="auto"/>
        <w:ind w:right="282" w:firstLine="709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раскрывает цели образования, развития и</w:t>
      </w:r>
      <w:r>
        <w:rPr>
          <w:spacing w:val="1"/>
        </w:rPr>
        <w:t xml:space="preserve"> </w:t>
      </w:r>
      <w:r>
        <w:t>воспитания обучающихся средствами учебного предмета «Иностранный язык» на начальной ступени</w:t>
      </w:r>
      <w:r>
        <w:rPr>
          <w:spacing w:val="1"/>
        </w:rPr>
        <w:t xml:space="preserve"> </w:t>
      </w:r>
      <w:r>
        <w:lastRenderedPageBreak/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 изучаемому иностранному языку, за пределами которой остаётся 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14:paraId="2E574FEB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обучающихся, формируются основы функциональной грамотности, что придаёт 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этапу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 w14:paraId="67727778" w14:textId="77777777" w:rsidR="0062385B" w:rsidRDefault="007628E4" w:rsidP="00E17D3C">
      <w:pPr>
        <w:pStyle w:val="a3"/>
        <w:spacing w:before="62" w:line="360" w:lineRule="auto"/>
        <w:ind w:right="287"/>
      </w:pPr>
      <w:r>
        <w:t>общеобразовательных организациях России начинается со 2 класса. Обучающиеся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групп.</w:t>
      </w:r>
    </w:p>
    <w:p w14:paraId="2D5E165B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формы и конструкции повторяются и закрепляются на новом лексическом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расширяющемся тематическом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0D8C59C8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воспитывающие.</w:t>
      </w:r>
    </w:p>
    <w:p w14:paraId="5C5D1463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 включают:</w:t>
      </w:r>
    </w:p>
    <w:p w14:paraId="79E405C9" w14:textId="77777777" w:rsidR="0062385B" w:rsidRDefault="007628E4" w:rsidP="00E17D3C">
      <w:pPr>
        <w:pStyle w:val="a3"/>
        <w:ind w:left="1491"/>
      </w:pPr>
      <w:r>
        <w:t xml:space="preserve">формирование      </w:t>
      </w:r>
      <w:r>
        <w:rPr>
          <w:spacing w:val="36"/>
        </w:rPr>
        <w:t xml:space="preserve"> </w:t>
      </w:r>
      <w:r>
        <w:t xml:space="preserve">элементарной      </w:t>
      </w:r>
      <w:r>
        <w:rPr>
          <w:spacing w:val="37"/>
        </w:rPr>
        <w:t xml:space="preserve"> </w:t>
      </w:r>
      <w:r>
        <w:t xml:space="preserve">иноязычной      </w:t>
      </w:r>
      <w:r>
        <w:rPr>
          <w:spacing w:val="37"/>
        </w:rPr>
        <w:t xml:space="preserve"> </w:t>
      </w:r>
      <w:r>
        <w:t xml:space="preserve">коммуникативной      </w:t>
      </w:r>
      <w:r>
        <w:rPr>
          <w:spacing w:val="37"/>
        </w:rPr>
        <w:t xml:space="preserve"> </w:t>
      </w:r>
      <w:r>
        <w:t>компетенции,</w:t>
      </w:r>
    </w:p>
    <w:p w14:paraId="3BBED878" w14:textId="77777777" w:rsidR="0062385B" w:rsidRDefault="007628E4" w:rsidP="00E17D3C">
      <w:pPr>
        <w:pStyle w:val="a3"/>
        <w:spacing w:before="138" w:line="360" w:lineRule="auto"/>
        <w:ind w:right="291"/>
      </w:pPr>
      <w:r>
        <w:t>то есть способности и готовности общаться с носителями изучаемого иностранного языка в 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аудирование)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(чтение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письмо)</w:t>
      </w:r>
      <w:r>
        <w:rPr>
          <w:spacing w:val="34"/>
        </w:rPr>
        <w:t xml:space="preserve"> </w:t>
      </w:r>
      <w:r>
        <w:t>форме</w:t>
      </w:r>
    </w:p>
    <w:p w14:paraId="23835587" w14:textId="77777777" w:rsidR="0062385B" w:rsidRDefault="007628E4" w:rsidP="00E17D3C">
      <w:pPr>
        <w:pStyle w:val="a3"/>
      </w:pP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обучающегося;</w:t>
      </w:r>
    </w:p>
    <w:p w14:paraId="0074DF08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 (фонетическими, орфографическими, лексическими, грамматическими) в соответствии c</w:t>
      </w:r>
      <w:r>
        <w:rPr>
          <w:spacing w:val="1"/>
        </w:rPr>
        <w:t xml:space="preserve"> </w:t>
      </w:r>
      <w:r>
        <w:t>отобранными темами общения;</w:t>
      </w:r>
    </w:p>
    <w:p w14:paraId="1E9CF838" w14:textId="77777777" w:rsidR="0062385B" w:rsidRDefault="007628E4" w:rsidP="00E17D3C">
      <w:pPr>
        <w:pStyle w:val="a3"/>
        <w:tabs>
          <w:tab w:val="left" w:pos="2778"/>
          <w:tab w:val="left" w:pos="3851"/>
          <w:tab w:val="left" w:pos="4328"/>
          <w:tab w:val="left" w:pos="5682"/>
          <w:tab w:val="left" w:pos="6975"/>
          <w:tab w:val="left" w:pos="8499"/>
          <w:tab w:val="left" w:pos="10266"/>
        </w:tabs>
        <w:spacing w:before="1" w:line="360" w:lineRule="auto"/>
        <w:ind w:right="648" w:firstLine="709"/>
      </w:pPr>
      <w:r>
        <w:t>освоение</w:t>
      </w:r>
      <w:r>
        <w:tab/>
        <w:t>знаний</w:t>
      </w:r>
      <w:r>
        <w:tab/>
        <w:t>о</w:t>
      </w:r>
      <w:r>
        <w:tab/>
        <w:t>языковых</w:t>
      </w:r>
      <w:r>
        <w:tab/>
        <w:t>явлениях</w:t>
      </w:r>
      <w:r>
        <w:tab/>
        <w:t>изучаемого</w:t>
      </w:r>
      <w:r>
        <w:tab/>
        <w:t>иностранного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14:paraId="06EB4CAC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использование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интеллектуальных</w:t>
      </w:r>
      <w:r>
        <w:rPr>
          <w:spacing w:val="37"/>
        </w:rPr>
        <w:t xml:space="preserve"> </w:t>
      </w:r>
      <w:r>
        <w:t>операций</w:t>
      </w:r>
      <w:r>
        <w:rPr>
          <w:spacing w:val="37"/>
        </w:rPr>
        <w:t xml:space="preserve"> </w:t>
      </w:r>
      <w:r>
        <w:t>(сравнение,</w:t>
      </w:r>
      <w:r>
        <w:rPr>
          <w:spacing w:val="36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обобщение);</w:t>
      </w:r>
    </w:p>
    <w:p w14:paraId="0BE916AD" w14:textId="77777777" w:rsidR="0062385B" w:rsidRDefault="007628E4" w:rsidP="00E17D3C">
      <w:pPr>
        <w:pStyle w:val="a3"/>
        <w:spacing w:line="360" w:lineRule="auto"/>
        <w:ind w:right="286" w:firstLine="70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языку.</w:t>
      </w:r>
    </w:p>
    <w:p w14:paraId="08179ED0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 включают:</w:t>
      </w:r>
    </w:p>
    <w:p w14:paraId="0D3456FD" w14:textId="77777777" w:rsidR="0062385B" w:rsidRDefault="007628E4" w:rsidP="00E17D3C">
      <w:pPr>
        <w:pStyle w:val="a3"/>
        <w:ind w:left="1491"/>
      </w:pPr>
      <w:r>
        <w:t xml:space="preserve">осознание     </w:t>
      </w:r>
      <w:r>
        <w:rPr>
          <w:spacing w:val="7"/>
        </w:rPr>
        <w:t xml:space="preserve"> </w:t>
      </w:r>
      <w:r>
        <w:t xml:space="preserve">обучающимися      </w:t>
      </w:r>
      <w:r>
        <w:rPr>
          <w:spacing w:val="6"/>
        </w:rPr>
        <w:t xml:space="preserve"> </w:t>
      </w:r>
      <w:r>
        <w:t xml:space="preserve">роли      </w:t>
      </w:r>
      <w:r>
        <w:rPr>
          <w:spacing w:val="6"/>
        </w:rPr>
        <w:t xml:space="preserve"> </w:t>
      </w:r>
      <w:r>
        <w:t xml:space="preserve">языков      </w:t>
      </w:r>
      <w:r>
        <w:rPr>
          <w:spacing w:val="7"/>
        </w:rPr>
        <w:t xml:space="preserve"> </w:t>
      </w:r>
      <w:r>
        <w:t xml:space="preserve">как      </w:t>
      </w:r>
      <w:r>
        <w:rPr>
          <w:spacing w:val="6"/>
        </w:rPr>
        <w:t xml:space="preserve"> </w:t>
      </w:r>
      <w:r>
        <w:t xml:space="preserve">средства      </w:t>
      </w:r>
      <w:r>
        <w:rPr>
          <w:spacing w:val="7"/>
        </w:rPr>
        <w:t xml:space="preserve"> </w:t>
      </w:r>
      <w:r>
        <w:t>межличностного</w:t>
      </w:r>
    </w:p>
    <w:p w14:paraId="2BF9D355" w14:textId="77777777" w:rsidR="0062385B" w:rsidRDefault="007628E4" w:rsidP="00E17D3C">
      <w:pPr>
        <w:pStyle w:val="a3"/>
        <w:spacing w:before="138" w:line="360" w:lineRule="auto"/>
        <w:ind w:right="287"/>
      </w:pPr>
      <w:r>
        <w:lastRenderedPageBreak/>
        <w:t>и межкультурного взаимодействия в условиях поликультурного, многоязычного мира и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2A2D348A" w14:textId="77777777" w:rsidR="0062385B" w:rsidRDefault="007628E4" w:rsidP="00E17D3C">
      <w:pPr>
        <w:pStyle w:val="a3"/>
        <w:spacing w:line="360" w:lineRule="auto"/>
        <w:ind w:left="1491" w:right="295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</w:p>
    <w:p w14:paraId="23456D5C" w14:textId="77777777" w:rsidR="0062385B" w:rsidRDefault="007628E4" w:rsidP="00E17D3C">
      <w:pPr>
        <w:pStyle w:val="a3"/>
      </w:pPr>
      <w:r>
        <w:t>передаче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</w:t>
      </w:r>
      <w:r>
        <w:rPr>
          <w:spacing w:val="-6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14:paraId="2BEACF5B" w14:textId="77777777" w:rsidR="0062385B" w:rsidRDefault="007628E4" w:rsidP="00E17D3C">
      <w:pPr>
        <w:pStyle w:val="a3"/>
        <w:spacing w:before="62" w:line="360" w:lineRule="auto"/>
        <w:ind w:right="284" w:firstLine="709"/>
      </w:pPr>
      <w:r>
        <w:t>формирование регулятивных действий: планирование последовательных шагов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14:paraId="6A21AB2D" w14:textId="77777777" w:rsidR="0062385B" w:rsidRDefault="007628E4" w:rsidP="00E17D3C">
      <w:pPr>
        <w:pStyle w:val="a3"/>
        <w:spacing w:line="360" w:lineRule="auto"/>
        <w:ind w:right="295" w:firstLine="709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14:paraId="28B0C460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 принадлежность и проявлять интерес к языкам и культурам других народов,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48"/>
          <w:sz w:val="24"/>
        </w:rPr>
        <w:t xml:space="preserve"> </w:t>
      </w:r>
      <w:r>
        <w:rPr>
          <w:sz w:val="24"/>
        </w:rPr>
        <w:t>Вклад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</w:t>
      </w:r>
    </w:p>
    <w:p w14:paraId="206A675A" w14:textId="77777777" w:rsidR="0062385B" w:rsidRDefault="007628E4" w:rsidP="00E17D3C">
      <w:pPr>
        <w:pStyle w:val="a3"/>
      </w:pP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обеспечивает:</w:t>
      </w:r>
    </w:p>
    <w:p w14:paraId="2D0B9E52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разных 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14:paraId="31C5733A" w14:textId="77777777" w:rsidR="0062385B" w:rsidRDefault="007628E4" w:rsidP="00E17D3C">
      <w:pPr>
        <w:pStyle w:val="a3"/>
        <w:spacing w:line="360" w:lineRule="auto"/>
        <w:ind w:right="286" w:firstLine="709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14:paraId="7EE23DD3" w14:textId="77777777" w:rsidR="0062385B" w:rsidRDefault="007628E4" w:rsidP="00E17D3C">
      <w:pPr>
        <w:pStyle w:val="a3"/>
        <w:spacing w:line="360" w:lineRule="auto"/>
        <w:ind w:right="283" w:firstLine="70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14:paraId="486ACBFA" w14:textId="77777777" w:rsidR="0062385B" w:rsidRDefault="007628E4" w:rsidP="00E17D3C">
      <w:pPr>
        <w:pStyle w:val="a3"/>
        <w:spacing w:before="1" w:line="360" w:lineRule="auto"/>
        <w:ind w:right="290" w:firstLine="709"/>
      </w:pPr>
      <w:r>
        <w:t>воспитание эмоционального и познавательного интереса к художественной культуре других</w:t>
      </w:r>
      <w:r>
        <w:rPr>
          <w:spacing w:val="1"/>
        </w:rPr>
        <w:t xml:space="preserve"> </w:t>
      </w:r>
      <w:r>
        <w:t>народов;</w:t>
      </w:r>
    </w:p>
    <w:p w14:paraId="44200744" w14:textId="77777777" w:rsidR="0062385B" w:rsidRDefault="007628E4" w:rsidP="00E17D3C">
      <w:pPr>
        <w:pStyle w:val="a3"/>
        <w:spacing w:line="360" w:lineRule="auto"/>
        <w:ind w:right="290" w:firstLine="709"/>
      </w:pPr>
      <w:r>
        <w:t>формирование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 язык».</w:t>
      </w:r>
    </w:p>
    <w:p w14:paraId="1BC3A68E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Общее число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-</w:t>
      </w:r>
      <w:r>
        <w:rPr>
          <w:spacing w:val="1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</w:p>
    <w:p w14:paraId="3BD949D0" w14:textId="77777777" w:rsidR="0062385B" w:rsidRDefault="007628E4" w:rsidP="00E17D3C">
      <w:pPr>
        <w:pStyle w:val="a5"/>
        <w:numPr>
          <w:ilvl w:val="0"/>
          <w:numId w:val="82"/>
        </w:numPr>
        <w:tabs>
          <w:tab w:val="left" w:pos="1256"/>
        </w:tabs>
        <w:spacing w:before="138" w:line="360" w:lineRule="auto"/>
        <w:ind w:right="646" w:firstLine="0"/>
        <w:jc w:val="left"/>
        <w:rPr>
          <w:sz w:val="24"/>
        </w:rPr>
      </w:pPr>
      <w:r>
        <w:rPr>
          <w:sz w:val="24"/>
        </w:rPr>
        <w:t xml:space="preserve">классе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часов  </w:t>
      </w:r>
      <w:proofErr w:type="gramStart"/>
      <w:r>
        <w:rPr>
          <w:sz w:val="24"/>
        </w:rPr>
        <w:t xml:space="preserve">  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2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неделю),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3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19F17B32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600FDD57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5BAB4AF0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«я».</w:t>
      </w:r>
    </w:p>
    <w:p w14:paraId="5566CE73" w14:textId="77777777" w:rsidR="0062385B" w:rsidRDefault="007628E4" w:rsidP="00E17D3C">
      <w:pPr>
        <w:pStyle w:val="a3"/>
        <w:spacing w:before="138"/>
        <w:ind w:left="1491"/>
      </w:pPr>
      <w:r>
        <w:t>Приветствие.</w:t>
      </w:r>
      <w:r>
        <w:rPr>
          <w:spacing w:val="-6"/>
        </w:rPr>
        <w:t xml:space="preserve"> </w:t>
      </w:r>
      <w:r>
        <w:t>Знакомство.</w:t>
      </w:r>
      <w:r>
        <w:rPr>
          <w:spacing w:val="-5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</w:p>
    <w:p w14:paraId="640AF5E1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lastRenderedPageBreak/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увлечений.</w:t>
      </w:r>
    </w:p>
    <w:p w14:paraId="1387AC5B" w14:textId="77777777" w:rsidR="0062385B" w:rsidRDefault="007628E4" w:rsidP="00E17D3C">
      <w:pPr>
        <w:pStyle w:val="a3"/>
        <w:spacing w:before="138"/>
        <w:ind w:left="1491"/>
      </w:pPr>
      <w:r>
        <w:t>Любимый</w:t>
      </w:r>
      <w:r>
        <w:rPr>
          <w:spacing w:val="-6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игрушка.</w:t>
      </w:r>
      <w:r>
        <w:rPr>
          <w:spacing w:val="-6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5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</w:p>
    <w:p w14:paraId="56EBDCF3" w14:textId="77777777" w:rsidR="0062385B" w:rsidRDefault="007628E4" w:rsidP="00E17D3C">
      <w:pPr>
        <w:pStyle w:val="a5"/>
        <w:numPr>
          <w:ilvl w:val="3"/>
          <w:numId w:val="8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меня.</w:t>
      </w:r>
    </w:p>
    <w:p w14:paraId="31883177" w14:textId="77777777" w:rsidR="0062385B" w:rsidRDefault="007628E4" w:rsidP="00E17D3C">
      <w:pPr>
        <w:pStyle w:val="a3"/>
        <w:spacing w:before="138"/>
        <w:ind w:left="1491"/>
      </w:pPr>
      <w:r>
        <w:t>Моя</w:t>
      </w:r>
      <w:r>
        <w:rPr>
          <w:spacing w:val="-4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14:paraId="50DE7E3E" w14:textId="77777777" w:rsidR="0062385B" w:rsidRDefault="007628E4" w:rsidP="00E17D3C">
      <w:pPr>
        <w:pStyle w:val="a5"/>
        <w:numPr>
          <w:ilvl w:val="3"/>
          <w:numId w:val="8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</w:p>
    <w:p w14:paraId="7F853FD5" w14:textId="67330D23" w:rsidR="0062385B" w:rsidRDefault="00376EC0" w:rsidP="00E17D3C">
      <w:pPr>
        <w:pStyle w:val="a3"/>
        <w:spacing w:before="62" w:line="360" w:lineRule="auto"/>
        <w:ind w:right="290" w:firstLine="709"/>
      </w:pPr>
      <w:proofErr w:type="spellStart"/>
      <w:r>
        <w:t>екун</w:t>
      </w:r>
      <w:r w:rsidR="007628E4">
        <w:t>Названия</w:t>
      </w:r>
      <w:proofErr w:type="spellEnd"/>
      <w:r w:rsidR="007628E4">
        <w:t xml:space="preserve"> родной страны и страны/стран изучаемого языка; их столиц. Произведения детского</w:t>
      </w:r>
      <w:r w:rsidR="007628E4">
        <w:rPr>
          <w:spacing w:val="1"/>
        </w:rPr>
        <w:t xml:space="preserve"> </w:t>
      </w:r>
      <w:r w:rsidR="007628E4">
        <w:t>фольклора.</w:t>
      </w:r>
      <w:r w:rsidR="007628E4">
        <w:rPr>
          <w:spacing w:val="1"/>
        </w:rPr>
        <w:t xml:space="preserve"> </w:t>
      </w:r>
      <w:r w:rsidR="007628E4">
        <w:t>Литературные</w:t>
      </w:r>
      <w:r w:rsidR="007628E4">
        <w:rPr>
          <w:spacing w:val="1"/>
        </w:rPr>
        <w:t xml:space="preserve"> </w:t>
      </w:r>
      <w:r w:rsidR="007628E4">
        <w:t>персонажи</w:t>
      </w:r>
      <w:r w:rsidR="007628E4">
        <w:rPr>
          <w:spacing w:val="1"/>
        </w:rPr>
        <w:t xml:space="preserve"> </w:t>
      </w:r>
      <w:r w:rsidR="007628E4">
        <w:t>детских</w:t>
      </w:r>
      <w:r w:rsidR="007628E4">
        <w:rPr>
          <w:spacing w:val="1"/>
        </w:rPr>
        <w:t xml:space="preserve"> </w:t>
      </w:r>
      <w:r w:rsidR="007628E4">
        <w:t>книг.</w:t>
      </w:r>
      <w:r w:rsidR="007628E4">
        <w:rPr>
          <w:spacing w:val="1"/>
        </w:rPr>
        <w:t xml:space="preserve"> </w:t>
      </w:r>
      <w:r w:rsidR="007628E4">
        <w:t>Праздники</w:t>
      </w:r>
      <w:r w:rsidR="007628E4">
        <w:rPr>
          <w:spacing w:val="1"/>
        </w:rPr>
        <w:t xml:space="preserve"> </w:t>
      </w:r>
      <w:r w:rsidR="007628E4">
        <w:t>родной</w:t>
      </w:r>
      <w:r w:rsidR="007628E4">
        <w:rPr>
          <w:spacing w:val="1"/>
        </w:rPr>
        <w:t xml:space="preserve"> </w:t>
      </w:r>
      <w:r w:rsidR="007628E4">
        <w:t>страны</w:t>
      </w:r>
      <w:r w:rsidR="007628E4">
        <w:rPr>
          <w:spacing w:val="1"/>
        </w:rPr>
        <w:t xml:space="preserve"> </w:t>
      </w:r>
      <w:r w:rsidR="007628E4">
        <w:t>и</w:t>
      </w:r>
      <w:r w:rsidR="007628E4">
        <w:rPr>
          <w:spacing w:val="1"/>
        </w:rPr>
        <w:t xml:space="preserve"> </w:t>
      </w:r>
      <w:r w:rsidR="007628E4">
        <w:t>страны/стран</w:t>
      </w:r>
      <w:r w:rsidR="007628E4">
        <w:rPr>
          <w:spacing w:val="1"/>
        </w:rPr>
        <w:t xml:space="preserve"> </w:t>
      </w:r>
      <w:r w:rsidR="007628E4">
        <w:t>изучаемого</w:t>
      </w:r>
      <w:r w:rsidR="007628E4">
        <w:rPr>
          <w:spacing w:val="-2"/>
        </w:rPr>
        <w:t xml:space="preserve"> </w:t>
      </w:r>
      <w:r w:rsidR="007628E4">
        <w:t>языка</w:t>
      </w:r>
      <w:r w:rsidR="007628E4">
        <w:rPr>
          <w:spacing w:val="-1"/>
        </w:rPr>
        <w:t xml:space="preserve"> </w:t>
      </w:r>
      <w:r w:rsidR="007628E4">
        <w:t>(Новый год,</w:t>
      </w:r>
      <w:r w:rsidR="007628E4">
        <w:rPr>
          <w:spacing w:val="-1"/>
        </w:rPr>
        <w:t xml:space="preserve"> </w:t>
      </w:r>
      <w:r w:rsidR="007628E4">
        <w:t>Рождество).</w:t>
      </w:r>
    </w:p>
    <w:p w14:paraId="35EECDD6" w14:textId="77777777" w:rsidR="0062385B" w:rsidRDefault="007628E4" w:rsidP="00E17D3C">
      <w:pPr>
        <w:pStyle w:val="a5"/>
        <w:numPr>
          <w:ilvl w:val="2"/>
          <w:numId w:val="80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14:paraId="255B5419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Говорение.</w:t>
      </w:r>
    </w:p>
    <w:p w14:paraId="3BB61641" w14:textId="77777777" w:rsidR="0062385B" w:rsidRDefault="007628E4" w:rsidP="00E17D3C">
      <w:pPr>
        <w:pStyle w:val="a5"/>
        <w:numPr>
          <w:ilvl w:val="4"/>
          <w:numId w:val="80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538086EA" w14:textId="77777777" w:rsidR="0062385B" w:rsidRDefault="007628E4" w:rsidP="00E17D3C">
      <w:pPr>
        <w:pStyle w:val="a3"/>
        <w:tabs>
          <w:tab w:val="left" w:pos="2595"/>
          <w:tab w:val="left" w:pos="2949"/>
          <w:tab w:val="left" w:pos="3934"/>
          <w:tab w:val="left" w:pos="4416"/>
          <w:tab w:val="left" w:pos="5499"/>
          <w:tab w:val="left" w:pos="6756"/>
          <w:tab w:val="left" w:pos="8026"/>
          <w:tab w:val="left" w:pos="8839"/>
          <w:tab w:val="left" w:pos="9658"/>
        </w:tabs>
        <w:spacing w:before="138" w:line="360" w:lineRule="auto"/>
        <w:ind w:right="535" w:firstLine="709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14:paraId="04C4ADE8" w14:textId="77777777" w:rsidR="0062385B" w:rsidRDefault="007628E4" w:rsidP="00E17D3C">
      <w:pPr>
        <w:pStyle w:val="a3"/>
        <w:spacing w:line="360" w:lineRule="auto"/>
        <w:ind w:firstLine="70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14:paraId="08504A2B" w14:textId="77777777" w:rsidR="0062385B" w:rsidRDefault="007628E4" w:rsidP="00E17D3C">
      <w:pPr>
        <w:pStyle w:val="a3"/>
        <w:tabs>
          <w:tab w:val="left" w:pos="3667"/>
          <w:tab w:val="left" w:pos="5331"/>
          <w:tab w:val="left" w:pos="7061"/>
          <w:tab w:val="left" w:pos="8634"/>
          <w:tab w:val="left" w:pos="9967"/>
        </w:tabs>
        <w:spacing w:line="360" w:lineRule="auto"/>
        <w:ind w:right="288" w:firstLine="709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</w:r>
      <w:r>
        <w:rPr>
          <w:spacing w:val="-1"/>
        </w:rP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0B39FF88" w14:textId="77777777" w:rsidR="0062385B" w:rsidRDefault="007628E4" w:rsidP="00E17D3C">
      <w:pPr>
        <w:pStyle w:val="a5"/>
        <w:numPr>
          <w:ilvl w:val="4"/>
          <w:numId w:val="80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4B0CC8D1" w14:textId="77777777" w:rsidR="0062385B" w:rsidRDefault="007628E4" w:rsidP="00E17D3C">
      <w:pPr>
        <w:pStyle w:val="a3"/>
        <w:tabs>
          <w:tab w:val="left" w:pos="3328"/>
          <w:tab w:val="left" w:pos="5296"/>
          <w:tab w:val="left" w:pos="7317"/>
          <w:tab w:val="left" w:pos="9361"/>
        </w:tabs>
        <w:spacing w:before="138" w:line="360" w:lineRule="auto"/>
        <w:ind w:right="293" w:firstLine="709"/>
      </w:pPr>
      <w:r>
        <w:t>Создание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ключевые</w:t>
      </w:r>
      <w:r>
        <w:rPr>
          <w:spacing w:val="20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и/или</w:t>
      </w:r>
      <w:r>
        <w:rPr>
          <w:spacing w:val="20"/>
        </w:rPr>
        <w:t xml:space="preserve"> </w:t>
      </w:r>
      <w:r>
        <w:t>иллюстрации</w:t>
      </w:r>
      <w:r>
        <w:rPr>
          <w:spacing w:val="20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  <w:t>человека</w:t>
      </w:r>
    </w:p>
    <w:p w14:paraId="4480CD8C" w14:textId="77777777" w:rsidR="0062385B" w:rsidRDefault="007628E4" w:rsidP="00E17D3C">
      <w:pPr>
        <w:pStyle w:val="a3"/>
      </w:pPr>
      <w:r>
        <w:t>или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персонажа;</w:t>
      </w:r>
      <w:r>
        <w:rPr>
          <w:spacing w:val="-6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члене</w:t>
      </w:r>
      <w:r>
        <w:rPr>
          <w:spacing w:val="-6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друге.</w:t>
      </w:r>
    </w:p>
    <w:p w14:paraId="1C5A429D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Аудирование.</w:t>
      </w:r>
    </w:p>
    <w:p w14:paraId="4DBA30D7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одноклассников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вербальная/невербальная</w:t>
      </w:r>
      <w:r>
        <w:rPr>
          <w:spacing w:val="43"/>
        </w:rPr>
        <w:t xml:space="preserve"> </w:t>
      </w:r>
      <w:r>
        <w:t>реакция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7AF07D98" w14:textId="77777777" w:rsidR="0062385B" w:rsidRDefault="007628E4" w:rsidP="00E17D3C">
      <w:pPr>
        <w:pStyle w:val="a3"/>
        <w:tabs>
          <w:tab w:val="left" w:pos="2417"/>
          <w:tab w:val="left" w:pos="3057"/>
          <w:tab w:val="left" w:pos="4939"/>
          <w:tab w:val="left" w:pos="5572"/>
          <w:tab w:val="left" w:pos="7509"/>
          <w:tab w:val="left" w:pos="9897"/>
        </w:tabs>
        <w:spacing w:line="360" w:lineRule="auto"/>
        <w:ind w:right="748" w:firstLine="7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коммуникативной</w:t>
      </w:r>
      <w:r>
        <w:tab/>
        <w:t>задачей:</w:t>
      </w:r>
    </w:p>
    <w:p w14:paraId="770F3A15" w14:textId="77777777" w:rsidR="0062385B" w:rsidRDefault="007628E4" w:rsidP="00E17D3C">
      <w:pPr>
        <w:pStyle w:val="a3"/>
        <w:tabs>
          <w:tab w:val="left" w:pos="1145"/>
          <w:tab w:val="left" w:pos="2680"/>
          <w:tab w:val="left" w:pos="3992"/>
          <w:tab w:val="left" w:pos="5521"/>
          <w:tab w:val="left" w:pos="5884"/>
          <w:tab w:val="left" w:pos="7419"/>
          <w:tab w:val="left" w:pos="9272"/>
          <w:tab w:val="left" w:pos="10825"/>
        </w:tabs>
        <w:spacing w:before="1" w:line="360" w:lineRule="auto"/>
        <w:ind w:right="281"/>
      </w:pP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</w:r>
      <w:r>
        <w:rPr>
          <w:spacing w:val="-1"/>
        </w:rPr>
        <w:t>(при</w:t>
      </w:r>
      <w:r>
        <w:rPr>
          <w:spacing w:val="-57"/>
        </w:rPr>
        <w:t xml:space="preserve"> </w:t>
      </w:r>
      <w:r>
        <w:t>опосредованном общении).</w:t>
      </w:r>
    </w:p>
    <w:p w14:paraId="1E34403A" w14:textId="77777777" w:rsidR="0062385B" w:rsidRDefault="007628E4" w:rsidP="00E17D3C">
      <w:pPr>
        <w:pStyle w:val="a3"/>
        <w:spacing w:line="360" w:lineRule="auto"/>
        <w:ind w:right="287" w:firstLine="709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5590A9A4" w14:textId="77777777" w:rsidR="0062385B" w:rsidRDefault="007628E4" w:rsidP="00E17D3C">
      <w:pPr>
        <w:pStyle w:val="a3"/>
        <w:spacing w:line="360" w:lineRule="auto"/>
        <w:ind w:right="284" w:firstLine="7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 имя,</w:t>
      </w:r>
      <w:r>
        <w:rPr>
          <w:spacing w:val="1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любимое</w:t>
      </w:r>
      <w:r>
        <w:rPr>
          <w:spacing w:val="-4"/>
        </w:rPr>
        <w:t xml:space="preserve"> </w:t>
      </w:r>
      <w:r>
        <w:t>занятие,</w:t>
      </w:r>
      <w:r>
        <w:rPr>
          <w:spacing w:val="-2"/>
        </w:rPr>
        <w:t xml:space="preserve"> </w:t>
      </w:r>
      <w:r>
        <w:t>цвет)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29C8D7BD" w14:textId="77777777" w:rsidR="0062385B" w:rsidRDefault="007628E4" w:rsidP="00E17D3C">
      <w:pPr>
        <w:pStyle w:val="a3"/>
        <w:spacing w:line="360" w:lineRule="auto"/>
        <w:ind w:right="294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19093B5D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lastRenderedPageBreak/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чтение.</w:t>
      </w:r>
    </w:p>
    <w:p w14:paraId="12372020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67D82E16" w14:textId="77777777" w:rsidR="0062385B" w:rsidRDefault="007628E4" w:rsidP="00E17D3C">
      <w:pPr>
        <w:pStyle w:val="a3"/>
        <w:ind w:left="1491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14:paraId="4AE3E46C" w14:textId="77777777" w:rsidR="0062385B" w:rsidRDefault="007628E4" w:rsidP="00E17D3C">
      <w:pPr>
        <w:pStyle w:val="a3"/>
        <w:spacing w:before="62" w:line="360" w:lineRule="auto"/>
        <w:ind w:right="292" w:firstLine="70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глубиной</w:t>
      </w:r>
      <w:r>
        <w:rPr>
          <w:spacing w:val="6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</w:p>
    <w:p w14:paraId="23BECFBD" w14:textId="77777777" w:rsidR="0062385B" w:rsidRDefault="007628E4" w:rsidP="00E17D3C">
      <w:pPr>
        <w:pStyle w:val="a3"/>
        <w:spacing w:line="360" w:lineRule="auto"/>
        <w:ind w:right="603"/>
      </w:pPr>
      <w:r>
        <w:t xml:space="preserve">от    </w:t>
      </w:r>
      <w:r>
        <w:rPr>
          <w:spacing w:val="10"/>
        </w:rPr>
        <w:t xml:space="preserve"> </w:t>
      </w:r>
      <w:r>
        <w:t xml:space="preserve">поставленной    </w:t>
      </w:r>
      <w:r>
        <w:rPr>
          <w:spacing w:val="11"/>
        </w:rPr>
        <w:t xml:space="preserve"> </w:t>
      </w:r>
      <w:r>
        <w:t xml:space="preserve">коммуникативной    </w:t>
      </w:r>
      <w:r>
        <w:rPr>
          <w:spacing w:val="11"/>
        </w:rPr>
        <w:t xml:space="preserve"> </w:t>
      </w:r>
      <w:proofErr w:type="gramStart"/>
      <w:r>
        <w:t xml:space="preserve">задачи:   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пониманием    </w:t>
      </w:r>
      <w:r>
        <w:rPr>
          <w:spacing w:val="11"/>
        </w:rPr>
        <w:t xml:space="preserve"> </w:t>
      </w:r>
      <w:r>
        <w:t xml:space="preserve">основного    </w:t>
      </w:r>
      <w:r>
        <w:rPr>
          <w:spacing w:val="10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6A344A98" w14:textId="77777777" w:rsidR="0062385B" w:rsidRDefault="007628E4" w:rsidP="00E17D3C">
      <w:pPr>
        <w:pStyle w:val="a3"/>
        <w:spacing w:line="360" w:lineRule="auto"/>
        <w:ind w:right="285" w:firstLine="709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фактов/событий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прочитанном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</w:p>
    <w:p w14:paraId="731E8740" w14:textId="77777777" w:rsidR="0062385B" w:rsidRDefault="007628E4" w:rsidP="00E17D3C">
      <w:pPr>
        <w:pStyle w:val="a3"/>
      </w:pP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14:paraId="7537A0E0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на иллюстрации 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7223B0AD" w14:textId="77777777" w:rsidR="0062385B" w:rsidRDefault="007628E4" w:rsidP="00E17D3C">
      <w:pPr>
        <w:pStyle w:val="a3"/>
        <w:spacing w:line="360" w:lineRule="auto"/>
        <w:ind w:right="298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5E3DCE10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Письмо.</w:t>
      </w:r>
    </w:p>
    <w:p w14:paraId="04172757" w14:textId="77777777" w:rsidR="0062385B" w:rsidRDefault="007628E4" w:rsidP="00E17D3C">
      <w:pPr>
        <w:pStyle w:val="a3"/>
        <w:spacing w:before="138"/>
        <w:ind w:left="1491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7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5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буквосочетаний,</w:t>
      </w:r>
      <w:r>
        <w:rPr>
          <w:spacing w:val="-6"/>
        </w:rPr>
        <w:t xml:space="preserve"> </w:t>
      </w:r>
      <w:r>
        <w:t>слов).</w:t>
      </w:r>
    </w:p>
    <w:p w14:paraId="074CDAD3" w14:textId="77777777" w:rsidR="0062385B" w:rsidRDefault="007628E4" w:rsidP="00E17D3C">
      <w:pPr>
        <w:pStyle w:val="a3"/>
        <w:tabs>
          <w:tab w:val="left" w:pos="3754"/>
          <w:tab w:val="left" w:pos="5079"/>
          <w:tab w:val="left" w:pos="6540"/>
          <w:tab w:val="left" w:pos="8229"/>
          <w:tab w:val="left" w:pos="9419"/>
        </w:tabs>
        <w:spacing w:before="138"/>
        <w:ind w:left="1491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14:paraId="2A737631" w14:textId="77777777" w:rsidR="0062385B" w:rsidRDefault="007628E4" w:rsidP="00E17D3C">
      <w:pPr>
        <w:pStyle w:val="a3"/>
        <w:spacing w:before="138" w:line="360" w:lineRule="auto"/>
      </w:pPr>
      <w:r>
        <w:t>из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вставка</w:t>
      </w:r>
      <w:r>
        <w:rPr>
          <w:spacing w:val="13"/>
        </w:rPr>
        <w:t xml:space="preserve"> </w:t>
      </w:r>
      <w:r>
        <w:t>пропущенных</w:t>
      </w:r>
      <w:r>
        <w:rPr>
          <w:spacing w:val="13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слово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2A8A0FB7" w14:textId="77777777" w:rsidR="0062385B" w:rsidRDefault="007628E4" w:rsidP="00E17D3C">
      <w:pPr>
        <w:pStyle w:val="a3"/>
        <w:tabs>
          <w:tab w:val="left" w:pos="2138"/>
          <w:tab w:val="left" w:pos="4152"/>
          <w:tab w:val="left" w:pos="4949"/>
          <w:tab w:val="left" w:pos="6989"/>
          <w:tab w:val="left" w:pos="7780"/>
          <w:tab w:val="left" w:pos="9431"/>
        </w:tabs>
        <w:spacing w:line="360" w:lineRule="auto"/>
        <w:ind w:right="293" w:firstLine="709"/>
      </w:pPr>
      <w:r>
        <w:t>Заполнение</w:t>
      </w:r>
      <w:r>
        <w:rPr>
          <w:spacing w:val="40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формуляров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(имя,</w:t>
      </w:r>
      <w:r>
        <w:rPr>
          <w:spacing w:val="41"/>
        </w:rPr>
        <w:t xml:space="preserve"> </w:t>
      </w:r>
      <w:r>
        <w:t>фамилия,</w:t>
      </w:r>
      <w:r>
        <w:rPr>
          <w:spacing w:val="41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tab/>
        <w:t>проживания)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</w:p>
    <w:p w14:paraId="0D89B820" w14:textId="77777777" w:rsidR="0062385B" w:rsidRDefault="007628E4" w:rsidP="00E17D3C">
      <w:pPr>
        <w:pStyle w:val="a3"/>
      </w:pPr>
      <w:r>
        <w:t>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</w:p>
    <w:p w14:paraId="77695287" w14:textId="77777777" w:rsidR="0062385B" w:rsidRDefault="007628E4" w:rsidP="00E17D3C">
      <w:pPr>
        <w:pStyle w:val="a3"/>
        <w:spacing w:before="139" w:line="360" w:lineRule="auto"/>
        <w:ind w:firstLine="709"/>
      </w:pPr>
      <w:r>
        <w:t>Написание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образец</w:t>
      </w:r>
      <w:r>
        <w:rPr>
          <w:spacing w:val="48"/>
        </w:rPr>
        <w:t xml:space="preserve"> </w:t>
      </w:r>
      <w:r>
        <w:t>коротких</w:t>
      </w:r>
      <w:r>
        <w:rPr>
          <w:spacing w:val="49"/>
        </w:rPr>
        <w:t xml:space="preserve"> </w:t>
      </w:r>
      <w:r>
        <w:t>поздравлений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праздниками</w:t>
      </w:r>
      <w:r>
        <w:rPr>
          <w:spacing w:val="48"/>
        </w:rPr>
        <w:t xml:space="preserve"> </w:t>
      </w:r>
      <w:r>
        <w:t>(с</w:t>
      </w:r>
      <w:r>
        <w:rPr>
          <w:spacing w:val="49"/>
        </w:rPr>
        <w:t xml:space="preserve"> </w:t>
      </w:r>
      <w:r>
        <w:t>днём</w:t>
      </w:r>
      <w:r>
        <w:rPr>
          <w:spacing w:val="48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14:paraId="1E8FFA02" w14:textId="77777777" w:rsidR="0062385B" w:rsidRDefault="007628E4" w:rsidP="00E17D3C">
      <w:pPr>
        <w:pStyle w:val="a5"/>
        <w:numPr>
          <w:ilvl w:val="2"/>
          <w:numId w:val="80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14:paraId="1476E709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Фонетическая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308A029C" w14:textId="77777777" w:rsidR="0062385B" w:rsidRDefault="007628E4" w:rsidP="00E17D3C">
      <w:pPr>
        <w:pStyle w:val="a3"/>
        <w:spacing w:before="138"/>
        <w:ind w:left="1491"/>
      </w:pPr>
      <w:r>
        <w:t>Буквы</w:t>
      </w:r>
      <w:r>
        <w:rPr>
          <w:spacing w:val="-9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алфавита.</w:t>
      </w:r>
      <w:r>
        <w:rPr>
          <w:spacing w:val="-8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алфавита.</w:t>
      </w:r>
    </w:p>
    <w:p w14:paraId="3992F94F" w14:textId="77777777" w:rsidR="0062385B" w:rsidRDefault="007628E4" w:rsidP="00E17D3C">
      <w:pPr>
        <w:pStyle w:val="a3"/>
        <w:tabs>
          <w:tab w:val="left" w:pos="1518"/>
          <w:tab w:val="left" w:pos="2741"/>
          <w:tab w:val="left" w:pos="3915"/>
          <w:tab w:val="left" w:pos="4915"/>
          <w:tab w:val="left" w:pos="6163"/>
          <w:tab w:val="left" w:pos="7903"/>
          <w:tab w:val="left" w:pos="9587"/>
        </w:tabs>
        <w:spacing w:before="138" w:line="360" w:lineRule="auto"/>
        <w:ind w:right="296" w:firstLine="709"/>
      </w:pPr>
      <w:r>
        <w:t>Нормы произношения: долгота и краткость гласных, отсутствие оглушения звонких согласных</w:t>
      </w:r>
      <w:r>
        <w:rPr>
          <w:spacing w:val="-58"/>
        </w:rPr>
        <w:t xml:space="preserve"> </w:t>
      </w:r>
      <w:r>
        <w:t>в</w:t>
      </w:r>
      <w:r>
        <w:tab/>
        <w:t>конце</w:t>
      </w:r>
      <w:r>
        <w:tab/>
        <w:t>слога</w:t>
      </w:r>
      <w:r>
        <w:tab/>
        <w:t>или</w:t>
      </w:r>
      <w:r>
        <w:tab/>
        <w:t>слова,</w:t>
      </w:r>
      <w:r>
        <w:tab/>
        <w:t>отсутствие</w:t>
      </w:r>
      <w:r>
        <w:tab/>
        <w:t>смягчения</w:t>
      </w:r>
      <w:r>
        <w:tab/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14:paraId="56730EFC" w14:textId="77777777" w:rsidR="0062385B" w:rsidRDefault="007628E4" w:rsidP="00E17D3C">
      <w:pPr>
        <w:pStyle w:val="a3"/>
        <w:tabs>
          <w:tab w:val="left" w:pos="1295"/>
          <w:tab w:val="left" w:pos="3051"/>
          <w:tab w:val="left" w:pos="3279"/>
          <w:tab w:val="left" w:pos="3674"/>
          <w:tab w:val="left" w:pos="4527"/>
          <w:tab w:val="left" w:pos="5043"/>
          <w:tab w:val="left" w:pos="5083"/>
          <w:tab w:val="left" w:pos="5942"/>
          <w:tab w:val="left" w:pos="6449"/>
          <w:tab w:val="left" w:pos="6619"/>
          <w:tab w:val="left" w:pos="7329"/>
          <w:tab w:val="left" w:pos="8239"/>
          <w:tab w:val="left" w:pos="8569"/>
          <w:tab w:val="left" w:pos="9851"/>
          <w:tab w:val="left" w:pos="9932"/>
          <w:tab w:val="left" w:pos="10355"/>
        </w:tabs>
        <w:spacing w:line="360" w:lineRule="auto"/>
        <w:ind w:right="681" w:firstLine="709"/>
      </w:pPr>
      <w:r>
        <w:t>Различение</w:t>
      </w:r>
      <w:r>
        <w:tab/>
        <w:t>на</w:t>
      </w:r>
      <w:r>
        <w:tab/>
        <w:t>слух</w:t>
      </w:r>
      <w:r>
        <w:tab/>
        <w:t>и</w:t>
      </w:r>
      <w:r>
        <w:tab/>
        <w:t>адекватное,</w:t>
      </w:r>
      <w:r>
        <w:tab/>
      </w:r>
      <w:r>
        <w:tab/>
        <w:t>без</w:t>
      </w:r>
      <w:r>
        <w:tab/>
        <w:t>ошибок,</w:t>
      </w:r>
      <w:r>
        <w:tab/>
      </w:r>
      <w:r>
        <w:tab/>
        <w:t>ведущих</w:t>
      </w:r>
      <w:r>
        <w:tab/>
        <w:t>к</w:t>
      </w:r>
      <w:r>
        <w:tab/>
      </w:r>
      <w:r>
        <w:rPr>
          <w:spacing w:val="-1"/>
        </w:rPr>
        <w:t>сбою</w:t>
      </w:r>
      <w:r>
        <w:rPr>
          <w:spacing w:val="-57"/>
        </w:rPr>
        <w:t xml:space="preserve"> </w:t>
      </w:r>
      <w:r>
        <w:t>в</w:t>
      </w:r>
      <w:r>
        <w:tab/>
        <w:t>коммуникации,</w:t>
      </w:r>
      <w:r>
        <w:tab/>
      </w:r>
      <w:r>
        <w:tab/>
        <w:t>произнесение</w:t>
      </w:r>
      <w:r>
        <w:tab/>
      </w:r>
      <w:r>
        <w:tab/>
        <w:t>слов</w:t>
      </w:r>
      <w:r>
        <w:tab/>
        <w:t>с</w:t>
      </w:r>
      <w:r>
        <w:tab/>
        <w:t>соблюдением</w:t>
      </w:r>
      <w:r>
        <w:tab/>
        <w:t>правильного</w:t>
      </w:r>
      <w:r>
        <w:tab/>
      </w:r>
      <w:r>
        <w:tab/>
        <w:t>ударения</w:t>
      </w:r>
    </w:p>
    <w:p w14:paraId="1712B7BC" w14:textId="77777777" w:rsidR="0062385B" w:rsidRDefault="007628E4" w:rsidP="00E17D3C">
      <w:pPr>
        <w:pStyle w:val="a3"/>
        <w:spacing w:line="360" w:lineRule="auto"/>
      </w:pPr>
      <w:r>
        <w:t>и фраз/предложений (повествовательного, побудительного и вопросительного: общий и специальный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 особенностей.</w:t>
      </w:r>
    </w:p>
    <w:p w14:paraId="441F6723" w14:textId="77777777" w:rsidR="0062385B" w:rsidRDefault="007628E4" w:rsidP="00E17D3C">
      <w:pPr>
        <w:pStyle w:val="a3"/>
        <w:spacing w:line="360" w:lineRule="auto"/>
        <w:ind w:right="292" w:firstLine="709"/>
      </w:pPr>
      <w:r>
        <w:lastRenderedPageBreak/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03C47A44" w14:textId="77777777" w:rsidR="0062385B" w:rsidRDefault="007628E4" w:rsidP="00E17D3C">
      <w:pPr>
        <w:pStyle w:val="a3"/>
        <w:ind w:left="1491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14:paraId="631662EC" w14:textId="77777777" w:rsidR="0062385B" w:rsidRDefault="007628E4" w:rsidP="00E17D3C">
      <w:pPr>
        <w:pStyle w:val="a3"/>
        <w:spacing w:before="62" w:line="360" w:lineRule="auto"/>
        <w:ind w:firstLine="70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14:paraId="6CDDE43A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14:paraId="178985E0" w14:textId="77777777" w:rsidR="0062385B" w:rsidRDefault="007628E4" w:rsidP="00E17D3C">
      <w:pPr>
        <w:pStyle w:val="a3"/>
        <w:tabs>
          <w:tab w:val="left" w:pos="2999"/>
          <w:tab w:val="left" w:pos="4437"/>
          <w:tab w:val="left" w:pos="6288"/>
          <w:tab w:val="left" w:pos="7637"/>
          <w:tab w:val="left" w:pos="8389"/>
          <w:tab w:val="left" w:pos="9939"/>
          <w:tab w:val="left" w:pos="11160"/>
        </w:tabs>
        <w:spacing w:before="138" w:line="360" w:lineRule="auto"/>
        <w:ind w:right="290" w:firstLine="709"/>
      </w:pPr>
      <w:r>
        <w:t>Графически</w:t>
      </w:r>
      <w:r>
        <w:tab/>
        <w:t>корректное</w:t>
      </w:r>
      <w:r>
        <w:tab/>
        <w:t>(</w:t>
      </w:r>
      <w:proofErr w:type="spellStart"/>
      <w:r>
        <w:t>полупечатное</w:t>
      </w:r>
      <w:proofErr w:type="spellEnd"/>
      <w:r>
        <w:t>)</w:t>
      </w:r>
      <w:r>
        <w:tab/>
        <w:t>написание</w:t>
      </w:r>
      <w:r>
        <w:tab/>
        <w:t>букв</w:t>
      </w:r>
      <w:r>
        <w:tab/>
        <w:t>английского</w:t>
      </w:r>
      <w:r>
        <w:tab/>
        <w:t>алфавита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11E19F25" w14:textId="77777777" w:rsidR="0062385B" w:rsidRDefault="007628E4" w:rsidP="00E17D3C">
      <w:pPr>
        <w:pStyle w:val="a3"/>
        <w:tabs>
          <w:tab w:val="left" w:pos="3204"/>
          <w:tab w:val="left" w:pos="4938"/>
          <w:tab w:val="left" w:pos="6115"/>
          <w:tab w:val="left" w:pos="7893"/>
          <w:tab w:val="left" w:pos="9041"/>
        </w:tabs>
        <w:ind w:left="1491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</w:p>
    <w:p w14:paraId="17A30DD5" w14:textId="77777777" w:rsidR="0062385B" w:rsidRDefault="007628E4" w:rsidP="00E17D3C">
      <w:pPr>
        <w:pStyle w:val="a3"/>
        <w:tabs>
          <w:tab w:val="left" w:pos="3403"/>
          <w:tab w:val="left" w:pos="5400"/>
          <w:tab w:val="left" w:pos="8203"/>
        </w:tabs>
        <w:spacing w:before="138" w:line="360" w:lineRule="auto"/>
        <w:ind w:right="293"/>
      </w:pPr>
      <w:r>
        <w:t>и</w:t>
      </w:r>
      <w:r>
        <w:rPr>
          <w:spacing w:val="5"/>
        </w:rPr>
        <w:t xml:space="preserve"> </w:t>
      </w:r>
      <w:r>
        <w:t>восклицательного</w:t>
      </w:r>
      <w:r>
        <w:rPr>
          <w:spacing w:val="6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предложения;</w:t>
      </w:r>
      <w:r>
        <w:rPr>
          <w:spacing w:val="6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апострофа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</w:p>
    <w:p w14:paraId="6556717A" w14:textId="77777777" w:rsidR="0062385B" w:rsidRDefault="007628E4" w:rsidP="00E17D3C">
      <w:pPr>
        <w:pStyle w:val="a3"/>
        <w:tabs>
          <w:tab w:val="left" w:pos="1157"/>
          <w:tab w:val="left" w:pos="2598"/>
          <w:tab w:val="left" w:pos="3741"/>
          <w:tab w:val="left" w:pos="5121"/>
          <w:tab w:val="left" w:pos="5775"/>
          <w:tab w:val="left" w:pos="6516"/>
          <w:tab w:val="left" w:pos="7330"/>
          <w:tab w:val="left" w:pos="8351"/>
          <w:tab w:val="left" w:pos="9218"/>
        </w:tabs>
        <w:spacing w:line="360" w:lineRule="auto"/>
        <w:ind w:right="527"/>
      </w:pPr>
      <w:r>
        <w:t>и</w:t>
      </w:r>
      <w:r>
        <w:tab/>
        <w:t>модального</w:t>
      </w:r>
      <w:r>
        <w:tab/>
        <w:t>глаголов</w:t>
      </w:r>
      <w:r>
        <w:tab/>
        <w:t>(например,</w:t>
      </w:r>
      <w:r>
        <w:tab/>
      </w:r>
      <w:proofErr w:type="spellStart"/>
      <w:r>
        <w:t>I’m</w:t>
      </w:r>
      <w:proofErr w:type="spellEnd"/>
      <w:r>
        <w:t>,</w:t>
      </w:r>
      <w:r>
        <w:tab/>
      </w:r>
      <w:proofErr w:type="spellStart"/>
      <w:r>
        <w:t>isn’t</w:t>
      </w:r>
      <w:proofErr w:type="spellEnd"/>
      <w:r>
        <w:t>;</w:t>
      </w:r>
      <w:r>
        <w:tab/>
      </w:r>
      <w:proofErr w:type="spellStart"/>
      <w:r>
        <w:t>don’t</w:t>
      </w:r>
      <w:proofErr w:type="spellEnd"/>
      <w:r>
        <w:t>,</w:t>
      </w:r>
      <w:r>
        <w:tab/>
      </w:r>
      <w:proofErr w:type="spellStart"/>
      <w:r>
        <w:t>doesn’t</w:t>
      </w:r>
      <w:proofErr w:type="spellEnd"/>
      <w:r>
        <w:t>;</w:t>
      </w:r>
      <w:r>
        <w:tab/>
      </w:r>
      <w:proofErr w:type="spellStart"/>
      <w:r>
        <w:t>can’t</w:t>
      </w:r>
      <w:proofErr w:type="spellEnd"/>
      <w:r>
        <w:t>),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14:paraId="404C5200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4AF2AD6E" w14:textId="77777777" w:rsidR="0062385B" w:rsidRDefault="007628E4" w:rsidP="00E17D3C">
      <w:pPr>
        <w:pStyle w:val="a3"/>
        <w:tabs>
          <w:tab w:val="left" w:pos="3323"/>
          <w:tab w:val="left" w:pos="3776"/>
          <w:tab w:val="left" w:pos="5512"/>
          <w:tab w:val="left" w:pos="5950"/>
          <w:tab w:val="left" w:pos="6982"/>
          <w:tab w:val="left" w:pos="7435"/>
          <w:tab w:val="left" w:pos="8996"/>
          <w:tab w:val="left" w:pos="9796"/>
          <w:tab w:val="left" w:pos="10356"/>
        </w:tabs>
        <w:spacing w:before="138" w:line="360" w:lineRule="auto"/>
        <w:ind w:right="291" w:firstLine="709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(слов,</w:t>
      </w:r>
      <w:r>
        <w:rPr>
          <w:spacing w:val="5"/>
        </w:rPr>
        <w:t xml:space="preserve"> </w:t>
      </w:r>
      <w:r>
        <w:t>словосочетаний,</w:t>
      </w:r>
      <w:r>
        <w:rPr>
          <w:spacing w:val="5"/>
        </w:rPr>
        <w:t xml:space="preserve"> </w:t>
      </w:r>
      <w:r>
        <w:t>речевых</w:t>
      </w:r>
      <w:r>
        <w:rPr>
          <w:spacing w:val="4"/>
        </w:rPr>
        <w:t xml:space="preserve"> </w:t>
      </w:r>
      <w:r>
        <w:t>клише),</w:t>
      </w:r>
      <w:r>
        <w:rPr>
          <w:spacing w:val="5"/>
        </w:rPr>
        <w:t xml:space="preserve"> </w:t>
      </w:r>
      <w:r>
        <w:t>обслуживающих</w:t>
      </w:r>
      <w:r>
        <w:rPr>
          <w:spacing w:val="5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 класса.</w:t>
      </w:r>
    </w:p>
    <w:p w14:paraId="5AF43039" w14:textId="77777777" w:rsidR="0062385B" w:rsidRDefault="007628E4" w:rsidP="00E17D3C">
      <w:pPr>
        <w:pStyle w:val="a3"/>
        <w:spacing w:line="360" w:lineRule="auto"/>
        <w:ind w:firstLine="709"/>
      </w:pPr>
      <w:r>
        <w:t>Распознавание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интернациональных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</w:t>
      </w:r>
      <w:proofErr w:type="spellStart"/>
      <w:r>
        <w:t>doctor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64EADDAF" w14:textId="77777777" w:rsidR="0062385B" w:rsidRDefault="007628E4" w:rsidP="00E17D3C">
      <w:pPr>
        <w:pStyle w:val="a5"/>
        <w:numPr>
          <w:ilvl w:val="3"/>
          <w:numId w:val="80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214780C1" w14:textId="77777777" w:rsidR="0062385B" w:rsidRDefault="007628E4" w:rsidP="00E17D3C">
      <w:pPr>
        <w:pStyle w:val="a3"/>
        <w:tabs>
          <w:tab w:val="left" w:pos="3276"/>
          <w:tab w:val="left" w:pos="3666"/>
          <w:tab w:val="left" w:pos="5204"/>
          <w:tab w:val="left" w:pos="5610"/>
          <w:tab w:val="left" w:pos="6886"/>
          <w:tab w:val="left" w:pos="7809"/>
          <w:tab w:val="left" w:pos="8216"/>
          <w:tab w:val="left" w:pos="9905"/>
          <w:tab w:val="left" w:pos="10296"/>
        </w:tabs>
        <w:spacing w:before="138"/>
        <w:ind w:left="1491"/>
      </w:pPr>
      <w:r>
        <w:t>Распознавание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</w:p>
    <w:p w14:paraId="4F234175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речи:</w:t>
      </w:r>
      <w:r>
        <w:rPr>
          <w:spacing w:val="17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морфологических</w:t>
      </w:r>
      <w:r>
        <w:rPr>
          <w:spacing w:val="17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синтаксических</w:t>
      </w:r>
      <w:r>
        <w:rPr>
          <w:spacing w:val="17"/>
        </w:rPr>
        <w:t xml:space="preserve"> </w:t>
      </w:r>
      <w:r>
        <w:t>конструкций</w:t>
      </w:r>
      <w:r>
        <w:rPr>
          <w:spacing w:val="17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1692FB13" w14:textId="77777777" w:rsidR="0062385B" w:rsidRDefault="007628E4" w:rsidP="00E17D3C">
      <w:pPr>
        <w:pStyle w:val="a3"/>
        <w:tabs>
          <w:tab w:val="left" w:pos="3300"/>
          <w:tab w:val="left" w:pos="4969"/>
          <w:tab w:val="left" w:pos="7165"/>
          <w:tab w:val="left" w:pos="8859"/>
        </w:tabs>
        <w:spacing w:before="1" w:line="360" w:lineRule="auto"/>
        <w:ind w:right="286" w:firstLine="709"/>
      </w:pPr>
      <w:r>
        <w:t>Коммуникативные типы предложений: повествовательные (утвердительные, отрицательные),</w:t>
      </w:r>
      <w:r>
        <w:rPr>
          <w:spacing w:val="1"/>
        </w:rPr>
        <w:t xml:space="preserve"> </w:t>
      </w:r>
      <w:r>
        <w:t>вопросительные</w:t>
      </w:r>
      <w:r>
        <w:tab/>
        <w:t>(общий,</w:t>
      </w:r>
      <w:r>
        <w:tab/>
        <w:t>специальный</w:t>
      </w:r>
      <w:r>
        <w:tab/>
        <w:t>вопрос),</w:t>
      </w:r>
      <w:r>
        <w:tab/>
        <w:t>побудительные</w:t>
      </w:r>
    </w:p>
    <w:p w14:paraId="1FB6CC04" w14:textId="77777777" w:rsidR="0062385B" w:rsidRDefault="007628E4" w:rsidP="00E17D3C">
      <w:pPr>
        <w:pStyle w:val="a3"/>
      </w:pPr>
      <w:r>
        <w:t>(в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14:paraId="42BD6D33" w14:textId="77777777" w:rsidR="0062385B" w:rsidRDefault="007628E4" w:rsidP="00E17D3C">
      <w:pPr>
        <w:pStyle w:val="a3"/>
        <w:spacing w:before="138" w:line="360" w:lineRule="auto"/>
        <w:ind w:left="1491" w:right="3365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 xml:space="preserve"> (</w:t>
      </w:r>
      <w:proofErr w:type="spellStart"/>
      <w:r>
        <w:t>It’s</w:t>
      </w:r>
      <w:proofErr w:type="spellEnd"/>
      <w:r>
        <w:rPr>
          <w:spacing w:val="-2"/>
        </w:rPr>
        <w:t xml:space="preserve"> </w:t>
      </w:r>
      <w:r>
        <w:t xml:space="preserve">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ball</w:t>
      </w:r>
      <w:proofErr w:type="spellEnd"/>
      <w:r>
        <w:t>.).</w:t>
      </w:r>
    </w:p>
    <w:p w14:paraId="78131CC2" w14:textId="77777777" w:rsidR="0062385B" w:rsidRPr="00AB4BC4" w:rsidRDefault="007628E4" w:rsidP="00E17D3C">
      <w:pPr>
        <w:pStyle w:val="a3"/>
        <w:spacing w:line="360" w:lineRule="auto"/>
        <w:ind w:right="286" w:firstLine="709"/>
        <w:rPr>
          <w:lang w:val="en-US"/>
        </w:rPr>
      </w:pPr>
      <w:r>
        <w:t>Предложения</w:t>
      </w:r>
      <w:r w:rsidRPr="00AB4BC4">
        <w:rPr>
          <w:lang w:val="en-US"/>
        </w:rPr>
        <w:t xml:space="preserve"> </w:t>
      </w:r>
      <w:r>
        <w:t>с</w:t>
      </w:r>
      <w:r w:rsidRPr="00AB4BC4">
        <w:rPr>
          <w:lang w:val="en-US"/>
        </w:rPr>
        <w:t xml:space="preserve"> </w:t>
      </w:r>
      <w:r>
        <w:t>начальным</w:t>
      </w:r>
      <w:r w:rsidRPr="00AB4BC4">
        <w:rPr>
          <w:lang w:val="en-US"/>
        </w:rPr>
        <w:t xml:space="preserve"> There + to be</w:t>
      </w:r>
      <w:r w:rsidRPr="00AB4BC4">
        <w:rPr>
          <w:spacing w:val="60"/>
          <w:lang w:val="en-US"/>
        </w:rPr>
        <w:t xml:space="preserve"> </w:t>
      </w:r>
      <w:r>
        <w:t>в</w:t>
      </w:r>
      <w:r w:rsidRPr="00AB4BC4">
        <w:rPr>
          <w:lang w:val="en-US"/>
        </w:rPr>
        <w:t xml:space="preserve"> Present Simple Tense (There is a cat in the room. Is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 xml:space="preserve">there a cat in the room? – Yes, there </w:t>
      </w:r>
      <w:proofErr w:type="gramStart"/>
      <w:r w:rsidRPr="00AB4BC4">
        <w:rPr>
          <w:lang w:val="en-US"/>
        </w:rPr>
        <w:t>is./</w:t>
      </w:r>
      <w:proofErr w:type="gramEnd"/>
      <w:r w:rsidRPr="00AB4BC4">
        <w:rPr>
          <w:lang w:val="en-US"/>
        </w:rPr>
        <w:t>No, there isn’t. There are four pens on the table. Are there four pens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 xml:space="preserve">on the table? – Yes, there </w:t>
      </w:r>
      <w:proofErr w:type="gramStart"/>
      <w:r w:rsidRPr="00AB4BC4">
        <w:rPr>
          <w:lang w:val="en-US"/>
        </w:rPr>
        <w:t>are./</w:t>
      </w:r>
      <w:proofErr w:type="gramEnd"/>
      <w:r w:rsidRPr="00AB4BC4">
        <w:rPr>
          <w:lang w:val="en-US"/>
        </w:rPr>
        <w:t>No, there aren’t. How many pens are there on the table? – There are four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pens.).</w:t>
      </w:r>
    </w:p>
    <w:p w14:paraId="10433983" w14:textId="77777777" w:rsidR="0062385B" w:rsidRPr="00AB4BC4" w:rsidRDefault="007628E4" w:rsidP="00E17D3C">
      <w:pPr>
        <w:pStyle w:val="a3"/>
        <w:spacing w:line="360" w:lineRule="auto"/>
        <w:ind w:right="295" w:firstLine="709"/>
        <w:rPr>
          <w:lang w:val="en-US"/>
        </w:rPr>
      </w:pPr>
      <w:r>
        <w:t>Предложения</w:t>
      </w:r>
      <w:r w:rsidRPr="00AB4BC4">
        <w:rPr>
          <w:spacing w:val="-7"/>
          <w:lang w:val="en-US"/>
        </w:rPr>
        <w:t xml:space="preserve"> </w:t>
      </w:r>
      <w:r>
        <w:t>с</w:t>
      </w:r>
      <w:r w:rsidRPr="00AB4BC4">
        <w:rPr>
          <w:spacing w:val="-6"/>
          <w:lang w:val="en-US"/>
        </w:rPr>
        <w:t xml:space="preserve"> </w:t>
      </w:r>
      <w:r>
        <w:t>простым</w:t>
      </w:r>
      <w:r w:rsidRPr="00AB4BC4">
        <w:rPr>
          <w:spacing w:val="-6"/>
          <w:lang w:val="en-US"/>
        </w:rPr>
        <w:t xml:space="preserve"> </w:t>
      </w:r>
      <w:r>
        <w:t>глагольным</w:t>
      </w:r>
      <w:r w:rsidRPr="00AB4BC4">
        <w:rPr>
          <w:spacing w:val="-6"/>
          <w:lang w:val="en-US"/>
        </w:rPr>
        <w:t xml:space="preserve"> </w:t>
      </w:r>
      <w:r>
        <w:t>сказуемым</w:t>
      </w:r>
      <w:r w:rsidRPr="00AB4BC4">
        <w:rPr>
          <w:spacing w:val="-7"/>
          <w:lang w:val="en-US"/>
        </w:rPr>
        <w:t xml:space="preserve"> </w:t>
      </w:r>
      <w:r w:rsidRPr="00AB4BC4">
        <w:rPr>
          <w:lang w:val="en-US"/>
        </w:rPr>
        <w:t>(They</w:t>
      </w:r>
      <w:r w:rsidRPr="00AB4BC4">
        <w:rPr>
          <w:spacing w:val="-5"/>
          <w:lang w:val="en-US"/>
        </w:rPr>
        <w:t xml:space="preserve"> </w:t>
      </w:r>
      <w:r w:rsidRPr="00AB4BC4">
        <w:rPr>
          <w:lang w:val="en-US"/>
        </w:rPr>
        <w:t>live</w:t>
      </w:r>
      <w:r w:rsidRPr="00AB4BC4">
        <w:rPr>
          <w:spacing w:val="-6"/>
          <w:lang w:val="en-US"/>
        </w:rPr>
        <w:t xml:space="preserve"> </w:t>
      </w:r>
      <w:r w:rsidRPr="00AB4BC4">
        <w:rPr>
          <w:lang w:val="en-US"/>
        </w:rPr>
        <w:t>in</w:t>
      </w:r>
      <w:r w:rsidRPr="00AB4BC4">
        <w:rPr>
          <w:spacing w:val="-6"/>
          <w:lang w:val="en-US"/>
        </w:rPr>
        <w:t xml:space="preserve"> </w:t>
      </w:r>
      <w:r w:rsidRPr="00AB4BC4">
        <w:rPr>
          <w:lang w:val="en-US"/>
        </w:rPr>
        <w:t>the</w:t>
      </w:r>
      <w:r w:rsidRPr="00AB4BC4">
        <w:rPr>
          <w:spacing w:val="-6"/>
          <w:lang w:val="en-US"/>
        </w:rPr>
        <w:t xml:space="preserve"> </w:t>
      </w:r>
      <w:r w:rsidRPr="00AB4BC4">
        <w:rPr>
          <w:lang w:val="en-US"/>
        </w:rPr>
        <w:t>country.),</w:t>
      </w:r>
      <w:r w:rsidRPr="00AB4BC4">
        <w:rPr>
          <w:spacing w:val="-7"/>
          <w:lang w:val="en-US"/>
        </w:rPr>
        <w:t xml:space="preserve"> </w:t>
      </w:r>
      <w:r>
        <w:t>составным</w:t>
      </w:r>
      <w:r w:rsidRPr="00AB4BC4">
        <w:rPr>
          <w:spacing w:val="-6"/>
          <w:lang w:val="en-US"/>
        </w:rPr>
        <w:t xml:space="preserve"> </w:t>
      </w:r>
      <w:r>
        <w:t>именным</w:t>
      </w:r>
      <w:r w:rsidRPr="00AB4BC4">
        <w:rPr>
          <w:spacing w:val="-57"/>
          <w:lang w:val="en-US"/>
        </w:rPr>
        <w:t xml:space="preserve"> </w:t>
      </w:r>
      <w:r>
        <w:t>сказуемым</w:t>
      </w:r>
      <w:r w:rsidRPr="00AB4BC4">
        <w:rPr>
          <w:lang w:val="en-US"/>
        </w:rPr>
        <w:t xml:space="preserve"> (The box is small.) </w:t>
      </w:r>
      <w:r>
        <w:t>и</w:t>
      </w:r>
      <w:r w:rsidRPr="00AB4BC4">
        <w:rPr>
          <w:lang w:val="en-US"/>
        </w:rPr>
        <w:t xml:space="preserve"> </w:t>
      </w:r>
      <w:r>
        <w:t>составным</w:t>
      </w:r>
      <w:r w:rsidRPr="00AB4BC4">
        <w:rPr>
          <w:lang w:val="en-US"/>
        </w:rPr>
        <w:t xml:space="preserve"> </w:t>
      </w:r>
      <w:r>
        <w:t>глагольным</w:t>
      </w:r>
      <w:r w:rsidRPr="00AB4BC4">
        <w:rPr>
          <w:lang w:val="en-US"/>
        </w:rPr>
        <w:t xml:space="preserve"> </w:t>
      </w:r>
      <w:r>
        <w:t>сказуемым</w:t>
      </w:r>
      <w:r w:rsidRPr="00AB4BC4">
        <w:rPr>
          <w:lang w:val="en-US"/>
        </w:rPr>
        <w:t xml:space="preserve"> (I like to play with my cat. She can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play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the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piano.).</w:t>
      </w:r>
    </w:p>
    <w:p w14:paraId="7E0213F4" w14:textId="77777777" w:rsidR="0062385B" w:rsidRPr="00AB4BC4" w:rsidRDefault="007628E4" w:rsidP="00E17D3C">
      <w:pPr>
        <w:pStyle w:val="a3"/>
        <w:spacing w:line="360" w:lineRule="auto"/>
        <w:ind w:right="291" w:firstLine="709"/>
        <w:rPr>
          <w:lang w:val="en-US"/>
        </w:rPr>
      </w:pPr>
      <w:r>
        <w:lastRenderedPageBreak/>
        <w:t>Предложения</w:t>
      </w:r>
      <w:r w:rsidRPr="00AB4BC4">
        <w:rPr>
          <w:lang w:val="en-US"/>
        </w:rPr>
        <w:t xml:space="preserve"> </w:t>
      </w:r>
      <w:r>
        <w:t>с</w:t>
      </w:r>
      <w:r w:rsidRPr="00AB4BC4">
        <w:rPr>
          <w:lang w:val="en-US"/>
        </w:rPr>
        <w:t xml:space="preserve"> </w:t>
      </w:r>
      <w:r>
        <w:t>глаголом</w:t>
      </w:r>
      <w:r w:rsidRPr="00AB4BC4">
        <w:rPr>
          <w:lang w:val="en-US"/>
        </w:rPr>
        <w:t>-</w:t>
      </w:r>
      <w:r>
        <w:t>связкой</w:t>
      </w:r>
      <w:r w:rsidRPr="00AB4BC4">
        <w:rPr>
          <w:lang w:val="en-US"/>
        </w:rPr>
        <w:t xml:space="preserve"> to be </w:t>
      </w:r>
      <w:r>
        <w:t>в</w:t>
      </w:r>
      <w:r w:rsidRPr="00AB4BC4">
        <w:rPr>
          <w:lang w:val="en-US"/>
        </w:rPr>
        <w:t xml:space="preserve"> Present Simple Tense (My father is a doctor. Is it a red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ball?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– Yes,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it</w:t>
      </w:r>
      <w:r w:rsidRPr="00AB4BC4">
        <w:rPr>
          <w:spacing w:val="-1"/>
          <w:lang w:val="en-US"/>
        </w:rPr>
        <w:t xml:space="preserve"> </w:t>
      </w:r>
      <w:proofErr w:type="gramStart"/>
      <w:r w:rsidRPr="00AB4BC4">
        <w:rPr>
          <w:lang w:val="en-US"/>
        </w:rPr>
        <w:t>is./</w:t>
      </w:r>
      <w:proofErr w:type="gramEnd"/>
      <w:r w:rsidRPr="00AB4BC4">
        <w:rPr>
          <w:lang w:val="en-US"/>
        </w:rPr>
        <w:t>No,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it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isn’t.).</w:t>
      </w:r>
    </w:p>
    <w:p w14:paraId="30C46EC7" w14:textId="77777777" w:rsidR="0062385B" w:rsidRDefault="007628E4" w:rsidP="00E17D3C">
      <w:pPr>
        <w:pStyle w:val="a3"/>
        <w:spacing w:line="360" w:lineRule="auto"/>
        <w:ind w:left="1491" w:right="1194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 xml:space="preserve">.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porridge</w:t>
      </w:r>
      <w:proofErr w:type="spellEnd"/>
      <w:r>
        <w:t>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.).</w:t>
      </w:r>
    </w:p>
    <w:p w14:paraId="2F76D071" w14:textId="77777777" w:rsidR="0062385B" w:rsidRDefault="007628E4" w:rsidP="00E17D3C">
      <w:pPr>
        <w:pStyle w:val="a3"/>
        <w:tabs>
          <w:tab w:val="left" w:pos="2731"/>
          <w:tab w:val="left" w:pos="3222"/>
          <w:tab w:val="left" w:pos="4306"/>
          <w:tab w:val="left" w:pos="5363"/>
          <w:tab w:val="left" w:pos="6313"/>
          <w:tab w:val="left" w:pos="6803"/>
          <w:tab w:val="left" w:pos="9162"/>
        </w:tabs>
        <w:spacing w:before="62" w:line="360" w:lineRule="auto"/>
        <w:ind w:right="655" w:firstLine="709"/>
      </w:pPr>
      <w:r>
        <w:t>Глаголы</w:t>
      </w:r>
      <w:r>
        <w:tab/>
        <w:t>в</w:t>
      </w:r>
      <w:r>
        <w:tab/>
      </w:r>
      <w:proofErr w:type="spellStart"/>
      <w:r>
        <w:t>Present</w:t>
      </w:r>
      <w:proofErr w:type="spellEnd"/>
      <w:r>
        <w:tab/>
      </w:r>
      <w:proofErr w:type="spellStart"/>
      <w:r>
        <w:t>Simple</w:t>
      </w:r>
      <w:proofErr w:type="spellEnd"/>
      <w:r>
        <w:tab/>
      </w:r>
      <w:proofErr w:type="spellStart"/>
      <w:r>
        <w:t>Tense</w:t>
      </w:r>
      <w:proofErr w:type="spellEnd"/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14:paraId="7C273E36" w14:textId="77777777" w:rsidR="0062385B" w:rsidRPr="00AB4BC4" w:rsidRDefault="007628E4" w:rsidP="00E17D3C">
      <w:pPr>
        <w:pStyle w:val="a3"/>
        <w:spacing w:line="360" w:lineRule="auto"/>
        <w:ind w:firstLine="709"/>
        <w:rPr>
          <w:lang w:val="en-US"/>
        </w:rPr>
      </w:pPr>
      <w:r>
        <w:t>Глагольная</w:t>
      </w:r>
      <w:r w:rsidRPr="00AB4BC4">
        <w:rPr>
          <w:spacing w:val="3"/>
          <w:lang w:val="en-US"/>
        </w:rPr>
        <w:t xml:space="preserve"> </w:t>
      </w:r>
      <w:r>
        <w:t>конструкция</w:t>
      </w:r>
      <w:r w:rsidRPr="00AB4BC4">
        <w:rPr>
          <w:spacing w:val="6"/>
          <w:lang w:val="en-US"/>
        </w:rPr>
        <w:t xml:space="preserve"> </w:t>
      </w:r>
      <w:r w:rsidRPr="00AB4BC4">
        <w:rPr>
          <w:lang w:val="en-US"/>
        </w:rPr>
        <w:t>have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got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(I’ve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got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a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cat.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He’s/She’s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got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a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cat.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Have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you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got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a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cat?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–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Yes,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I</w:t>
      </w:r>
      <w:r w:rsidRPr="00AB4BC4">
        <w:rPr>
          <w:spacing w:val="-57"/>
          <w:lang w:val="en-US"/>
        </w:rPr>
        <w:t xml:space="preserve"> </w:t>
      </w:r>
      <w:proofErr w:type="gramStart"/>
      <w:r w:rsidRPr="00AB4BC4">
        <w:rPr>
          <w:lang w:val="en-US"/>
        </w:rPr>
        <w:t>have./</w:t>
      </w:r>
      <w:proofErr w:type="gramEnd"/>
      <w:r w:rsidRPr="00AB4BC4">
        <w:rPr>
          <w:lang w:val="en-US"/>
        </w:rPr>
        <w:t>No,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I haven’t. What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have you got?).</w:t>
      </w:r>
    </w:p>
    <w:p w14:paraId="088AA28B" w14:textId="77777777" w:rsidR="0062385B" w:rsidRDefault="007628E4" w:rsidP="00E17D3C">
      <w:pPr>
        <w:pStyle w:val="a3"/>
        <w:spacing w:line="360" w:lineRule="auto"/>
        <w:ind w:firstLine="709"/>
      </w:pPr>
      <w:r>
        <w:t>Модальный</w:t>
      </w:r>
      <w:r>
        <w:rPr>
          <w:spacing w:val="10"/>
        </w:rPr>
        <w:t xml:space="preserve"> </w:t>
      </w:r>
      <w:r>
        <w:t>глагол</w:t>
      </w:r>
      <w:r>
        <w:rPr>
          <w:spacing w:val="13"/>
        </w:rPr>
        <w:t xml:space="preserve"> </w:t>
      </w:r>
      <w:proofErr w:type="spellStart"/>
      <w:r>
        <w:t>can</w:t>
      </w:r>
      <w:proofErr w:type="spellEnd"/>
      <w:r>
        <w:t>: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(I</w:t>
      </w:r>
      <w:r>
        <w:rPr>
          <w:spacing w:val="11"/>
        </w:rPr>
        <w:t xml:space="preserve"> </w:t>
      </w:r>
      <w:proofErr w:type="spellStart"/>
      <w:r>
        <w:t>can</w:t>
      </w:r>
      <w:proofErr w:type="spellEnd"/>
      <w:r>
        <w:rPr>
          <w:spacing w:val="11"/>
        </w:rPr>
        <w:t xml:space="preserve"> </w:t>
      </w:r>
      <w:proofErr w:type="spellStart"/>
      <w:r>
        <w:t>play</w:t>
      </w:r>
      <w:proofErr w:type="spellEnd"/>
      <w:r>
        <w:rPr>
          <w:spacing w:val="11"/>
        </w:rPr>
        <w:t xml:space="preserve"> </w:t>
      </w:r>
      <w:proofErr w:type="spellStart"/>
      <w:r>
        <w:t>tennis</w:t>
      </w:r>
      <w:proofErr w:type="spellEnd"/>
      <w:r>
        <w:t>.)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отсутствия</w:t>
      </w:r>
      <w:r>
        <w:rPr>
          <w:spacing w:val="11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(I</w:t>
      </w:r>
      <w:r>
        <w:rPr>
          <w:spacing w:val="12"/>
        </w:rPr>
        <w:t xml:space="preserve"> </w:t>
      </w:r>
      <w:proofErr w:type="spellStart"/>
      <w:r>
        <w:t>can’t</w:t>
      </w:r>
      <w:proofErr w:type="spellEnd"/>
      <w:r>
        <w:rPr>
          <w:spacing w:val="-57"/>
        </w:rPr>
        <w:t xml:space="preserve"> </w:t>
      </w:r>
      <w:proofErr w:type="spellStart"/>
      <w:r>
        <w:t>play</w:t>
      </w:r>
      <w:proofErr w:type="spellEnd"/>
      <w:r>
        <w:rPr>
          <w:spacing w:val="-2"/>
        </w:rPr>
        <w:t xml:space="preserve"> </w:t>
      </w:r>
      <w:proofErr w:type="spellStart"/>
      <w:r>
        <w:t>chess</w:t>
      </w:r>
      <w:proofErr w:type="spellEnd"/>
      <w:r>
        <w:t>.); 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 (</w:t>
      </w:r>
      <w:proofErr w:type="spellStart"/>
      <w:r>
        <w:t>Can</w:t>
      </w:r>
      <w:proofErr w:type="spellEnd"/>
      <w:r>
        <w:rPr>
          <w:spacing w:val="-1"/>
        </w:rPr>
        <w:t xml:space="preserve"> </w:t>
      </w:r>
      <w:r>
        <w:t xml:space="preserve">I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?).</w:t>
      </w:r>
    </w:p>
    <w:p w14:paraId="498A6AF7" w14:textId="77777777" w:rsidR="0062385B" w:rsidRDefault="007628E4" w:rsidP="00E17D3C">
      <w:pPr>
        <w:pStyle w:val="a3"/>
        <w:spacing w:line="360" w:lineRule="auto"/>
        <w:ind w:firstLine="709"/>
      </w:pPr>
      <w:r>
        <w:t>Определённый,</w:t>
      </w:r>
      <w:r>
        <w:rPr>
          <w:spacing w:val="19"/>
        </w:rPr>
        <w:t xml:space="preserve"> </w:t>
      </w:r>
      <w:r>
        <w:t>неопределённый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нулевой</w:t>
      </w:r>
      <w:r>
        <w:rPr>
          <w:spacing w:val="19"/>
        </w:rPr>
        <w:t xml:space="preserve"> </w:t>
      </w:r>
      <w:r>
        <w:t>артикли</w:t>
      </w:r>
      <w:r>
        <w:rPr>
          <w:spacing w:val="25"/>
        </w:rPr>
        <w:t xml:space="preserve"> </w:t>
      </w:r>
      <w:r>
        <w:t>c</w:t>
      </w:r>
      <w:r>
        <w:rPr>
          <w:spacing w:val="20"/>
        </w:rPr>
        <w:t xml:space="preserve"> </w:t>
      </w:r>
      <w:r>
        <w:t>именами</w:t>
      </w:r>
      <w:r>
        <w:rPr>
          <w:spacing w:val="20"/>
        </w:rPr>
        <w:t xml:space="preserve"> </w:t>
      </w:r>
      <w:r>
        <w:t>существительными</w:t>
      </w:r>
      <w:r>
        <w:rPr>
          <w:spacing w:val="19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14:paraId="5E364F9C" w14:textId="77777777" w:rsidR="0062385B" w:rsidRDefault="007628E4" w:rsidP="00E17D3C">
      <w:pPr>
        <w:pStyle w:val="a3"/>
        <w:tabs>
          <w:tab w:val="left" w:pos="3764"/>
          <w:tab w:val="left" w:pos="4413"/>
          <w:tab w:val="left" w:pos="6459"/>
          <w:tab w:val="left" w:pos="7515"/>
          <w:tab w:val="left" w:pos="9359"/>
          <w:tab w:val="left" w:pos="10023"/>
        </w:tabs>
        <w:spacing w:line="360" w:lineRule="auto"/>
        <w:ind w:right="704" w:firstLine="709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 xml:space="preserve">(a </w:t>
      </w:r>
      <w:proofErr w:type="spellStart"/>
      <w:r>
        <w:t>book</w:t>
      </w:r>
      <w:proofErr w:type="spellEnd"/>
      <w:r>
        <w:t xml:space="preserve"> – </w:t>
      </w:r>
      <w:proofErr w:type="spellStart"/>
      <w:r>
        <w:t>books</w:t>
      </w:r>
      <w:proofErr w:type="spellEnd"/>
      <w:r>
        <w:t xml:space="preserve">; a 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r>
        <w:t xml:space="preserve">– </w:t>
      </w:r>
      <w:proofErr w:type="spellStart"/>
      <w:r>
        <w:t>men</w:t>
      </w:r>
      <w:proofErr w:type="spellEnd"/>
      <w:r>
        <w:t>).</w:t>
      </w:r>
    </w:p>
    <w:p w14:paraId="6498F141" w14:textId="77777777" w:rsidR="0062385B" w:rsidRDefault="007628E4" w:rsidP="00E17D3C">
      <w:pPr>
        <w:pStyle w:val="a3"/>
        <w:spacing w:line="360" w:lineRule="auto"/>
        <w:ind w:firstLine="709"/>
      </w:pPr>
      <w:r>
        <w:t>Личные</w:t>
      </w:r>
      <w:r w:rsidRPr="00AB4BC4">
        <w:rPr>
          <w:spacing w:val="1"/>
          <w:lang w:val="en-US"/>
        </w:rPr>
        <w:t xml:space="preserve"> </w:t>
      </w:r>
      <w:r>
        <w:t>местоимения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(I,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you,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he/she/it,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we,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they).</w:t>
      </w:r>
      <w:r w:rsidRPr="00AB4BC4">
        <w:rPr>
          <w:spacing w:val="1"/>
          <w:lang w:val="en-US"/>
        </w:rPr>
        <w:t xml:space="preserve"> </w:t>
      </w:r>
      <w:r>
        <w:t>Притяжательные</w:t>
      </w:r>
      <w:r w:rsidRPr="00AB4BC4">
        <w:rPr>
          <w:spacing w:val="1"/>
          <w:lang w:val="en-US"/>
        </w:rPr>
        <w:t xml:space="preserve"> </w:t>
      </w:r>
      <w:r>
        <w:t>местоимения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(my,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your,</w:t>
      </w:r>
      <w:r w:rsidRPr="00AB4BC4">
        <w:rPr>
          <w:spacing w:val="-57"/>
          <w:lang w:val="en-US"/>
        </w:rPr>
        <w:t xml:space="preserve"> </w:t>
      </w:r>
      <w:r w:rsidRPr="00AB4BC4">
        <w:rPr>
          <w:lang w:val="en-US"/>
        </w:rPr>
        <w:t>his/her/its,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our, their).</w:t>
      </w:r>
      <w:r w:rsidRPr="00AB4BC4">
        <w:rPr>
          <w:spacing w:val="2"/>
          <w:lang w:val="en-US"/>
        </w:rPr>
        <w:t xml:space="preserve"> </w:t>
      </w:r>
      <w:r>
        <w:t>Указательные местоимения</w:t>
      </w:r>
      <w:r>
        <w:rPr>
          <w:spacing w:val="-2"/>
        </w:rPr>
        <w:t xml:space="preserve"> </w:t>
      </w:r>
      <w:r>
        <w:t>(</w:t>
      </w:r>
      <w:proofErr w:type="spellStart"/>
      <w:r>
        <w:t>this</w:t>
      </w:r>
      <w:proofErr w:type="spellEnd"/>
      <w:r>
        <w:t xml:space="preserve"> – </w:t>
      </w:r>
      <w:proofErr w:type="spellStart"/>
      <w:r>
        <w:t>these</w:t>
      </w:r>
      <w:proofErr w:type="spellEnd"/>
      <w:r>
        <w:t>).</w:t>
      </w:r>
    </w:p>
    <w:p w14:paraId="5A6C45CB" w14:textId="77777777" w:rsidR="0062385B" w:rsidRDefault="007628E4" w:rsidP="00E17D3C">
      <w:pPr>
        <w:pStyle w:val="a3"/>
        <w:ind w:left="1491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(1–12).</w:t>
      </w:r>
    </w:p>
    <w:p w14:paraId="06BE6E44" w14:textId="77777777" w:rsidR="0062385B" w:rsidRPr="00AB4BC4" w:rsidRDefault="007628E4" w:rsidP="00E17D3C">
      <w:pPr>
        <w:pStyle w:val="a3"/>
        <w:spacing w:before="138" w:line="360" w:lineRule="auto"/>
        <w:ind w:left="1491" w:right="4066"/>
        <w:rPr>
          <w:lang w:val="en-US"/>
        </w:rPr>
      </w:pPr>
      <w:r>
        <w:t>Вопросительные слова (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>).</w:t>
      </w:r>
      <w:r>
        <w:rPr>
          <w:spacing w:val="-57"/>
        </w:rPr>
        <w:t xml:space="preserve"> </w:t>
      </w:r>
      <w:r>
        <w:t>Предлоги</w:t>
      </w:r>
      <w:r w:rsidRPr="00AB4BC4">
        <w:rPr>
          <w:spacing w:val="-1"/>
          <w:lang w:val="en-US"/>
        </w:rPr>
        <w:t xml:space="preserve"> </w:t>
      </w:r>
      <w:r>
        <w:t>места</w:t>
      </w:r>
      <w:r w:rsidRPr="00AB4BC4">
        <w:rPr>
          <w:lang w:val="en-US"/>
        </w:rPr>
        <w:t xml:space="preserve"> (in, on, near,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under).</w:t>
      </w:r>
    </w:p>
    <w:p w14:paraId="5298E14C" w14:textId="77777777" w:rsidR="0062385B" w:rsidRDefault="007628E4" w:rsidP="00E17D3C">
      <w:pPr>
        <w:pStyle w:val="a3"/>
        <w:ind w:left="1491"/>
      </w:pPr>
      <w:r>
        <w:t>Союзы</w:t>
      </w:r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but</w:t>
      </w:r>
      <w:proofErr w:type="spellEnd"/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14:paraId="4E07FC19" w14:textId="77777777" w:rsidR="0062385B" w:rsidRDefault="007628E4" w:rsidP="00E17D3C">
      <w:pPr>
        <w:pStyle w:val="a5"/>
        <w:numPr>
          <w:ilvl w:val="2"/>
          <w:numId w:val="80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235F1C9B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в некоторых ситуациях общения: 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60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12D931C4" w14:textId="77777777" w:rsidR="0062385B" w:rsidRDefault="007628E4" w:rsidP="00E17D3C">
      <w:pPr>
        <w:pStyle w:val="a3"/>
        <w:spacing w:before="1" w:line="360" w:lineRule="auto"/>
        <w:ind w:right="294" w:firstLine="709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14:paraId="3156DC4F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14:paraId="6C4E8DB3" w14:textId="77777777" w:rsidR="0062385B" w:rsidRDefault="007628E4" w:rsidP="00E17D3C">
      <w:pPr>
        <w:pStyle w:val="a5"/>
        <w:numPr>
          <w:ilvl w:val="2"/>
          <w:numId w:val="80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1C9F056A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Использование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чтении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аудировании</w:t>
      </w:r>
      <w:r>
        <w:rPr>
          <w:spacing w:val="37"/>
        </w:rPr>
        <w:t xml:space="preserve"> </w:t>
      </w:r>
      <w:r>
        <w:t>языковой</w:t>
      </w:r>
      <w:r>
        <w:rPr>
          <w:spacing w:val="37"/>
        </w:rPr>
        <w:t xml:space="preserve"> </w:t>
      </w:r>
      <w:r>
        <w:t>догадки</w:t>
      </w:r>
      <w:r>
        <w:rPr>
          <w:spacing w:val="37"/>
        </w:rPr>
        <w:t xml:space="preserve"> </w:t>
      </w:r>
      <w:r>
        <w:t>(умения</w:t>
      </w:r>
      <w:r>
        <w:rPr>
          <w:spacing w:val="37"/>
        </w:rPr>
        <w:t xml:space="preserve"> </w:t>
      </w:r>
      <w:r>
        <w:t>понять</w:t>
      </w:r>
      <w:r>
        <w:rPr>
          <w:spacing w:val="3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контексту).</w:t>
      </w:r>
    </w:p>
    <w:p w14:paraId="1B9F70E0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иллюстраций.</w:t>
      </w:r>
    </w:p>
    <w:p w14:paraId="4EBA1226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3570E4D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4DCC7949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«я».</w:t>
      </w:r>
    </w:p>
    <w:p w14:paraId="3855D324" w14:textId="77777777" w:rsidR="0062385B" w:rsidRDefault="007628E4" w:rsidP="00E17D3C">
      <w:pPr>
        <w:pStyle w:val="a3"/>
        <w:spacing w:before="138"/>
        <w:ind w:left="1491"/>
      </w:pPr>
      <w:r>
        <w:lastRenderedPageBreak/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14:paraId="4F91DBF3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увлечений.</w:t>
      </w:r>
    </w:p>
    <w:p w14:paraId="29AFEB3F" w14:textId="77777777" w:rsidR="0062385B" w:rsidRDefault="007628E4" w:rsidP="00E17D3C">
      <w:pPr>
        <w:pStyle w:val="a3"/>
        <w:spacing w:before="138"/>
        <w:ind w:left="1491"/>
      </w:pPr>
      <w:r>
        <w:t>Любимая</w:t>
      </w:r>
      <w:r>
        <w:rPr>
          <w:spacing w:val="21"/>
        </w:rPr>
        <w:t xml:space="preserve"> </w:t>
      </w:r>
      <w:r>
        <w:t>игрушка,</w:t>
      </w:r>
      <w:r>
        <w:rPr>
          <w:spacing w:val="22"/>
        </w:rPr>
        <w:t xml:space="preserve"> </w:t>
      </w:r>
      <w:r>
        <w:t>игра.</w:t>
      </w:r>
      <w:r>
        <w:rPr>
          <w:spacing w:val="22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питомец.</w:t>
      </w:r>
      <w:r>
        <w:rPr>
          <w:spacing w:val="22"/>
        </w:rPr>
        <w:t xml:space="preserve"> </w:t>
      </w:r>
      <w:r>
        <w:t>Любимые</w:t>
      </w:r>
      <w:r>
        <w:rPr>
          <w:spacing w:val="22"/>
        </w:rPr>
        <w:t xml:space="preserve"> </w:t>
      </w:r>
      <w:r>
        <w:t>занятия.</w:t>
      </w:r>
      <w:r>
        <w:rPr>
          <w:spacing w:val="22"/>
        </w:rPr>
        <w:t xml:space="preserve"> </w:t>
      </w:r>
      <w:r>
        <w:t>Любимая</w:t>
      </w:r>
      <w:r>
        <w:rPr>
          <w:spacing w:val="21"/>
        </w:rPr>
        <w:t xml:space="preserve"> </w:t>
      </w:r>
      <w:r>
        <w:t>сказка.</w:t>
      </w:r>
      <w:r>
        <w:rPr>
          <w:spacing w:val="22"/>
        </w:rPr>
        <w:t xml:space="preserve"> </w:t>
      </w:r>
      <w:r>
        <w:t>Выходной</w:t>
      </w:r>
      <w:r>
        <w:rPr>
          <w:spacing w:val="22"/>
        </w:rPr>
        <w:t xml:space="preserve"> </w:t>
      </w:r>
      <w:r>
        <w:t>день.</w:t>
      </w:r>
    </w:p>
    <w:p w14:paraId="5CE08DED" w14:textId="77777777" w:rsidR="0062385B" w:rsidRDefault="007628E4" w:rsidP="00E17D3C">
      <w:pPr>
        <w:pStyle w:val="a3"/>
        <w:spacing w:before="138"/>
      </w:pPr>
      <w:r>
        <w:t>Каникулы.</w:t>
      </w:r>
    </w:p>
    <w:p w14:paraId="1342AC7B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62"/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меня.</w:t>
      </w:r>
    </w:p>
    <w:p w14:paraId="7FDFA101" w14:textId="77777777" w:rsidR="0062385B" w:rsidRDefault="007628E4" w:rsidP="00E17D3C">
      <w:pPr>
        <w:pStyle w:val="a3"/>
        <w:spacing w:before="138" w:line="360" w:lineRule="auto"/>
        <w:ind w:right="298" w:firstLine="709"/>
      </w:pPr>
      <w:r>
        <w:t>Моя комната (квартира, дом). Моя школа. Мои друзья. Моя малая родина (город, село). Дикие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14:paraId="413097A7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</w:p>
    <w:p w14:paraId="0036B7EA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60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4E3A421B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14:paraId="2C06E532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Говорение.</w:t>
      </w:r>
    </w:p>
    <w:p w14:paraId="1F9379CC" w14:textId="77777777" w:rsidR="0062385B" w:rsidRDefault="007628E4" w:rsidP="00E17D3C">
      <w:pPr>
        <w:pStyle w:val="a5"/>
        <w:numPr>
          <w:ilvl w:val="4"/>
          <w:numId w:val="83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77B43749" w14:textId="77777777" w:rsidR="0062385B" w:rsidRDefault="007628E4" w:rsidP="00E17D3C">
      <w:pPr>
        <w:pStyle w:val="a3"/>
        <w:tabs>
          <w:tab w:val="left" w:pos="2595"/>
          <w:tab w:val="left" w:pos="2949"/>
          <w:tab w:val="left" w:pos="3934"/>
          <w:tab w:val="left" w:pos="4416"/>
          <w:tab w:val="left" w:pos="5499"/>
          <w:tab w:val="left" w:pos="6756"/>
          <w:tab w:val="left" w:pos="8026"/>
          <w:tab w:val="left" w:pos="8839"/>
          <w:tab w:val="left" w:pos="9658"/>
        </w:tabs>
        <w:spacing w:before="138" w:line="360" w:lineRule="auto"/>
        <w:ind w:right="535" w:firstLine="709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14:paraId="57B9E3DA" w14:textId="77777777" w:rsidR="0062385B" w:rsidRDefault="007628E4" w:rsidP="00E17D3C">
      <w:pPr>
        <w:pStyle w:val="a3"/>
        <w:spacing w:line="360" w:lineRule="auto"/>
        <w:ind w:firstLine="70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14:paraId="1167179C" w14:textId="77777777" w:rsidR="0062385B" w:rsidRDefault="007628E4" w:rsidP="00E17D3C">
      <w:pPr>
        <w:pStyle w:val="a3"/>
        <w:spacing w:line="360" w:lineRule="auto"/>
        <w:ind w:firstLine="709"/>
      </w:pPr>
      <w:r>
        <w:t>диалога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побуждения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действию:</w:t>
      </w:r>
      <w:r>
        <w:rPr>
          <w:spacing w:val="53"/>
        </w:rPr>
        <w:t xml:space="preserve"> </w:t>
      </w:r>
      <w:r>
        <w:t>приглашение</w:t>
      </w:r>
      <w:r>
        <w:rPr>
          <w:spacing w:val="54"/>
        </w:rPr>
        <w:t xml:space="preserve"> </w:t>
      </w:r>
      <w:r>
        <w:t>собеседника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совместной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3B01875A" w14:textId="77777777" w:rsidR="0062385B" w:rsidRDefault="007628E4" w:rsidP="00E17D3C">
      <w:pPr>
        <w:pStyle w:val="a3"/>
        <w:tabs>
          <w:tab w:val="left" w:pos="3667"/>
          <w:tab w:val="left" w:pos="5331"/>
          <w:tab w:val="left" w:pos="7061"/>
          <w:tab w:val="left" w:pos="8634"/>
          <w:tab w:val="left" w:pos="9967"/>
        </w:tabs>
        <w:spacing w:line="360" w:lineRule="auto"/>
        <w:ind w:right="288" w:firstLine="709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</w:r>
      <w:r>
        <w:rPr>
          <w:spacing w:val="-1"/>
        </w:rP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44B24CB4" w14:textId="77777777" w:rsidR="0062385B" w:rsidRDefault="007628E4" w:rsidP="00E17D3C">
      <w:pPr>
        <w:pStyle w:val="a5"/>
        <w:numPr>
          <w:ilvl w:val="4"/>
          <w:numId w:val="83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07357A66" w14:textId="77777777" w:rsidR="0062385B" w:rsidRDefault="007628E4" w:rsidP="00E17D3C">
      <w:pPr>
        <w:pStyle w:val="a3"/>
        <w:tabs>
          <w:tab w:val="left" w:pos="3328"/>
          <w:tab w:val="left" w:pos="5296"/>
          <w:tab w:val="left" w:pos="7317"/>
          <w:tab w:val="left" w:pos="9361"/>
        </w:tabs>
        <w:spacing w:before="138" w:line="360" w:lineRule="auto"/>
        <w:ind w:right="293" w:firstLine="709"/>
      </w:pPr>
      <w:r>
        <w:t>Создание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ключевые</w:t>
      </w:r>
      <w:r>
        <w:rPr>
          <w:spacing w:val="20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и/или</w:t>
      </w:r>
      <w:r>
        <w:rPr>
          <w:spacing w:val="20"/>
        </w:rPr>
        <w:t xml:space="preserve"> </w:t>
      </w:r>
      <w:r>
        <w:t>иллюстрации</w:t>
      </w:r>
      <w:r>
        <w:rPr>
          <w:spacing w:val="20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  <w:t>человека</w:t>
      </w:r>
    </w:p>
    <w:p w14:paraId="29A548D6" w14:textId="77777777" w:rsidR="0062385B" w:rsidRDefault="007628E4" w:rsidP="00E17D3C">
      <w:pPr>
        <w:pStyle w:val="a3"/>
        <w:spacing w:before="1"/>
      </w:pPr>
      <w:r>
        <w:t>или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персонажа;</w:t>
      </w:r>
      <w:r>
        <w:rPr>
          <w:spacing w:val="-6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члене</w:t>
      </w:r>
      <w:r>
        <w:rPr>
          <w:spacing w:val="-6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друге.</w:t>
      </w:r>
    </w:p>
    <w:p w14:paraId="44E812E8" w14:textId="77777777" w:rsidR="0062385B" w:rsidRDefault="007628E4" w:rsidP="00E17D3C">
      <w:pPr>
        <w:pStyle w:val="a3"/>
        <w:spacing w:before="138" w:line="360" w:lineRule="auto"/>
        <w:ind w:firstLine="709"/>
      </w:pPr>
      <w:r>
        <w:t>Пересказ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ключевые</w:t>
      </w:r>
      <w:r>
        <w:rPr>
          <w:spacing w:val="39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иллюстрации</w:t>
      </w:r>
      <w:r>
        <w:rPr>
          <w:spacing w:val="39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</w:p>
    <w:p w14:paraId="162A2DF8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Аудирование.</w:t>
      </w:r>
    </w:p>
    <w:p w14:paraId="6B3234D8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одноклассников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вербальная/невербальная</w:t>
      </w:r>
      <w:r>
        <w:rPr>
          <w:spacing w:val="43"/>
        </w:rPr>
        <w:t xml:space="preserve"> </w:t>
      </w:r>
      <w:r>
        <w:t>реакция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002233B1" w14:textId="77777777" w:rsidR="0062385B" w:rsidRDefault="007628E4" w:rsidP="00E17D3C">
      <w:pPr>
        <w:pStyle w:val="a3"/>
        <w:tabs>
          <w:tab w:val="left" w:pos="2417"/>
          <w:tab w:val="left" w:pos="3057"/>
          <w:tab w:val="left" w:pos="4939"/>
          <w:tab w:val="left" w:pos="5572"/>
          <w:tab w:val="left" w:pos="7509"/>
          <w:tab w:val="left" w:pos="9897"/>
        </w:tabs>
        <w:spacing w:line="360" w:lineRule="auto"/>
        <w:ind w:right="748" w:firstLine="7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коммуникативной</w:t>
      </w:r>
      <w:r>
        <w:tab/>
        <w:t>задачей:</w:t>
      </w:r>
    </w:p>
    <w:p w14:paraId="3B25AC19" w14:textId="77777777" w:rsidR="0062385B" w:rsidRDefault="007628E4" w:rsidP="00E17D3C">
      <w:pPr>
        <w:pStyle w:val="a3"/>
        <w:tabs>
          <w:tab w:val="left" w:pos="1145"/>
          <w:tab w:val="left" w:pos="2680"/>
          <w:tab w:val="left" w:pos="3992"/>
          <w:tab w:val="left" w:pos="5521"/>
          <w:tab w:val="left" w:pos="5884"/>
          <w:tab w:val="left" w:pos="7419"/>
          <w:tab w:val="left" w:pos="9272"/>
          <w:tab w:val="left" w:pos="10825"/>
        </w:tabs>
        <w:spacing w:line="360" w:lineRule="auto"/>
        <w:ind w:right="281"/>
      </w:pP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</w:r>
      <w:r>
        <w:rPr>
          <w:spacing w:val="-1"/>
        </w:rPr>
        <w:t>(при</w:t>
      </w:r>
      <w:r>
        <w:rPr>
          <w:spacing w:val="-57"/>
        </w:rPr>
        <w:t xml:space="preserve"> </w:t>
      </w:r>
      <w:r>
        <w:t>опосредованном общении).</w:t>
      </w:r>
    </w:p>
    <w:p w14:paraId="2F4807A9" w14:textId="77777777" w:rsidR="0062385B" w:rsidRDefault="007628E4" w:rsidP="00E17D3C">
      <w:pPr>
        <w:pStyle w:val="a3"/>
        <w:spacing w:line="360" w:lineRule="auto"/>
        <w:ind w:right="287" w:firstLine="709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lastRenderedPageBreak/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286BE6B2" w14:textId="77777777" w:rsidR="0062385B" w:rsidRDefault="007628E4" w:rsidP="00E17D3C">
      <w:pPr>
        <w:pStyle w:val="a3"/>
        <w:spacing w:before="62" w:line="360" w:lineRule="auto"/>
        <w:ind w:right="284" w:firstLine="7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4E7DFB54" w14:textId="77777777" w:rsidR="0062385B" w:rsidRDefault="007628E4" w:rsidP="00E17D3C">
      <w:pPr>
        <w:pStyle w:val="a3"/>
        <w:spacing w:line="360" w:lineRule="auto"/>
        <w:ind w:right="294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521F95F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чтение.</w:t>
      </w:r>
    </w:p>
    <w:p w14:paraId="20C9E7E6" w14:textId="77777777" w:rsidR="0062385B" w:rsidRDefault="007628E4" w:rsidP="00E17D3C">
      <w:pPr>
        <w:pStyle w:val="a3"/>
        <w:tabs>
          <w:tab w:val="left" w:pos="2430"/>
          <w:tab w:val="left" w:pos="3219"/>
          <w:tab w:val="left" w:pos="4307"/>
          <w:tab w:val="left" w:pos="5350"/>
          <w:tab w:val="left" w:pos="6904"/>
          <w:tab w:val="left" w:pos="7348"/>
          <w:tab w:val="left" w:pos="8657"/>
          <w:tab w:val="left" w:pos="9853"/>
          <w:tab w:val="left" w:pos="11172"/>
        </w:tabs>
        <w:spacing w:before="138" w:line="360" w:lineRule="auto"/>
        <w:ind w:right="284" w:firstLine="709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текстов,</w:t>
      </w:r>
      <w:r>
        <w:tab/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7CD225FD" w14:textId="77777777" w:rsidR="0062385B" w:rsidRDefault="007628E4" w:rsidP="00E17D3C">
      <w:pPr>
        <w:pStyle w:val="a3"/>
        <w:ind w:left="1491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14:paraId="25084709" w14:textId="77777777" w:rsidR="0062385B" w:rsidRDefault="007628E4" w:rsidP="00E17D3C">
      <w:pPr>
        <w:pStyle w:val="a3"/>
        <w:tabs>
          <w:tab w:val="left" w:pos="2338"/>
          <w:tab w:val="left" w:pos="3793"/>
          <w:tab w:val="left" w:pos="5860"/>
          <w:tab w:val="left" w:pos="6463"/>
          <w:tab w:val="left" w:pos="7201"/>
          <w:tab w:val="left" w:pos="8899"/>
          <w:tab w:val="left" w:pos="9502"/>
        </w:tabs>
        <w:spacing w:before="138" w:line="360" w:lineRule="auto"/>
        <w:ind w:right="293" w:firstLine="709"/>
      </w:pPr>
      <w:r>
        <w:t>Чтение</w:t>
      </w:r>
      <w:r>
        <w:rPr>
          <w:spacing w:val="40"/>
        </w:rPr>
        <w:t xml:space="preserve"> </w:t>
      </w:r>
      <w:r>
        <w:t>про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текстов,</w:t>
      </w:r>
      <w:r>
        <w:rPr>
          <w:spacing w:val="40"/>
        </w:rPr>
        <w:t xml:space="preserve"> </w:t>
      </w:r>
      <w:r>
        <w:t>построенных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изученном</w:t>
      </w:r>
      <w:r>
        <w:rPr>
          <w:spacing w:val="40"/>
        </w:rPr>
        <w:t xml:space="preserve"> </w:t>
      </w:r>
      <w:r>
        <w:t>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</w:p>
    <w:p w14:paraId="4999DBF1" w14:textId="77777777" w:rsidR="0062385B" w:rsidRDefault="007628E4" w:rsidP="00E17D3C">
      <w:pPr>
        <w:pStyle w:val="a3"/>
        <w:tabs>
          <w:tab w:val="left" w:pos="1324"/>
          <w:tab w:val="left" w:pos="3052"/>
          <w:tab w:val="left" w:pos="5231"/>
          <w:tab w:val="left" w:pos="6295"/>
          <w:tab w:val="left" w:pos="6719"/>
          <w:tab w:val="left" w:pos="8315"/>
          <w:tab w:val="left" w:pos="9688"/>
        </w:tabs>
        <w:spacing w:line="360" w:lineRule="auto"/>
        <w:ind w:right="603"/>
      </w:pPr>
      <w:r>
        <w:t>от</w:t>
      </w:r>
      <w:r>
        <w:tab/>
        <w:t>поставленной</w:t>
      </w:r>
      <w:r>
        <w:tab/>
        <w:t>коммуникативной</w:t>
      </w:r>
      <w:r>
        <w:tab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2E9784D1" w14:textId="77777777" w:rsidR="0062385B" w:rsidRDefault="007628E4" w:rsidP="00E17D3C">
      <w:pPr>
        <w:pStyle w:val="a3"/>
        <w:tabs>
          <w:tab w:val="left" w:pos="1523"/>
          <w:tab w:val="left" w:pos="2984"/>
          <w:tab w:val="left" w:pos="5250"/>
          <w:tab w:val="left" w:pos="5977"/>
          <w:tab w:val="left" w:pos="7948"/>
          <w:tab w:val="left" w:pos="9207"/>
          <w:tab w:val="left" w:pos="9927"/>
        </w:tabs>
        <w:spacing w:line="360" w:lineRule="auto"/>
        <w:ind w:right="285" w:firstLine="709"/>
      </w:pPr>
      <w:r>
        <w:t>Чтение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и</w:t>
      </w:r>
      <w:r>
        <w:tab/>
        <w:t>главных</w:t>
      </w:r>
      <w:r>
        <w:tab/>
        <w:t>фактов/событий</w:t>
      </w:r>
      <w:r>
        <w:tab/>
        <w:t>в</w:t>
      </w:r>
      <w:r>
        <w:tab/>
        <w:t>прочитанном</w:t>
      </w:r>
      <w:r>
        <w:tab/>
        <w:t>тексте</w:t>
      </w:r>
      <w:r>
        <w:tab/>
        <w:t>с</w:t>
      </w:r>
      <w:r>
        <w:tab/>
        <w:t>опорой</w:t>
      </w:r>
    </w:p>
    <w:p w14:paraId="05CF1EB8" w14:textId="77777777" w:rsidR="0062385B" w:rsidRDefault="007628E4" w:rsidP="00E17D3C">
      <w:pPr>
        <w:pStyle w:val="a3"/>
        <w:spacing w:line="360" w:lineRule="auto"/>
      </w:pP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опоры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иллюстрации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языковой,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75DA35AF" w14:textId="77777777" w:rsidR="0062385B" w:rsidRDefault="007628E4" w:rsidP="00E17D3C">
      <w:pPr>
        <w:pStyle w:val="a3"/>
        <w:spacing w:line="360" w:lineRule="auto"/>
        <w:ind w:right="285" w:firstLine="709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4F4A674B" w14:textId="77777777" w:rsidR="0062385B" w:rsidRDefault="007628E4" w:rsidP="00E17D3C">
      <w:pPr>
        <w:pStyle w:val="a3"/>
        <w:spacing w:before="1"/>
        <w:ind w:left="1491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6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характера.</w:t>
      </w:r>
    </w:p>
    <w:p w14:paraId="746997A9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Письмо.</w:t>
      </w:r>
    </w:p>
    <w:p w14:paraId="11EC326C" w14:textId="77777777" w:rsidR="0062385B" w:rsidRDefault="007628E4" w:rsidP="00E17D3C">
      <w:pPr>
        <w:pStyle w:val="a3"/>
        <w:spacing w:before="138" w:line="360" w:lineRule="auto"/>
        <w:ind w:firstLine="709"/>
      </w:pPr>
      <w:r>
        <w:t>Списывание</w:t>
      </w:r>
      <w:r>
        <w:rPr>
          <w:spacing w:val="16"/>
        </w:rPr>
        <w:t xml:space="preserve"> </w:t>
      </w:r>
      <w:r>
        <w:t>текста;</w:t>
      </w:r>
      <w:r>
        <w:rPr>
          <w:spacing w:val="16"/>
        </w:rPr>
        <w:t xml:space="preserve"> </w:t>
      </w:r>
      <w:r>
        <w:t>выписывание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слов,</w:t>
      </w:r>
      <w:r>
        <w:rPr>
          <w:spacing w:val="16"/>
        </w:rPr>
        <w:t xml:space="preserve"> </w:t>
      </w:r>
      <w:r>
        <w:t>словосочетаний,</w:t>
      </w:r>
      <w:r>
        <w:rPr>
          <w:spacing w:val="16"/>
        </w:rPr>
        <w:t xml:space="preserve"> </w:t>
      </w:r>
      <w:r>
        <w:t>предложений;</w:t>
      </w:r>
      <w:r>
        <w:rPr>
          <w:spacing w:val="16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5"/>
        </w:rPr>
        <w:t xml:space="preserve"> </w:t>
      </w:r>
      <w:r>
        <w:t>задачей.</w:t>
      </w:r>
    </w:p>
    <w:p w14:paraId="2D570ECF" w14:textId="77777777" w:rsidR="0062385B" w:rsidRDefault="007628E4" w:rsidP="00E17D3C">
      <w:pPr>
        <w:pStyle w:val="a3"/>
        <w:spacing w:line="360" w:lineRule="auto"/>
        <w:ind w:left="1491" w:right="283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47"/>
        </w:rPr>
        <w:t xml:space="preserve"> </w:t>
      </w:r>
      <w:r>
        <w:t>анкет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формуляров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</w:t>
      </w:r>
      <w:r>
        <w:rPr>
          <w:spacing w:val="47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(имя,</w:t>
      </w:r>
      <w:r>
        <w:rPr>
          <w:spacing w:val="48"/>
        </w:rPr>
        <w:t xml:space="preserve"> </w:t>
      </w:r>
      <w:r>
        <w:t>фамилия,</w:t>
      </w:r>
      <w:r>
        <w:rPr>
          <w:spacing w:val="48"/>
        </w:rPr>
        <w:t xml:space="preserve"> </w:t>
      </w:r>
      <w:r>
        <w:t>возраст,</w:t>
      </w:r>
    </w:p>
    <w:p w14:paraId="7FDFF02A" w14:textId="77777777" w:rsidR="0062385B" w:rsidRDefault="007628E4" w:rsidP="00E17D3C">
      <w:pPr>
        <w:pStyle w:val="a3"/>
        <w:spacing w:line="360" w:lineRule="auto"/>
      </w:pPr>
      <w:r>
        <w:t>страна</w:t>
      </w:r>
      <w:r>
        <w:rPr>
          <w:spacing w:val="7"/>
        </w:rPr>
        <w:t xml:space="preserve"> </w:t>
      </w:r>
      <w:r>
        <w:t>проживания,</w:t>
      </w:r>
      <w:r>
        <w:rPr>
          <w:spacing w:val="7"/>
        </w:rPr>
        <w:t xml:space="preserve"> </w:t>
      </w:r>
      <w:r>
        <w:t>любимые</w:t>
      </w:r>
      <w:r>
        <w:rPr>
          <w:spacing w:val="7"/>
        </w:rPr>
        <w:t xml:space="preserve"> </w:t>
      </w:r>
      <w:r>
        <w:t>занятия)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нормами,</w:t>
      </w:r>
      <w:r>
        <w:rPr>
          <w:spacing w:val="7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4D0D7AB6" w14:textId="77777777" w:rsidR="0062385B" w:rsidRDefault="007628E4" w:rsidP="00E17D3C">
      <w:pPr>
        <w:pStyle w:val="a3"/>
        <w:spacing w:line="360" w:lineRule="auto"/>
        <w:ind w:firstLine="70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праздниками</w:t>
      </w:r>
      <w:r>
        <w:rPr>
          <w:spacing w:val="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192970E9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14:paraId="65DD577C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Фонетическая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77721CC4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Буквы</w:t>
      </w:r>
      <w:r>
        <w:rPr>
          <w:spacing w:val="3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алфавита.</w:t>
      </w:r>
      <w:r>
        <w:rPr>
          <w:spacing w:val="3"/>
        </w:rPr>
        <w:t xml:space="preserve"> </w:t>
      </w:r>
      <w:r>
        <w:t>Фонетически</w:t>
      </w:r>
      <w:r>
        <w:rPr>
          <w:spacing w:val="3"/>
        </w:rPr>
        <w:t xml:space="preserve"> </w:t>
      </w:r>
      <w:r>
        <w:t>корректное</w:t>
      </w:r>
      <w:r>
        <w:rPr>
          <w:spacing w:val="3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алфавита.</w:t>
      </w:r>
    </w:p>
    <w:p w14:paraId="6FC67A8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C5823B4" w14:textId="77777777" w:rsidR="0062385B" w:rsidRDefault="007628E4" w:rsidP="00E17D3C">
      <w:pPr>
        <w:pStyle w:val="a3"/>
        <w:spacing w:before="62" w:line="360" w:lineRule="auto"/>
        <w:ind w:right="284" w:firstLine="709"/>
      </w:pPr>
      <w:r>
        <w:lastRenderedPageBreak/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4C5E77F2" w14:textId="77777777" w:rsidR="0062385B" w:rsidRDefault="007628E4" w:rsidP="00E17D3C">
      <w:pPr>
        <w:pStyle w:val="a3"/>
        <w:spacing w:line="360" w:lineRule="auto"/>
        <w:ind w:right="824" w:firstLine="709"/>
      </w:pPr>
      <w:r>
        <w:t xml:space="preserve">Ритмико-интонационные       </w:t>
      </w:r>
      <w:r>
        <w:rPr>
          <w:spacing w:val="1"/>
        </w:rPr>
        <w:t xml:space="preserve"> </w:t>
      </w:r>
      <w:r>
        <w:t xml:space="preserve">особенности         </w:t>
      </w:r>
      <w:proofErr w:type="gramStart"/>
      <w:r>
        <w:t xml:space="preserve">повествовательного,   </w:t>
      </w:r>
      <w:proofErr w:type="gramEnd"/>
      <w:r>
        <w:t xml:space="preserve">      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14:paraId="5F2C6AA9" w14:textId="77777777" w:rsidR="0062385B" w:rsidRDefault="007628E4" w:rsidP="00E17D3C">
      <w:pPr>
        <w:pStyle w:val="a3"/>
        <w:spacing w:line="360" w:lineRule="auto"/>
        <w:ind w:right="691" w:firstLine="709"/>
      </w:pPr>
      <w:r>
        <w:t xml:space="preserve">Различение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6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proofErr w:type="gramStart"/>
      <w:r>
        <w:t xml:space="preserve">адекватное,   </w:t>
      </w:r>
      <w:proofErr w:type="gramEnd"/>
      <w:r>
        <w:t xml:space="preserve">  </w:t>
      </w:r>
      <w:r>
        <w:rPr>
          <w:spacing w:val="36"/>
        </w:rPr>
        <w:t xml:space="preserve"> </w:t>
      </w:r>
      <w:r>
        <w:t xml:space="preserve">без     </w:t>
      </w:r>
      <w:r>
        <w:rPr>
          <w:spacing w:val="36"/>
        </w:rPr>
        <w:t xml:space="preserve"> </w:t>
      </w:r>
      <w:r>
        <w:t xml:space="preserve">ошибок     </w:t>
      </w:r>
      <w:r>
        <w:rPr>
          <w:spacing w:val="37"/>
        </w:rPr>
        <w:t xml:space="preserve"> </w:t>
      </w:r>
      <w:r>
        <w:t xml:space="preserve">произнесение     </w:t>
      </w:r>
      <w:r>
        <w:rPr>
          <w:spacing w:val="3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соблюдением    </w:t>
      </w:r>
      <w:r>
        <w:rPr>
          <w:spacing w:val="36"/>
        </w:rPr>
        <w:t xml:space="preserve"> </w:t>
      </w:r>
      <w:r>
        <w:t xml:space="preserve">правильного    </w:t>
      </w:r>
      <w:r>
        <w:rPr>
          <w:spacing w:val="36"/>
        </w:rPr>
        <w:t xml:space="preserve"> </w:t>
      </w:r>
      <w:r>
        <w:t xml:space="preserve">ударения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фраз/предложений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 особенностей.</w:t>
      </w:r>
    </w:p>
    <w:p w14:paraId="4604B6E0" w14:textId="77777777" w:rsidR="0062385B" w:rsidRDefault="007628E4" w:rsidP="00E17D3C">
      <w:pPr>
        <w:pStyle w:val="a3"/>
        <w:tabs>
          <w:tab w:val="left" w:pos="2708"/>
          <w:tab w:val="left" w:pos="4764"/>
          <w:tab w:val="left" w:pos="6241"/>
          <w:tab w:val="left" w:pos="8386"/>
          <w:tab w:val="left" w:pos="9826"/>
        </w:tabs>
        <w:spacing w:line="360" w:lineRule="auto"/>
        <w:ind w:right="288" w:firstLine="709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</w:r>
      <w:proofErr w:type="spellStart"/>
      <w:r>
        <w:t>tion</w:t>
      </w:r>
      <w:proofErr w:type="spellEnd"/>
      <w:r>
        <w:t>,</w:t>
      </w:r>
      <w:r>
        <w:tab/>
      </w:r>
      <w:proofErr w:type="spellStart"/>
      <w:r>
        <w:t>ight</w:t>
      </w:r>
      <w:proofErr w:type="spellEnd"/>
      <w:r>
        <w:t>)</w:t>
      </w:r>
    </w:p>
    <w:p w14:paraId="3DE89547" w14:textId="77777777" w:rsidR="0062385B" w:rsidRDefault="007628E4" w:rsidP="00E17D3C">
      <w:pPr>
        <w:pStyle w:val="a3"/>
      </w:pPr>
      <w:r>
        <w:t>в</w:t>
      </w:r>
      <w:r>
        <w:rPr>
          <w:spacing w:val="-6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многосложных</w:t>
      </w:r>
      <w:r>
        <w:rPr>
          <w:spacing w:val="-5"/>
        </w:rPr>
        <w:t xml:space="preserve"> </w:t>
      </w:r>
      <w:r>
        <w:t>словах.</w:t>
      </w:r>
    </w:p>
    <w:p w14:paraId="1EB39FD5" w14:textId="77777777" w:rsidR="0062385B" w:rsidRDefault="007628E4" w:rsidP="00E17D3C">
      <w:pPr>
        <w:pStyle w:val="a3"/>
        <w:spacing w:before="138"/>
        <w:ind w:left="1491"/>
      </w:pPr>
      <w:r>
        <w:t>Вычленение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6C077C74" w14:textId="77777777" w:rsidR="0062385B" w:rsidRDefault="007628E4" w:rsidP="00E17D3C">
      <w:pPr>
        <w:pStyle w:val="a3"/>
        <w:spacing w:before="138" w:line="360" w:lineRule="auto"/>
        <w:ind w:firstLine="709"/>
      </w:pPr>
      <w:r>
        <w:t>Чтение</w:t>
      </w:r>
      <w:r>
        <w:rPr>
          <w:spacing w:val="21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согласно</w:t>
      </w:r>
      <w:r>
        <w:rPr>
          <w:spacing w:val="21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правилам</w:t>
      </w:r>
      <w:r>
        <w:rPr>
          <w:spacing w:val="21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полной</w:t>
      </w:r>
      <w:r>
        <w:rPr>
          <w:spacing w:val="2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14:paraId="763E5251" w14:textId="77777777" w:rsidR="0062385B" w:rsidRDefault="007628E4" w:rsidP="00E17D3C">
      <w:pPr>
        <w:pStyle w:val="a3"/>
        <w:spacing w:line="360" w:lineRule="auto"/>
        <w:ind w:firstLine="70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14:paraId="4FE8E81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5326" w:firstLine="0"/>
        <w:jc w:val="left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351C54CE" w14:textId="77777777" w:rsidR="0062385B" w:rsidRDefault="007628E4" w:rsidP="00E17D3C">
      <w:pPr>
        <w:pStyle w:val="a3"/>
        <w:tabs>
          <w:tab w:val="left" w:pos="3204"/>
          <w:tab w:val="left" w:pos="4938"/>
          <w:tab w:val="left" w:pos="6115"/>
          <w:tab w:val="left" w:pos="7893"/>
          <w:tab w:val="left" w:pos="9041"/>
        </w:tabs>
        <w:spacing w:before="1"/>
        <w:ind w:left="1491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</w:p>
    <w:p w14:paraId="1AEE4140" w14:textId="77777777" w:rsidR="0062385B" w:rsidRDefault="007628E4" w:rsidP="00E17D3C">
      <w:pPr>
        <w:pStyle w:val="a3"/>
        <w:spacing w:before="138" w:line="360" w:lineRule="auto"/>
        <w:ind w:right="292"/>
      </w:pP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4149E2A2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4A882509" w14:textId="77777777" w:rsidR="0062385B" w:rsidRDefault="007628E4" w:rsidP="00E17D3C">
      <w:pPr>
        <w:pStyle w:val="a3"/>
        <w:spacing w:before="138"/>
        <w:ind w:left="1491"/>
      </w:pPr>
      <w:r>
        <w:t xml:space="preserve">Распознавание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звучащем   </w:t>
      </w:r>
      <w:r>
        <w:rPr>
          <w:spacing w:val="34"/>
        </w:rPr>
        <w:t xml:space="preserve"> </w:t>
      </w:r>
      <w:r>
        <w:t xml:space="preserve">тексте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</w:p>
    <w:p w14:paraId="6401AF59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обучения.</w:t>
      </w:r>
    </w:p>
    <w:p w14:paraId="2FB0C472" w14:textId="77777777" w:rsidR="0062385B" w:rsidRDefault="007628E4" w:rsidP="00E17D3C">
      <w:pPr>
        <w:pStyle w:val="a3"/>
        <w:spacing w:line="360" w:lineRule="auto"/>
        <w:ind w:right="290" w:firstLine="70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2B6D1E76" w14:textId="77777777" w:rsidR="0062385B" w:rsidRDefault="007628E4" w:rsidP="00E17D3C">
      <w:pPr>
        <w:pStyle w:val="a3"/>
        <w:spacing w:line="360" w:lineRule="auto"/>
        <w:ind w:right="276" w:firstLine="709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14364E91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0270BEE9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A58A6E5" w14:textId="77777777" w:rsidR="0062385B" w:rsidRDefault="007628E4" w:rsidP="00E17D3C">
      <w:pPr>
        <w:pStyle w:val="a3"/>
        <w:tabs>
          <w:tab w:val="left" w:pos="3276"/>
          <w:tab w:val="left" w:pos="3666"/>
          <w:tab w:val="left" w:pos="5204"/>
          <w:tab w:val="left" w:pos="5610"/>
          <w:tab w:val="left" w:pos="6886"/>
          <w:tab w:val="left" w:pos="7809"/>
          <w:tab w:val="left" w:pos="8216"/>
          <w:tab w:val="left" w:pos="9905"/>
          <w:tab w:val="left" w:pos="10296"/>
        </w:tabs>
        <w:spacing w:before="62"/>
        <w:ind w:left="1491"/>
      </w:pPr>
      <w:r>
        <w:lastRenderedPageBreak/>
        <w:t>Распознавание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</w:p>
    <w:p w14:paraId="76076626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родственных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словообразования:</w:t>
      </w:r>
      <w:r>
        <w:rPr>
          <w:spacing w:val="-57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</w:t>
      </w:r>
      <w:proofErr w:type="spellStart"/>
      <w:r>
        <w:t>football</w:t>
      </w:r>
      <w:proofErr w:type="spellEnd"/>
      <w:r>
        <w:t xml:space="preserve">, </w:t>
      </w:r>
      <w:proofErr w:type="spellStart"/>
      <w:r>
        <w:t>snowman</w:t>
      </w:r>
      <w:proofErr w:type="spellEnd"/>
      <w:r>
        <w:t>)</w:t>
      </w:r>
    </w:p>
    <w:p w14:paraId="14E6B12D" w14:textId="77777777" w:rsidR="0062385B" w:rsidRPr="00AB4BC4" w:rsidRDefault="007628E4" w:rsidP="00E17D3C">
      <w:pPr>
        <w:pStyle w:val="a3"/>
        <w:ind w:left="1491"/>
        <w:rPr>
          <w:lang w:val="en-US"/>
        </w:rPr>
      </w:pPr>
      <w:r>
        <w:t>Предложения</w:t>
      </w:r>
      <w:r w:rsidRPr="00AB4BC4">
        <w:rPr>
          <w:spacing w:val="24"/>
          <w:lang w:val="en-US"/>
        </w:rPr>
        <w:t xml:space="preserve"> </w:t>
      </w:r>
      <w:r>
        <w:t>с</w:t>
      </w:r>
      <w:r w:rsidRPr="00AB4BC4">
        <w:rPr>
          <w:spacing w:val="24"/>
          <w:lang w:val="en-US"/>
        </w:rPr>
        <w:t xml:space="preserve"> </w:t>
      </w:r>
      <w:r>
        <w:t>начальным</w:t>
      </w:r>
      <w:r w:rsidRPr="00AB4BC4">
        <w:rPr>
          <w:spacing w:val="24"/>
          <w:lang w:val="en-US"/>
        </w:rPr>
        <w:t xml:space="preserve"> </w:t>
      </w:r>
      <w:r w:rsidRPr="00AB4BC4">
        <w:rPr>
          <w:lang w:val="en-US"/>
        </w:rPr>
        <w:t>There</w:t>
      </w:r>
      <w:r w:rsidRPr="00AB4BC4">
        <w:rPr>
          <w:spacing w:val="22"/>
          <w:lang w:val="en-US"/>
        </w:rPr>
        <w:t xml:space="preserve"> </w:t>
      </w:r>
      <w:r w:rsidRPr="00AB4BC4">
        <w:rPr>
          <w:lang w:val="en-US"/>
        </w:rPr>
        <w:t>+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be</w:t>
      </w:r>
      <w:r w:rsidRPr="00AB4BC4">
        <w:rPr>
          <w:spacing w:val="28"/>
          <w:lang w:val="en-US"/>
        </w:rPr>
        <w:t xml:space="preserve"> </w:t>
      </w:r>
      <w:r>
        <w:t>в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Past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Simple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Tense</w:t>
      </w:r>
      <w:r w:rsidRPr="00AB4BC4">
        <w:rPr>
          <w:spacing w:val="22"/>
          <w:lang w:val="en-US"/>
        </w:rPr>
        <w:t xml:space="preserve"> </w:t>
      </w:r>
      <w:r w:rsidRPr="00AB4BC4">
        <w:rPr>
          <w:lang w:val="en-US"/>
        </w:rPr>
        <w:t>(There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was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an</w:t>
      </w:r>
      <w:r w:rsidRPr="00AB4BC4">
        <w:rPr>
          <w:spacing w:val="22"/>
          <w:lang w:val="en-US"/>
        </w:rPr>
        <w:t xml:space="preserve"> </w:t>
      </w:r>
      <w:r w:rsidRPr="00AB4BC4">
        <w:rPr>
          <w:lang w:val="en-US"/>
        </w:rPr>
        <w:t>old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house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near</w:t>
      </w:r>
      <w:r w:rsidRPr="00AB4BC4">
        <w:rPr>
          <w:spacing w:val="23"/>
          <w:lang w:val="en-US"/>
        </w:rPr>
        <w:t xml:space="preserve"> </w:t>
      </w:r>
      <w:r w:rsidRPr="00AB4BC4">
        <w:rPr>
          <w:lang w:val="en-US"/>
        </w:rPr>
        <w:t>the</w:t>
      </w:r>
    </w:p>
    <w:p w14:paraId="7127B814" w14:textId="77777777" w:rsidR="0062385B" w:rsidRPr="00AB4BC4" w:rsidRDefault="0062385B" w:rsidP="00E17D3C">
      <w:pPr>
        <w:rPr>
          <w:lang w:val="en-US"/>
        </w:rPr>
        <w:sectPr w:rsidR="0062385B" w:rsidRPr="00AB4BC4">
          <w:pgSz w:w="11910" w:h="16840"/>
          <w:pgMar w:top="600" w:right="300" w:bottom="1160" w:left="40" w:header="0" w:footer="928" w:gutter="0"/>
          <w:cols w:space="720"/>
        </w:sectPr>
      </w:pPr>
    </w:p>
    <w:p w14:paraId="1BCDC1F7" w14:textId="77777777" w:rsidR="0062385B" w:rsidRDefault="007628E4" w:rsidP="00E17D3C">
      <w:pPr>
        <w:pStyle w:val="a3"/>
        <w:spacing w:before="138"/>
      </w:pPr>
      <w:proofErr w:type="spellStart"/>
      <w:r>
        <w:t>river</w:t>
      </w:r>
      <w:proofErr w:type="spellEnd"/>
      <w:r>
        <w:t>.).</w:t>
      </w:r>
    </w:p>
    <w:p w14:paraId="3F96ED62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1C1D9B7A" w14:textId="77777777" w:rsidR="0062385B" w:rsidRDefault="0062385B" w:rsidP="00E17D3C">
      <w:pPr>
        <w:pStyle w:val="a3"/>
        <w:ind w:left="0"/>
        <w:rPr>
          <w:sz w:val="22"/>
        </w:rPr>
      </w:pPr>
    </w:p>
    <w:p w14:paraId="36E246C0" w14:textId="77777777" w:rsidR="0062385B" w:rsidRDefault="007628E4" w:rsidP="00E17D3C">
      <w:pPr>
        <w:pStyle w:val="a3"/>
        <w:ind w:left="16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4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-4"/>
        </w:rPr>
        <w:t xml:space="preserve"> </w:t>
      </w:r>
      <w:r>
        <w:t>форме.</w:t>
      </w:r>
    </w:p>
    <w:p w14:paraId="21C10CC4" w14:textId="77777777" w:rsidR="0062385B" w:rsidRDefault="007628E4" w:rsidP="00E17D3C">
      <w:pPr>
        <w:pStyle w:val="a3"/>
        <w:tabs>
          <w:tab w:val="left" w:pos="1532"/>
          <w:tab w:val="left" w:pos="1910"/>
          <w:tab w:val="left" w:pos="3616"/>
          <w:tab w:val="left" w:pos="4690"/>
          <w:tab w:val="left" w:pos="5059"/>
          <w:tab w:val="left" w:pos="5709"/>
          <w:tab w:val="left" w:pos="6639"/>
          <w:tab w:val="left" w:pos="7462"/>
          <w:tab w:val="left" w:pos="7825"/>
        </w:tabs>
        <w:spacing w:before="138"/>
        <w:ind w:left="16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</w:r>
      <w:proofErr w:type="spellStart"/>
      <w:r>
        <w:t>Past</w:t>
      </w:r>
      <w:proofErr w:type="spellEnd"/>
      <w:r>
        <w:tab/>
      </w:r>
      <w:proofErr w:type="spellStart"/>
      <w:r>
        <w:t>Simple</w:t>
      </w:r>
      <w:proofErr w:type="spellEnd"/>
      <w:r>
        <w:tab/>
      </w:r>
      <w:proofErr w:type="spellStart"/>
      <w:r>
        <w:t>Tense</w:t>
      </w:r>
      <w:proofErr w:type="spellEnd"/>
      <w:r>
        <w:tab/>
        <w:t>в</w:t>
      </w:r>
      <w:r>
        <w:tab/>
        <w:t>повествовательных</w:t>
      </w:r>
    </w:p>
    <w:p w14:paraId="06138CF4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435" w:space="40"/>
            <w:col w:w="10095"/>
          </w:cols>
        </w:sectPr>
      </w:pPr>
    </w:p>
    <w:p w14:paraId="371326A3" w14:textId="77777777" w:rsidR="0062385B" w:rsidRDefault="007628E4" w:rsidP="00E17D3C">
      <w:pPr>
        <w:pStyle w:val="a3"/>
        <w:tabs>
          <w:tab w:val="left" w:pos="2774"/>
          <w:tab w:val="left" w:pos="3149"/>
          <w:tab w:val="left" w:pos="5034"/>
          <w:tab w:val="left" w:pos="5409"/>
          <w:tab w:val="left" w:pos="7342"/>
          <w:tab w:val="left" w:pos="8353"/>
          <w:tab w:val="left" w:pos="8728"/>
          <w:tab w:val="left" w:pos="10325"/>
        </w:tabs>
        <w:spacing w:before="138" w:line="360" w:lineRule="auto"/>
        <w:ind w:right="289"/>
      </w:pPr>
      <w:r>
        <w:t>(утвердительных</w:t>
      </w:r>
      <w:r>
        <w:tab/>
        <w:t>и</w:t>
      </w:r>
      <w:r>
        <w:tab/>
        <w:t>отрицательных)</w:t>
      </w:r>
      <w:r>
        <w:tab/>
        <w:t>и</w:t>
      </w:r>
      <w:r>
        <w:tab/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tab/>
        <w:t>вопросы)</w:t>
      </w:r>
      <w:r>
        <w:rPr>
          <w:spacing w:val="-57"/>
        </w:rPr>
        <w:t xml:space="preserve"> </w:t>
      </w:r>
      <w:r>
        <w:t>предложениях.</w:t>
      </w:r>
    </w:p>
    <w:p w14:paraId="74BE0551" w14:textId="77777777" w:rsidR="0062385B" w:rsidRPr="00AB4BC4" w:rsidRDefault="007628E4" w:rsidP="00E17D3C">
      <w:pPr>
        <w:pStyle w:val="a3"/>
        <w:ind w:left="1491"/>
        <w:rPr>
          <w:lang w:val="en-US"/>
        </w:rPr>
      </w:pPr>
      <w:r>
        <w:t>Конструкция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I’d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like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...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(I’d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like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read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this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book.).</w:t>
      </w:r>
    </w:p>
    <w:p w14:paraId="38DEE6EB" w14:textId="77777777" w:rsidR="0062385B" w:rsidRPr="00AB4BC4" w:rsidRDefault="007628E4" w:rsidP="00E17D3C">
      <w:pPr>
        <w:pStyle w:val="a3"/>
        <w:spacing w:before="138" w:line="360" w:lineRule="auto"/>
        <w:ind w:left="1491" w:right="283"/>
        <w:rPr>
          <w:lang w:val="en-US"/>
        </w:rPr>
      </w:pPr>
      <w:r>
        <w:t>Конструкции</w:t>
      </w:r>
      <w:r w:rsidRPr="00AB4BC4">
        <w:rPr>
          <w:lang w:val="en-US"/>
        </w:rPr>
        <w:t xml:space="preserve"> </w:t>
      </w:r>
      <w:r>
        <w:t>с</w:t>
      </w:r>
      <w:r w:rsidRPr="00AB4BC4">
        <w:rPr>
          <w:lang w:val="en-US"/>
        </w:rPr>
        <w:t xml:space="preserve"> </w:t>
      </w:r>
      <w:r>
        <w:t>глаголами</w:t>
      </w:r>
      <w:r w:rsidRPr="00AB4BC4">
        <w:rPr>
          <w:lang w:val="en-US"/>
        </w:rPr>
        <w:t xml:space="preserve"> </w:t>
      </w:r>
      <w:r>
        <w:t>на</w:t>
      </w:r>
      <w:r w:rsidRPr="00AB4BC4">
        <w:rPr>
          <w:lang w:val="en-US"/>
        </w:rPr>
        <w:t xml:space="preserve"> -</w:t>
      </w:r>
      <w:proofErr w:type="spellStart"/>
      <w:r w:rsidRPr="00AB4BC4">
        <w:rPr>
          <w:lang w:val="en-US"/>
        </w:rPr>
        <w:t>ing</w:t>
      </w:r>
      <w:proofErr w:type="spellEnd"/>
      <w:r w:rsidRPr="00AB4BC4">
        <w:rPr>
          <w:lang w:val="en-US"/>
        </w:rPr>
        <w:t xml:space="preserve">: to like/enjoy doing </w:t>
      </w:r>
      <w:proofErr w:type="spellStart"/>
      <w:r w:rsidRPr="00AB4BC4">
        <w:rPr>
          <w:lang w:val="en-US"/>
        </w:rPr>
        <w:t>smth</w:t>
      </w:r>
      <w:proofErr w:type="spellEnd"/>
      <w:r w:rsidRPr="00AB4BC4">
        <w:rPr>
          <w:lang w:val="en-US"/>
        </w:rPr>
        <w:t xml:space="preserve"> (I like riding my bike.).</w:t>
      </w:r>
      <w:r w:rsidRPr="00AB4BC4">
        <w:rPr>
          <w:spacing w:val="1"/>
          <w:lang w:val="en-US"/>
        </w:rPr>
        <w:t xml:space="preserve"> </w:t>
      </w:r>
      <w:r>
        <w:t>Существительные</w:t>
      </w:r>
      <w:r w:rsidRPr="00AB4BC4">
        <w:rPr>
          <w:spacing w:val="-2"/>
          <w:lang w:val="en-US"/>
        </w:rPr>
        <w:t xml:space="preserve"> </w:t>
      </w:r>
      <w:r>
        <w:t>в</w:t>
      </w:r>
      <w:r w:rsidRPr="00AB4BC4">
        <w:rPr>
          <w:spacing w:val="-2"/>
          <w:lang w:val="en-US"/>
        </w:rPr>
        <w:t xml:space="preserve"> </w:t>
      </w:r>
      <w:r>
        <w:t>притяжательном</w:t>
      </w:r>
      <w:r w:rsidRPr="00AB4BC4">
        <w:rPr>
          <w:spacing w:val="-2"/>
          <w:lang w:val="en-US"/>
        </w:rPr>
        <w:t xml:space="preserve"> </w:t>
      </w:r>
      <w:r>
        <w:t>падеже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(Possessive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Case;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Ann’s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dress,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children’s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toys,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boys’</w:t>
      </w:r>
    </w:p>
    <w:p w14:paraId="5A4D8DD3" w14:textId="77777777" w:rsidR="0062385B" w:rsidRDefault="007628E4" w:rsidP="00E17D3C">
      <w:pPr>
        <w:pStyle w:val="a3"/>
      </w:pPr>
      <w:proofErr w:type="spellStart"/>
      <w:r>
        <w:t>books</w:t>
      </w:r>
      <w:proofErr w:type="spellEnd"/>
      <w:r>
        <w:t>).</w:t>
      </w:r>
    </w:p>
    <w:p w14:paraId="6C46CA4A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-1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</w:p>
    <w:p w14:paraId="72CB75A3" w14:textId="77777777" w:rsidR="0062385B" w:rsidRDefault="007628E4" w:rsidP="00E17D3C">
      <w:pPr>
        <w:pStyle w:val="a3"/>
        <w:spacing w:line="360" w:lineRule="auto"/>
        <w:ind w:right="277" w:firstLine="70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 (</w:t>
      </w:r>
      <w:proofErr w:type="spellStart"/>
      <w:r>
        <w:t>this</w:t>
      </w:r>
      <w:proofErr w:type="spellEnd"/>
      <w:r>
        <w:t xml:space="preserve"> – </w:t>
      </w:r>
      <w:proofErr w:type="spellStart"/>
      <w:r>
        <w:t>these</w:t>
      </w:r>
      <w:proofErr w:type="spellEnd"/>
      <w:r>
        <w:t xml:space="preserve">; </w:t>
      </w:r>
      <w:proofErr w:type="spellStart"/>
      <w:r>
        <w:t>that</w:t>
      </w:r>
      <w:proofErr w:type="spellEnd"/>
      <w:r>
        <w:t xml:space="preserve"> – </w:t>
      </w:r>
      <w:proofErr w:type="spellStart"/>
      <w:r>
        <w:t>those</w:t>
      </w:r>
      <w:proofErr w:type="spellEnd"/>
      <w:r>
        <w:t>). Неопределённые местоимения 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 в повествовательных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</w:t>
      </w:r>
      <w:proofErr w:type="spellStart"/>
      <w:r>
        <w:t>Have</w:t>
      </w:r>
      <w:proofErr w:type="spellEnd"/>
      <w:r>
        <w:rPr>
          <w:spacing w:val="-2"/>
        </w:rPr>
        <w:t xml:space="preserve"> </w:t>
      </w:r>
      <w:proofErr w:type="spellStart"/>
      <w:r>
        <w:t>you</w:t>
      </w:r>
      <w:proofErr w:type="spellEnd"/>
      <w:r>
        <w:rPr>
          <w:spacing w:val="-1"/>
        </w:rP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-2"/>
        </w:rPr>
        <w:t xml:space="preserve"> </w:t>
      </w:r>
      <w:r>
        <w:t xml:space="preserve">– </w:t>
      </w:r>
      <w:proofErr w:type="spellStart"/>
      <w:r>
        <w:t>Yes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I’ve</w:t>
      </w:r>
      <w:proofErr w:type="spellEnd"/>
      <w:r>
        <w:rPr>
          <w:spacing w:val="-1"/>
        </w:rP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some</w:t>
      </w:r>
      <w:proofErr w:type="spellEnd"/>
      <w:r>
        <w:t>.).</w:t>
      </w:r>
    </w:p>
    <w:p w14:paraId="026CD8B1" w14:textId="77777777" w:rsidR="0062385B" w:rsidRDefault="007628E4" w:rsidP="00E17D3C">
      <w:pPr>
        <w:pStyle w:val="a3"/>
        <w:ind w:left="1491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24C1B620" w14:textId="77777777" w:rsidR="0062385B" w:rsidRDefault="007628E4" w:rsidP="00E17D3C">
      <w:pPr>
        <w:pStyle w:val="a3"/>
        <w:spacing w:before="138" w:line="360" w:lineRule="auto"/>
        <w:ind w:left="1491" w:right="2295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(13–100).</w:t>
      </w:r>
      <w:r>
        <w:rPr>
          <w:spacing w:val="-8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whose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3674A978" w14:textId="77777777" w:rsidR="0062385B" w:rsidRPr="00AB4BC4" w:rsidRDefault="007628E4" w:rsidP="00E17D3C">
      <w:pPr>
        <w:pStyle w:val="a3"/>
        <w:spacing w:before="1" w:line="360" w:lineRule="auto"/>
        <w:ind w:right="288" w:firstLine="709"/>
        <w:rPr>
          <w:lang w:val="en-US"/>
        </w:rPr>
      </w:pPr>
      <w:r>
        <w:t>Предлоги</w:t>
      </w:r>
      <w:r w:rsidRPr="00AB4BC4">
        <w:rPr>
          <w:lang w:val="en-US"/>
        </w:rPr>
        <w:t xml:space="preserve"> </w:t>
      </w:r>
      <w:r>
        <w:t>места</w:t>
      </w:r>
      <w:r w:rsidRPr="00AB4BC4">
        <w:rPr>
          <w:lang w:val="en-US"/>
        </w:rPr>
        <w:t xml:space="preserve"> (next to, in front of, behind), </w:t>
      </w:r>
      <w:r>
        <w:t>направления</w:t>
      </w:r>
      <w:r w:rsidRPr="00AB4BC4">
        <w:rPr>
          <w:lang w:val="en-US"/>
        </w:rPr>
        <w:t xml:space="preserve"> (to), </w:t>
      </w:r>
      <w:r>
        <w:t>времени</w:t>
      </w:r>
      <w:r w:rsidRPr="00AB4BC4">
        <w:rPr>
          <w:lang w:val="en-US"/>
        </w:rPr>
        <w:t xml:space="preserve"> (at, in, on </w:t>
      </w:r>
      <w:r>
        <w:t>в</w:t>
      </w:r>
      <w:r w:rsidRPr="00AB4BC4">
        <w:rPr>
          <w:lang w:val="en-US"/>
        </w:rPr>
        <w:t xml:space="preserve"> </w:t>
      </w:r>
      <w:r>
        <w:t>выражениях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at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5 o’clock, in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the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morning,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on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Monday).</w:t>
      </w:r>
    </w:p>
    <w:p w14:paraId="349621C8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7E9AD08A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143F4B00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29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(рифмовок,</w:t>
      </w:r>
      <w:r>
        <w:rPr>
          <w:spacing w:val="29"/>
        </w:rPr>
        <w:t xml:space="preserve"> </w:t>
      </w:r>
      <w:r>
        <w:t>стихов,</w:t>
      </w:r>
      <w:r>
        <w:rPr>
          <w:spacing w:val="29"/>
        </w:rPr>
        <w:t xml:space="preserve"> </w:t>
      </w:r>
      <w:r>
        <w:t>песенок),</w:t>
      </w:r>
      <w:r>
        <w:rPr>
          <w:spacing w:val="29"/>
        </w:rPr>
        <w:t xml:space="preserve"> </w:t>
      </w:r>
      <w:r>
        <w:t>персонажей</w:t>
      </w:r>
      <w:r>
        <w:rPr>
          <w:spacing w:val="29"/>
        </w:rPr>
        <w:t xml:space="preserve"> </w:t>
      </w:r>
      <w:r>
        <w:t>детских</w:t>
      </w:r>
    </w:p>
    <w:p w14:paraId="5B2D050E" w14:textId="77777777" w:rsidR="0062385B" w:rsidRDefault="007628E4" w:rsidP="00E17D3C">
      <w:pPr>
        <w:pStyle w:val="a3"/>
        <w:spacing w:before="138"/>
      </w:pPr>
      <w:r>
        <w:t>книг.</w:t>
      </w:r>
    </w:p>
    <w:p w14:paraId="6927E3EB" w14:textId="77777777" w:rsidR="0062385B" w:rsidRDefault="007628E4" w:rsidP="00E17D3C">
      <w:pPr>
        <w:pStyle w:val="a3"/>
        <w:spacing w:before="138"/>
        <w:ind w:left="1491"/>
      </w:pPr>
      <w:r>
        <w:t>Краткое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своей</w:t>
      </w:r>
      <w:r>
        <w:rPr>
          <w:spacing w:val="65"/>
        </w:rPr>
        <w:t xml:space="preserve"> </w:t>
      </w:r>
      <w:r>
        <w:t>страны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страны/стран</w:t>
      </w:r>
      <w:r>
        <w:rPr>
          <w:spacing w:val="65"/>
        </w:rPr>
        <w:t xml:space="preserve"> </w:t>
      </w:r>
      <w:r>
        <w:t>изучаемого</w:t>
      </w:r>
      <w:r>
        <w:rPr>
          <w:spacing w:val="65"/>
        </w:rPr>
        <w:t xml:space="preserve"> </w:t>
      </w:r>
      <w:r>
        <w:t>языка</w:t>
      </w:r>
      <w:r>
        <w:rPr>
          <w:spacing w:val="64"/>
        </w:rPr>
        <w:t xml:space="preserve"> </w:t>
      </w:r>
      <w:r>
        <w:t>(названия</w:t>
      </w:r>
      <w:r>
        <w:rPr>
          <w:spacing w:val="65"/>
        </w:rPr>
        <w:t xml:space="preserve"> </w:t>
      </w:r>
      <w:r>
        <w:t>родной</w:t>
      </w:r>
    </w:p>
    <w:p w14:paraId="3A5F958C" w14:textId="77777777" w:rsidR="0062385B" w:rsidRDefault="007628E4" w:rsidP="00E17D3C">
      <w:pPr>
        <w:pStyle w:val="a3"/>
        <w:spacing w:before="138" w:line="360" w:lineRule="auto"/>
      </w:pP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столиц,</w:t>
      </w:r>
      <w:r>
        <w:rPr>
          <w:spacing w:val="40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города/села;</w:t>
      </w:r>
      <w:r>
        <w:rPr>
          <w:spacing w:val="40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14:paraId="7FF8FA44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0DA5FDD0" w14:textId="77777777" w:rsidR="0062385B" w:rsidRDefault="007628E4" w:rsidP="00E17D3C">
      <w:pPr>
        <w:pStyle w:val="a3"/>
        <w:spacing w:before="138"/>
        <w:ind w:left="1491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аудировании</w:t>
      </w:r>
      <w:r>
        <w:rPr>
          <w:spacing w:val="-7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14:paraId="3406D8D3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05B8DC57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Использование в качестве опоры при порождении собственных высказываний ключевых 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иллюстраций.</w:t>
      </w:r>
    </w:p>
    <w:p w14:paraId="1FE9A63C" w14:textId="77777777" w:rsidR="0062385B" w:rsidRDefault="007628E4" w:rsidP="00E17D3C">
      <w:pPr>
        <w:pStyle w:val="a3"/>
        <w:tabs>
          <w:tab w:val="left" w:pos="2591"/>
          <w:tab w:val="left" w:pos="3286"/>
          <w:tab w:val="left" w:pos="4847"/>
          <w:tab w:val="left" w:pos="5286"/>
          <w:tab w:val="left" w:pos="6279"/>
          <w:tab w:val="left" w:pos="6759"/>
          <w:tab w:val="left" w:pos="7521"/>
          <w:tab w:val="left" w:pos="8331"/>
          <w:tab w:val="left" w:pos="8495"/>
          <w:tab w:val="left" w:pos="8887"/>
          <w:tab w:val="left" w:pos="9443"/>
          <w:tab w:val="left" w:pos="10222"/>
        </w:tabs>
        <w:spacing w:line="360" w:lineRule="auto"/>
        <w:ind w:right="286" w:firstLine="709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</w:r>
      <w:r>
        <w:tab/>
        <w:t>для</w:t>
      </w:r>
      <w:r>
        <w:tab/>
      </w:r>
      <w:r>
        <w:tab/>
        <w:t>нахождения</w:t>
      </w:r>
    </w:p>
    <w:p w14:paraId="619B2137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17561785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before="138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CD1094E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5A5ED3D2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«я».</w:t>
      </w:r>
    </w:p>
    <w:p w14:paraId="02F0FB01" w14:textId="77777777" w:rsidR="0062385B" w:rsidRDefault="007628E4" w:rsidP="00E17D3C">
      <w:pPr>
        <w:pStyle w:val="a3"/>
        <w:spacing w:before="138" w:line="360" w:lineRule="auto"/>
        <w:ind w:right="293" w:firstLine="709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14:paraId="71DA156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увлечений.</w:t>
      </w:r>
    </w:p>
    <w:p w14:paraId="5674DC0D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14:paraId="5C2ACD64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меня.</w:t>
      </w:r>
    </w:p>
    <w:p w14:paraId="71165A07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3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14:paraId="0188C38B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</w:p>
    <w:p w14:paraId="76C26EDB" w14:textId="77777777" w:rsidR="0062385B" w:rsidRDefault="007628E4" w:rsidP="00E17D3C">
      <w:pPr>
        <w:pStyle w:val="a3"/>
        <w:spacing w:before="138" w:line="360" w:lineRule="auto"/>
        <w:ind w:right="296" w:firstLine="709"/>
      </w:pPr>
      <w:r>
        <w:t>Россия и страна/страны изучаемого языка. Их столицы, основные достопримечательности 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 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1C23ACB7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14:paraId="1FA5AFB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Говорение.</w:t>
      </w:r>
    </w:p>
    <w:p w14:paraId="3253B589" w14:textId="77777777" w:rsidR="0062385B" w:rsidRDefault="007628E4" w:rsidP="00E17D3C">
      <w:pPr>
        <w:pStyle w:val="a5"/>
        <w:numPr>
          <w:ilvl w:val="4"/>
          <w:numId w:val="83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5068145F" w14:textId="77777777" w:rsidR="0062385B" w:rsidRDefault="007628E4" w:rsidP="00E17D3C">
      <w:pPr>
        <w:pStyle w:val="a3"/>
        <w:spacing w:before="138" w:line="360" w:lineRule="auto"/>
        <w:ind w:right="535" w:firstLine="709"/>
      </w:pPr>
      <w:r>
        <w:t xml:space="preserve">Ведение    с    опорой    на    речевые    </w:t>
      </w:r>
      <w:proofErr w:type="gramStart"/>
      <w:r>
        <w:t xml:space="preserve">ситуации,   </w:t>
      </w:r>
      <w:proofErr w:type="gramEnd"/>
      <w:r>
        <w:t xml:space="preserve">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14:paraId="43E264EA" w14:textId="77777777" w:rsidR="0062385B" w:rsidRDefault="007628E4" w:rsidP="00E17D3C">
      <w:pPr>
        <w:pStyle w:val="a3"/>
        <w:spacing w:line="360" w:lineRule="auto"/>
        <w:ind w:right="285" w:firstLine="709"/>
      </w:pPr>
      <w:r>
        <w:t>диалога</w:t>
      </w:r>
      <w:r>
        <w:rPr>
          <w:spacing w:val="41"/>
        </w:rPr>
        <w:t xml:space="preserve"> </w:t>
      </w:r>
      <w:r>
        <w:t>этикетного</w:t>
      </w:r>
      <w:r>
        <w:rPr>
          <w:spacing w:val="42"/>
        </w:rPr>
        <w:t xml:space="preserve"> </w:t>
      </w:r>
      <w:r>
        <w:t>характера:</w:t>
      </w:r>
      <w:r>
        <w:rPr>
          <w:spacing w:val="42"/>
        </w:rPr>
        <w:t xml:space="preserve"> </w:t>
      </w:r>
      <w:r>
        <w:t>приветствие,</w:t>
      </w:r>
      <w:r>
        <w:rPr>
          <w:spacing w:val="42"/>
        </w:rPr>
        <w:t xml:space="preserve"> </w:t>
      </w:r>
      <w:r>
        <w:t>ответ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приветствие;</w:t>
      </w:r>
      <w:r>
        <w:rPr>
          <w:spacing w:val="42"/>
        </w:rPr>
        <w:t xml:space="preserve"> </w:t>
      </w:r>
      <w:r>
        <w:t>завершение</w:t>
      </w:r>
      <w:r>
        <w:rPr>
          <w:spacing w:val="42"/>
        </w:rPr>
        <w:t xml:space="preserve"> </w:t>
      </w:r>
      <w:r>
        <w:t>разговора</w:t>
      </w:r>
      <w:r>
        <w:rPr>
          <w:spacing w:val="4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14:paraId="5F464E21" w14:textId="77777777" w:rsidR="0062385B" w:rsidRDefault="007628E4" w:rsidP="00E17D3C">
      <w:pPr>
        <w:pStyle w:val="a3"/>
        <w:spacing w:line="360" w:lineRule="auto"/>
        <w:ind w:right="291" w:firstLine="709"/>
      </w:pPr>
      <w:r>
        <w:t>диалога –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27304220" w14:textId="77777777" w:rsidR="0062385B" w:rsidRDefault="007628E4" w:rsidP="00E17D3C">
      <w:pPr>
        <w:pStyle w:val="a3"/>
        <w:spacing w:line="360" w:lineRule="auto"/>
        <w:ind w:right="288" w:firstLine="70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14:paraId="01657BF4" w14:textId="77777777" w:rsidR="0062385B" w:rsidRDefault="007628E4" w:rsidP="00E17D3C">
      <w:pPr>
        <w:pStyle w:val="a5"/>
        <w:numPr>
          <w:ilvl w:val="4"/>
          <w:numId w:val="83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2D50E734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3C28C23" w14:textId="77777777" w:rsidR="0062385B" w:rsidRDefault="007628E4" w:rsidP="00E17D3C">
      <w:pPr>
        <w:pStyle w:val="a3"/>
        <w:spacing w:before="62" w:line="360" w:lineRule="auto"/>
        <w:ind w:right="283" w:firstLine="709"/>
      </w:pPr>
      <w:r>
        <w:lastRenderedPageBreak/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14:paraId="2986DC51" w14:textId="77777777" w:rsidR="0062385B" w:rsidRDefault="007628E4" w:rsidP="00E17D3C">
      <w:pPr>
        <w:pStyle w:val="a3"/>
        <w:spacing w:line="360" w:lineRule="auto"/>
        <w:ind w:right="293" w:firstLine="709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(с 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речи).</w:t>
      </w:r>
    </w:p>
    <w:p w14:paraId="35BED718" w14:textId="77777777" w:rsidR="0062385B" w:rsidRDefault="007628E4" w:rsidP="00E17D3C">
      <w:pPr>
        <w:pStyle w:val="a3"/>
        <w:spacing w:line="360" w:lineRule="auto"/>
        <w:ind w:right="294" w:firstLine="709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14:paraId="754E96BC" w14:textId="77777777" w:rsidR="0062385B" w:rsidRDefault="007628E4" w:rsidP="00E17D3C">
      <w:pPr>
        <w:pStyle w:val="a3"/>
        <w:ind w:left="1491"/>
      </w:pPr>
      <w:r>
        <w:t>Краткое</w:t>
      </w:r>
      <w:r>
        <w:rPr>
          <w:spacing w:val="-7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6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задания.</w:t>
      </w:r>
    </w:p>
    <w:p w14:paraId="62F998B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Аудирование.</w:t>
      </w:r>
    </w:p>
    <w:p w14:paraId="1C6580F9" w14:textId="77777777" w:rsidR="0062385B" w:rsidRDefault="007628E4" w:rsidP="00E17D3C">
      <w:pPr>
        <w:pStyle w:val="a5"/>
        <w:numPr>
          <w:ilvl w:val="4"/>
          <w:numId w:val="83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аудирования.</w:t>
      </w:r>
    </w:p>
    <w:p w14:paraId="7D11A306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одноклассников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вербальная/невербальная</w:t>
      </w:r>
      <w:r>
        <w:rPr>
          <w:spacing w:val="43"/>
        </w:rPr>
        <w:t xml:space="preserve"> </w:t>
      </w:r>
      <w:r>
        <w:t>реакция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28A823D4" w14:textId="77777777" w:rsidR="0062385B" w:rsidRDefault="007628E4" w:rsidP="00E17D3C">
      <w:pPr>
        <w:pStyle w:val="a3"/>
        <w:tabs>
          <w:tab w:val="left" w:pos="2733"/>
          <w:tab w:val="left" w:pos="3576"/>
          <w:tab w:val="left" w:pos="5282"/>
          <w:tab w:val="left" w:pos="6876"/>
          <w:tab w:val="left" w:pos="8593"/>
          <w:tab w:val="left" w:pos="9314"/>
        </w:tabs>
        <w:spacing w:line="360" w:lineRule="auto"/>
        <w:ind w:right="790" w:firstLine="709"/>
      </w:pPr>
      <w:r>
        <w:t>Восприятие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адаптированных</w:t>
      </w:r>
      <w:r>
        <w:rPr>
          <w:spacing w:val="10"/>
        </w:rPr>
        <w:t xml:space="preserve"> </w:t>
      </w:r>
      <w:r>
        <w:t>аутентичных</w:t>
      </w:r>
      <w:r>
        <w:rPr>
          <w:spacing w:val="10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</w:p>
    <w:p w14:paraId="55733F3A" w14:textId="77777777" w:rsidR="0062385B" w:rsidRDefault="007628E4" w:rsidP="00E17D3C">
      <w:pPr>
        <w:pStyle w:val="a3"/>
        <w:tabs>
          <w:tab w:val="left" w:pos="1206"/>
          <w:tab w:val="left" w:pos="2936"/>
          <w:tab w:val="left" w:pos="5116"/>
          <w:tab w:val="left" w:pos="6287"/>
          <w:tab w:val="left" w:pos="6712"/>
          <w:tab w:val="left" w:pos="8309"/>
          <w:tab w:val="left" w:pos="9683"/>
        </w:tabs>
        <w:spacing w:line="360" w:lineRule="auto"/>
        <w:ind w:right="608"/>
      </w:pPr>
      <w:r>
        <w:t>с</w:t>
      </w:r>
      <w:r>
        <w:tab/>
        <w:t>поставленной</w:t>
      </w:r>
      <w:r>
        <w:tab/>
        <w:t>коммуникативной</w:t>
      </w:r>
      <w:r>
        <w:tab/>
        <w:t>задачей: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14:paraId="414D6B49" w14:textId="77777777" w:rsidR="0062385B" w:rsidRDefault="007628E4" w:rsidP="00E17D3C">
      <w:pPr>
        <w:pStyle w:val="a3"/>
        <w:tabs>
          <w:tab w:val="left" w:pos="2454"/>
          <w:tab w:val="left" w:pos="3594"/>
          <w:tab w:val="left" w:pos="4379"/>
          <w:tab w:val="left" w:pos="5870"/>
          <w:tab w:val="left" w:pos="8088"/>
          <w:tab w:val="left" w:pos="8858"/>
        </w:tabs>
        <w:spacing w:line="360" w:lineRule="auto"/>
        <w:ind w:right="293" w:firstLine="709"/>
      </w:pPr>
      <w:r>
        <w:t>Аудирование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пониманием</w:t>
      </w:r>
      <w:r>
        <w:rPr>
          <w:spacing w:val="43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предполагает</w:t>
      </w:r>
      <w:r>
        <w:rPr>
          <w:spacing w:val="42"/>
        </w:rPr>
        <w:t xml:space="preserve"> </w:t>
      </w:r>
      <w:r>
        <w:t>умение</w:t>
      </w:r>
      <w:r>
        <w:rPr>
          <w:spacing w:val="4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tab/>
        <w:t>тему</w:t>
      </w:r>
      <w:r>
        <w:tab/>
        <w:t>и</w:t>
      </w:r>
      <w:r>
        <w:tab/>
        <w:t>главные</w:t>
      </w:r>
      <w:r>
        <w:tab/>
        <w:t>факты/события</w:t>
      </w:r>
      <w:r>
        <w:tab/>
        <w:t>в</w:t>
      </w:r>
      <w:r>
        <w:tab/>
        <w:t>воспринимаемом</w:t>
      </w:r>
    </w:p>
    <w:p w14:paraId="5219B9D8" w14:textId="77777777" w:rsidR="0062385B" w:rsidRDefault="007628E4" w:rsidP="00E17D3C">
      <w:pPr>
        <w:pStyle w:val="a3"/>
        <w:spacing w:line="360" w:lineRule="auto"/>
      </w:pP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тексте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опоры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языковой,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3FFB63A4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2A2A720E" w14:textId="77777777" w:rsidR="0062385B" w:rsidRDefault="007628E4" w:rsidP="00E17D3C">
      <w:pPr>
        <w:pStyle w:val="a3"/>
        <w:spacing w:line="360" w:lineRule="auto"/>
        <w:ind w:right="294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14:paraId="39665702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чтение.</w:t>
      </w:r>
    </w:p>
    <w:p w14:paraId="2624ABFD" w14:textId="77777777" w:rsidR="0062385B" w:rsidRDefault="007628E4" w:rsidP="00E17D3C">
      <w:pPr>
        <w:pStyle w:val="a3"/>
        <w:tabs>
          <w:tab w:val="left" w:pos="2710"/>
          <w:tab w:val="left" w:pos="3779"/>
          <w:tab w:val="left" w:pos="5147"/>
          <w:tab w:val="left" w:pos="6410"/>
          <w:tab w:val="left" w:pos="7006"/>
          <w:tab w:val="left" w:pos="8885"/>
          <w:tab w:val="left" w:pos="10091"/>
        </w:tabs>
        <w:spacing w:before="138" w:line="360" w:lineRule="auto"/>
        <w:ind w:right="774" w:firstLine="709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14:paraId="67E6CE97" w14:textId="77777777" w:rsidR="0062385B" w:rsidRDefault="007628E4" w:rsidP="00E17D3C">
      <w:pPr>
        <w:pStyle w:val="a3"/>
        <w:ind w:left="1491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14:paraId="1C907437" w14:textId="77777777" w:rsidR="0062385B" w:rsidRDefault="007628E4" w:rsidP="00E17D3C">
      <w:pPr>
        <w:pStyle w:val="a3"/>
        <w:tabs>
          <w:tab w:val="left" w:pos="2338"/>
          <w:tab w:val="left" w:pos="3793"/>
          <w:tab w:val="left" w:pos="5860"/>
          <w:tab w:val="left" w:pos="6463"/>
          <w:tab w:val="left" w:pos="7201"/>
          <w:tab w:val="left" w:pos="8899"/>
          <w:tab w:val="left" w:pos="9502"/>
        </w:tabs>
        <w:spacing w:before="138" w:line="360" w:lineRule="auto"/>
        <w:ind w:right="293" w:firstLine="709"/>
      </w:pPr>
      <w:r>
        <w:t>Чтение</w:t>
      </w:r>
      <w:r>
        <w:rPr>
          <w:spacing w:val="40"/>
        </w:rPr>
        <w:t xml:space="preserve"> </w:t>
      </w:r>
      <w:r>
        <w:t>про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текстов,</w:t>
      </w:r>
      <w:r>
        <w:rPr>
          <w:spacing w:val="40"/>
        </w:rPr>
        <w:t xml:space="preserve"> </w:t>
      </w:r>
      <w:r>
        <w:t>построенных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изученном</w:t>
      </w:r>
      <w:r>
        <w:rPr>
          <w:spacing w:val="40"/>
        </w:rPr>
        <w:t xml:space="preserve"> </w:t>
      </w:r>
      <w:r>
        <w:t>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</w:p>
    <w:p w14:paraId="6CC71108" w14:textId="77777777" w:rsidR="0062385B" w:rsidRDefault="007628E4" w:rsidP="00E17D3C">
      <w:pPr>
        <w:pStyle w:val="a3"/>
        <w:tabs>
          <w:tab w:val="left" w:pos="1324"/>
          <w:tab w:val="left" w:pos="3052"/>
          <w:tab w:val="left" w:pos="5231"/>
          <w:tab w:val="left" w:pos="6295"/>
          <w:tab w:val="left" w:pos="6719"/>
          <w:tab w:val="left" w:pos="8315"/>
          <w:tab w:val="left" w:pos="9688"/>
        </w:tabs>
        <w:spacing w:line="360" w:lineRule="auto"/>
        <w:ind w:right="603"/>
      </w:pPr>
      <w:r>
        <w:t>от</w:t>
      </w:r>
      <w:r>
        <w:tab/>
        <w:t>поставленной</w:t>
      </w:r>
      <w:r>
        <w:tab/>
        <w:t>коммуникативной</w:t>
      </w:r>
      <w:r>
        <w:tab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14:paraId="2BE562C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A0C5F44" w14:textId="77777777" w:rsidR="0062385B" w:rsidRDefault="007628E4" w:rsidP="00E17D3C">
      <w:pPr>
        <w:pStyle w:val="a3"/>
        <w:spacing w:before="62" w:line="360" w:lineRule="auto"/>
        <w:ind w:right="285" w:firstLine="709"/>
      </w:pPr>
      <w:r>
        <w:lastRenderedPageBreak/>
        <w:t>Чтение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фактов/событий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прочитанном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</w:p>
    <w:p w14:paraId="67AF72CA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14:paraId="50D3AD56" w14:textId="77777777" w:rsidR="0062385B" w:rsidRDefault="007628E4" w:rsidP="00E17D3C">
      <w:pPr>
        <w:pStyle w:val="a3"/>
        <w:tabs>
          <w:tab w:val="left" w:pos="3781"/>
          <w:tab w:val="left" w:pos="5457"/>
          <w:tab w:val="left" w:pos="8689"/>
        </w:tabs>
        <w:spacing w:before="138" w:line="360" w:lineRule="auto"/>
        <w:ind w:right="285" w:firstLine="709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tab/>
        <w:t>с</w:t>
      </w:r>
      <w:r>
        <w:tab/>
        <w:t>использованием</w:t>
      </w:r>
      <w:r>
        <w:tab/>
        <w:t>языковой,</w:t>
      </w:r>
    </w:p>
    <w:p w14:paraId="63ADA30B" w14:textId="77777777" w:rsidR="0062385B" w:rsidRDefault="007628E4" w:rsidP="00E17D3C">
      <w:pPr>
        <w:pStyle w:val="a3"/>
      </w:pP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14:paraId="1754BEEE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иллюстрации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14:paraId="292D7373" w14:textId="77777777" w:rsidR="0062385B" w:rsidRDefault="007628E4" w:rsidP="00E17D3C">
      <w:pPr>
        <w:pStyle w:val="a3"/>
        <w:ind w:left="1491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</w:t>
      </w:r>
    </w:p>
    <w:p w14:paraId="4FB2C517" w14:textId="77777777" w:rsidR="0062385B" w:rsidRDefault="007628E4" w:rsidP="00E17D3C">
      <w:pPr>
        <w:pStyle w:val="a3"/>
        <w:spacing w:before="138" w:line="360" w:lineRule="auto"/>
        <w:ind w:right="293" w:firstLine="70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183FD3AE" w14:textId="77777777" w:rsidR="0062385B" w:rsidRDefault="007628E4" w:rsidP="00E17D3C">
      <w:pPr>
        <w:pStyle w:val="a3"/>
        <w:spacing w:line="360" w:lineRule="auto"/>
        <w:ind w:right="293" w:firstLine="709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 стихотворение.</w:t>
      </w:r>
    </w:p>
    <w:p w14:paraId="63A88942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Письмо.</w:t>
      </w:r>
    </w:p>
    <w:p w14:paraId="53A69B04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3"/>
        </w:rPr>
        <w:t xml:space="preserve"> </w:t>
      </w:r>
      <w:r>
        <w:t>задачей.</w:t>
      </w:r>
    </w:p>
    <w:p w14:paraId="3995D3D3" w14:textId="77777777" w:rsidR="0062385B" w:rsidRDefault="007628E4" w:rsidP="00E17D3C">
      <w:pPr>
        <w:pStyle w:val="a3"/>
        <w:spacing w:line="360" w:lineRule="auto"/>
        <w:ind w:right="287" w:firstLine="709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43EC2AA8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562D432D" w14:textId="77777777" w:rsidR="0062385B" w:rsidRDefault="007628E4" w:rsidP="00E17D3C">
      <w:pPr>
        <w:pStyle w:val="a3"/>
        <w:ind w:left="1491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образец.</w:t>
      </w:r>
    </w:p>
    <w:p w14:paraId="2176EE84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14:paraId="6AA8F74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Фонетическая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6F23108B" w14:textId="77777777" w:rsidR="0062385B" w:rsidRDefault="007628E4" w:rsidP="00E17D3C">
      <w:pPr>
        <w:pStyle w:val="a3"/>
        <w:spacing w:before="138" w:line="360" w:lineRule="auto"/>
        <w:ind w:right="276" w:firstLine="709"/>
      </w:pPr>
      <w:r>
        <w:t>Нормы произношения: долгота и краткость гласных, отсутствие оглушения звонких согласных</w:t>
      </w:r>
      <w:r>
        <w:rPr>
          <w:spacing w:val="-57"/>
        </w:rPr>
        <w:t xml:space="preserve"> </w:t>
      </w:r>
      <w:r>
        <w:t>в конце слога или слова, отсутствие смягчения согласных перед гласными. Связующее “r” 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).</w:t>
      </w:r>
    </w:p>
    <w:p w14:paraId="2F3E95B7" w14:textId="77777777" w:rsidR="0062385B" w:rsidRDefault="007628E4" w:rsidP="00E17D3C">
      <w:pPr>
        <w:pStyle w:val="a3"/>
        <w:tabs>
          <w:tab w:val="left" w:pos="4614"/>
          <w:tab w:val="left" w:pos="6449"/>
          <w:tab w:val="left" w:pos="9091"/>
        </w:tabs>
        <w:spacing w:line="360" w:lineRule="auto"/>
        <w:ind w:right="824" w:firstLine="709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</w:r>
      <w:r>
        <w:rPr>
          <w:spacing w:val="-1"/>
        </w:rPr>
        <w:t>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14:paraId="0F0252A5" w14:textId="77777777" w:rsidR="0062385B" w:rsidRDefault="007628E4" w:rsidP="00E17D3C">
      <w:pPr>
        <w:pStyle w:val="a3"/>
        <w:tabs>
          <w:tab w:val="left" w:pos="1154"/>
          <w:tab w:val="left" w:pos="2997"/>
          <w:tab w:val="left" w:pos="3051"/>
          <w:tab w:val="left" w:pos="3674"/>
          <w:tab w:val="left" w:pos="4527"/>
          <w:tab w:val="left" w:pos="4659"/>
          <w:tab w:val="left" w:pos="5043"/>
          <w:tab w:val="left" w:pos="5378"/>
          <w:tab w:val="left" w:pos="5744"/>
          <w:tab w:val="left" w:pos="6619"/>
          <w:tab w:val="left" w:pos="7329"/>
          <w:tab w:val="left" w:pos="7393"/>
          <w:tab w:val="left" w:pos="8569"/>
          <w:tab w:val="left" w:pos="8945"/>
          <w:tab w:val="left" w:pos="9851"/>
          <w:tab w:val="left" w:pos="10147"/>
          <w:tab w:val="left" w:pos="10355"/>
          <w:tab w:val="left" w:pos="10535"/>
        </w:tabs>
        <w:spacing w:line="360" w:lineRule="auto"/>
        <w:ind w:right="552" w:firstLine="709"/>
      </w:pPr>
      <w:r>
        <w:t>Различение</w:t>
      </w:r>
      <w:r>
        <w:tab/>
      </w:r>
      <w:r>
        <w:tab/>
        <w:t>на</w:t>
      </w:r>
      <w:r>
        <w:tab/>
        <w:t>слух</w:t>
      </w:r>
      <w:r>
        <w:tab/>
        <w:t>и</w:t>
      </w:r>
      <w:r>
        <w:tab/>
      </w:r>
      <w:r>
        <w:tab/>
        <w:t>адекватное,</w:t>
      </w:r>
      <w:r>
        <w:tab/>
        <w:t>без</w:t>
      </w:r>
      <w:r>
        <w:tab/>
        <w:t>ошибок,</w:t>
      </w:r>
      <w:r>
        <w:tab/>
        <w:t>ведущих</w:t>
      </w:r>
      <w:r>
        <w:tab/>
        <w:t>к</w:t>
      </w:r>
      <w:r>
        <w:tab/>
      </w:r>
      <w:r>
        <w:tab/>
        <w:t>сбою</w:t>
      </w:r>
      <w:r>
        <w:rPr>
          <w:spacing w:val="1"/>
        </w:rPr>
        <w:t xml:space="preserve"> </w:t>
      </w:r>
      <w:r>
        <w:t>в</w:t>
      </w:r>
      <w:r>
        <w:tab/>
        <w:t>коммуникации,</w:t>
      </w:r>
      <w:r>
        <w:tab/>
        <w:t>произнесение</w:t>
      </w:r>
      <w:r>
        <w:tab/>
      </w:r>
      <w:r>
        <w:tab/>
        <w:t>слов</w:t>
      </w:r>
      <w:r>
        <w:tab/>
        <w:t>с</w:t>
      </w:r>
      <w:r>
        <w:tab/>
        <w:t>соблюдением</w:t>
      </w:r>
      <w:r>
        <w:tab/>
      </w:r>
      <w:r>
        <w:tab/>
        <w:t>правильного</w:t>
      </w:r>
      <w:r>
        <w:tab/>
        <w:t>ударения</w:t>
      </w:r>
      <w:r>
        <w:tab/>
        <w:t>и</w:t>
      </w:r>
      <w:r>
        <w:tab/>
      </w:r>
      <w:r>
        <w:tab/>
      </w:r>
      <w:r>
        <w:rPr>
          <w:spacing w:val="-1"/>
        </w:rPr>
        <w:t>фраз</w:t>
      </w:r>
    </w:p>
    <w:p w14:paraId="67292A27" w14:textId="77777777" w:rsidR="0062385B" w:rsidRDefault="007628E4" w:rsidP="00E17D3C">
      <w:pPr>
        <w:pStyle w:val="a3"/>
        <w:spacing w:line="360" w:lineRule="auto"/>
      </w:pP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ритмико-интонационных</w:t>
      </w:r>
      <w:r>
        <w:rPr>
          <w:spacing w:val="52"/>
        </w:rPr>
        <w:t xml:space="preserve"> </w:t>
      </w:r>
      <w:r>
        <w:t>особенностей,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соблюдение</w:t>
      </w:r>
      <w:r>
        <w:rPr>
          <w:spacing w:val="5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14:paraId="31430C6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440D83C" w14:textId="77777777" w:rsidR="0062385B" w:rsidRDefault="007628E4" w:rsidP="00E17D3C">
      <w:pPr>
        <w:pStyle w:val="a3"/>
        <w:spacing w:before="62" w:line="360" w:lineRule="auto"/>
        <w:ind w:right="286" w:firstLine="709"/>
      </w:pPr>
      <w:r>
        <w:lastRenderedPageBreak/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t>словах.</w:t>
      </w:r>
    </w:p>
    <w:p w14:paraId="76B474CC" w14:textId="77777777" w:rsidR="0062385B" w:rsidRDefault="007628E4" w:rsidP="00E17D3C">
      <w:pPr>
        <w:pStyle w:val="a3"/>
        <w:ind w:left="1491"/>
      </w:pPr>
      <w:r>
        <w:t>Вычленение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03F1B1D2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 по</w:t>
      </w:r>
      <w:r>
        <w:rPr>
          <w:spacing w:val="-1"/>
        </w:rPr>
        <w:t xml:space="preserve"> </w:t>
      </w:r>
      <w:r>
        <w:t>аналогии.</w:t>
      </w:r>
    </w:p>
    <w:p w14:paraId="6A3F7491" w14:textId="77777777" w:rsidR="0062385B" w:rsidRDefault="007628E4" w:rsidP="00E17D3C">
      <w:pPr>
        <w:pStyle w:val="a3"/>
        <w:spacing w:line="360" w:lineRule="auto"/>
        <w:ind w:right="289" w:firstLine="70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 транскрипции.</w:t>
      </w:r>
    </w:p>
    <w:p w14:paraId="1F67D01F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14:paraId="6CA7E8E3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14:paraId="009E2C14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6"/>
        </w:rPr>
        <w:t xml:space="preserve"> </w:t>
      </w:r>
      <w:r>
        <w:t>падеже</w:t>
      </w:r>
      <w:r>
        <w:rPr>
          <w:spacing w:val="-6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-6"/>
        </w:rPr>
        <w:t xml:space="preserve"> </w:t>
      </w:r>
      <w:proofErr w:type="spellStart"/>
      <w:r>
        <w:t>Case</w:t>
      </w:r>
      <w:proofErr w:type="spellEnd"/>
      <w:r>
        <w:t>).</w:t>
      </w:r>
    </w:p>
    <w:p w14:paraId="4F0DA60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59A80FB2" w14:textId="77777777" w:rsidR="0062385B" w:rsidRDefault="007628E4" w:rsidP="00E17D3C">
      <w:pPr>
        <w:pStyle w:val="a3"/>
        <w:spacing w:before="138"/>
        <w:ind w:left="1491"/>
      </w:pPr>
      <w:r>
        <w:t xml:space="preserve">Распознавание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звучащем   </w:t>
      </w:r>
      <w:r>
        <w:rPr>
          <w:spacing w:val="34"/>
        </w:rPr>
        <w:t xml:space="preserve"> </w:t>
      </w:r>
      <w:r>
        <w:t xml:space="preserve">тексте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</w:p>
    <w:p w14:paraId="1F6F1634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4 класса,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 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03B38A02" w14:textId="77777777" w:rsidR="0062385B" w:rsidRDefault="007628E4" w:rsidP="00E17D3C">
      <w:pPr>
        <w:pStyle w:val="a3"/>
        <w:ind w:left="1491"/>
      </w:pPr>
      <w:r>
        <w:t xml:space="preserve">Распознавание  </w:t>
      </w:r>
      <w:r>
        <w:rPr>
          <w:spacing w:val="1"/>
        </w:rPr>
        <w:t xml:space="preserve"> </w:t>
      </w:r>
      <w:r>
        <w:t xml:space="preserve">и    образование    в    устной   </w:t>
      </w:r>
      <w:r>
        <w:rPr>
          <w:spacing w:val="1"/>
        </w:rPr>
        <w:t xml:space="preserve"> </w:t>
      </w:r>
      <w:r>
        <w:t xml:space="preserve">и    письменной    речи   </w:t>
      </w:r>
      <w:r>
        <w:rPr>
          <w:spacing w:val="1"/>
        </w:rPr>
        <w:t xml:space="preserve"> </w:t>
      </w:r>
      <w:r>
        <w:t>родственных    слов</w:t>
      </w:r>
    </w:p>
    <w:p w14:paraId="19C21C49" w14:textId="77777777" w:rsidR="0062385B" w:rsidRDefault="007628E4" w:rsidP="00E17D3C">
      <w:pPr>
        <w:pStyle w:val="a3"/>
        <w:spacing w:before="138" w:line="360" w:lineRule="auto"/>
        <w:ind w:right="291"/>
      </w:pPr>
      <w:r>
        <w:t>с использованием основных способов словообразования: аффиксации (образование 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worker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actor</w:t>
      </w:r>
      <w:proofErr w:type="spellEnd"/>
      <w:r>
        <w:t xml:space="preserve">, </w:t>
      </w:r>
      <w:proofErr w:type="spellStart"/>
      <w:r>
        <w:t>artist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46C3E0C7" w14:textId="77777777" w:rsidR="0062385B" w:rsidRDefault="007628E4" w:rsidP="00E17D3C">
      <w:pPr>
        <w:pStyle w:val="a3"/>
        <w:spacing w:before="1"/>
        <w:ind w:left="1491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</w:t>
      </w:r>
      <w:proofErr w:type="spellStart"/>
      <w:r>
        <w:t>pilot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film</w:t>
      </w:r>
      <w:proofErr w:type="spellEnd"/>
      <w:r>
        <w:t>).</w:t>
      </w:r>
    </w:p>
    <w:p w14:paraId="63931E56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14:paraId="1DFFC69A" w14:textId="77777777" w:rsidR="0062385B" w:rsidRDefault="007628E4" w:rsidP="00E17D3C">
      <w:pPr>
        <w:pStyle w:val="a3"/>
        <w:spacing w:before="138"/>
        <w:ind w:left="1491"/>
      </w:pPr>
      <w:r>
        <w:t xml:space="preserve">Распознавание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звучащем   </w:t>
      </w:r>
      <w:r>
        <w:rPr>
          <w:spacing w:val="34"/>
        </w:rPr>
        <w:t xml:space="preserve"> </w:t>
      </w:r>
      <w:r>
        <w:t xml:space="preserve">тексте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</w:p>
    <w:p w14:paraId="7872B0FF" w14:textId="77777777" w:rsidR="0062385B" w:rsidRDefault="007628E4" w:rsidP="00E17D3C">
      <w:pPr>
        <w:pStyle w:val="a3"/>
        <w:spacing w:before="138" w:line="360" w:lineRule="auto"/>
        <w:ind w:right="295"/>
      </w:pP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62FD2989" w14:textId="77777777" w:rsidR="0062385B" w:rsidRPr="00AB4BC4" w:rsidRDefault="007628E4" w:rsidP="00E17D3C">
      <w:pPr>
        <w:pStyle w:val="a3"/>
        <w:tabs>
          <w:tab w:val="left" w:pos="2847"/>
          <w:tab w:val="left" w:pos="3454"/>
          <w:tab w:val="left" w:pos="5121"/>
          <w:tab w:val="left" w:pos="6294"/>
          <w:tab w:val="left" w:pos="7420"/>
          <w:tab w:val="left" w:pos="8620"/>
          <w:tab w:val="left" w:pos="10220"/>
        </w:tabs>
        <w:ind w:left="1491"/>
        <w:rPr>
          <w:lang w:val="en-US"/>
        </w:rPr>
      </w:pPr>
      <w:r>
        <w:t>Глаголы</w:t>
      </w:r>
      <w:r w:rsidRPr="00AB4BC4">
        <w:rPr>
          <w:lang w:val="en-US"/>
        </w:rPr>
        <w:tab/>
      </w:r>
      <w:r>
        <w:t>в</w:t>
      </w:r>
      <w:r w:rsidRPr="00AB4BC4">
        <w:rPr>
          <w:lang w:val="en-US"/>
        </w:rPr>
        <w:tab/>
        <w:t>Present/Past</w:t>
      </w:r>
      <w:r w:rsidRPr="00AB4BC4">
        <w:rPr>
          <w:lang w:val="en-US"/>
        </w:rPr>
        <w:tab/>
        <w:t>Simple</w:t>
      </w:r>
      <w:r w:rsidRPr="00AB4BC4">
        <w:rPr>
          <w:lang w:val="en-US"/>
        </w:rPr>
        <w:tab/>
        <w:t>Tense,</w:t>
      </w:r>
      <w:r w:rsidRPr="00AB4BC4">
        <w:rPr>
          <w:lang w:val="en-US"/>
        </w:rPr>
        <w:tab/>
        <w:t>Present</w:t>
      </w:r>
      <w:r w:rsidRPr="00AB4BC4">
        <w:rPr>
          <w:lang w:val="en-US"/>
        </w:rPr>
        <w:tab/>
        <w:t>Continuous</w:t>
      </w:r>
      <w:r w:rsidRPr="00AB4BC4">
        <w:rPr>
          <w:lang w:val="en-US"/>
        </w:rPr>
        <w:tab/>
        <w:t>Tense</w:t>
      </w:r>
    </w:p>
    <w:p w14:paraId="252F5333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26"/>
        </w:rPr>
        <w:t xml:space="preserve"> </w:t>
      </w:r>
      <w:r>
        <w:t>повествовательных</w:t>
      </w:r>
      <w:r>
        <w:rPr>
          <w:spacing w:val="27"/>
        </w:rPr>
        <w:t xml:space="preserve"> </w:t>
      </w:r>
      <w:r>
        <w:t>(утвердительных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отрицательных)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вопросительных</w:t>
      </w:r>
      <w:r>
        <w:rPr>
          <w:spacing w:val="27"/>
        </w:rPr>
        <w:t xml:space="preserve"> </w:t>
      </w:r>
      <w:r>
        <w:t>(общий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14:paraId="23978A9E" w14:textId="77777777" w:rsidR="0062385B" w:rsidRDefault="007628E4" w:rsidP="00E17D3C">
      <w:pPr>
        <w:pStyle w:val="a3"/>
        <w:ind w:left="1491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proofErr w:type="spellStart"/>
      <w:r>
        <w:t>must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have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t>.</w:t>
      </w:r>
    </w:p>
    <w:p w14:paraId="07ADA6FE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Конструкция</w:t>
      </w:r>
      <w:r w:rsidRPr="00AB4BC4">
        <w:rPr>
          <w:spacing w:val="40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37"/>
          <w:lang w:val="en-US"/>
        </w:rPr>
        <w:t xml:space="preserve"> </w:t>
      </w:r>
      <w:r w:rsidRPr="00AB4BC4">
        <w:rPr>
          <w:lang w:val="en-US"/>
        </w:rPr>
        <w:t>be</w:t>
      </w:r>
      <w:r w:rsidRPr="00AB4BC4">
        <w:rPr>
          <w:spacing w:val="38"/>
          <w:lang w:val="en-US"/>
        </w:rPr>
        <w:t xml:space="preserve"> </w:t>
      </w:r>
      <w:r w:rsidRPr="00AB4BC4">
        <w:rPr>
          <w:lang w:val="en-US"/>
        </w:rPr>
        <w:t>going</w:t>
      </w:r>
      <w:r w:rsidRPr="00AB4BC4">
        <w:rPr>
          <w:spacing w:val="37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44"/>
          <w:lang w:val="en-US"/>
        </w:rPr>
        <w:t xml:space="preserve"> </w:t>
      </w:r>
      <w:r>
        <w:t>и</w:t>
      </w:r>
      <w:r w:rsidRPr="00AB4BC4">
        <w:rPr>
          <w:spacing w:val="38"/>
          <w:lang w:val="en-US"/>
        </w:rPr>
        <w:t xml:space="preserve"> </w:t>
      </w:r>
      <w:r w:rsidRPr="00AB4BC4">
        <w:rPr>
          <w:lang w:val="en-US"/>
        </w:rPr>
        <w:t>Future</w:t>
      </w:r>
      <w:r w:rsidRPr="00AB4BC4">
        <w:rPr>
          <w:spacing w:val="38"/>
          <w:lang w:val="en-US"/>
        </w:rPr>
        <w:t xml:space="preserve"> </w:t>
      </w:r>
      <w:r w:rsidRPr="00AB4BC4">
        <w:rPr>
          <w:lang w:val="en-US"/>
        </w:rPr>
        <w:t>Simple</w:t>
      </w:r>
      <w:r w:rsidRPr="00AB4BC4">
        <w:rPr>
          <w:spacing w:val="37"/>
          <w:lang w:val="en-US"/>
        </w:rPr>
        <w:t xml:space="preserve"> </w:t>
      </w:r>
      <w:r w:rsidRPr="00AB4BC4">
        <w:rPr>
          <w:lang w:val="en-US"/>
        </w:rPr>
        <w:t>Tense</w:t>
      </w:r>
      <w:r w:rsidRPr="00AB4BC4">
        <w:rPr>
          <w:spacing w:val="42"/>
          <w:lang w:val="en-US"/>
        </w:rPr>
        <w:t xml:space="preserve"> </w:t>
      </w:r>
      <w:r>
        <w:t>для</w:t>
      </w:r>
      <w:r w:rsidRPr="00AB4BC4">
        <w:rPr>
          <w:spacing w:val="39"/>
          <w:lang w:val="en-US"/>
        </w:rPr>
        <w:t xml:space="preserve"> </w:t>
      </w:r>
      <w:r>
        <w:t>выражения</w:t>
      </w:r>
      <w:r w:rsidRPr="00AB4BC4">
        <w:rPr>
          <w:spacing w:val="38"/>
          <w:lang w:val="en-US"/>
        </w:rPr>
        <w:t xml:space="preserve"> </w:t>
      </w:r>
      <w:r>
        <w:t>будущего</w:t>
      </w:r>
      <w:r w:rsidRPr="00AB4BC4">
        <w:rPr>
          <w:spacing w:val="40"/>
          <w:lang w:val="en-US"/>
        </w:rPr>
        <w:t xml:space="preserve"> </w:t>
      </w:r>
      <w:r>
        <w:t>действия</w:t>
      </w:r>
      <w:r w:rsidRPr="00AB4BC4">
        <w:rPr>
          <w:spacing w:val="39"/>
          <w:lang w:val="en-US"/>
        </w:rPr>
        <w:t xml:space="preserve"> </w:t>
      </w:r>
      <w:r w:rsidRPr="00AB4BC4">
        <w:rPr>
          <w:lang w:val="en-US"/>
        </w:rPr>
        <w:t>(I</w:t>
      </w:r>
      <w:r w:rsidRPr="00AB4BC4">
        <w:rPr>
          <w:spacing w:val="38"/>
          <w:lang w:val="en-US"/>
        </w:rPr>
        <w:t xml:space="preserve"> </w:t>
      </w:r>
      <w:r w:rsidRPr="00AB4BC4">
        <w:rPr>
          <w:lang w:val="en-US"/>
        </w:rPr>
        <w:t>am</w:t>
      </w:r>
      <w:r w:rsidRPr="00AB4BC4">
        <w:rPr>
          <w:spacing w:val="-57"/>
          <w:lang w:val="en-US"/>
        </w:rPr>
        <w:t xml:space="preserve"> </w:t>
      </w:r>
      <w:r w:rsidRPr="00AB4BC4">
        <w:rPr>
          <w:lang w:val="en-US"/>
        </w:rPr>
        <w:t>going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have my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birthday party on Saturday.</w:t>
      </w:r>
      <w:r w:rsidRPr="00AB4BC4">
        <w:rPr>
          <w:spacing w:val="-2"/>
          <w:lang w:val="en-US"/>
        </w:rPr>
        <w:t xml:space="preserve"> </w:t>
      </w:r>
      <w:proofErr w:type="spellStart"/>
      <w:r>
        <w:t>Wait</w:t>
      </w:r>
      <w:proofErr w:type="spellEnd"/>
      <w:r>
        <w:t xml:space="preserve">, </w:t>
      </w:r>
      <w:proofErr w:type="spellStart"/>
      <w:r>
        <w:t>I’ll</w:t>
      </w:r>
      <w:proofErr w:type="spellEnd"/>
      <w:r>
        <w:rPr>
          <w:spacing w:val="-1"/>
        </w:rPr>
        <w:t xml:space="preserve"> </w:t>
      </w:r>
      <w:proofErr w:type="spellStart"/>
      <w:r>
        <w:t>help</w:t>
      </w:r>
      <w:proofErr w:type="spellEnd"/>
      <w:r>
        <w:rPr>
          <w:spacing w:val="-1"/>
        </w:rPr>
        <w:t xml:space="preserve"> </w:t>
      </w:r>
      <w:proofErr w:type="spellStart"/>
      <w:r>
        <w:t>you</w:t>
      </w:r>
      <w:proofErr w:type="spellEnd"/>
      <w:r>
        <w:t>.).</w:t>
      </w:r>
    </w:p>
    <w:p w14:paraId="2BEC1EB7" w14:textId="77777777" w:rsidR="0062385B" w:rsidRDefault="007628E4" w:rsidP="00E17D3C">
      <w:pPr>
        <w:pStyle w:val="a3"/>
        <w:ind w:left="1491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proofErr w:type="spellStart"/>
      <w:r>
        <w:t>no</w:t>
      </w:r>
      <w:proofErr w:type="spellEnd"/>
      <w:r>
        <w:t>.</w:t>
      </w:r>
    </w:p>
    <w:p w14:paraId="1C630E0D" w14:textId="77777777" w:rsidR="0062385B" w:rsidRDefault="007628E4" w:rsidP="00E17D3C">
      <w:pPr>
        <w:pStyle w:val="a3"/>
        <w:tabs>
          <w:tab w:val="left" w:pos="2761"/>
          <w:tab w:val="left" w:pos="4216"/>
          <w:tab w:val="left" w:pos="6282"/>
          <w:tab w:val="left" w:pos="7539"/>
          <w:tab w:val="left" w:pos="9376"/>
          <w:tab w:val="left" w:pos="10033"/>
        </w:tabs>
        <w:spacing w:before="138" w:line="360" w:lineRule="auto"/>
        <w:ind w:right="694" w:firstLine="709"/>
      </w:pPr>
      <w:r>
        <w:t>Степени</w:t>
      </w:r>
      <w:r>
        <w:tab/>
        <w:t>сравнения</w:t>
      </w:r>
      <w:r>
        <w:tab/>
        <w:t>прилагательных</w:t>
      </w:r>
      <w:r>
        <w:tab/>
        <w:t>(формы,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proofErr w:type="spellStart"/>
      <w:r>
        <w:t>good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better</w:t>
      </w:r>
      <w:proofErr w:type="spellEnd"/>
      <w:r>
        <w:rPr>
          <w:spacing w:val="-1"/>
        </w:rPr>
        <w:t xml:space="preserve"> </w:t>
      </w:r>
      <w:r>
        <w:t>– 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best</w:t>
      </w:r>
      <w:proofErr w:type="spellEnd"/>
      <w:r>
        <w:t xml:space="preserve">, </w:t>
      </w:r>
      <w:proofErr w:type="spellStart"/>
      <w:r>
        <w:t>bad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worse</w:t>
      </w:r>
      <w:proofErr w:type="spellEnd"/>
      <w:r>
        <w:t xml:space="preserve"> – 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worst</w:t>
      </w:r>
      <w:proofErr w:type="spellEnd"/>
      <w:r>
        <w:t>.</w:t>
      </w:r>
    </w:p>
    <w:p w14:paraId="1F1ECBB6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B79C76D" w14:textId="77777777" w:rsidR="0062385B" w:rsidRDefault="007628E4" w:rsidP="00E17D3C">
      <w:pPr>
        <w:pStyle w:val="a3"/>
        <w:spacing w:before="62"/>
        <w:ind w:left="1491"/>
      </w:pPr>
      <w:r>
        <w:lastRenderedPageBreak/>
        <w:t>Наречия</w:t>
      </w:r>
      <w:r>
        <w:rPr>
          <w:spacing w:val="-7"/>
        </w:rPr>
        <w:t xml:space="preserve"> </w:t>
      </w:r>
      <w:r>
        <w:t>времени.</w:t>
      </w:r>
    </w:p>
    <w:p w14:paraId="09E4974A" w14:textId="77777777" w:rsidR="0062385B" w:rsidRDefault="007628E4" w:rsidP="00E17D3C">
      <w:pPr>
        <w:pStyle w:val="a3"/>
        <w:spacing w:before="138"/>
        <w:ind w:left="1491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2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proofErr w:type="spellStart"/>
      <w:r>
        <w:t>am</w:t>
      </w:r>
      <w:proofErr w:type="spellEnd"/>
      <w:r>
        <w:t>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proofErr w:type="spellStart"/>
      <w:r>
        <w:t>pm</w:t>
      </w:r>
      <w:proofErr w:type="spellEnd"/>
      <w:r>
        <w:t>).</w:t>
      </w:r>
    </w:p>
    <w:p w14:paraId="218C9A92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2A129EB8" w14:textId="77777777" w:rsidR="0062385B" w:rsidRDefault="007628E4" w:rsidP="00E17D3C">
      <w:pPr>
        <w:pStyle w:val="a3"/>
        <w:tabs>
          <w:tab w:val="left" w:pos="3014"/>
          <w:tab w:val="left" w:pos="4904"/>
          <w:tab w:val="left" w:pos="6747"/>
          <w:tab w:val="left" w:pos="9222"/>
        </w:tabs>
        <w:spacing w:before="138" w:line="360" w:lineRule="auto"/>
        <w:ind w:right="288" w:firstLine="7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tab/>
        <w:t>Новым</w:t>
      </w:r>
      <w:r>
        <w:tab/>
        <w:t>годом,</w:t>
      </w:r>
      <w:r>
        <w:tab/>
        <w:t>Рождеством,</w:t>
      </w:r>
      <w:r>
        <w:tab/>
        <w:t>разговор</w:t>
      </w:r>
    </w:p>
    <w:p w14:paraId="275FBDDB" w14:textId="77777777" w:rsidR="0062385B" w:rsidRDefault="007628E4" w:rsidP="00E17D3C">
      <w:pPr>
        <w:pStyle w:val="a3"/>
      </w:pPr>
      <w:r>
        <w:t>по</w:t>
      </w:r>
      <w:r>
        <w:rPr>
          <w:spacing w:val="-2"/>
        </w:rPr>
        <w:t xml:space="preserve"> </w:t>
      </w:r>
      <w:r>
        <w:t>телефону).</w:t>
      </w:r>
    </w:p>
    <w:p w14:paraId="1F033933" w14:textId="77777777" w:rsidR="0062385B" w:rsidRDefault="007628E4" w:rsidP="00E17D3C">
      <w:pPr>
        <w:pStyle w:val="a3"/>
        <w:spacing w:before="138"/>
        <w:ind w:left="1491"/>
      </w:pPr>
      <w:r>
        <w:t>Знание</w:t>
      </w:r>
      <w:r>
        <w:rPr>
          <w:spacing w:val="29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(рифмовок,</w:t>
      </w:r>
      <w:r>
        <w:rPr>
          <w:spacing w:val="29"/>
        </w:rPr>
        <w:t xml:space="preserve"> </w:t>
      </w:r>
      <w:r>
        <w:t>стихов,</w:t>
      </w:r>
      <w:r>
        <w:rPr>
          <w:spacing w:val="29"/>
        </w:rPr>
        <w:t xml:space="preserve"> </w:t>
      </w:r>
      <w:r>
        <w:t>песенок),</w:t>
      </w:r>
      <w:r>
        <w:rPr>
          <w:spacing w:val="29"/>
        </w:rPr>
        <w:t xml:space="preserve"> </w:t>
      </w:r>
      <w:r>
        <w:t>персонажей</w:t>
      </w:r>
      <w:r>
        <w:rPr>
          <w:spacing w:val="29"/>
        </w:rPr>
        <w:t xml:space="preserve"> </w:t>
      </w:r>
      <w:r>
        <w:t>детских</w:t>
      </w:r>
    </w:p>
    <w:p w14:paraId="59B62DAC" w14:textId="77777777" w:rsidR="0062385B" w:rsidRDefault="007628E4" w:rsidP="00E17D3C">
      <w:pPr>
        <w:pStyle w:val="a3"/>
        <w:spacing w:before="138"/>
      </w:pPr>
      <w:r>
        <w:t>книг.</w:t>
      </w:r>
    </w:p>
    <w:p w14:paraId="3D02F8A6" w14:textId="77777777" w:rsidR="0062385B" w:rsidRDefault="007628E4" w:rsidP="00E17D3C">
      <w:pPr>
        <w:pStyle w:val="a3"/>
        <w:tabs>
          <w:tab w:val="left" w:pos="2687"/>
          <w:tab w:val="left" w:pos="4548"/>
          <w:tab w:val="left" w:pos="5485"/>
          <w:tab w:val="left" w:pos="6576"/>
          <w:tab w:val="left" w:pos="7068"/>
          <w:tab w:val="left" w:pos="8790"/>
          <w:tab w:val="left" w:pos="10320"/>
        </w:tabs>
        <w:spacing w:before="138"/>
        <w:ind w:left="1491"/>
      </w:pPr>
      <w:r>
        <w:t>Краткое</w:t>
      </w:r>
      <w:r>
        <w:tab/>
        <w:t>представление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страны/стран</w:t>
      </w:r>
      <w:r>
        <w:tab/>
        <w:t>изучаемого</w:t>
      </w:r>
      <w:r>
        <w:tab/>
        <w:t>языка</w:t>
      </w:r>
    </w:p>
    <w:p w14:paraId="3609D7FD" w14:textId="77777777" w:rsidR="0062385B" w:rsidRDefault="007628E4" w:rsidP="00E17D3C">
      <w:pPr>
        <w:pStyle w:val="a3"/>
        <w:spacing w:before="138" w:line="360" w:lineRule="auto"/>
      </w:pPr>
      <w:r>
        <w:t>на (названия стран и их столиц, название родного города/села; цвета национальных флагов; 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14:paraId="32AFDD07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14:paraId="1FBF2066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Использование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чтении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аудировании</w:t>
      </w:r>
      <w:r>
        <w:rPr>
          <w:spacing w:val="37"/>
        </w:rPr>
        <w:t xml:space="preserve"> </w:t>
      </w:r>
      <w:r>
        <w:t>языковой</w:t>
      </w:r>
      <w:r>
        <w:rPr>
          <w:spacing w:val="37"/>
        </w:rPr>
        <w:t xml:space="preserve"> </w:t>
      </w:r>
      <w:r>
        <w:t>догадки</w:t>
      </w:r>
      <w:r>
        <w:rPr>
          <w:spacing w:val="37"/>
        </w:rPr>
        <w:t xml:space="preserve"> </w:t>
      </w:r>
      <w:r>
        <w:t>(умения</w:t>
      </w:r>
      <w:r>
        <w:rPr>
          <w:spacing w:val="37"/>
        </w:rPr>
        <w:t xml:space="preserve"> </w:t>
      </w:r>
      <w:r>
        <w:t>понять</w:t>
      </w:r>
      <w:r>
        <w:rPr>
          <w:spacing w:val="3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14:paraId="024AAE25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14:paraId="060760B1" w14:textId="77777777" w:rsidR="0062385B" w:rsidRDefault="007628E4" w:rsidP="00E17D3C">
      <w:pPr>
        <w:pStyle w:val="a3"/>
        <w:ind w:left="1491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14:paraId="64150FF6" w14:textId="77777777" w:rsidR="0062385B" w:rsidRDefault="007628E4" w:rsidP="00E17D3C">
      <w:pPr>
        <w:pStyle w:val="a3"/>
        <w:tabs>
          <w:tab w:val="left" w:pos="2591"/>
          <w:tab w:val="left" w:pos="3286"/>
          <w:tab w:val="left" w:pos="4847"/>
          <w:tab w:val="left" w:pos="5286"/>
          <w:tab w:val="left" w:pos="6279"/>
          <w:tab w:val="left" w:pos="6759"/>
          <w:tab w:val="left" w:pos="7521"/>
          <w:tab w:val="left" w:pos="8331"/>
          <w:tab w:val="left" w:pos="8495"/>
          <w:tab w:val="left" w:pos="8887"/>
          <w:tab w:val="left" w:pos="9443"/>
          <w:tab w:val="left" w:pos="10222"/>
        </w:tabs>
        <w:spacing w:before="138" w:line="360" w:lineRule="auto"/>
        <w:ind w:right="286" w:firstLine="709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</w:r>
      <w:r>
        <w:tab/>
        <w:t>для</w:t>
      </w:r>
      <w:r>
        <w:tab/>
      </w:r>
      <w:r>
        <w:tab/>
        <w:t>нахождения</w:t>
      </w:r>
    </w:p>
    <w:p w14:paraId="171240E7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3250A1BB" w14:textId="77777777" w:rsidR="0062385B" w:rsidRDefault="007628E4" w:rsidP="00E17D3C">
      <w:pPr>
        <w:pStyle w:val="a5"/>
        <w:numPr>
          <w:ilvl w:val="1"/>
          <w:numId w:val="83"/>
        </w:numPr>
        <w:tabs>
          <w:tab w:val="left" w:pos="2151"/>
        </w:tabs>
        <w:spacing w:before="139" w:line="360" w:lineRule="auto"/>
        <w:ind w:right="283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3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A59452B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1865"/>
          <w:tab w:val="left" w:pos="2331"/>
          <w:tab w:val="left" w:pos="3422"/>
          <w:tab w:val="left" w:pos="5428"/>
          <w:tab w:val="left" w:pos="7029"/>
          <w:tab w:val="left" w:pos="9148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2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</w:p>
    <w:p w14:paraId="2DBF7257" w14:textId="77777777" w:rsidR="0062385B" w:rsidRDefault="007628E4" w:rsidP="00E17D3C">
      <w:pPr>
        <w:pStyle w:val="a3"/>
        <w:tabs>
          <w:tab w:val="left" w:pos="1398"/>
          <w:tab w:val="left" w:pos="2817"/>
          <w:tab w:val="left" w:pos="4167"/>
          <w:tab w:val="left" w:pos="4799"/>
          <w:tab w:val="left" w:pos="6927"/>
          <w:tab w:val="left" w:pos="8797"/>
          <w:tab w:val="left" w:pos="9413"/>
        </w:tabs>
      </w:pPr>
      <w:r>
        <w:t>в</w:t>
      </w:r>
      <w:r>
        <w:tab/>
        <w:t>единстве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соответствии</w:t>
      </w:r>
    </w:p>
    <w:p w14:paraId="249246C7" w14:textId="77777777" w:rsidR="0062385B" w:rsidRDefault="007628E4" w:rsidP="00E17D3C">
      <w:pPr>
        <w:pStyle w:val="a3"/>
        <w:tabs>
          <w:tab w:val="left" w:pos="1135"/>
          <w:tab w:val="left" w:pos="2666"/>
          <w:tab w:val="left" w:pos="3040"/>
          <w:tab w:val="left" w:pos="3502"/>
          <w:tab w:val="left" w:pos="4630"/>
          <w:tab w:val="left" w:pos="5189"/>
          <w:tab w:val="left" w:pos="6858"/>
          <w:tab w:val="left" w:pos="7014"/>
          <w:tab w:val="left" w:pos="7234"/>
          <w:tab w:val="left" w:pos="7866"/>
          <w:tab w:val="left" w:pos="9495"/>
          <w:tab w:val="left" w:pos="10000"/>
        </w:tabs>
        <w:spacing w:before="138" w:line="360" w:lineRule="auto"/>
        <w:ind w:right="290"/>
      </w:pPr>
      <w:r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tab/>
      </w:r>
      <w:r>
        <w:tab/>
        <w:t>духовно-нравственными</w:t>
      </w:r>
      <w:r>
        <w:tab/>
        <w:t>ценностями,</w:t>
      </w:r>
      <w:r>
        <w:rPr>
          <w:spacing w:val="-57"/>
        </w:rPr>
        <w:t xml:space="preserve"> </w:t>
      </w:r>
      <w:r>
        <w:t>принятыми</w:t>
      </w:r>
      <w:r>
        <w:tab/>
        <w:t>в</w:t>
      </w:r>
      <w:r>
        <w:tab/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tab/>
        <w:t>поведения</w:t>
      </w:r>
    </w:p>
    <w:p w14:paraId="1AB20B99" w14:textId="77777777" w:rsidR="0062385B" w:rsidRDefault="007628E4" w:rsidP="00E17D3C">
      <w:pPr>
        <w:pStyle w:val="a3"/>
        <w:tabs>
          <w:tab w:val="left" w:pos="1143"/>
          <w:tab w:val="left" w:pos="2805"/>
          <w:tab w:val="left" w:pos="4113"/>
          <w:tab w:val="left" w:pos="5833"/>
          <w:tab w:val="left" w:pos="7723"/>
          <w:tab w:val="left" w:pos="8084"/>
          <w:tab w:val="left" w:pos="9766"/>
        </w:tabs>
        <w:spacing w:line="360" w:lineRule="auto"/>
        <w:ind w:right="297"/>
      </w:pP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  <w:t>и</w:t>
      </w:r>
      <w:r>
        <w:tab/>
        <w:t>саморазвития,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3B73B51D" w14:textId="77777777" w:rsidR="0062385B" w:rsidRDefault="007628E4" w:rsidP="00E17D3C">
      <w:pPr>
        <w:pStyle w:val="a3"/>
        <w:spacing w:line="360" w:lineRule="auto"/>
        <w:ind w:firstLine="709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2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иностранного</w:t>
      </w:r>
      <w:r>
        <w:rPr>
          <w:spacing w:val="22"/>
        </w:rPr>
        <w:t xml:space="preserve"> </w:t>
      </w:r>
      <w:r>
        <w:t>(английского)</w:t>
      </w:r>
      <w:r>
        <w:rPr>
          <w:spacing w:val="22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0F7ECC7" w14:textId="77777777" w:rsidR="0062385B" w:rsidRDefault="007628E4" w:rsidP="00E17D3C">
      <w:pPr>
        <w:pStyle w:val="a3"/>
        <w:ind w:left="1491"/>
      </w:pPr>
      <w:r>
        <w:rPr>
          <w:spacing w:val="-1"/>
        </w:rP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14:paraId="224386EE" w14:textId="77777777" w:rsidR="0062385B" w:rsidRDefault="007628E4" w:rsidP="00E17D3C">
      <w:pPr>
        <w:pStyle w:val="a3"/>
        <w:spacing w:before="138"/>
        <w:ind w:left="1491"/>
      </w:pPr>
      <w:r>
        <w:t>становление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России;</w:t>
      </w:r>
    </w:p>
    <w:p w14:paraId="139C1CE0" w14:textId="77777777" w:rsidR="0062385B" w:rsidRDefault="007628E4" w:rsidP="00E17D3C">
      <w:pPr>
        <w:pStyle w:val="a3"/>
        <w:spacing w:before="138"/>
        <w:ind w:left="1491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14:paraId="670C6AA1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2639799" w14:textId="77777777" w:rsidR="0062385B" w:rsidRDefault="007628E4" w:rsidP="00E17D3C">
      <w:pPr>
        <w:pStyle w:val="a3"/>
        <w:spacing w:before="62" w:line="360" w:lineRule="auto"/>
        <w:ind w:left="1491" w:right="1210"/>
      </w:pPr>
      <w:r>
        <w:lastRenderedPageBreak/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-6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21BBC51D" w14:textId="77777777" w:rsidR="0062385B" w:rsidRDefault="007628E4" w:rsidP="00E17D3C">
      <w:pPr>
        <w:pStyle w:val="a3"/>
        <w:tabs>
          <w:tab w:val="left" w:pos="3479"/>
          <w:tab w:val="left" w:pos="5295"/>
          <w:tab w:val="left" w:pos="5728"/>
          <w:tab w:val="left" w:pos="6950"/>
          <w:tab w:val="left" w:pos="7603"/>
          <w:tab w:val="left" w:pos="8497"/>
          <w:tab w:val="left" w:pos="9835"/>
          <w:tab w:val="left" w:pos="10269"/>
        </w:tabs>
        <w:ind w:left="1491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человеке</w:t>
      </w:r>
      <w:r>
        <w:tab/>
        <w:t>как</w:t>
      </w:r>
      <w:r>
        <w:tab/>
        <w:t>члене</w:t>
      </w:r>
      <w:r>
        <w:tab/>
        <w:t>общества,</w:t>
      </w:r>
      <w:r>
        <w:tab/>
        <w:t>о</w:t>
      </w:r>
      <w:r>
        <w:tab/>
        <w:t>правах</w:t>
      </w:r>
    </w:p>
    <w:p w14:paraId="3B85BF07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5"/>
        </w:rPr>
        <w:t xml:space="preserve"> </w:t>
      </w:r>
      <w:r>
        <w:t>ответственности,</w:t>
      </w:r>
      <w:r>
        <w:rPr>
          <w:spacing w:val="15"/>
        </w:rPr>
        <w:t xml:space="preserve"> </w:t>
      </w:r>
      <w:r>
        <w:t>уважении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достоинстве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нравственно-этических</w:t>
      </w:r>
      <w:r>
        <w:rPr>
          <w:spacing w:val="15"/>
        </w:rPr>
        <w:t xml:space="preserve"> </w:t>
      </w:r>
      <w:r>
        <w:t>нормах</w:t>
      </w:r>
      <w:r>
        <w:rPr>
          <w:spacing w:val="16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14:paraId="14FE530D" w14:textId="77777777" w:rsidR="0062385B" w:rsidRDefault="007628E4" w:rsidP="00E17D3C">
      <w:pPr>
        <w:pStyle w:val="a3"/>
        <w:ind w:left="1491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14:paraId="7BC4D596" w14:textId="77777777" w:rsidR="0062385B" w:rsidRDefault="007628E4" w:rsidP="00E17D3C">
      <w:pPr>
        <w:pStyle w:val="a3"/>
        <w:spacing w:before="138"/>
        <w:ind w:left="1491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человека;</w:t>
      </w:r>
    </w:p>
    <w:p w14:paraId="4942E0B7" w14:textId="77777777" w:rsidR="0062385B" w:rsidRDefault="007628E4" w:rsidP="00E17D3C">
      <w:pPr>
        <w:pStyle w:val="a3"/>
        <w:spacing w:before="138"/>
        <w:ind w:left="1491"/>
      </w:pPr>
      <w:r>
        <w:t>проявление</w:t>
      </w:r>
      <w:r>
        <w:rPr>
          <w:spacing w:val="-9"/>
        </w:rPr>
        <w:t xml:space="preserve"> </w:t>
      </w:r>
      <w:r>
        <w:t>сопереживания,</w:t>
      </w:r>
      <w:r>
        <w:rPr>
          <w:spacing w:val="-9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25B3A4D3" w14:textId="77777777" w:rsidR="0062385B" w:rsidRDefault="007628E4" w:rsidP="00E17D3C">
      <w:pPr>
        <w:pStyle w:val="a3"/>
        <w:spacing w:before="138" w:line="360" w:lineRule="auto"/>
        <w:ind w:firstLine="709"/>
      </w:pPr>
      <w:r>
        <w:t>неприятие</w:t>
      </w:r>
      <w:r>
        <w:rPr>
          <w:spacing w:val="22"/>
        </w:rPr>
        <w:t xml:space="preserve"> </w:t>
      </w:r>
      <w:r>
        <w:t>любых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поведения,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причинение</w:t>
      </w:r>
      <w:r>
        <w:rPr>
          <w:spacing w:val="23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77C6EC0B" w14:textId="77777777" w:rsidR="0062385B" w:rsidRDefault="007628E4" w:rsidP="00E17D3C">
      <w:pPr>
        <w:pStyle w:val="a3"/>
        <w:ind w:left="1491"/>
      </w:pPr>
      <w: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14:paraId="255A6772" w14:textId="77777777" w:rsidR="0062385B" w:rsidRDefault="007628E4" w:rsidP="00E17D3C">
      <w:pPr>
        <w:pStyle w:val="a3"/>
        <w:tabs>
          <w:tab w:val="left" w:pos="2368"/>
          <w:tab w:val="left" w:pos="4401"/>
          <w:tab w:val="left" w:pos="6467"/>
          <w:tab w:val="left" w:pos="7560"/>
          <w:tab w:val="left" w:pos="9655"/>
        </w:tabs>
        <w:spacing w:before="138" w:line="360" w:lineRule="auto"/>
        <w:ind w:right="289" w:firstLine="709"/>
      </w:pP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восприимчивость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  <w:t>своего</w:t>
      </w:r>
    </w:p>
    <w:p w14:paraId="183F4739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14:paraId="4E9C2222" w14:textId="77777777" w:rsidR="0062385B" w:rsidRDefault="007628E4" w:rsidP="00E17D3C">
      <w:pPr>
        <w:pStyle w:val="a3"/>
        <w:spacing w:before="138"/>
        <w:ind w:left="1491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14:paraId="56D656AE" w14:textId="77777777" w:rsidR="0062385B" w:rsidRDefault="007628E4" w:rsidP="00E17D3C">
      <w:pPr>
        <w:pStyle w:val="a3"/>
        <w:spacing w:before="138" w:line="360" w:lineRule="auto"/>
        <w:ind w:left="1491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</w:p>
    <w:p w14:paraId="77C8335D" w14:textId="77777777" w:rsidR="0062385B" w:rsidRDefault="007628E4" w:rsidP="00E17D3C">
      <w:pPr>
        <w:pStyle w:val="a3"/>
      </w:pPr>
      <w:r>
        <w:t>окружающей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14:paraId="5667750A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5A01DD05" w14:textId="77777777" w:rsidR="0062385B" w:rsidRDefault="007628E4" w:rsidP="00E17D3C">
      <w:pPr>
        <w:pStyle w:val="a3"/>
        <w:tabs>
          <w:tab w:val="left" w:pos="2448"/>
          <w:tab w:val="left" w:pos="4269"/>
          <w:tab w:val="left" w:pos="5078"/>
          <w:tab w:val="left" w:pos="7016"/>
          <w:tab w:val="left" w:pos="8342"/>
          <w:tab w:val="left" w:pos="9789"/>
        </w:tabs>
        <w:spacing w:line="360" w:lineRule="auto"/>
        <w:ind w:right="293" w:firstLine="709"/>
      </w:pPr>
      <w:r>
        <w:t>осознание</w:t>
      </w:r>
      <w:r>
        <w:rPr>
          <w:spacing w:val="29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общества,</w:t>
      </w:r>
      <w:r>
        <w:rPr>
          <w:spacing w:val="29"/>
        </w:rPr>
        <w:t xml:space="preserve"> </w:t>
      </w:r>
      <w:r>
        <w:t>ответственное</w:t>
      </w:r>
      <w:r>
        <w:rPr>
          <w:spacing w:val="29"/>
        </w:rPr>
        <w:t xml:space="preserve"> </w:t>
      </w:r>
      <w:r>
        <w:t>потребление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  <w:t>участия</w:t>
      </w:r>
    </w:p>
    <w:p w14:paraId="1488E13C" w14:textId="77777777" w:rsidR="0062385B" w:rsidRDefault="007628E4" w:rsidP="00E17D3C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профессия.</w:t>
      </w:r>
    </w:p>
    <w:p w14:paraId="62357B29" w14:textId="77777777" w:rsidR="0062385B" w:rsidRDefault="007628E4" w:rsidP="00E17D3C">
      <w:pPr>
        <w:pStyle w:val="a3"/>
        <w:spacing w:before="138"/>
        <w:ind w:left="1491"/>
      </w:pPr>
      <w:r>
        <w:t>Экологическое</w:t>
      </w:r>
      <w:r>
        <w:rPr>
          <w:spacing w:val="-11"/>
        </w:rPr>
        <w:t xml:space="preserve"> </w:t>
      </w:r>
      <w:r>
        <w:t>воспитание:</w:t>
      </w:r>
    </w:p>
    <w:p w14:paraId="38C2AEDC" w14:textId="77777777" w:rsidR="0062385B" w:rsidRDefault="007628E4" w:rsidP="00E17D3C">
      <w:pPr>
        <w:pStyle w:val="a3"/>
        <w:spacing w:before="138" w:line="360" w:lineRule="auto"/>
        <w:ind w:left="1491" w:right="5724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1FBAF508" w14:textId="77777777" w:rsidR="0062385B" w:rsidRDefault="007628E4" w:rsidP="00E17D3C">
      <w:pPr>
        <w:pStyle w:val="a3"/>
        <w:ind w:left="1491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мира;</w:t>
      </w:r>
    </w:p>
    <w:p w14:paraId="6256F5D7" w14:textId="77777777" w:rsidR="0062385B" w:rsidRDefault="007628E4" w:rsidP="00E17D3C">
      <w:pPr>
        <w:pStyle w:val="a3"/>
        <w:tabs>
          <w:tab w:val="left" w:pos="3592"/>
          <w:tab w:val="left" w:pos="5080"/>
          <w:tab w:val="left" w:pos="6744"/>
          <w:tab w:val="left" w:pos="8934"/>
        </w:tabs>
        <w:spacing w:before="138" w:line="360" w:lineRule="auto"/>
        <w:ind w:right="748" w:firstLine="709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3D223350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641767B7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0F2C7A5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CE201EC" w14:textId="77777777" w:rsidR="0062385B" w:rsidRDefault="007628E4" w:rsidP="00E17D3C">
      <w:pPr>
        <w:pStyle w:val="a3"/>
        <w:spacing w:before="62" w:line="360" w:lineRule="auto"/>
        <w:ind w:left="1491" w:right="283"/>
      </w:pPr>
      <w:r>
        <w:lastRenderedPageBreak/>
        <w:t>сравнивать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 (объекты)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 признаку;</w:t>
      </w:r>
    </w:p>
    <w:p w14:paraId="757093AC" w14:textId="77777777" w:rsidR="0062385B" w:rsidRDefault="007628E4" w:rsidP="00E17D3C">
      <w:pPr>
        <w:pStyle w:val="a3"/>
        <w:spacing w:line="360" w:lineRule="auto"/>
        <w:ind w:firstLine="709"/>
      </w:pPr>
      <w:r>
        <w:t>определять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4"/>
        </w:rPr>
        <w:t xml:space="preserve"> </w:t>
      </w:r>
      <w:r>
        <w:t>признак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4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7ADE1E9F" w14:textId="77777777" w:rsidR="0062385B" w:rsidRDefault="007628E4" w:rsidP="00E17D3C">
      <w:pPr>
        <w:pStyle w:val="a3"/>
        <w:spacing w:line="360" w:lineRule="auto"/>
        <w:ind w:right="283" w:firstLine="709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наблюдениях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алгоритма;</w:t>
      </w:r>
    </w:p>
    <w:p w14:paraId="3649C4C1" w14:textId="77777777" w:rsidR="0062385B" w:rsidRDefault="007628E4" w:rsidP="00E17D3C">
      <w:pPr>
        <w:pStyle w:val="a3"/>
        <w:spacing w:line="360" w:lineRule="auto"/>
        <w:ind w:firstLine="709"/>
      </w:pPr>
      <w:r>
        <w:t>выявлять</w:t>
      </w:r>
      <w:r>
        <w:rPr>
          <w:spacing w:val="5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14:paraId="470DF7DB" w14:textId="77777777" w:rsidR="0062385B" w:rsidRDefault="007628E4" w:rsidP="00E17D3C">
      <w:pPr>
        <w:pStyle w:val="a3"/>
        <w:spacing w:line="360" w:lineRule="auto"/>
        <w:ind w:firstLine="709"/>
      </w:pPr>
      <w:r>
        <w:t>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поддающихся</w:t>
      </w:r>
      <w:r>
        <w:rPr>
          <w:spacing w:val="3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2"/>
        </w:rPr>
        <w:t xml:space="preserve"> </w:t>
      </w:r>
      <w:r>
        <w:t>опыту, делать</w:t>
      </w:r>
      <w:r>
        <w:rPr>
          <w:spacing w:val="-1"/>
        </w:rPr>
        <w:t xml:space="preserve"> </w:t>
      </w:r>
      <w:r>
        <w:t>выводы.</w:t>
      </w:r>
    </w:p>
    <w:p w14:paraId="7DEA5AEE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22AF5C84" w14:textId="77777777" w:rsidR="0062385B" w:rsidRDefault="007628E4" w:rsidP="00E17D3C">
      <w:pPr>
        <w:pStyle w:val="a3"/>
        <w:spacing w:line="360" w:lineRule="auto"/>
        <w:ind w:firstLine="709"/>
      </w:pPr>
      <w:r>
        <w:t>определять</w:t>
      </w:r>
      <w:r>
        <w:rPr>
          <w:spacing w:val="8"/>
        </w:rPr>
        <w:t xml:space="preserve"> </w:t>
      </w:r>
      <w:r>
        <w:t>разрыв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9"/>
        </w:rPr>
        <w:t xml:space="preserve"> </w:t>
      </w:r>
      <w:r>
        <w:t>состоянием</w:t>
      </w:r>
      <w:r>
        <w:rPr>
          <w:spacing w:val="8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(ситуации)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3C7CF7C4" w14:textId="77777777" w:rsidR="0062385B" w:rsidRDefault="007628E4" w:rsidP="00E17D3C">
      <w:pPr>
        <w:pStyle w:val="a3"/>
        <w:spacing w:line="360" w:lineRule="auto"/>
        <w:ind w:firstLine="709"/>
      </w:pP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цель,</w:t>
      </w:r>
      <w:r>
        <w:rPr>
          <w:spacing w:val="8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14:paraId="2139DC71" w14:textId="77777777" w:rsidR="0062385B" w:rsidRDefault="007628E4" w:rsidP="00E17D3C">
      <w:pPr>
        <w:pStyle w:val="a3"/>
        <w:spacing w:line="360" w:lineRule="auto"/>
        <w:ind w:firstLine="709"/>
      </w:pPr>
      <w:r>
        <w:t>сравнивать</w:t>
      </w:r>
      <w:r>
        <w:rPr>
          <w:spacing w:val="17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43CAA468" w14:textId="77777777" w:rsidR="0062385B" w:rsidRDefault="007628E4" w:rsidP="00E17D3C">
      <w:pPr>
        <w:pStyle w:val="a3"/>
        <w:tabs>
          <w:tab w:val="left" w:pos="3009"/>
          <w:tab w:val="left" w:pos="3710"/>
          <w:tab w:val="left" w:pos="5800"/>
          <w:tab w:val="left" w:pos="6856"/>
          <w:tab w:val="left" w:pos="7883"/>
          <w:tab w:val="left" w:pos="9438"/>
        </w:tabs>
        <w:ind w:left="1491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</w:p>
    <w:p w14:paraId="5011FCF3" w14:textId="77777777" w:rsidR="0062385B" w:rsidRDefault="007628E4" w:rsidP="00E17D3C">
      <w:pPr>
        <w:pStyle w:val="a3"/>
        <w:spacing w:before="139" w:line="360" w:lineRule="auto"/>
      </w:pPr>
      <w:r>
        <w:t>по</w:t>
      </w:r>
      <w:r>
        <w:rPr>
          <w:spacing w:val="26"/>
        </w:rPr>
        <w:t xml:space="preserve"> </w:t>
      </w:r>
      <w:r>
        <w:t>установлению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объекта</w:t>
      </w:r>
      <w:r>
        <w:rPr>
          <w:spacing w:val="26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связей</w:t>
      </w:r>
      <w:r>
        <w:rPr>
          <w:spacing w:val="27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объектами</w:t>
      </w:r>
      <w:r>
        <w:rPr>
          <w:spacing w:val="27"/>
        </w:rPr>
        <w:t xml:space="preserve"> </w:t>
      </w:r>
      <w:r>
        <w:t>(часть</w:t>
      </w:r>
      <w:r>
        <w:rPr>
          <w:spacing w:val="26"/>
        </w:rPr>
        <w:t xml:space="preserve"> </w:t>
      </w:r>
      <w:r>
        <w:t>целое,</w:t>
      </w:r>
      <w:r>
        <w:rPr>
          <w:spacing w:val="27"/>
        </w:rPr>
        <w:t xml:space="preserve"> </w:t>
      </w:r>
      <w:r>
        <w:t>причина</w:t>
      </w:r>
      <w:r>
        <w:rPr>
          <w:spacing w:val="-57"/>
        </w:rPr>
        <w:t xml:space="preserve"> </w:t>
      </w:r>
      <w:r>
        <w:t>следствие);</w:t>
      </w:r>
    </w:p>
    <w:p w14:paraId="5D21E7F1" w14:textId="77777777" w:rsidR="0062385B" w:rsidRDefault="007628E4" w:rsidP="00E17D3C">
      <w:pPr>
        <w:pStyle w:val="a3"/>
        <w:tabs>
          <w:tab w:val="left" w:pos="3300"/>
          <w:tab w:val="left" w:pos="4314"/>
          <w:tab w:val="left" w:pos="4665"/>
          <w:tab w:val="left" w:pos="6174"/>
          <w:tab w:val="left" w:pos="6645"/>
          <w:tab w:val="left" w:pos="8683"/>
          <w:tab w:val="left" w:pos="9141"/>
          <w:tab w:val="left" w:pos="10059"/>
        </w:tabs>
        <w:spacing w:line="360" w:lineRule="auto"/>
        <w:ind w:right="284" w:firstLine="709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78CBF771" w14:textId="77777777" w:rsidR="0062385B" w:rsidRDefault="007628E4" w:rsidP="00E17D3C">
      <w:pPr>
        <w:pStyle w:val="a3"/>
        <w:tabs>
          <w:tab w:val="left" w:pos="3418"/>
          <w:tab w:val="left" w:pos="4854"/>
          <w:tab w:val="left" w:pos="6073"/>
          <w:tab w:val="left" w:pos="7498"/>
          <w:tab w:val="left" w:pos="8683"/>
          <w:tab w:val="left" w:pos="9127"/>
          <w:tab w:val="left" w:pos="9691"/>
        </w:tabs>
        <w:spacing w:line="360" w:lineRule="auto"/>
        <w:ind w:right="605" w:firstLine="709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14:paraId="43E0A3A9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  <w:tab w:val="left" w:pos="2991"/>
          <w:tab w:val="left" w:pos="4797"/>
          <w:tab w:val="left" w:pos="5696"/>
          <w:tab w:val="left" w:pos="7536"/>
          <w:tab w:val="left" w:pos="9019"/>
          <w:tab w:val="left" w:pos="10075"/>
        </w:tabs>
        <w:spacing w:line="360" w:lineRule="auto"/>
        <w:ind w:right="5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1BF35CBE" w14:textId="77777777" w:rsidR="0062385B" w:rsidRDefault="007628E4" w:rsidP="00E17D3C">
      <w:pPr>
        <w:pStyle w:val="a3"/>
        <w:ind w:left="149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информации;</w:t>
      </w:r>
    </w:p>
    <w:p w14:paraId="6239B066" w14:textId="77777777" w:rsidR="0062385B" w:rsidRDefault="007628E4" w:rsidP="00E17D3C">
      <w:pPr>
        <w:pStyle w:val="a3"/>
        <w:tabs>
          <w:tab w:val="left" w:pos="2637"/>
          <w:tab w:val="left" w:pos="3958"/>
          <w:tab w:val="left" w:pos="5269"/>
          <w:tab w:val="left" w:pos="6451"/>
          <w:tab w:val="left" w:pos="6807"/>
          <w:tab w:val="left" w:pos="8567"/>
          <w:tab w:val="left" w:pos="9870"/>
        </w:tabs>
        <w:spacing w:before="138" w:line="360" w:lineRule="auto"/>
        <w:ind w:right="287" w:firstLine="70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5A312EEA" w14:textId="77777777" w:rsidR="0062385B" w:rsidRDefault="007628E4" w:rsidP="00E17D3C">
      <w:pPr>
        <w:pStyle w:val="a3"/>
        <w:tabs>
          <w:tab w:val="left" w:pos="3242"/>
          <w:tab w:val="left" w:pos="4988"/>
          <w:tab w:val="left" w:pos="5523"/>
          <w:tab w:val="left" w:pos="7505"/>
          <w:tab w:val="left" w:pos="9258"/>
        </w:tabs>
        <w:spacing w:line="360" w:lineRule="auto"/>
        <w:ind w:right="692" w:firstLine="709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2BE1BC7F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0E0926C9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021ADE9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771982A8" w14:textId="77777777" w:rsidR="0062385B" w:rsidRDefault="007628E4" w:rsidP="00E17D3C">
      <w:pPr>
        <w:pStyle w:val="a3"/>
        <w:ind w:left="1491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14:paraId="28B65E0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7741AA5F" w14:textId="77777777" w:rsidR="0062385B" w:rsidRDefault="007628E4" w:rsidP="00E17D3C">
      <w:pPr>
        <w:pStyle w:val="a3"/>
        <w:tabs>
          <w:tab w:val="left" w:pos="3231"/>
          <w:tab w:val="left" w:pos="3654"/>
          <w:tab w:val="left" w:pos="5536"/>
          <w:tab w:val="left" w:pos="6877"/>
          <w:tab w:val="left" w:pos="8159"/>
          <w:tab w:val="left" w:pos="9214"/>
          <w:tab w:val="left" w:pos="9622"/>
        </w:tabs>
        <w:spacing w:line="360" w:lineRule="auto"/>
        <w:ind w:right="586" w:firstLine="709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2D32066F" w14:textId="77777777" w:rsidR="0062385B" w:rsidRDefault="007628E4" w:rsidP="00E17D3C">
      <w:pPr>
        <w:pStyle w:val="a3"/>
        <w:spacing w:line="360" w:lineRule="auto"/>
        <w:ind w:firstLine="709"/>
      </w:pPr>
      <w:r>
        <w:t>проявлять</w:t>
      </w:r>
      <w:r>
        <w:rPr>
          <w:spacing w:val="54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собеседнику,</w:t>
      </w:r>
      <w:r>
        <w:rPr>
          <w:spacing w:val="55"/>
        </w:rPr>
        <w:t xml:space="preserve"> </w:t>
      </w: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732D96FB" w14:textId="77777777" w:rsidR="0062385B" w:rsidRDefault="007628E4" w:rsidP="00E17D3C">
      <w:pPr>
        <w:pStyle w:val="a3"/>
        <w:spacing w:line="360" w:lineRule="auto"/>
        <w:ind w:left="1491" w:right="3691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3706000A" w14:textId="77777777" w:rsidR="0062385B" w:rsidRDefault="007628E4" w:rsidP="00E17D3C">
      <w:pPr>
        <w:pStyle w:val="a3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7C3C45FD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2F55EA41" w14:textId="77777777" w:rsidR="0062385B" w:rsidRDefault="007628E4" w:rsidP="00E17D3C">
      <w:pPr>
        <w:pStyle w:val="a3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0E08967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 w:line="360" w:lineRule="auto"/>
        <w:ind w:right="293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7A80CDFB" w14:textId="77777777" w:rsidR="0062385B" w:rsidRDefault="007628E4" w:rsidP="00E17D3C">
      <w:pPr>
        <w:pStyle w:val="a3"/>
        <w:spacing w:line="360" w:lineRule="auto"/>
        <w:ind w:left="1491" w:right="1904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3A6B2153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3AEA52D5" w14:textId="77777777" w:rsidR="0062385B" w:rsidRDefault="007628E4" w:rsidP="00E17D3C">
      <w:pPr>
        <w:pStyle w:val="a3"/>
        <w:spacing w:before="1" w:line="360" w:lineRule="auto"/>
        <w:ind w:left="1491" w:right="2766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4A787B83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  <w:tab w:val="left" w:pos="3543"/>
          <w:tab w:val="left" w:pos="5554"/>
          <w:tab w:val="left" w:pos="6148"/>
          <w:tab w:val="left" w:pos="8055"/>
          <w:tab w:val="left" w:pos="9004"/>
        </w:tabs>
        <w:spacing w:line="360" w:lineRule="auto"/>
        <w:ind w:left="1491" w:right="32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краткосрочные</w:t>
      </w:r>
      <w:r>
        <w:rPr>
          <w:sz w:val="24"/>
        </w:rPr>
        <w:tab/>
        <w:t>и</w:t>
      </w:r>
      <w:r>
        <w:rPr>
          <w:sz w:val="24"/>
        </w:rPr>
        <w:tab/>
        <w:t>долгосрочные</w:t>
      </w:r>
      <w:r>
        <w:rPr>
          <w:sz w:val="24"/>
        </w:rPr>
        <w:tab/>
        <w:t>цели</w:t>
      </w:r>
      <w:r>
        <w:rPr>
          <w:sz w:val="24"/>
        </w:rPr>
        <w:tab/>
        <w:t>(индивидуальные</w:t>
      </w:r>
    </w:p>
    <w:p w14:paraId="0B272B08" w14:textId="77777777" w:rsidR="0062385B" w:rsidRDefault="007628E4" w:rsidP="00E17D3C">
      <w:pPr>
        <w:pStyle w:val="a3"/>
        <w:tabs>
          <w:tab w:val="left" w:pos="1198"/>
          <w:tab w:val="left" w:pos="2231"/>
          <w:tab w:val="left" w:pos="3338"/>
          <w:tab w:val="left" w:pos="3761"/>
          <w:tab w:val="left" w:pos="5524"/>
          <w:tab w:val="left" w:pos="6691"/>
          <w:tab w:val="left" w:pos="7114"/>
          <w:tab w:val="left" w:pos="8698"/>
          <w:tab w:val="left" w:pos="10011"/>
        </w:tabs>
        <w:spacing w:line="360" w:lineRule="auto"/>
        <w:ind w:right="602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14:paraId="78AA8E98" w14:textId="77777777" w:rsidR="0062385B" w:rsidRDefault="007628E4" w:rsidP="00E17D3C">
      <w:pPr>
        <w:pStyle w:val="a3"/>
        <w:spacing w:line="360" w:lineRule="auto"/>
        <w:ind w:right="665" w:firstLine="70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 xml:space="preserve">совместной  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-57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её     </w:t>
      </w:r>
      <w:r>
        <w:rPr>
          <w:spacing w:val="39"/>
        </w:rPr>
        <w:t xml:space="preserve"> </w:t>
      </w:r>
      <w:r>
        <w:t xml:space="preserve">достижению:     </w:t>
      </w:r>
      <w:r>
        <w:rPr>
          <w:spacing w:val="39"/>
        </w:rPr>
        <w:t xml:space="preserve"> </w:t>
      </w:r>
      <w:r>
        <w:t xml:space="preserve">распределять     </w:t>
      </w:r>
      <w:r>
        <w:rPr>
          <w:spacing w:val="40"/>
        </w:rPr>
        <w:t xml:space="preserve"> </w:t>
      </w:r>
      <w:r>
        <w:t xml:space="preserve">роли,     </w:t>
      </w:r>
      <w:r>
        <w:rPr>
          <w:spacing w:val="39"/>
        </w:rPr>
        <w:t xml:space="preserve"> </w:t>
      </w:r>
      <w:r>
        <w:t xml:space="preserve">договариваться,     </w:t>
      </w:r>
      <w:r>
        <w:rPr>
          <w:spacing w:val="39"/>
        </w:rPr>
        <w:t xml:space="preserve"> </w:t>
      </w:r>
      <w:r>
        <w:t xml:space="preserve">обсуждать     </w:t>
      </w:r>
      <w:r>
        <w:rPr>
          <w:spacing w:val="4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422D625E" w14:textId="77777777" w:rsidR="0062385B" w:rsidRDefault="007628E4" w:rsidP="00E17D3C">
      <w:pPr>
        <w:pStyle w:val="a3"/>
        <w:spacing w:line="360" w:lineRule="auto"/>
        <w:ind w:left="1491" w:right="2783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14:paraId="62238172" w14:textId="77777777" w:rsidR="0062385B" w:rsidRDefault="007628E4" w:rsidP="00E17D3C">
      <w:pPr>
        <w:pStyle w:val="a3"/>
        <w:ind w:left="149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0729CF54" w14:textId="77777777" w:rsidR="0062385B" w:rsidRDefault="007628E4" w:rsidP="00E17D3C">
      <w:pPr>
        <w:pStyle w:val="a3"/>
        <w:spacing w:before="138"/>
        <w:ind w:left="1491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6A0385FB" w14:textId="77777777" w:rsidR="0062385B" w:rsidRDefault="007628E4" w:rsidP="00E17D3C">
      <w:pPr>
        <w:pStyle w:val="a3"/>
        <w:tabs>
          <w:tab w:val="left" w:pos="2490"/>
          <w:tab w:val="left" w:pos="3012"/>
          <w:tab w:val="left" w:pos="3790"/>
          <w:tab w:val="left" w:pos="4401"/>
          <w:tab w:val="left" w:pos="4890"/>
          <w:tab w:val="left" w:pos="5807"/>
          <w:tab w:val="left" w:pos="6120"/>
          <w:tab w:val="left" w:pos="6901"/>
          <w:tab w:val="left" w:pos="7320"/>
          <w:tab w:val="left" w:pos="8209"/>
          <w:tab w:val="left" w:pos="9087"/>
          <w:tab w:val="left" w:pos="9197"/>
          <w:tab w:val="left" w:pos="10678"/>
        </w:tabs>
        <w:spacing w:before="138" w:line="360" w:lineRule="auto"/>
        <w:ind w:right="284" w:firstLine="709"/>
      </w:pP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«Иностранный</w:t>
      </w:r>
      <w:r>
        <w:tab/>
        <w:t>(английский)</w:t>
      </w:r>
      <w:r>
        <w:tab/>
      </w:r>
      <w:r>
        <w:rPr>
          <w:spacing w:val="-1"/>
        </w:rPr>
        <w:t>язык»</w:t>
      </w:r>
      <w:r>
        <w:rPr>
          <w:spacing w:val="-57"/>
        </w:rPr>
        <w:t xml:space="preserve"> </w:t>
      </w:r>
      <w:r>
        <w:t>предметной</w:t>
      </w:r>
      <w:r>
        <w:tab/>
        <w:t>области</w:t>
      </w:r>
      <w:r>
        <w:tab/>
        <w:t>«Иностранный</w:t>
      </w:r>
      <w:r>
        <w:tab/>
        <w:t>язык»</w:t>
      </w:r>
      <w:r>
        <w:tab/>
        <w:t>должны</w:t>
      </w:r>
      <w:r>
        <w:tab/>
        <w:t>быть</w:t>
      </w:r>
      <w:r>
        <w:tab/>
      </w:r>
      <w:r>
        <w:tab/>
        <w:t>ориентированы</w:t>
      </w:r>
    </w:p>
    <w:p w14:paraId="2437DE6E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E5CD930" w14:textId="77777777" w:rsidR="0062385B" w:rsidRDefault="007628E4" w:rsidP="00E17D3C">
      <w:pPr>
        <w:pStyle w:val="a3"/>
        <w:tabs>
          <w:tab w:val="left" w:pos="1360"/>
          <w:tab w:val="left" w:pos="2937"/>
          <w:tab w:val="left" w:pos="4056"/>
          <w:tab w:val="left" w:pos="5163"/>
          <w:tab w:val="left" w:pos="5635"/>
          <w:tab w:val="left" w:pos="6838"/>
          <w:tab w:val="left" w:pos="7295"/>
          <w:tab w:val="left" w:pos="8659"/>
          <w:tab w:val="left" w:pos="9882"/>
        </w:tabs>
        <w:spacing w:before="62"/>
      </w:pPr>
      <w:r>
        <w:lastRenderedPageBreak/>
        <w:t>на</w:t>
      </w:r>
      <w:r>
        <w:tab/>
        <w:t>применение</w:t>
      </w:r>
      <w:r>
        <w:tab/>
        <w:t>знаний,</w:t>
      </w:r>
      <w:r>
        <w:tab/>
        <w:t>умений</w:t>
      </w:r>
      <w:r>
        <w:tab/>
        <w:t>и</w:t>
      </w:r>
      <w:r>
        <w:tab/>
        <w:t>навыков</w:t>
      </w:r>
      <w:r>
        <w:tab/>
        <w:t>в</w:t>
      </w:r>
      <w:r>
        <w:tab/>
        <w:t>типичных</w:t>
      </w:r>
      <w:r>
        <w:tab/>
        <w:t>учебных</w:t>
      </w:r>
      <w:r>
        <w:tab/>
        <w:t>ситуациях</w:t>
      </w:r>
    </w:p>
    <w:p w14:paraId="1B04B4E5" w14:textId="77777777" w:rsidR="0062385B" w:rsidRDefault="007628E4" w:rsidP="00E17D3C">
      <w:pPr>
        <w:pStyle w:val="a3"/>
        <w:tabs>
          <w:tab w:val="left" w:pos="3000"/>
          <w:tab w:val="left" w:pos="4108"/>
          <w:tab w:val="left" w:pos="6428"/>
          <w:tab w:val="left" w:pos="8009"/>
          <w:tab w:val="left" w:pos="8995"/>
        </w:tabs>
        <w:spacing w:before="138" w:line="360" w:lineRule="auto"/>
        <w:ind w:right="293"/>
      </w:pPr>
      <w:r>
        <w:t>и</w:t>
      </w:r>
      <w:r>
        <w:rPr>
          <w:spacing w:val="53"/>
        </w:rPr>
        <w:t xml:space="preserve"> </w:t>
      </w:r>
      <w:r>
        <w:t>реальных</w:t>
      </w:r>
      <w:r>
        <w:rPr>
          <w:spacing w:val="53"/>
        </w:rPr>
        <w:t xml:space="preserve"> </w:t>
      </w:r>
      <w:r>
        <w:t>жизненных</w:t>
      </w:r>
      <w:r>
        <w:rPr>
          <w:spacing w:val="53"/>
        </w:rPr>
        <w:t xml:space="preserve"> </w:t>
      </w:r>
      <w:r>
        <w:t>условиях,</w:t>
      </w:r>
      <w:r>
        <w:rPr>
          <w:spacing w:val="53"/>
        </w:rPr>
        <w:t xml:space="preserve"> </w:t>
      </w:r>
      <w:r>
        <w:t>отражать</w:t>
      </w:r>
      <w:r>
        <w:rPr>
          <w:spacing w:val="53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иноязычной</w:t>
      </w:r>
      <w:r>
        <w:rPr>
          <w:spacing w:val="53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</w:p>
    <w:p w14:paraId="1E9C8059" w14:textId="77777777" w:rsidR="0062385B" w:rsidRDefault="007628E4" w:rsidP="00E17D3C">
      <w:pPr>
        <w:pStyle w:val="a3"/>
        <w:spacing w:line="360" w:lineRule="auto"/>
      </w:pPr>
      <w:r>
        <w:t>её</w:t>
      </w:r>
      <w:r>
        <w:rPr>
          <w:spacing w:val="7"/>
        </w:rPr>
        <w:t xml:space="preserve"> </w:t>
      </w:r>
      <w:r>
        <w:t>составляющих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речевой,</w:t>
      </w:r>
      <w:r>
        <w:rPr>
          <w:spacing w:val="8"/>
        </w:rPr>
        <w:t xml:space="preserve"> </w:t>
      </w:r>
      <w:r>
        <w:t>языковой,</w:t>
      </w:r>
      <w:r>
        <w:rPr>
          <w:spacing w:val="8"/>
        </w:rPr>
        <w:t xml:space="preserve"> </w:t>
      </w:r>
      <w:r>
        <w:t>социокультурной,</w:t>
      </w:r>
      <w:r>
        <w:rPr>
          <w:spacing w:val="8"/>
        </w:rPr>
        <w:t xml:space="preserve"> </w:t>
      </w:r>
      <w:r>
        <w:t>компенсаторной,</w:t>
      </w:r>
      <w:r>
        <w:rPr>
          <w:spacing w:val="8"/>
        </w:rPr>
        <w:t xml:space="preserve"> </w:t>
      </w:r>
      <w:r>
        <w:t>метапредметной</w:t>
      </w:r>
      <w:r>
        <w:rPr>
          <w:spacing w:val="8"/>
        </w:rPr>
        <w:t xml:space="preserve"> </w:t>
      </w:r>
      <w:r>
        <w:t>(учебно-</w:t>
      </w:r>
      <w:r>
        <w:rPr>
          <w:spacing w:val="-57"/>
        </w:rPr>
        <w:t xml:space="preserve"> </w:t>
      </w:r>
      <w:r>
        <w:t>познавательной).</w:t>
      </w:r>
    </w:p>
    <w:p w14:paraId="74F490EC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концу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6"/>
          <w:sz w:val="24"/>
        </w:rPr>
        <w:t xml:space="preserve"> </w:t>
      </w:r>
      <w:r>
        <w:rPr>
          <w:sz w:val="24"/>
        </w:rPr>
        <w:t>2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14:paraId="6568AF9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6267" w:firstLine="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156.9.3.1.1.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Говорение:</w:t>
      </w:r>
    </w:p>
    <w:p w14:paraId="7C24DF16" w14:textId="77777777" w:rsidR="0062385B" w:rsidRDefault="007628E4" w:rsidP="00E17D3C">
      <w:pPr>
        <w:pStyle w:val="a3"/>
        <w:tabs>
          <w:tab w:val="left" w:pos="2340"/>
          <w:tab w:val="left" w:pos="3347"/>
          <w:tab w:val="left" w:pos="4161"/>
          <w:tab w:val="left" w:pos="5378"/>
          <w:tab w:val="left" w:pos="6443"/>
          <w:tab w:val="left" w:pos="7863"/>
          <w:tab w:val="left" w:pos="9220"/>
        </w:tabs>
        <w:ind w:left="1491"/>
      </w:pPr>
      <w:r>
        <w:t>вести</w:t>
      </w:r>
      <w:r>
        <w:tab/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диалог-расспрос)</w:t>
      </w:r>
    </w:p>
    <w:p w14:paraId="2D8F47C7" w14:textId="77777777" w:rsidR="0062385B" w:rsidRDefault="007628E4" w:rsidP="00E17D3C">
      <w:pPr>
        <w:pStyle w:val="a3"/>
        <w:tabs>
          <w:tab w:val="left" w:pos="3113"/>
          <w:tab w:val="left" w:pos="4866"/>
          <w:tab w:val="left" w:pos="6346"/>
          <w:tab w:val="left" w:pos="8109"/>
          <w:tab w:val="left" w:pos="9394"/>
        </w:tabs>
        <w:spacing w:before="138" w:line="360" w:lineRule="auto"/>
        <w:ind w:right="285"/>
      </w:pPr>
      <w:r>
        <w:t>в стандартных ситуациях неофициального общения, используя вербальные и/или зрительные опоры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</w:p>
    <w:p w14:paraId="6CC16FA3" w14:textId="77777777" w:rsidR="0062385B" w:rsidRDefault="007628E4" w:rsidP="00E17D3C">
      <w:pPr>
        <w:pStyle w:val="a3"/>
      </w:pP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собеседника);</w:t>
      </w:r>
    </w:p>
    <w:p w14:paraId="53E4B1F5" w14:textId="77777777" w:rsidR="0062385B" w:rsidRDefault="007628E4" w:rsidP="00E17D3C">
      <w:pPr>
        <w:pStyle w:val="a3"/>
        <w:tabs>
          <w:tab w:val="left" w:pos="2773"/>
          <w:tab w:val="left" w:pos="3802"/>
          <w:tab w:val="left" w:pos="4922"/>
          <w:tab w:val="left" w:pos="6892"/>
          <w:tab w:val="left" w:pos="8640"/>
          <w:tab w:val="left" w:pos="9837"/>
          <w:tab w:val="left" w:pos="10373"/>
        </w:tabs>
        <w:spacing w:before="138"/>
        <w:ind w:left="1491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14:paraId="078BD3A8" w14:textId="77777777" w:rsidR="0062385B" w:rsidRDefault="007628E4" w:rsidP="00E17D3C">
      <w:pPr>
        <w:pStyle w:val="a5"/>
        <w:numPr>
          <w:ilvl w:val="0"/>
          <w:numId w:val="82"/>
        </w:numPr>
        <w:tabs>
          <w:tab w:val="left" w:pos="1239"/>
          <w:tab w:val="left" w:pos="1240"/>
          <w:tab w:val="left" w:pos="2052"/>
          <w:tab w:val="left" w:pos="2503"/>
          <w:tab w:val="left" w:pos="3562"/>
          <w:tab w:val="left" w:pos="4977"/>
          <w:tab w:val="left" w:pos="6262"/>
          <w:tab w:val="left" w:pos="6706"/>
          <w:tab w:val="left" w:pos="7781"/>
          <w:tab w:val="left" w:pos="8353"/>
          <w:tab w:val="left" w:pos="9699"/>
        </w:tabs>
        <w:spacing w:before="138" w:line="360" w:lineRule="auto"/>
        <w:ind w:right="630" w:firstLine="0"/>
        <w:jc w:val="left"/>
        <w:rPr>
          <w:sz w:val="24"/>
        </w:rPr>
      </w:pPr>
      <w:r>
        <w:rPr>
          <w:sz w:val="24"/>
        </w:rPr>
        <w:t>фраз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изучаемой</w:t>
      </w:r>
      <w:r>
        <w:rPr>
          <w:sz w:val="24"/>
        </w:rPr>
        <w:tab/>
        <w:t>тематики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картинки,</w:t>
      </w:r>
      <w:r>
        <w:rPr>
          <w:sz w:val="24"/>
        </w:rPr>
        <w:tab/>
      </w:r>
      <w:r>
        <w:rPr>
          <w:spacing w:val="-1"/>
          <w:sz w:val="24"/>
        </w:rPr>
        <w:t>фотографии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14:paraId="1A438ABB" w14:textId="77777777" w:rsidR="0062385B" w:rsidRDefault="007628E4" w:rsidP="00E17D3C">
      <w:pPr>
        <w:pStyle w:val="a5"/>
        <w:numPr>
          <w:ilvl w:val="4"/>
          <w:numId w:val="79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Аудирование:</w:t>
      </w:r>
    </w:p>
    <w:p w14:paraId="2C2DF257" w14:textId="77777777" w:rsidR="0062385B" w:rsidRDefault="007628E4" w:rsidP="00E17D3C">
      <w:pPr>
        <w:pStyle w:val="a3"/>
        <w:spacing w:before="138"/>
        <w:ind w:left="1491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14:paraId="79B6B53D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разной</w:t>
      </w:r>
      <w:r>
        <w:rPr>
          <w:spacing w:val="14"/>
        </w:rPr>
        <w:t xml:space="preserve"> </w:t>
      </w:r>
      <w:r>
        <w:t>глубиной</w:t>
      </w:r>
      <w:r>
        <w:rPr>
          <w:spacing w:val="14"/>
        </w:rPr>
        <w:t xml:space="preserve"> </w:t>
      </w:r>
      <w:r>
        <w:t>проникновения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содержание</w:t>
      </w:r>
    </w:p>
    <w:p w14:paraId="7153E9DB" w14:textId="77777777" w:rsidR="0062385B" w:rsidRDefault="007628E4" w:rsidP="00E17D3C">
      <w:pPr>
        <w:pStyle w:val="a3"/>
        <w:spacing w:before="1" w:line="360" w:lineRule="auto"/>
        <w:ind w:right="289"/>
      </w:pP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2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14:paraId="3B3F6AC6" w14:textId="77777777" w:rsidR="0062385B" w:rsidRDefault="007628E4" w:rsidP="00E17D3C">
      <w:pPr>
        <w:pStyle w:val="a5"/>
        <w:numPr>
          <w:ilvl w:val="4"/>
          <w:numId w:val="79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чтение:</w:t>
      </w:r>
    </w:p>
    <w:p w14:paraId="0AEFFD48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14:paraId="33D47458" w14:textId="77777777" w:rsidR="0062385B" w:rsidRDefault="007628E4" w:rsidP="00E17D3C">
      <w:pPr>
        <w:pStyle w:val="a3"/>
        <w:tabs>
          <w:tab w:val="left" w:pos="1632"/>
          <w:tab w:val="left" w:pos="3444"/>
          <w:tab w:val="left" w:pos="5154"/>
          <w:tab w:val="left" w:pos="7476"/>
          <w:tab w:val="left" w:pos="8333"/>
          <w:tab w:val="left" w:pos="9326"/>
        </w:tabs>
        <w:spacing w:line="360" w:lineRule="auto"/>
        <w:ind w:right="295" w:firstLine="709"/>
      </w:pPr>
      <w:r>
        <w:t>читать</w:t>
      </w:r>
      <w:r>
        <w:rPr>
          <w:spacing w:val="7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построенные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8"/>
        </w:rPr>
        <w:t xml:space="preserve"> </w:t>
      </w:r>
      <w:r>
        <w:t>языковом</w:t>
      </w:r>
      <w:r>
        <w:rPr>
          <w:spacing w:val="7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tab/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</w:p>
    <w:p w14:paraId="78802EDB" w14:textId="77777777" w:rsidR="0062385B" w:rsidRDefault="007628E4" w:rsidP="00E17D3C">
      <w:pPr>
        <w:pStyle w:val="a3"/>
        <w:spacing w:line="360" w:lineRule="auto"/>
        <w:ind w:right="289"/>
      </w:pP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информации, используя зрительные опоры и языковую догадку (объём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80 слов).</w:t>
      </w:r>
    </w:p>
    <w:p w14:paraId="68926E0F" w14:textId="77777777" w:rsidR="0062385B" w:rsidRDefault="007628E4" w:rsidP="00E17D3C">
      <w:pPr>
        <w:pStyle w:val="a5"/>
        <w:numPr>
          <w:ilvl w:val="4"/>
          <w:numId w:val="79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Письмо:</w:t>
      </w:r>
    </w:p>
    <w:p w14:paraId="549521DF" w14:textId="77777777" w:rsidR="0062385B" w:rsidRDefault="007628E4" w:rsidP="00E17D3C">
      <w:pPr>
        <w:pStyle w:val="a3"/>
        <w:spacing w:before="138" w:line="360" w:lineRule="auto"/>
        <w:ind w:right="698" w:firstLine="709"/>
      </w:pPr>
      <w:r>
        <w:t xml:space="preserve">заполнять    </w:t>
      </w:r>
      <w:r>
        <w:rPr>
          <w:spacing w:val="46"/>
        </w:rPr>
        <w:t xml:space="preserve"> </w:t>
      </w:r>
      <w:r>
        <w:t xml:space="preserve">простые     </w:t>
      </w:r>
      <w:r>
        <w:rPr>
          <w:spacing w:val="45"/>
        </w:rPr>
        <w:t xml:space="preserve"> </w:t>
      </w:r>
      <w:proofErr w:type="gramStart"/>
      <w:r>
        <w:t xml:space="preserve">формуляры,   </w:t>
      </w:r>
      <w:proofErr w:type="gramEnd"/>
      <w:r>
        <w:t xml:space="preserve">  </w:t>
      </w:r>
      <w:r>
        <w:rPr>
          <w:spacing w:val="45"/>
        </w:rPr>
        <w:t xml:space="preserve"> </w:t>
      </w:r>
      <w:r>
        <w:t xml:space="preserve">сообщая     </w:t>
      </w:r>
      <w:r>
        <w:rPr>
          <w:spacing w:val="46"/>
        </w:rPr>
        <w:t xml:space="preserve"> </w:t>
      </w:r>
      <w:r>
        <w:t xml:space="preserve">о     </w:t>
      </w:r>
      <w:r>
        <w:rPr>
          <w:spacing w:val="45"/>
        </w:rPr>
        <w:t xml:space="preserve"> </w:t>
      </w:r>
      <w:r>
        <w:t xml:space="preserve">себе     </w:t>
      </w:r>
      <w:r>
        <w:rPr>
          <w:spacing w:val="45"/>
        </w:rPr>
        <w:t xml:space="preserve"> </w:t>
      </w:r>
      <w:r>
        <w:t xml:space="preserve">основные     </w:t>
      </w:r>
      <w:r>
        <w:rPr>
          <w:spacing w:val="46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14:paraId="78413B7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993C4DB" w14:textId="77777777" w:rsidR="0062385B" w:rsidRDefault="007628E4" w:rsidP="00E17D3C">
      <w:pPr>
        <w:pStyle w:val="a3"/>
        <w:spacing w:before="62" w:line="360" w:lineRule="auto"/>
        <w:ind w:right="288" w:firstLine="709"/>
      </w:pPr>
      <w:r>
        <w:lastRenderedPageBreak/>
        <w:t>писать с опорой на образец короткие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годом).</w:t>
      </w:r>
    </w:p>
    <w:p w14:paraId="34F40A68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5962" w:firstLine="0"/>
        <w:jc w:val="left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156.9.3.2.1.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11401392" w14:textId="77777777" w:rsidR="0062385B" w:rsidRDefault="007628E4" w:rsidP="00E17D3C">
      <w:pPr>
        <w:pStyle w:val="a3"/>
        <w:spacing w:line="360" w:lineRule="auto"/>
        <w:ind w:right="288" w:firstLine="709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</w:t>
      </w:r>
      <w:proofErr w:type="spellStart"/>
      <w:r>
        <w:t>полупечатное</w:t>
      </w:r>
      <w:proofErr w:type="spellEnd"/>
      <w:r>
        <w:t xml:space="preserve">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14:paraId="623B8F12" w14:textId="77777777" w:rsidR="0062385B" w:rsidRDefault="007628E4" w:rsidP="00E17D3C">
      <w:pPr>
        <w:pStyle w:val="a3"/>
        <w:tabs>
          <w:tab w:val="left" w:pos="1376"/>
          <w:tab w:val="left" w:pos="1554"/>
          <w:tab w:val="left" w:pos="2739"/>
          <w:tab w:val="left" w:pos="2975"/>
          <w:tab w:val="left" w:pos="3270"/>
          <w:tab w:val="left" w:pos="4134"/>
          <w:tab w:val="left" w:pos="4194"/>
          <w:tab w:val="left" w:pos="4496"/>
          <w:tab w:val="left" w:pos="5055"/>
          <w:tab w:val="left" w:pos="5289"/>
          <w:tab w:val="left" w:pos="6052"/>
          <w:tab w:val="left" w:pos="6526"/>
          <w:tab w:val="left" w:pos="6582"/>
          <w:tab w:val="left" w:pos="7036"/>
          <w:tab w:val="left" w:pos="7617"/>
          <w:tab w:val="left" w:pos="8432"/>
          <w:tab w:val="left" w:pos="8939"/>
          <w:tab w:val="left" w:pos="9767"/>
          <w:tab w:val="left" w:pos="9969"/>
          <w:tab w:val="left" w:pos="10330"/>
        </w:tabs>
        <w:spacing w:line="360" w:lineRule="auto"/>
        <w:ind w:right="679" w:firstLine="709"/>
      </w:pPr>
      <w:r>
        <w:t>применять</w:t>
      </w:r>
      <w:r>
        <w:tab/>
      </w:r>
      <w:r>
        <w:tab/>
        <w:t>правила</w:t>
      </w:r>
      <w:r>
        <w:tab/>
      </w:r>
      <w:r>
        <w:tab/>
        <w:t>чтения</w:t>
      </w:r>
      <w:r>
        <w:tab/>
      </w:r>
      <w:r>
        <w:tab/>
        <w:t>гласных</w:t>
      </w:r>
      <w:r>
        <w:tab/>
        <w:t>в</w:t>
      </w:r>
      <w:r>
        <w:tab/>
        <w:t>открытом</w:t>
      </w:r>
      <w:r>
        <w:tab/>
        <w:t>и</w:t>
      </w:r>
      <w:r>
        <w:tab/>
        <w:t>закрытом</w:t>
      </w:r>
      <w:r>
        <w:tab/>
      </w:r>
      <w:r>
        <w:tab/>
        <w:t>слоге</w:t>
      </w:r>
      <w:r>
        <w:rPr>
          <w:spacing w:val="-57"/>
        </w:rPr>
        <w:t xml:space="preserve"> </w:t>
      </w:r>
      <w:r>
        <w:t>в</w:t>
      </w:r>
      <w:r>
        <w:tab/>
        <w:t>односложных</w:t>
      </w:r>
      <w:r>
        <w:tab/>
      </w:r>
      <w:r>
        <w:tab/>
        <w:t>словах,</w:t>
      </w:r>
      <w:r>
        <w:tab/>
      </w:r>
      <w:r>
        <w:tab/>
      </w:r>
      <w:r>
        <w:tab/>
        <w:t>вычленять</w:t>
      </w:r>
      <w:r>
        <w:tab/>
        <w:t>некоторые</w:t>
      </w:r>
      <w:r>
        <w:tab/>
        <w:t>звукобуквенные</w:t>
      </w:r>
      <w:r>
        <w:tab/>
        <w:t>сочетания</w:t>
      </w:r>
      <w:r>
        <w:rPr>
          <w:spacing w:val="1"/>
        </w:rPr>
        <w:t xml:space="preserve"> </w:t>
      </w:r>
      <w:r>
        <w:t>при</w:t>
      </w:r>
      <w:r>
        <w:tab/>
      </w:r>
      <w:r>
        <w:tab/>
        <w:t>анализе</w:t>
      </w:r>
      <w:r>
        <w:tab/>
        <w:t>знакомых</w:t>
      </w:r>
      <w:r>
        <w:tab/>
        <w:t>слов;</w:t>
      </w:r>
      <w:r>
        <w:tab/>
        <w:t>озвучивать</w:t>
      </w:r>
      <w:r>
        <w:tab/>
      </w:r>
      <w:r>
        <w:tab/>
        <w:t>транскрипционные</w:t>
      </w:r>
      <w:r>
        <w:tab/>
        <w:t>знаки,</w:t>
      </w:r>
      <w:r>
        <w:tab/>
      </w:r>
      <w:r>
        <w:tab/>
      </w:r>
      <w:r>
        <w:rPr>
          <w:spacing w:val="-1"/>
        </w:rPr>
        <w:t>отличать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 букв;</w:t>
      </w:r>
    </w:p>
    <w:p w14:paraId="21EC86E0" w14:textId="77777777" w:rsidR="0062385B" w:rsidRDefault="007628E4" w:rsidP="00E17D3C">
      <w:pPr>
        <w:pStyle w:val="a3"/>
        <w:ind w:left="1491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14:paraId="09FEF0FB" w14:textId="77777777" w:rsidR="0062385B" w:rsidRDefault="007628E4" w:rsidP="00E17D3C">
      <w:pPr>
        <w:pStyle w:val="a3"/>
        <w:tabs>
          <w:tab w:val="left" w:pos="2816"/>
          <w:tab w:val="left" w:pos="3365"/>
          <w:tab w:val="left" w:pos="4145"/>
          <w:tab w:val="left" w:pos="4588"/>
          <w:tab w:val="left" w:pos="5977"/>
          <w:tab w:val="left" w:pos="7580"/>
          <w:tab w:val="left" w:pos="8460"/>
          <w:tab w:val="left" w:pos="8903"/>
        </w:tabs>
        <w:spacing w:before="138" w:line="360" w:lineRule="auto"/>
        <w:ind w:right="603" w:firstLine="709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14:paraId="146F8A1A" w14:textId="77777777" w:rsidR="0062385B" w:rsidRDefault="007628E4" w:rsidP="00E17D3C">
      <w:pPr>
        <w:pStyle w:val="a5"/>
        <w:numPr>
          <w:ilvl w:val="4"/>
          <w:numId w:val="78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пунктуация:</w:t>
      </w:r>
    </w:p>
    <w:p w14:paraId="1611D4C6" w14:textId="77777777" w:rsidR="0062385B" w:rsidRDefault="007628E4" w:rsidP="00E17D3C">
      <w:pPr>
        <w:pStyle w:val="a3"/>
        <w:spacing w:before="138"/>
        <w:ind w:left="1491"/>
      </w:pP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14:paraId="451C74CA" w14:textId="77777777" w:rsidR="0062385B" w:rsidRDefault="007628E4" w:rsidP="00E17D3C">
      <w:pPr>
        <w:pStyle w:val="a3"/>
        <w:spacing w:before="138"/>
        <w:ind w:left="1491"/>
      </w:pPr>
      <w:r>
        <w:t>заполнять</w:t>
      </w:r>
      <w:r>
        <w:rPr>
          <w:spacing w:val="-7"/>
        </w:rPr>
        <w:t xml:space="preserve"> </w:t>
      </w:r>
      <w:r>
        <w:t>пропуски</w:t>
      </w:r>
      <w:r>
        <w:rPr>
          <w:spacing w:val="-8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14:paraId="6FB94072" w14:textId="77777777" w:rsidR="0062385B" w:rsidRDefault="007628E4" w:rsidP="00E17D3C">
      <w:pPr>
        <w:pStyle w:val="a3"/>
        <w:tabs>
          <w:tab w:val="left" w:pos="3117"/>
          <w:tab w:val="left" w:pos="4878"/>
          <w:tab w:val="left" w:pos="6005"/>
          <w:tab w:val="left" w:pos="7772"/>
          <w:tab w:val="left" w:pos="9033"/>
        </w:tabs>
        <w:spacing w:before="138"/>
        <w:ind w:left="1491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</w:p>
    <w:p w14:paraId="30EA582A" w14:textId="77777777" w:rsidR="0062385B" w:rsidRDefault="007628E4" w:rsidP="00E17D3C">
      <w:pPr>
        <w:pStyle w:val="a3"/>
        <w:tabs>
          <w:tab w:val="left" w:pos="1193"/>
          <w:tab w:val="left" w:pos="3275"/>
          <w:tab w:val="left" w:pos="4133"/>
          <w:tab w:val="left" w:pos="4530"/>
          <w:tab w:val="left" w:pos="5413"/>
          <w:tab w:val="left" w:pos="7133"/>
          <w:tab w:val="left" w:pos="7545"/>
          <w:tab w:val="left" w:pos="9190"/>
          <w:tab w:val="left" w:pos="9920"/>
        </w:tabs>
        <w:spacing w:before="138" w:line="360" w:lineRule="auto"/>
        <w:ind w:right="577"/>
      </w:pPr>
      <w:r>
        <w:t>и</w:t>
      </w:r>
      <w:r>
        <w:tab/>
        <w:t>восклицательный</w:t>
      </w:r>
      <w:r>
        <w:tab/>
        <w:t>знаки</w:t>
      </w:r>
      <w:r>
        <w:tab/>
        <w:t>в</w:t>
      </w:r>
      <w:r>
        <w:tab/>
        <w:t>конце</w:t>
      </w:r>
      <w:r>
        <w:tab/>
        <w:t>предложения)</w:t>
      </w:r>
      <w:r>
        <w:tab/>
        <w:t>и</w:t>
      </w:r>
      <w:r>
        <w:tab/>
        <w:t>использовать</w:t>
      </w:r>
      <w:r>
        <w:tab/>
        <w:t>знак</w:t>
      </w:r>
      <w:r>
        <w:tab/>
      </w:r>
      <w:r>
        <w:rPr>
          <w:spacing w:val="-1"/>
        </w:rPr>
        <w:t>апострофа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сокращённых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глагола-связки,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глаголов.</w:t>
      </w:r>
    </w:p>
    <w:p w14:paraId="29451BC0" w14:textId="77777777" w:rsidR="0062385B" w:rsidRDefault="007628E4" w:rsidP="00E17D3C">
      <w:pPr>
        <w:pStyle w:val="a5"/>
        <w:numPr>
          <w:ilvl w:val="4"/>
          <w:numId w:val="78"/>
        </w:numPr>
        <w:tabs>
          <w:tab w:val="left" w:pos="2691"/>
        </w:tabs>
        <w:spacing w:before="1"/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5B465C15" w14:textId="77777777" w:rsidR="0062385B" w:rsidRDefault="007628E4" w:rsidP="00E17D3C">
      <w:pPr>
        <w:pStyle w:val="a3"/>
        <w:tabs>
          <w:tab w:val="left" w:pos="3192"/>
          <w:tab w:val="left" w:pos="3676"/>
          <w:tab w:val="left" w:pos="5298"/>
          <w:tab w:val="left" w:pos="5767"/>
          <w:tab w:val="left" w:pos="6831"/>
          <w:tab w:val="left" w:pos="7315"/>
          <w:tab w:val="left" w:pos="8907"/>
          <w:tab w:val="left" w:pos="9738"/>
          <w:tab w:val="left" w:pos="10329"/>
        </w:tabs>
        <w:spacing w:before="138" w:line="360" w:lineRule="auto"/>
        <w:ind w:right="291" w:firstLine="70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(слов,</w:t>
      </w:r>
      <w:r>
        <w:rPr>
          <w:spacing w:val="5"/>
        </w:rPr>
        <w:t xml:space="preserve"> </w:t>
      </w:r>
      <w:r>
        <w:t>словосочетаний,</w:t>
      </w:r>
      <w:r>
        <w:rPr>
          <w:spacing w:val="5"/>
        </w:rPr>
        <w:t xml:space="preserve"> </w:t>
      </w:r>
      <w:r>
        <w:t>речевых</w:t>
      </w:r>
      <w:r>
        <w:rPr>
          <w:spacing w:val="4"/>
        </w:rPr>
        <w:t xml:space="preserve"> </w:t>
      </w:r>
      <w:r>
        <w:t>клише),</w:t>
      </w:r>
      <w:r>
        <w:rPr>
          <w:spacing w:val="5"/>
        </w:rPr>
        <w:t xml:space="preserve"> </w:t>
      </w:r>
      <w:r>
        <w:t>обслуживающих</w:t>
      </w:r>
      <w:r>
        <w:rPr>
          <w:spacing w:val="5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тематики, 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обучения;</w:t>
      </w:r>
    </w:p>
    <w:p w14:paraId="35476879" w14:textId="77777777" w:rsidR="0062385B" w:rsidRDefault="007628E4" w:rsidP="00E17D3C">
      <w:pPr>
        <w:pStyle w:val="a3"/>
        <w:spacing w:line="360" w:lineRule="auto"/>
        <w:ind w:left="1491" w:right="1904"/>
      </w:pPr>
      <w:r>
        <w:t>использовать</w:t>
      </w:r>
      <w:r>
        <w:rPr>
          <w:spacing w:val="-8"/>
        </w:rPr>
        <w:t xml:space="preserve"> </w:t>
      </w:r>
      <w:r>
        <w:t>языковую</w:t>
      </w:r>
      <w:r>
        <w:rPr>
          <w:spacing w:val="-8"/>
        </w:rPr>
        <w:t xml:space="preserve"> </w:t>
      </w:r>
      <w:r>
        <w:t>догадку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распознавании</w:t>
      </w:r>
      <w:r>
        <w:rPr>
          <w:spacing w:val="-7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156.9.3.2.4.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0F7FB171" w14:textId="77777777" w:rsidR="0062385B" w:rsidRDefault="007628E4" w:rsidP="00E17D3C">
      <w:pPr>
        <w:pStyle w:val="a3"/>
        <w:spacing w:line="360" w:lineRule="auto"/>
        <w:ind w:right="280" w:firstLine="709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14:paraId="30C6FA78" w14:textId="77777777" w:rsidR="0062385B" w:rsidRDefault="007628E4" w:rsidP="00E17D3C">
      <w:pPr>
        <w:pStyle w:val="a3"/>
        <w:spacing w:line="360" w:lineRule="auto"/>
        <w:ind w:left="1491" w:right="483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предложения</w:t>
      </w:r>
    </w:p>
    <w:p w14:paraId="5C838CD5" w14:textId="77777777" w:rsidR="0062385B" w:rsidRDefault="007628E4" w:rsidP="00E17D3C">
      <w:pPr>
        <w:pStyle w:val="a3"/>
      </w:pP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proofErr w:type="spellStart"/>
      <w:r>
        <w:t>It</w:t>
      </w:r>
      <w:proofErr w:type="spellEnd"/>
      <w:r>
        <w:t>;</w:t>
      </w:r>
    </w:p>
    <w:p w14:paraId="3DBEACE8" w14:textId="77777777" w:rsidR="0062385B" w:rsidRDefault="007628E4" w:rsidP="00E17D3C">
      <w:pPr>
        <w:pStyle w:val="a3"/>
        <w:tabs>
          <w:tab w:val="left" w:pos="3172"/>
          <w:tab w:val="left" w:pos="3637"/>
          <w:tab w:val="left" w:pos="5240"/>
          <w:tab w:val="left" w:pos="5690"/>
          <w:tab w:val="left" w:pos="6735"/>
          <w:tab w:val="left" w:pos="7200"/>
          <w:tab w:val="left" w:pos="8772"/>
          <w:tab w:val="left" w:pos="9584"/>
        </w:tabs>
        <w:spacing w:before="138" w:line="360" w:lineRule="auto"/>
        <w:ind w:right="623" w:firstLine="70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;</w:t>
      </w:r>
    </w:p>
    <w:p w14:paraId="56FC1ED7" w14:textId="77777777" w:rsidR="0062385B" w:rsidRDefault="007628E4" w:rsidP="00E17D3C">
      <w:pPr>
        <w:pStyle w:val="a3"/>
        <w:spacing w:line="360" w:lineRule="auto"/>
        <w:ind w:firstLine="709"/>
      </w:pPr>
      <w:r>
        <w:t>распознавать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простые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</w:t>
      </w:r>
      <w:proofErr w:type="spellStart"/>
      <w:r>
        <w:t>He</w:t>
      </w:r>
      <w:proofErr w:type="spellEnd"/>
      <w:r>
        <w:t xml:space="preserve"> </w:t>
      </w:r>
      <w:proofErr w:type="spellStart"/>
      <w:r>
        <w:t>speaks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.);</w:t>
      </w:r>
    </w:p>
    <w:p w14:paraId="213800C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C830152" w14:textId="77777777" w:rsidR="0062385B" w:rsidRDefault="007628E4" w:rsidP="00E17D3C">
      <w:pPr>
        <w:pStyle w:val="a3"/>
        <w:tabs>
          <w:tab w:val="left" w:pos="3172"/>
          <w:tab w:val="left" w:pos="3637"/>
          <w:tab w:val="left" w:pos="5240"/>
          <w:tab w:val="left" w:pos="5690"/>
          <w:tab w:val="left" w:pos="6735"/>
          <w:tab w:val="left" w:pos="7200"/>
          <w:tab w:val="left" w:pos="8772"/>
          <w:tab w:val="left" w:pos="9584"/>
        </w:tabs>
        <w:spacing w:before="62" w:line="360" w:lineRule="auto"/>
        <w:ind w:right="623" w:firstLine="709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 xml:space="preserve">(I </w:t>
      </w:r>
      <w:proofErr w:type="spellStart"/>
      <w:r>
        <w:t>want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She</w:t>
      </w:r>
      <w:proofErr w:type="spellEnd"/>
      <w:r>
        <w:rPr>
          <w:spacing w:val="-1"/>
        </w:rP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rPr>
          <w:spacing w:val="-1"/>
        </w:rPr>
        <w:t xml:space="preserve"> </w:t>
      </w:r>
      <w:proofErr w:type="spellStart"/>
      <w:r>
        <w:t>well</w:t>
      </w:r>
      <w:proofErr w:type="spellEnd"/>
      <w:r>
        <w:t>.);</w:t>
      </w:r>
    </w:p>
    <w:p w14:paraId="48D6B2FB" w14:textId="77777777" w:rsidR="0062385B" w:rsidRDefault="007628E4" w:rsidP="00E17D3C">
      <w:pPr>
        <w:pStyle w:val="a3"/>
        <w:tabs>
          <w:tab w:val="left" w:pos="3172"/>
          <w:tab w:val="left" w:pos="3637"/>
          <w:tab w:val="left" w:pos="5240"/>
          <w:tab w:val="left" w:pos="5690"/>
          <w:tab w:val="left" w:pos="6735"/>
          <w:tab w:val="left" w:pos="7200"/>
          <w:tab w:val="left" w:pos="8772"/>
          <w:tab w:val="left" w:pos="9584"/>
        </w:tabs>
        <w:ind w:left="1491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</w:p>
    <w:p w14:paraId="6F9D1B53" w14:textId="77777777" w:rsidR="0062385B" w:rsidRDefault="007628E4" w:rsidP="00E17D3C">
      <w:pPr>
        <w:pStyle w:val="a3"/>
        <w:spacing w:before="138" w:line="360" w:lineRule="auto"/>
        <w:ind w:right="283"/>
      </w:pPr>
      <w:r>
        <w:t>с</w:t>
      </w:r>
      <w:r>
        <w:rPr>
          <w:spacing w:val="1"/>
        </w:rPr>
        <w:t xml:space="preserve"> </w:t>
      </w:r>
      <w:r>
        <w:t>глаголом-связкой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be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2"/>
        </w:rPr>
        <w:t xml:space="preserve"> </w:t>
      </w:r>
      <w:proofErr w:type="spellStart"/>
      <w:r>
        <w:t>Simple</w:t>
      </w:r>
      <w:proofErr w:type="spellEnd"/>
      <w:r>
        <w:rPr>
          <w:spacing w:val="2"/>
        </w:rPr>
        <w:t xml:space="preserve"> </w:t>
      </w:r>
      <w:proofErr w:type="spellStart"/>
      <w:r>
        <w:t>Tense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фраз,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proofErr w:type="spellStart"/>
      <w:r>
        <w:t>I’m</w:t>
      </w:r>
      <w:proofErr w:type="spellEnd"/>
      <w:r>
        <w:rPr>
          <w:spacing w:val="2"/>
        </w:rPr>
        <w:t xml:space="preserve"> </w:t>
      </w:r>
      <w:proofErr w:type="spellStart"/>
      <w:r>
        <w:t>Dima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I’m</w:t>
      </w:r>
      <w:proofErr w:type="spellEnd"/>
      <w:r>
        <w:rPr>
          <w:spacing w:val="3"/>
        </w:rPr>
        <w:t xml:space="preserve"> </w:t>
      </w:r>
      <w:proofErr w:type="spellStart"/>
      <w:r>
        <w:t>eight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I’m</w:t>
      </w:r>
      <w:proofErr w:type="spellEnd"/>
      <w:r>
        <w:rPr>
          <w:spacing w:val="2"/>
        </w:rPr>
        <w:t xml:space="preserve"> </w:t>
      </w:r>
      <w:proofErr w:type="spellStart"/>
      <w:r>
        <w:t>fine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I’m</w:t>
      </w:r>
      <w:proofErr w:type="spellEnd"/>
      <w:r>
        <w:rPr>
          <w:spacing w:val="-1"/>
        </w:rPr>
        <w:t xml:space="preserve"> </w:t>
      </w:r>
      <w:proofErr w:type="spellStart"/>
      <w:r>
        <w:t>sorry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...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proofErr w:type="spellStart"/>
      <w:r>
        <w:t>it</w:t>
      </w:r>
      <w:proofErr w:type="spellEnd"/>
      <w:r>
        <w:t xml:space="preserve">.? </w:t>
      </w:r>
      <w:proofErr w:type="spellStart"/>
      <w:r>
        <w:t>What’s</w:t>
      </w:r>
      <w:proofErr w:type="spellEnd"/>
      <w:r>
        <w:rPr>
          <w:spacing w:val="-1"/>
        </w:rPr>
        <w:t xml:space="preserve"> </w:t>
      </w:r>
      <w:proofErr w:type="gramStart"/>
      <w:r>
        <w:t>...?;</w:t>
      </w:r>
      <w:proofErr w:type="gramEnd"/>
    </w:p>
    <w:p w14:paraId="792E3EAD" w14:textId="77777777" w:rsidR="0062385B" w:rsidRDefault="007628E4" w:rsidP="00E17D3C">
      <w:pPr>
        <w:pStyle w:val="a3"/>
        <w:tabs>
          <w:tab w:val="left" w:pos="3172"/>
          <w:tab w:val="left" w:pos="3637"/>
          <w:tab w:val="left" w:pos="5240"/>
          <w:tab w:val="left" w:pos="5690"/>
          <w:tab w:val="left" w:pos="6735"/>
          <w:tab w:val="left" w:pos="7200"/>
          <w:tab w:val="left" w:pos="8772"/>
          <w:tab w:val="left" w:pos="9584"/>
        </w:tabs>
        <w:spacing w:line="360" w:lineRule="auto"/>
        <w:ind w:right="623" w:firstLine="70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14:paraId="7E27790A" w14:textId="77777777" w:rsidR="0062385B" w:rsidRDefault="007628E4" w:rsidP="00E17D3C">
      <w:pPr>
        <w:pStyle w:val="a3"/>
        <w:spacing w:line="360" w:lineRule="auto"/>
        <w:ind w:firstLine="70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повелительное</w:t>
      </w:r>
      <w:r>
        <w:rPr>
          <w:spacing w:val="56"/>
        </w:rPr>
        <w:t xml:space="preserve"> </w:t>
      </w:r>
      <w:r>
        <w:t>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 форме</w:t>
      </w:r>
      <w:r>
        <w:rPr>
          <w:spacing w:val="-2"/>
        </w:rPr>
        <w:t xml:space="preserve"> </w:t>
      </w:r>
      <w:r>
        <w:t>(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4B5B811F" w14:textId="77777777" w:rsidR="0062385B" w:rsidRDefault="007628E4" w:rsidP="00E17D3C">
      <w:pPr>
        <w:pStyle w:val="a3"/>
        <w:spacing w:line="360" w:lineRule="auto"/>
        <w:ind w:right="276" w:firstLine="709"/>
      </w:pPr>
      <w:r>
        <w:t>распознавать и употреблять в устной и письменной речи настоящее простое время (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 в 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14:paraId="10757248" w14:textId="77777777" w:rsidR="0062385B" w:rsidRDefault="007628E4" w:rsidP="00E17D3C">
      <w:pPr>
        <w:pStyle w:val="a3"/>
        <w:spacing w:line="360" w:lineRule="auto"/>
        <w:ind w:right="276" w:firstLine="709"/>
      </w:pPr>
      <w:r>
        <w:t xml:space="preserve">распознавать и употреблять в устной и письменной речи глагольную конструкцию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I’ve</w:t>
      </w:r>
      <w:proofErr w:type="spellEnd"/>
      <w:r>
        <w:rPr>
          <w:spacing w:val="-1"/>
        </w:rPr>
        <w:t xml:space="preserve"> </w:t>
      </w:r>
      <w:proofErr w:type="spellStart"/>
      <w:r>
        <w:t>got</w:t>
      </w:r>
      <w:proofErr w:type="spellEnd"/>
      <w:r>
        <w:t xml:space="preserve"> ...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...?);</w:t>
      </w:r>
    </w:p>
    <w:p w14:paraId="04ADFCD7" w14:textId="77777777" w:rsidR="0062385B" w:rsidRDefault="007628E4" w:rsidP="00E17D3C">
      <w:pPr>
        <w:pStyle w:val="a3"/>
        <w:spacing w:line="360" w:lineRule="auto"/>
        <w:ind w:right="276" w:firstLine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proofErr w:type="spellStart"/>
      <w:r>
        <w:t>сan</w:t>
      </w:r>
      <w:proofErr w:type="spellEnd"/>
      <w:r>
        <w:t>/</w:t>
      </w:r>
      <w:proofErr w:type="spellStart"/>
      <w:r>
        <w:t>can’t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.) и отсутствия умения (I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.); </w:t>
      </w:r>
      <w:proofErr w:type="spellStart"/>
      <w:r>
        <w:t>can</w:t>
      </w:r>
      <w:proofErr w:type="spellEnd"/>
      <w:r>
        <w:t xml:space="preserve">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?);</w:t>
      </w:r>
    </w:p>
    <w:p w14:paraId="21C97EED" w14:textId="77777777" w:rsidR="0062385B" w:rsidRDefault="007628E4" w:rsidP="00E17D3C">
      <w:pPr>
        <w:pStyle w:val="a3"/>
        <w:spacing w:line="360" w:lineRule="auto"/>
        <w:ind w:right="287" w:firstLine="709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употребления);</w:t>
      </w:r>
    </w:p>
    <w:p w14:paraId="4A171420" w14:textId="77777777" w:rsidR="0062385B" w:rsidRDefault="007628E4" w:rsidP="00E17D3C">
      <w:pPr>
        <w:pStyle w:val="a3"/>
        <w:spacing w:before="1" w:line="360" w:lineRule="auto"/>
        <w:ind w:right="288" w:firstLine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pen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pens</w:t>
      </w:r>
      <w:proofErr w:type="spellEnd"/>
      <w:r>
        <w:t>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men</w:t>
      </w:r>
      <w:proofErr w:type="spellEnd"/>
      <w:r>
        <w:t>;</w:t>
      </w:r>
    </w:p>
    <w:p w14:paraId="726BFB25" w14:textId="77777777" w:rsidR="0062385B" w:rsidRDefault="007628E4" w:rsidP="00E17D3C">
      <w:pPr>
        <w:pStyle w:val="a3"/>
        <w:tabs>
          <w:tab w:val="left" w:pos="3239"/>
          <w:tab w:val="left" w:pos="3770"/>
          <w:tab w:val="left" w:pos="5439"/>
          <w:tab w:val="left" w:pos="5955"/>
          <w:tab w:val="left" w:pos="7066"/>
          <w:tab w:val="left" w:pos="7597"/>
          <w:tab w:val="left" w:pos="9236"/>
          <w:tab w:val="left" w:pos="10114"/>
        </w:tabs>
        <w:spacing w:line="360" w:lineRule="auto"/>
        <w:ind w:right="684" w:firstLine="70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личные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14:paraId="338EAD62" w14:textId="77777777" w:rsidR="0062385B" w:rsidRDefault="007628E4" w:rsidP="00E17D3C">
      <w:pPr>
        <w:pStyle w:val="a3"/>
        <w:ind w:left="1491"/>
      </w:pPr>
      <w:r>
        <w:t>распознавать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указательные</w:t>
      </w:r>
      <w:r>
        <w:rPr>
          <w:spacing w:val="46"/>
        </w:rPr>
        <w:t xml:space="preserve"> </w:t>
      </w:r>
      <w:r>
        <w:t>местоимения</w:t>
      </w:r>
      <w:r>
        <w:rPr>
          <w:spacing w:val="57"/>
        </w:rPr>
        <w:t xml:space="preserve"> </w:t>
      </w:r>
      <w:proofErr w:type="spellStart"/>
      <w:r>
        <w:t>this</w:t>
      </w:r>
      <w:proofErr w:type="spellEnd"/>
      <w:r>
        <w:rPr>
          <w:spacing w:val="47"/>
        </w:rPr>
        <w:t xml:space="preserve"> </w:t>
      </w:r>
      <w:r>
        <w:t>–</w:t>
      </w:r>
    </w:p>
    <w:p w14:paraId="039E54A8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C227284" w14:textId="77777777" w:rsidR="0062385B" w:rsidRDefault="007628E4" w:rsidP="00E17D3C">
      <w:pPr>
        <w:pStyle w:val="a3"/>
        <w:spacing w:before="138" w:line="720" w:lineRule="auto"/>
        <w:ind w:right="-14"/>
      </w:pPr>
      <w:proofErr w:type="spellStart"/>
      <w:r>
        <w:rPr>
          <w:spacing w:val="-1"/>
        </w:rPr>
        <w:t>these</w:t>
      </w:r>
      <w:proofErr w:type="spellEnd"/>
      <w:r>
        <w:rPr>
          <w:spacing w:val="-1"/>
        </w:rPr>
        <w:t>;</w:t>
      </w:r>
      <w:r>
        <w:rPr>
          <w:spacing w:val="-57"/>
        </w:rPr>
        <w:t xml:space="preserve"> </w:t>
      </w:r>
      <w:r>
        <w:t>12);</w:t>
      </w:r>
    </w:p>
    <w:p w14:paraId="7B21DCBF" w14:textId="5FD670DB" w:rsidR="00F0308B" w:rsidRDefault="007628E4" w:rsidP="00F0308B">
      <w:pPr>
        <w:pStyle w:val="a3"/>
        <w:spacing w:before="8" w:line="820" w:lineRule="atLeast"/>
        <w:ind w:left="109"/>
      </w:pPr>
      <w:r>
        <w:br w:type="column"/>
      </w: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количественные</w:t>
      </w:r>
      <w:r>
        <w:rPr>
          <w:spacing w:val="31"/>
        </w:rPr>
        <w:t xml:space="preserve"> </w:t>
      </w:r>
      <w:r>
        <w:t>числительные</w:t>
      </w:r>
      <w:r>
        <w:rPr>
          <w:spacing w:val="32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вопросительные</w:t>
      </w:r>
      <w:r>
        <w:rPr>
          <w:spacing w:val="41"/>
        </w:rPr>
        <w:t xml:space="preserve"> </w:t>
      </w:r>
      <w:r>
        <w:t>слова</w:t>
      </w:r>
      <w:r>
        <w:rPr>
          <w:spacing w:val="47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what</w:t>
      </w:r>
      <w:proofErr w:type="spellEnd"/>
      <w:r>
        <w:t>,</w:t>
      </w:r>
    </w:p>
    <w:p w14:paraId="3576CA93" w14:textId="6D7BC4D4" w:rsidR="00F0308B" w:rsidRPr="00931F81" w:rsidRDefault="00F0308B" w:rsidP="00E17D3C">
      <w:pPr>
        <w:spacing w:line="820" w:lineRule="atLeast"/>
        <w:sectPr w:rsidR="00F0308B" w:rsidRPr="00931F81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342" w:space="40"/>
            <w:col w:w="10188"/>
          </w:cols>
        </w:sectPr>
      </w:pPr>
    </w:p>
    <w:p w14:paraId="294637EE" w14:textId="77777777" w:rsidR="0062385B" w:rsidRPr="00931F81" w:rsidRDefault="007628E4" w:rsidP="00E17D3C">
      <w:pPr>
        <w:pStyle w:val="a3"/>
      </w:pPr>
      <w:r w:rsidRPr="002949DF">
        <w:rPr>
          <w:lang w:val="en-US"/>
        </w:rPr>
        <w:lastRenderedPageBreak/>
        <w:t>how</w:t>
      </w:r>
      <w:r w:rsidRPr="00931F81">
        <w:t>,</w:t>
      </w:r>
      <w:r w:rsidRPr="00931F81">
        <w:rPr>
          <w:spacing w:val="-3"/>
        </w:rPr>
        <w:t xml:space="preserve"> </w:t>
      </w:r>
      <w:r w:rsidRPr="002949DF">
        <w:rPr>
          <w:lang w:val="en-US"/>
        </w:rPr>
        <w:t>where</w:t>
      </w:r>
      <w:r w:rsidRPr="00931F81">
        <w:t>,</w:t>
      </w:r>
      <w:r w:rsidRPr="00931F81">
        <w:rPr>
          <w:spacing w:val="-2"/>
        </w:rPr>
        <w:t xml:space="preserve"> </w:t>
      </w:r>
      <w:r w:rsidRPr="002949DF">
        <w:rPr>
          <w:lang w:val="en-US"/>
        </w:rPr>
        <w:t>how</w:t>
      </w:r>
      <w:r w:rsidRPr="00931F81">
        <w:rPr>
          <w:spacing w:val="-3"/>
        </w:rPr>
        <w:t xml:space="preserve"> </w:t>
      </w:r>
      <w:r w:rsidRPr="002949DF">
        <w:rPr>
          <w:lang w:val="en-US"/>
        </w:rPr>
        <w:t>many</w:t>
      </w:r>
      <w:r w:rsidRPr="00931F81">
        <w:t>;</w:t>
      </w:r>
    </w:p>
    <w:p w14:paraId="05DC7231" w14:textId="77777777" w:rsidR="0062385B" w:rsidRDefault="007628E4" w:rsidP="00E17D3C">
      <w:pPr>
        <w:pStyle w:val="a3"/>
        <w:tabs>
          <w:tab w:val="left" w:pos="3081"/>
          <w:tab w:val="left" w:pos="3454"/>
          <w:tab w:val="left" w:pos="4965"/>
          <w:tab w:val="left" w:pos="5323"/>
          <w:tab w:val="left" w:pos="6276"/>
          <w:tab w:val="left" w:pos="6649"/>
          <w:tab w:val="left" w:pos="8130"/>
          <w:tab w:val="left" w:pos="8851"/>
          <w:tab w:val="left" w:pos="9767"/>
          <w:tab w:val="left" w:pos="10359"/>
          <w:tab w:val="left" w:pos="10734"/>
        </w:tabs>
        <w:spacing w:before="138" w:line="360" w:lineRule="auto"/>
        <w:ind w:left="1491" w:right="522"/>
      </w:pPr>
      <w:r>
        <w:t xml:space="preserve">распознавать и употреблять в устной и письменной речи предлоги места </w:t>
      </w:r>
      <w:proofErr w:type="spellStart"/>
      <w:r>
        <w:t>on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, </w:t>
      </w:r>
      <w:proofErr w:type="spellStart"/>
      <w:r>
        <w:t>near</w:t>
      </w:r>
      <w:proofErr w:type="spellEnd"/>
      <w:r>
        <w:t xml:space="preserve">, </w:t>
      </w:r>
      <w:proofErr w:type="spellStart"/>
      <w:r>
        <w:t>under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</w:r>
      <w:proofErr w:type="spellStart"/>
      <w:r>
        <w:t>and</w:t>
      </w:r>
      <w:proofErr w:type="spellEnd"/>
      <w:r>
        <w:tab/>
        <w:t>и</w:t>
      </w:r>
      <w:r>
        <w:tab/>
      </w:r>
      <w:proofErr w:type="spellStart"/>
      <w:r>
        <w:rPr>
          <w:spacing w:val="-1"/>
        </w:rPr>
        <w:t>but</w:t>
      </w:r>
      <w:proofErr w:type="spellEnd"/>
    </w:p>
    <w:p w14:paraId="75157546" w14:textId="77777777" w:rsidR="0062385B" w:rsidRDefault="007628E4" w:rsidP="00E17D3C">
      <w:pPr>
        <w:pStyle w:val="a3"/>
      </w:pP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членах).</w:t>
      </w:r>
    </w:p>
    <w:p w14:paraId="5340F677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14:paraId="7E3C0CC4" w14:textId="77777777" w:rsidR="0062385B" w:rsidRDefault="007628E4" w:rsidP="00E17D3C">
      <w:pPr>
        <w:pStyle w:val="a3"/>
        <w:tabs>
          <w:tab w:val="left" w:pos="2475"/>
          <w:tab w:val="left" w:pos="3931"/>
          <w:tab w:val="left" w:pos="6114"/>
          <w:tab w:val="left" w:pos="7524"/>
          <w:tab w:val="left" w:pos="8632"/>
          <w:tab w:val="left" w:pos="10448"/>
        </w:tabs>
        <w:spacing w:before="138" w:line="360" w:lineRule="auto"/>
        <w:ind w:right="284" w:firstLine="709"/>
      </w:pPr>
      <w:r>
        <w:t>владеть</w:t>
      </w:r>
      <w:r>
        <w:tab/>
        <w:t>отдельными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англоязычной</w:t>
      </w:r>
      <w:r>
        <w:rPr>
          <w:spacing w:val="43"/>
        </w:rPr>
        <w:t xml:space="preserve"> </w:t>
      </w:r>
      <w:r>
        <w:t>среде,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ситуациях</w:t>
      </w:r>
      <w:r>
        <w:rPr>
          <w:spacing w:val="43"/>
        </w:rPr>
        <w:t xml:space="preserve"> </w:t>
      </w:r>
      <w:r>
        <w:t>общения:</w:t>
      </w:r>
      <w:r>
        <w:rPr>
          <w:spacing w:val="43"/>
        </w:rPr>
        <w:t xml:space="preserve"> </w:t>
      </w:r>
      <w:r>
        <w:t>приветствие,</w:t>
      </w:r>
      <w:r>
        <w:rPr>
          <w:spacing w:val="43"/>
        </w:rPr>
        <w:t xml:space="preserve"> </w:t>
      </w:r>
      <w:r>
        <w:t>прощание,</w:t>
      </w:r>
    </w:p>
    <w:p w14:paraId="29F57298" w14:textId="77777777" w:rsidR="0062385B" w:rsidRDefault="007628E4" w:rsidP="00E17D3C">
      <w:pPr>
        <w:pStyle w:val="a3"/>
        <w:spacing w:before="62" w:line="360" w:lineRule="auto"/>
      </w:pPr>
      <w:r>
        <w:t>знакомство,</w:t>
      </w:r>
      <w:r>
        <w:rPr>
          <w:spacing w:val="43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благодарности,</w:t>
      </w:r>
      <w:r>
        <w:rPr>
          <w:spacing w:val="44"/>
        </w:rPr>
        <w:t xml:space="preserve"> </w:t>
      </w:r>
      <w:r>
        <w:t>извинение,</w:t>
      </w:r>
      <w:r>
        <w:rPr>
          <w:spacing w:val="43"/>
        </w:rPr>
        <w:t xml:space="preserve"> </w:t>
      </w:r>
      <w:r>
        <w:t>поздравление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днём</w:t>
      </w:r>
      <w:r>
        <w:rPr>
          <w:spacing w:val="43"/>
        </w:rPr>
        <w:t xml:space="preserve"> </w:t>
      </w:r>
      <w:r>
        <w:t>рождения,</w:t>
      </w:r>
      <w:r>
        <w:rPr>
          <w:spacing w:val="43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Рождеством;</w:t>
      </w:r>
    </w:p>
    <w:p w14:paraId="483A0BE2" w14:textId="77777777" w:rsidR="0062385B" w:rsidRDefault="007628E4" w:rsidP="00E17D3C">
      <w:pPr>
        <w:pStyle w:val="a3"/>
        <w:ind w:left="1491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14:paraId="75E6AEB2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14:paraId="2DC8DB73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6267" w:firstLine="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156.9.4.1.1.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Говорение:</w:t>
      </w:r>
    </w:p>
    <w:p w14:paraId="0D979D20" w14:textId="77777777" w:rsidR="0062385B" w:rsidRDefault="007628E4" w:rsidP="00E17D3C">
      <w:pPr>
        <w:pStyle w:val="a3"/>
        <w:tabs>
          <w:tab w:val="left" w:pos="2505"/>
          <w:tab w:val="left" w:pos="3346"/>
          <w:tab w:val="left" w:pos="5382"/>
          <w:tab w:val="left" w:pos="7163"/>
          <w:tab w:val="left" w:pos="9589"/>
        </w:tabs>
        <w:spacing w:line="360" w:lineRule="auto"/>
        <w:ind w:right="293" w:firstLine="709"/>
      </w:pPr>
      <w:r>
        <w:t>вести</w:t>
      </w:r>
      <w:r>
        <w:rPr>
          <w:spacing w:val="28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диалогов</w:t>
      </w:r>
      <w:r>
        <w:rPr>
          <w:spacing w:val="28"/>
        </w:rPr>
        <w:t xml:space="preserve"> </w:t>
      </w:r>
      <w:r>
        <w:t>(диалог</w:t>
      </w:r>
      <w:r>
        <w:rPr>
          <w:spacing w:val="28"/>
        </w:rPr>
        <w:t xml:space="preserve"> </w:t>
      </w:r>
      <w:r>
        <w:t>этикетного</w:t>
      </w:r>
      <w:r>
        <w:rPr>
          <w:spacing w:val="28"/>
        </w:rPr>
        <w:t xml:space="preserve"> </w:t>
      </w:r>
      <w:r>
        <w:t>характера,</w:t>
      </w:r>
      <w:r>
        <w:rPr>
          <w:spacing w:val="28"/>
        </w:rPr>
        <w:t xml:space="preserve"> </w:t>
      </w:r>
      <w:r>
        <w:t>диалог-побуждение,</w:t>
      </w:r>
      <w:r>
        <w:rPr>
          <w:spacing w:val="28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</w:p>
    <w:p w14:paraId="0C73A002" w14:textId="77777777" w:rsidR="0062385B" w:rsidRDefault="007628E4" w:rsidP="00E17D3C">
      <w:pPr>
        <w:pStyle w:val="a3"/>
        <w:tabs>
          <w:tab w:val="left" w:pos="1261"/>
          <w:tab w:val="left" w:pos="3002"/>
          <w:tab w:val="left" w:pos="3948"/>
          <w:tab w:val="left" w:pos="5675"/>
          <w:tab w:val="left" w:pos="6924"/>
          <w:tab w:val="left" w:pos="7411"/>
          <w:tab w:val="left" w:pos="8506"/>
          <w:tab w:val="left" w:pos="9956"/>
        </w:tabs>
      </w:pPr>
      <w:r>
        <w:t>с</w:t>
      </w:r>
      <w:r>
        <w:tab/>
        <w:t>вербальными</w:t>
      </w:r>
      <w:r>
        <w:tab/>
        <w:t>и/или</w:t>
      </w:r>
      <w:r>
        <w:tab/>
        <w:t>зрительными</w:t>
      </w:r>
      <w:r>
        <w:tab/>
        <w:t>опорами</w:t>
      </w:r>
      <w:r>
        <w:tab/>
        <w:t>в</w:t>
      </w:r>
      <w:r>
        <w:tab/>
        <w:t>рамках</w:t>
      </w:r>
      <w:r>
        <w:tab/>
        <w:t>изучаемой</w:t>
      </w:r>
      <w:r>
        <w:tab/>
        <w:t>тематики</w:t>
      </w:r>
    </w:p>
    <w:p w14:paraId="4ACE15DD" w14:textId="77777777" w:rsidR="0062385B" w:rsidRDefault="007628E4" w:rsidP="00E17D3C">
      <w:pPr>
        <w:pStyle w:val="a3"/>
        <w:spacing w:before="138" w:line="360" w:lineRule="auto"/>
      </w:pPr>
      <w:r>
        <w:t>с</w:t>
      </w:r>
      <w:r>
        <w:rPr>
          <w:spacing w:val="38"/>
        </w:rPr>
        <w:t xml:space="preserve"> </w:t>
      </w:r>
      <w:r>
        <w:t>соблюдением</w:t>
      </w:r>
      <w:r>
        <w:rPr>
          <w:spacing w:val="38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этикета,</w:t>
      </w:r>
      <w:r>
        <w:rPr>
          <w:spacing w:val="39"/>
        </w:rPr>
        <w:t xml:space="preserve"> </w:t>
      </w:r>
      <w:r>
        <w:t>принятого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стране/странах</w:t>
      </w:r>
      <w:r>
        <w:rPr>
          <w:spacing w:val="39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5F298E68" w14:textId="77777777" w:rsidR="0062385B" w:rsidRDefault="007628E4" w:rsidP="00E17D3C">
      <w:pPr>
        <w:pStyle w:val="a3"/>
        <w:tabs>
          <w:tab w:val="left" w:pos="2182"/>
          <w:tab w:val="left" w:pos="3937"/>
          <w:tab w:val="left" w:pos="5564"/>
          <w:tab w:val="left" w:pos="7139"/>
          <w:tab w:val="left" w:pos="8053"/>
          <w:tab w:val="left" w:pos="9331"/>
          <w:tab w:val="left" w:pos="10129"/>
        </w:tabs>
        <w:spacing w:line="360" w:lineRule="auto"/>
        <w:ind w:right="293" w:firstLine="709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связные</w:t>
      </w:r>
      <w:r>
        <w:rPr>
          <w:spacing w:val="7"/>
        </w:rPr>
        <w:t xml:space="preserve"> </w:t>
      </w:r>
      <w:r>
        <w:t>монологические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(описание;</w:t>
      </w:r>
      <w:r>
        <w:rPr>
          <w:spacing w:val="6"/>
        </w:rPr>
        <w:t xml:space="preserve"> </w:t>
      </w:r>
      <w:r>
        <w:t>повествование/рассказ)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tab/>
        <w:t>изучаемой</w:t>
      </w:r>
      <w:r>
        <w:tab/>
        <w:t>тематики</w:t>
      </w:r>
      <w:r>
        <w:tab/>
        <w:t>объёмом</w:t>
      </w:r>
      <w:r>
        <w:tab/>
        <w:t>не</w:t>
      </w:r>
      <w:r>
        <w:tab/>
        <w:t>менее</w:t>
      </w:r>
      <w:r>
        <w:tab/>
        <w:t>4</w:t>
      </w:r>
      <w:r>
        <w:tab/>
        <w:t>фраз</w:t>
      </w:r>
    </w:p>
    <w:p w14:paraId="584924CA" w14:textId="77777777" w:rsidR="0062385B" w:rsidRDefault="007628E4" w:rsidP="00E17D3C">
      <w:pPr>
        <w:pStyle w:val="a3"/>
      </w:pPr>
      <w:r>
        <w:t>с</w:t>
      </w:r>
      <w:r>
        <w:rPr>
          <w:spacing w:val="-4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опорами;</w:t>
      </w:r>
    </w:p>
    <w:p w14:paraId="091540A3" w14:textId="77777777" w:rsidR="0062385B" w:rsidRDefault="007628E4" w:rsidP="00E17D3C">
      <w:pPr>
        <w:pStyle w:val="a3"/>
        <w:tabs>
          <w:tab w:val="left" w:pos="1665"/>
          <w:tab w:val="left" w:pos="3038"/>
          <w:tab w:val="left" w:pos="3332"/>
          <w:tab w:val="left" w:pos="4405"/>
          <w:tab w:val="left" w:pos="4520"/>
          <w:tab w:val="left" w:pos="5537"/>
          <w:tab w:val="left" w:pos="6037"/>
          <w:tab w:val="left" w:pos="7622"/>
          <w:tab w:val="left" w:pos="7884"/>
          <w:tab w:val="left" w:pos="8954"/>
          <w:tab w:val="left" w:pos="9382"/>
          <w:tab w:val="left" w:pos="9484"/>
          <w:tab w:val="left" w:pos="9814"/>
          <w:tab w:val="left" w:pos="10362"/>
        </w:tabs>
        <w:spacing w:before="138" w:line="360" w:lineRule="auto"/>
        <w:ind w:right="602" w:firstLine="709"/>
      </w:pPr>
      <w:r>
        <w:t>передавать</w:t>
      </w:r>
      <w:r>
        <w:tab/>
        <w:t>основное</w:t>
      </w:r>
      <w:r>
        <w:tab/>
        <w:t>содержание</w:t>
      </w:r>
      <w:r>
        <w:tab/>
        <w:t>прочитанного</w:t>
      </w:r>
      <w:r>
        <w:tab/>
      </w:r>
      <w:r>
        <w:tab/>
        <w:t>текста</w:t>
      </w:r>
      <w:r>
        <w:tab/>
        <w:t>с</w:t>
      </w:r>
      <w:r>
        <w:tab/>
      </w:r>
      <w:r>
        <w:tab/>
        <w:t>вербальными</w:t>
      </w:r>
      <w:r>
        <w:rPr>
          <w:spacing w:val="1"/>
        </w:rPr>
        <w:t xml:space="preserve"> </w:t>
      </w:r>
      <w:r>
        <w:t>и/или</w:t>
      </w:r>
      <w:r>
        <w:tab/>
        <w:t>зрительными</w:t>
      </w:r>
      <w:r>
        <w:tab/>
      </w:r>
      <w:r>
        <w:tab/>
        <w:t>опорами</w:t>
      </w:r>
      <w:r>
        <w:tab/>
      </w:r>
      <w:r>
        <w:tab/>
        <w:t>(объём</w:t>
      </w:r>
      <w:r>
        <w:tab/>
        <w:t>монологического</w:t>
      </w:r>
      <w:r>
        <w:tab/>
        <w:t>высказывания</w:t>
      </w:r>
      <w:r>
        <w:tab/>
        <w:t>–</w:t>
      </w:r>
      <w:r>
        <w:tab/>
        <w:t>не</w:t>
      </w:r>
      <w:r>
        <w:tab/>
      </w:r>
      <w:r>
        <w:rPr>
          <w:spacing w:val="-1"/>
        </w:rPr>
        <w:t>менее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14:paraId="0F5D6C3C" w14:textId="77777777" w:rsidR="0062385B" w:rsidRDefault="007628E4" w:rsidP="00E17D3C">
      <w:pPr>
        <w:pStyle w:val="a5"/>
        <w:numPr>
          <w:ilvl w:val="4"/>
          <w:numId w:val="77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Аудирование:</w:t>
      </w:r>
    </w:p>
    <w:p w14:paraId="0E0DE40F" w14:textId="77777777" w:rsidR="0062385B" w:rsidRDefault="007628E4" w:rsidP="00E17D3C">
      <w:pPr>
        <w:pStyle w:val="a3"/>
        <w:spacing w:before="138" w:line="360" w:lineRule="auto"/>
        <w:ind w:firstLine="70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услышанное;</w:t>
      </w:r>
    </w:p>
    <w:p w14:paraId="45F2D802" w14:textId="77777777" w:rsidR="0062385B" w:rsidRDefault="007628E4" w:rsidP="00E17D3C">
      <w:pPr>
        <w:pStyle w:val="a3"/>
        <w:tabs>
          <w:tab w:val="left" w:pos="2449"/>
          <w:tab w:val="left" w:pos="3114"/>
          <w:tab w:val="left" w:pos="4371"/>
          <w:tab w:val="left" w:pos="5895"/>
          <w:tab w:val="left" w:pos="8031"/>
          <w:tab w:val="left" w:pos="8703"/>
          <w:tab w:val="left" w:pos="9510"/>
        </w:tabs>
        <w:spacing w:before="1" w:line="360" w:lineRule="auto"/>
        <w:ind w:right="293" w:firstLine="70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tab/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</w:p>
    <w:p w14:paraId="1055A649" w14:textId="77777777" w:rsidR="0062385B" w:rsidRDefault="007628E4" w:rsidP="00E17D3C">
      <w:pPr>
        <w:pStyle w:val="a3"/>
        <w:tabs>
          <w:tab w:val="left" w:pos="2833"/>
          <w:tab w:val="left" w:pos="5202"/>
          <w:tab w:val="left" w:pos="7270"/>
          <w:tab w:val="left" w:pos="9441"/>
        </w:tabs>
        <w:spacing w:line="360" w:lineRule="auto"/>
        <w:ind w:right="293"/>
      </w:pP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8"/>
        </w:rPr>
        <w:t xml:space="preserve"> </w:t>
      </w:r>
      <w:r>
        <w:t>коммуникативной</w:t>
      </w:r>
      <w:r>
        <w:rPr>
          <w:spacing w:val="38"/>
        </w:rPr>
        <w:t xml:space="preserve"> </w:t>
      </w:r>
      <w:r>
        <w:t>задачи: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пониманием</w:t>
      </w:r>
      <w:r>
        <w:rPr>
          <w:spacing w:val="38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</w:p>
    <w:p w14:paraId="40D90507" w14:textId="77777777" w:rsidR="0062385B" w:rsidRDefault="007628E4" w:rsidP="00E17D3C">
      <w:pPr>
        <w:pStyle w:val="a3"/>
        <w:spacing w:line="360" w:lineRule="auto"/>
      </w:pPr>
      <w:r>
        <w:t>со</w:t>
      </w:r>
      <w:r>
        <w:rPr>
          <w:spacing w:val="26"/>
        </w:rPr>
        <w:t xml:space="preserve"> </w:t>
      </w:r>
      <w:r>
        <w:t>зрительной</w:t>
      </w:r>
      <w:r>
        <w:rPr>
          <w:spacing w:val="26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языковой,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контекстуальной,</w:t>
      </w:r>
      <w:r>
        <w:rPr>
          <w:spacing w:val="26"/>
        </w:rPr>
        <w:t xml:space="preserve"> </w:t>
      </w:r>
      <w:r>
        <w:t>догадки</w:t>
      </w:r>
      <w:r>
        <w:rPr>
          <w:spacing w:val="27"/>
        </w:rPr>
        <w:t xml:space="preserve"> </w:t>
      </w:r>
      <w:r>
        <w:t>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минуты).</w:t>
      </w:r>
    </w:p>
    <w:p w14:paraId="60A2B475" w14:textId="77777777" w:rsidR="0062385B" w:rsidRDefault="007628E4" w:rsidP="00E17D3C">
      <w:pPr>
        <w:pStyle w:val="a5"/>
        <w:numPr>
          <w:ilvl w:val="4"/>
          <w:numId w:val="77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чтение:</w:t>
      </w:r>
    </w:p>
    <w:p w14:paraId="5CF1E151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lastRenderedPageBreak/>
        <w:t>материале, 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14:paraId="465DC115" w14:textId="77777777" w:rsidR="0062385B" w:rsidRDefault="007628E4" w:rsidP="00E17D3C">
      <w:pPr>
        <w:pStyle w:val="a3"/>
        <w:tabs>
          <w:tab w:val="left" w:pos="2735"/>
          <w:tab w:val="left" w:pos="4587"/>
          <w:tab w:val="left" w:pos="7051"/>
          <w:tab w:val="left" w:pos="8051"/>
          <w:tab w:val="left" w:pos="9186"/>
        </w:tabs>
        <w:spacing w:line="360" w:lineRule="auto"/>
        <w:ind w:right="285" w:firstLine="709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</w:p>
    <w:p w14:paraId="15C5289C" w14:textId="77777777" w:rsidR="0062385B" w:rsidRDefault="007628E4" w:rsidP="00E17D3C">
      <w:pPr>
        <w:pStyle w:val="a3"/>
        <w:spacing w:line="360" w:lineRule="auto"/>
        <w:ind w:right="289"/>
      </w:pP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5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зрительной</w:t>
      </w:r>
      <w:r>
        <w:rPr>
          <w:spacing w:val="15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опоры,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</w:t>
      </w:r>
    </w:p>
    <w:p w14:paraId="51B38161" w14:textId="77777777" w:rsidR="0062385B" w:rsidRDefault="007628E4" w:rsidP="00E17D3C">
      <w:pPr>
        <w:pStyle w:val="a3"/>
        <w:spacing w:before="62" w:line="360" w:lineRule="auto"/>
        <w:ind w:right="283"/>
      </w:pPr>
      <w:r>
        <w:t>использованием</w:t>
      </w:r>
      <w:r>
        <w:rPr>
          <w:spacing w:val="4"/>
        </w:rPr>
        <w:t xml:space="preserve"> </w:t>
      </w:r>
      <w:r>
        <w:t>языковой,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</w:t>
      </w:r>
      <w:r>
        <w:rPr>
          <w:spacing w:val="4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 слов).</w:t>
      </w:r>
    </w:p>
    <w:p w14:paraId="6E774ACA" w14:textId="77777777" w:rsidR="0062385B" w:rsidRDefault="007628E4" w:rsidP="00E17D3C">
      <w:pPr>
        <w:pStyle w:val="a5"/>
        <w:numPr>
          <w:ilvl w:val="4"/>
          <w:numId w:val="77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Письмо:</w:t>
      </w:r>
    </w:p>
    <w:p w14:paraId="717D1E71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2"/>
        </w:rPr>
        <w:t xml:space="preserve"> </w:t>
      </w:r>
      <w:r>
        <w:t>т. д.;</w:t>
      </w:r>
    </w:p>
    <w:p w14:paraId="6805C704" w14:textId="77777777" w:rsidR="0062385B" w:rsidRDefault="007628E4" w:rsidP="00E17D3C">
      <w:pPr>
        <w:pStyle w:val="a3"/>
        <w:spacing w:line="360" w:lineRule="auto"/>
        <w:ind w:firstLine="709"/>
      </w:pPr>
      <w:r>
        <w:t>писать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</w:t>
      </w:r>
      <w:r>
        <w:rPr>
          <w:spacing w:val="54"/>
        </w:rPr>
        <w:t xml:space="preserve"> </w:t>
      </w:r>
      <w:r>
        <w:t>поздравления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днем</w:t>
      </w:r>
      <w:r>
        <w:rPr>
          <w:spacing w:val="54"/>
        </w:rPr>
        <w:t xml:space="preserve"> </w:t>
      </w:r>
      <w:r>
        <w:t>рождения,</w:t>
      </w:r>
      <w:r>
        <w:rPr>
          <w:spacing w:val="54"/>
        </w:rPr>
        <w:t xml:space="preserve"> </w:t>
      </w:r>
      <w:r>
        <w:t>Новым</w:t>
      </w:r>
      <w:r>
        <w:rPr>
          <w:spacing w:val="54"/>
        </w:rPr>
        <w:t xml:space="preserve"> </w:t>
      </w:r>
      <w:r>
        <w:t>годом,</w:t>
      </w:r>
      <w:r>
        <w:rPr>
          <w:spacing w:val="54"/>
        </w:rPr>
        <w:t xml:space="preserve"> </w:t>
      </w:r>
      <w:r>
        <w:t>Рождеством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14:paraId="40B0C8EF" w14:textId="77777777" w:rsidR="0062385B" w:rsidRDefault="007628E4" w:rsidP="00E17D3C">
      <w:pPr>
        <w:pStyle w:val="a3"/>
        <w:ind w:left="1491"/>
      </w:pPr>
      <w:r>
        <w:t>создавать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иллюстрациям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пояснением,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14:paraId="5919428D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before="138" w:line="360" w:lineRule="auto"/>
        <w:ind w:left="1491" w:right="5962" w:firstLine="0"/>
        <w:jc w:val="left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156.9.4.2.1.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391B113C" w14:textId="77777777" w:rsidR="0062385B" w:rsidRDefault="007628E4" w:rsidP="00E17D3C">
      <w:pPr>
        <w:pStyle w:val="a3"/>
        <w:ind w:left="1491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4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r);</w:t>
      </w:r>
    </w:p>
    <w:p w14:paraId="5E7107DB" w14:textId="77777777" w:rsidR="0062385B" w:rsidRDefault="007628E4" w:rsidP="00E17D3C">
      <w:pPr>
        <w:pStyle w:val="a3"/>
        <w:tabs>
          <w:tab w:val="left" w:pos="2863"/>
          <w:tab w:val="left" w:pos="3971"/>
          <w:tab w:val="left" w:pos="4953"/>
          <w:tab w:val="left" w:pos="6158"/>
          <w:tab w:val="left" w:pos="7492"/>
          <w:tab w:val="left" w:pos="8247"/>
          <w:tab w:val="left" w:pos="9662"/>
          <w:tab w:val="left" w:pos="10469"/>
        </w:tabs>
        <w:spacing w:before="138" w:line="360" w:lineRule="auto"/>
        <w:ind w:right="561" w:firstLine="709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</w:t>
      </w:r>
      <w:proofErr w:type="spellStart"/>
      <w:r>
        <w:t>tion</w:t>
      </w:r>
      <w:proofErr w:type="spellEnd"/>
      <w:r>
        <w:t>,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ight</w:t>
      </w:r>
      <w:proofErr w:type="spellEnd"/>
      <w:r>
        <w:rPr>
          <w:spacing w:val="-1"/>
        </w:rPr>
        <w:t>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(</w:t>
      </w:r>
      <w:proofErr w:type="spellStart"/>
      <w:r>
        <w:t>international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night</w:t>
      </w:r>
      <w:proofErr w:type="spellEnd"/>
      <w:r>
        <w:t>);</w:t>
      </w:r>
    </w:p>
    <w:p w14:paraId="31474D54" w14:textId="77777777" w:rsidR="0062385B" w:rsidRDefault="007628E4" w:rsidP="00E17D3C">
      <w:pPr>
        <w:pStyle w:val="a3"/>
        <w:ind w:left="1491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14:paraId="176E5128" w14:textId="77777777" w:rsidR="0062385B" w:rsidRDefault="007628E4" w:rsidP="00E17D3C">
      <w:pPr>
        <w:pStyle w:val="a3"/>
        <w:tabs>
          <w:tab w:val="left" w:pos="2816"/>
          <w:tab w:val="left" w:pos="3365"/>
          <w:tab w:val="left" w:pos="4145"/>
          <w:tab w:val="left" w:pos="4588"/>
          <w:tab w:val="left" w:pos="5977"/>
          <w:tab w:val="left" w:pos="7580"/>
          <w:tab w:val="left" w:pos="8460"/>
          <w:tab w:val="left" w:pos="8903"/>
        </w:tabs>
        <w:spacing w:before="138" w:line="360" w:lineRule="auto"/>
        <w:ind w:right="603" w:firstLine="709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14:paraId="7E2C2380" w14:textId="77777777" w:rsidR="0062385B" w:rsidRDefault="007628E4" w:rsidP="00E17D3C">
      <w:pPr>
        <w:pStyle w:val="a5"/>
        <w:numPr>
          <w:ilvl w:val="4"/>
          <w:numId w:val="76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пунктуация:</w:t>
      </w:r>
    </w:p>
    <w:p w14:paraId="7E5AD9A3" w14:textId="77777777" w:rsidR="0062385B" w:rsidRDefault="007628E4" w:rsidP="00E17D3C">
      <w:pPr>
        <w:pStyle w:val="a3"/>
        <w:spacing w:before="138"/>
        <w:ind w:left="1491"/>
      </w:pP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14:paraId="7E5C3108" w14:textId="77777777" w:rsidR="0062385B" w:rsidRDefault="007628E4" w:rsidP="00E17D3C">
      <w:pPr>
        <w:pStyle w:val="a3"/>
        <w:tabs>
          <w:tab w:val="left" w:pos="3117"/>
          <w:tab w:val="left" w:pos="4878"/>
          <w:tab w:val="left" w:pos="6005"/>
          <w:tab w:val="left" w:pos="7772"/>
          <w:tab w:val="left" w:pos="9033"/>
        </w:tabs>
        <w:spacing w:before="138" w:line="360" w:lineRule="auto"/>
        <w:ind w:right="835" w:firstLine="709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апостроф).</w:t>
      </w:r>
    </w:p>
    <w:p w14:paraId="31D1F29F" w14:textId="77777777" w:rsidR="0062385B" w:rsidRDefault="007628E4" w:rsidP="00E17D3C">
      <w:pPr>
        <w:pStyle w:val="a5"/>
        <w:numPr>
          <w:ilvl w:val="4"/>
          <w:numId w:val="76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5E559B32" w14:textId="77777777" w:rsidR="0062385B" w:rsidRDefault="007628E4" w:rsidP="00E17D3C">
      <w:pPr>
        <w:pStyle w:val="a3"/>
        <w:tabs>
          <w:tab w:val="left" w:pos="3192"/>
          <w:tab w:val="left" w:pos="3676"/>
          <w:tab w:val="left" w:pos="5298"/>
          <w:tab w:val="left" w:pos="5767"/>
          <w:tab w:val="left" w:pos="6831"/>
          <w:tab w:val="left" w:pos="7315"/>
          <w:tab w:val="left" w:pos="8907"/>
          <w:tab w:val="left" w:pos="9738"/>
          <w:tab w:val="left" w:pos="10329"/>
        </w:tabs>
        <w:spacing w:before="139"/>
        <w:ind w:left="1491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14:paraId="152FBA6A" w14:textId="77777777" w:rsidR="0062385B" w:rsidRDefault="007628E4" w:rsidP="00E17D3C">
      <w:pPr>
        <w:pStyle w:val="a3"/>
        <w:tabs>
          <w:tab w:val="left" w:pos="1556"/>
          <w:tab w:val="left" w:pos="3247"/>
          <w:tab w:val="left" w:pos="4403"/>
          <w:tab w:val="left" w:pos="5418"/>
          <w:tab w:val="left" w:pos="7519"/>
          <w:tab w:val="left" w:pos="8782"/>
          <w:tab w:val="left" w:pos="9992"/>
        </w:tabs>
        <w:spacing w:before="138" w:line="360" w:lineRule="auto"/>
        <w:ind w:right="705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освоенных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обучения;</w:t>
      </w:r>
    </w:p>
    <w:p w14:paraId="630F218A" w14:textId="77777777" w:rsidR="0062385B" w:rsidRDefault="007628E4" w:rsidP="00E17D3C">
      <w:pPr>
        <w:pStyle w:val="a3"/>
        <w:tabs>
          <w:tab w:val="left" w:pos="3199"/>
          <w:tab w:val="left" w:pos="4961"/>
          <w:tab w:val="left" w:pos="6595"/>
          <w:tab w:val="left" w:pos="8550"/>
          <w:tab w:val="left" w:pos="9605"/>
          <w:tab w:val="left" w:pos="10436"/>
        </w:tabs>
        <w:spacing w:line="360" w:lineRule="auto"/>
        <w:ind w:right="293" w:firstLine="709"/>
      </w:pP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образовывать</w:t>
      </w:r>
      <w:r>
        <w:rPr>
          <w:spacing w:val="43"/>
        </w:rPr>
        <w:t xml:space="preserve"> </w:t>
      </w:r>
      <w:r>
        <w:t>родственные</w:t>
      </w:r>
      <w:r>
        <w:rPr>
          <w:spacing w:val="43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словообразования:</w:t>
      </w:r>
      <w:r>
        <w:tab/>
        <w:t>аффиксации</w:t>
      </w:r>
      <w:r>
        <w:tab/>
        <w:t>(суффиксы</w:t>
      </w:r>
      <w:r>
        <w:tab/>
        <w:t>числительных</w:t>
      </w:r>
      <w:r>
        <w:tab/>
        <w:t>-</w:t>
      </w:r>
      <w:proofErr w:type="spellStart"/>
      <w:r>
        <w:t>teen</w:t>
      </w:r>
      <w:proofErr w:type="spellEnd"/>
      <w:r>
        <w:t>,</w:t>
      </w:r>
      <w:r>
        <w:tab/>
        <w:t>-</w:t>
      </w:r>
      <w:proofErr w:type="spellStart"/>
      <w:r>
        <w:t>ty</w:t>
      </w:r>
      <w:proofErr w:type="spellEnd"/>
      <w:r>
        <w:t>,</w:t>
      </w:r>
      <w:r>
        <w:tab/>
        <w:t>-</w:t>
      </w:r>
      <w:proofErr w:type="spellStart"/>
      <w:r>
        <w:t>th</w:t>
      </w:r>
      <w:proofErr w:type="spellEnd"/>
      <w:r>
        <w:t>)</w:t>
      </w:r>
    </w:p>
    <w:p w14:paraId="56868B57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snowman</w:t>
      </w:r>
      <w:proofErr w:type="spellEnd"/>
      <w:r>
        <w:t>).</w:t>
      </w:r>
    </w:p>
    <w:p w14:paraId="029C6B24" w14:textId="77777777" w:rsidR="0062385B" w:rsidRDefault="007628E4" w:rsidP="00E17D3C">
      <w:pPr>
        <w:pStyle w:val="a5"/>
        <w:numPr>
          <w:ilvl w:val="4"/>
          <w:numId w:val="76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речи:</w:t>
      </w:r>
    </w:p>
    <w:p w14:paraId="45C6F216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побудительные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talk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.);</w:t>
      </w:r>
    </w:p>
    <w:p w14:paraId="7C41FDB3" w14:textId="77777777" w:rsidR="0062385B" w:rsidRDefault="007628E4" w:rsidP="00E17D3C">
      <w:pPr>
        <w:pStyle w:val="a3"/>
        <w:tabs>
          <w:tab w:val="left" w:pos="3172"/>
          <w:tab w:val="left" w:pos="3637"/>
          <w:tab w:val="left" w:pos="5240"/>
          <w:tab w:val="left" w:pos="5690"/>
          <w:tab w:val="left" w:pos="6735"/>
          <w:tab w:val="left" w:pos="7200"/>
          <w:tab w:val="left" w:pos="8772"/>
          <w:tab w:val="left" w:pos="9584"/>
        </w:tabs>
        <w:ind w:left="1491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предложения</w:t>
      </w:r>
    </w:p>
    <w:p w14:paraId="0AAEA65B" w14:textId="77777777" w:rsidR="0062385B" w:rsidRPr="00AB4BC4" w:rsidRDefault="007628E4" w:rsidP="00E17D3C">
      <w:pPr>
        <w:pStyle w:val="a3"/>
        <w:spacing w:before="138" w:line="360" w:lineRule="auto"/>
        <w:ind w:right="283"/>
        <w:rPr>
          <w:lang w:val="en-US"/>
        </w:rPr>
      </w:pPr>
      <w:r>
        <w:t>с</w:t>
      </w:r>
      <w:r w:rsidRPr="00AB4BC4">
        <w:rPr>
          <w:lang w:val="en-US"/>
        </w:rPr>
        <w:t xml:space="preserve"> </w:t>
      </w:r>
      <w:r>
        <w:t>начальным</w:t>
      </w:r>
      <w:r w:rsidRPr="00AB4BC4">
        <w:rPr>
          <w:spacing w:val="3"/>
          <w:lang w:val="en-US"/>
        </w:rPr>
        <w:t xml:space="preserve"> </w:t>
      </w:r>
      <w:r w:rsidRPr="00AB4BC4">
        <w:rPr>
          <w:lang w:val="en-US"/>
        </w:rPr>
        <w:t>There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+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be</w:t>
      </w:r>
      <w:r w:rsidRPr="00AB4BC4">
        <w:rPr>
          <w:spacing w:val="1"/>
          <w:lang w:val="en-US"/>
        </w:rPr>
        <w:t xml:space="preserve"> </w:t>
      </w:r>
      <w:r>
        <w:t>в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Past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Simple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Tense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(There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was a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bridge across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the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river.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There</w:t>
      </w:r>
      <w:r w:rsidRPr="00AB4BC4">
        <w:rPr>
          <w:spacing w:val="2"/>
          <w:lang w:val="en-US"/>
        </w:rPr>
        <w:t xml:space="preserve"> </w:t>
      </w:r>
      <w:r w:rsidRPr="00AB4BC4">
        <w:rPr>
          <w:lang w:val="en-US"/>
        </w:rPr>
        <w:t>were mountains</w:t>
      </w:r>
      <w:r w:rsidRPr="00AB4BC4">
        <w:rPr>
          <w:spacing w:val="1"/>
          <w:lang w:val="en-US"/>
        </w:rPr>
        <w:t xml:space="preserve"> </w:t>
      </w:r>
      <w:r w:rsidRPr="00AB4BC4">
        <w:rPr>
          <w:lang w:val="en-US"/>
        </w:rPr>
        <w:t>in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the south.);</w:t>
      </w:r>
    </w:p>
    <w:p w14:paraId="69309AF1" w14:textId="77777777" w:rsidR="0062385B" w:rsidRPr="00AB4BC4" w:rsidRDefault="007628E4" w:rsidP="00E17D3C">
      <w:pPr>
        <w:pStyle w:val="a3"/>
        <w:tabs>
          <w:tab w:val="left" w:pos="3177"/>
          <w:tab w:val="left" w:pos="3646"/>
          <w:tab w:val="left" w:pos="5253"/>
          <w:tab w:val="left" w:pos="5707"/>
          <w:tab w:val="left" w:pos="6756"/>
          <w:tab w:val="left" w:pos="7225"/>
          <w:tab w:val="left" w:pos="8802"/>
          <w:tab w:val="left" w:pos="9619"/>
        </w:tabs>
        <w:spacing w:line="360" w:lineRule="auto"/>
        <w:ind w:right="628" w:firstLine="709"/>
        <w:rPr>
          <w:lang w:val="en-US"/>
        </w:rPr>
      </w:pPr>
      <w:r>
        <w:t>распознавать</w:t>
      </w:r>
      <w:r w:rsidRPr="00AB4BC4">
        <w:rPr>
          <w:lang w:val="en-US"/>
        </w:rPr>
        <w:tab/>
      </w:r>
      <w:r>
        <w:t>и</w:t>
      </w:r>
      <w:r w:rsidRPr="00AB4BC4">
        <w:rPr>
          <w:lang w:val="en-US"/>
        </w:rPr>
        <w:tab/>
      </w:r>
      <w:r>
        <w:t>употреблять</w:t>
      </w:r>
      <w:r w:rsidRPr="00AB4BC4">
        <w:rPr>
          <w:lang w:val="en-US"/>
        </w:rPr>
        <w:tab/>
      </w:r>
      <w:r>
        <w:t>в</w:t>
      </w:r>
      <w:r w:rsidRPr="00AB4BC4">
        <w:rPr>
          <w:lang w:val="en-US"/>
        </w:rPr>
        <w:tab/>
      </w:r>
      <w:r>
        <w:t>устной</w:t>
      </w:r>
      <w:r w:rsidRPr="00AB4BC4">
        <w:rPr>
          <w:lang w:val="en-US"/>
        </w:rPr>
        <w:tab/>
      </w:r>
      <w:r>
        <w:t>и</w:t>
      </w:r>
      <w:r w:rsidRPr="00AB4BC4">
        <w:rPr>
          <w:lang w:val="en-US"/>
        </w:rPr>
        <w:tab/>
      </w:r>
      <w:r>
        <w:t>письменной</w:t>
      </w:r>
      <w:r w:rsidRPr="00AB4BC4">
        <w:rPr>
          <w:lang w:val="en-US"/>
        </w:rPr>
        <w:tab/>
      </w:r>
      <w:r>
        <w:t>речи</w:t>
      </w:r>
      <w:r w:rsidRPr="00AB4BC4">
        <w:rPr>
          <w:lang w:val="en-US"/>
        </w:rPr>
        <w:tab/>
      </w:r>
      <w:r>
        <w:rPr>
          <w:spacing w:val="-1"/>
        </w:rPr>
        <w:t>конструкции</w:t>
      </w:r>
      <w:r w:rsidRPr="00AB4BC4">
        <w:rPr>
          <w:spacing w:val="-57"/>
          <w:lang w:val="en-US"/>
        </w:rPr>
        <w:t xml:space="preserve"> </w:t>
      </w:r>
      <w:r>
        <w:t>с</w:t>
      </w:r>
      <w:r w:rsidRPr="00AB4BC4">
        <w:rPr>
          <w:spacing w:val="-2"/>
          <w:lang w:val="en-US"/>
        </w:rPr>
        <w:t xml:space="preserve"> </w:t>
      </w:r>
      <w:r>
        <w:t>глаголами</w:t>
      </w:r>
      <w:r w:rsidRPr="00AB4BC4">
        <w:rPr>
          <w:spacing w:val="-1"/>
          <w:lang w:val="en-US"/>
        </w:rPr>
        <w:t xml:space="preserve"> </w:t>
      </w:r>
      <w:r>
        <w:t>на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-</w:t>
      </w:r>
      <w:proofErr w:type="spellStart"/>
      <w:r w:rsidRPr="00AB4BC4">
        <w:rPr>
          <w:lang w:val="en-US"/>
        </w:rPr>
        <w:t>ing</w:t>
      </w:r>
      <w:proofErr w:type="spellEnd"/>
      <w:r w:rsidRPr="00AB4BC4">
        <w:rPr>
          <w:lang w:val="en-US"/>
        </w:rPr>
        <w:t>:</w:t>
      </w:r>
      <w:r w:rsidRPr="00AB4BC4">
        <w:rPr>
          <w:spacing w:val="-1"/>
          <w:lang w:val="en-US"/>
        </w:rPr>
        <w:t xml:space="preserve"> </w:t>
      </w:r>
      <w:r w:rsidRPr="00AB4BC4">
        <w:rPr>
          <w:lang w:val="en-US"/>
        </w:rPr>
        <w:t>to like/enjoy doing something;</w:t>
      </w:r>
    </w:p>
    <w:p w14:paraId="08B4FE00" w14:textId="77777777" w:rsidR="0062385B" w:rsidRDefault="007628E4" w:rsidP="00E17D3C">
      <w:pPr>
        <w:pStyle w:val="a3"/>
        <w:ind w:left="1491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4"/>
        </w:rPr>
        <w:t xml:space="preserve"> </w:t>
      </w:r>
      <w:proofErr w:type="spellStart"/>
      <w:r>
        <w:t>I’d</w:t>
      </w:r>
      <w:proofErr w:type="spellEnd"/>
      <w:r>
        <w:rPr>
          <w:spacing w:val="-2"/>
        </w:rPr>
        <w:t xml:space="preserve"> </w:t>
      </w:r>
      <w:proofErr w:type="spellStart"/>
      <w:r>
        <w:t>like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r>
        <w:t>...;</w:t>
      </w:r>
    </w:p>
    <w:p w14:paraId="476E6052" w14:textId="77777777" w:rsidR="0062385B" w:rsidRDefault="007628E4" w:rsidP="00E17D3C">
      <w:pPr>
        <w:pStyle w:val="a3"/>
        <w:tabs>
          <w:tab w:val="left" w:pos="1157"/>
          <w:tab w:val="left" w:pos="2862"/>
          <w:tab w:val="left" w:pos="3187"/>
          <w:tab w:val="left" w:pos="3667"/>
          <w:tab w:val="left" w:pos="3934"/>
          <w:tab w:val="left" w:pos="4299"/>
          <w:tab w:val="left" w:pos="4947"/>
          <w:tab w:val="left" w:pos="5285"/>
          <w:tab w:val="left" w:pos="5750"/>
          <w:tab w:val="left" w:pos="5875"/>
          <w:tab w:val="left" w:pos="6696"/>
          <w:tab w:val="left" w:pos="6810"/>
          <w:tab w:val="left" w:pos="7057"/>
          <w:tab w:val="left" w:pos="7290"/>
          <w:tab w:val="left" w:pos="8878"/>
          <w:tab w:val="left" w:pos="9287"/>
          <w:tab w:val="left" w:pos="9705"/>
        </w:tabs>
        <w:spacing w:before="62" w:line="360" w:lineRule="auto"/>
        <w:ind w:right="586" w:firstLine="709"/>
      </w:pPr>
      <w:r>
        <w:t>распознавать</w:t>
      </w:r>
      <w:r>
        <w:tab/>
      </w:r>
      <w:r>
        <w:tab/>
        <w:t>и</w:t>
      </w:r>
      <w:r>
        <w:tab/>
        <w:t>употреблять</w:t>
      </w:r>
      <w:r>
        <w:tab/>
      </w:r>
      <w:r>
        <w:tab/>
        <w:t>в</w:t>
      </w:r>
      <w:r>
        <w:tab/>
        <w:t>устной</w:t>
      </w:r>
      <w:r>
        <w:tab/>
      </w:r>
      <w:r>
        <w:tab/>
        <w:t>и</w:t>
      </w:r>
      <w:r>
        <w:tab/>
      </w:r>
      <w:r>
        <w:tab/>
        <w:t>письменной</w:t>
      </w:r>
      <w:r>
        <w:tab/>
        <w:t>речи</w:t>
      </w:r>
      <w:r>
        <w:tab/>
        <w:t>правильные</w:t>
      </w:r>
      <w:r>
        <w:rPr>
          <w:spacing w:val="1"/>
        </w:rPr>
        <w:t xml:space="preserve"> </w:t>
      </w:r>
      <w:r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</w:r>
      <w:proofErr w:type="spellStart"/>
      <w:r>
        <w:t>Past</w:t>
      </w:r>
      <w:proofErr w:type="spellEnd"/>
      <w:r>
        <w:tab/>
      </w:r>
      <w:proofErr w:type="spellStart"/>
      <w:r>
        <w:t>Simple</w:t>
      </w:r>
      <w:proofErr w:type="spellEnd"/>
      <w:r>
        <w:tab/>
      </w:r>
      <w:r>
        <w:tab/>
      </w:r>
      <w:proofErr w:type="spellStart"/>
      <w:r>
        <w:t>Tense</w:t>
      </w:r>
      <w:proofErr w:type="spellEnd"/>
      <w:r>
        <w:tab/>
        <w:t>в</w:t>
      </w:r>
      <w:r>
        <w:tab/>
        <w:t>повествовательных</w:t>
      </w:r>
      <w:r>
        <w:tab/>
        <w:t xml:space="preserve">(утвердительных   </w:t>
      </w:r>
      <w:r>
        <w:rPr>
          <w:spacing w:val="4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14:paraId="70721250" w14:textId="77777777" w:rsidR="0062385B" w:rsidRDefault="007628E4" w:rsidP="00E17D3C">
      <w:pPr>
        <w:pStyle w:val="a3"/>
        <w:tabs>
          <w:tab w:val="left" w:pos="3122"/>
          <w:tab w:val="left" w:pos="3537"/>
          <w:tab w:val="left" w:pos="5090"/>
          <w:tab w:val="left" w:pos="5490"/>
          <w:tab w:val="left" w:pos="6485"/>
          <w:tab w:val="left" w:pos="6900"/>
          <w:tab w:val="left" w:pos="8423"/>
          <w:tab w:val="left" w:pos="9185"/>
        </w:tabs>
        <w:spacing w:line="360" w:lineRule="auto"/>
        <w:ind w:right="573" w:firstLine="70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-1"/>
        </w:rPr>
        <w:t xml:space="preserve"> </w:t>
      </w:r>
      <w:proofErr w:type="spellStart"/>
      <w:r>
        <w:t>Case</w:t>
      </w:r>
      <w:proofErr w:type="spellEnd"/>
      <w:r>
        <w:t>);</w:t>
      </w:r>
    </w:p>
    <w:p w14:paraId="63356FCF" w14:textId="77777777" w:rsidR="0062385B" w:rsidRDefault="007628E4" w:rsidP="00E17D3C">
      <w:pPr>
        <w:pStyle w:val="a3"/>
        <w:spacing w:line="360" w:lineRule="auto"/>
        <w:ind w:firstLine="709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выражающие</w:t>
      </w:r>
      <w:r>
        <w:rPr>
          <w:spacing w:val="39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-1"/>
        </w:rPr>
        <w:t xml:space="preserve"> </w:t>
      </w:r>
      <w:proofErr w:type="spellStart"/>
      <w:r>
        <w:t>lot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t>);</w:t>
      </w:r>
    </w:p>
    <w:p w14:paraId="140F5602" w14:textId="77777777" w:rsidR="0062385B" w:rsidRDefault="007628E4" w:rsidP="00E17D3C">
      <w:pPr>
        <w:pStyle w:val="a3"/>
        <w:spacing w:line="360" w:lineRule="auto"/>
        <w:ind w:left="1491"/>
      </w:pPr>
      <w:r>
        <w:t xml:space="preserve">распознавать и употреблять в устной и письменной речи наречия частотности </w:t>
      </w:r>
      <w:proofErr w:type="spellStart"/>
      <w:r>
        <w:t>usually</w:t>
      </w:r>
      <w:proofErr w:type="spellEnd"/>
      <w:r>
        <w:t xml:space="preserve">, </w:t>
      </w:r>
      <w:proofErr w:type="spellStart"/>
      <w:r>
        <w:t>often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личные</w:t>
      </w:r>
      <w:r>
        <w:rPr>
          <w:spacing w:val="35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объектном</w:t>
      </w:r>
    </w:p>
    <w:p w14:paraId="2B633D3B" w14:textId="77777777" w:rsidR="0062385B" w:rsidRDefault="007628E4" w:rsidP="00E17D3C">
      <w:pPr>
        <w:pStyle w:val="a3"/>
      </w:pPr>
      <w:r>
        <w:t>падеже;</w:t>
      </w:r>
    </w:p>
    <w:p w14:paraId="1930C43F" w14:textId="77777777" w:rsidR="0062385B" w:rsidRDefault="007628E4" w:rsidP="00E17D3C">
      <w:pPr>
        <w:pStyle w:val="a3"/>
        <w:spacing w:before="138"/>
        <w:ind w:left="1491"/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указательные</w:t>
      </w:r>
      <w:r>
        <w:rPr>
          <w:spacing w:val="45"/>
        </w:rPr>
        <w:t xml:space="preserve"> </w:t>
      </w:r>
      <w:r>
        <w:t>местоимения</w:t>
      </w:r>
      <w:r>
        <w:rPr>
          <w:spacing w:val="53"/>
        </w:rPr>
        <w:t xml:space="preserve"> </w:t>
      </w:r>
      <w:proofErr w:type="spellStart"/>
      <w:r>
        <w:t>that</w:t>
      </w:r>
      <w:proofErr w:type="spellEnd"/>
      <w:r>
        <w:rPr>
          <w:spacing w:val="46"/>
        </w:rPr>
        <w:t xml:space="preserve"> </w:t>
      </w:r>
      <w:r>
        <w:t>–</w:t>
      </w:r>
    </w:p>
    <w:p w14:paraId="7EE5671F" w14:textId="77777777" w:rsidR="0062385B" w:rsidRDefault="007628E4" w:rsidP="00E17D3C">
      <w:pPr>
        <w:pStyle w:val="a3"/>
        <w:spacing w:before="138"/>
      </w:pPr>
      <w:proofErr w:type="spellStart"/>
      <w:r>
        <w:t>those</w:t>
      </w:r>
      <w:proofErr w:type="spellEnd"/>
      <w:r>
        <w:t>;</w:t>
      </w:r>
    </w:p>
    <w:p w14:paraId="41B1FFFB" w14:textId="77777777" w:rsidR="0062385B" w:rsidRDefault="007628E4" w:rsidP="00E17D3C">
      <w:pPr>
        <w:pStyle w:val="a3"/>
        <w:spacing w:before="138"/>
        <w:ind w:left="1491"/>
      </w:pP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употреблять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устной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неопределённые</w:t>
      </w:r>
      <w:r>
        <w:rPr>
          <w:spacing w:val="87"/>
        </w:rPr>
        <w:t xml:space="preserve"> </w:t>
      </w:r>
      <w:r>
        <w:t>местоимения</w:t>
      </w:r>
    </w:p>
    <w:p w14:paraId="64B6136D" w14:textId="77777777" w:rsidR="0062385B" w:rsidRDefault="007628E4" w:rsidP="00E17D3C">
      <w:pPr>
        <w:pStyle w:val="a3"/>
        <w:spacing w:before="138"/>
      </w:pP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повествовательных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предложениях;</w:t>
      </w:r>
    </w:p>
    <w:p w14:paraId="3814353C" w14:textId="77777777" w:rsidR="0062385B" w:rsidRDefault="007628E4" w:rsidP="00E17D3C">
      <w:pPr>
        <w:pStyle w:val="a3"/>
        <w:spacing w:before="138"/>
        <w:ind w:left="1491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вопросительные</w:t>
      </w:r>
      <w:r>
        <w:rPr>
          <w:spacing w:val="18"/>
        </w:rPr>
        <w:t xml:space="preserve"> </w:t>
      </w:r>
      <w:r>
        <w:t>слова</w:t>
      </w:r>
      <w:r>
        <w:rPr>
          <w:spacing w:val="24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whose</w:t>
      </w:r>
      <w:proofErr w:type="spellEnd"/>
      <w:r>
        <w:t>,</w:t>
      </w:r>
    </w:p>
    <w:p w14:paraId="7A4B0334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AC6DBE0" w14:textId="77777777" w:rsidR="0062385B" w:rsidRDefault="007628E4" w:rsidP="00E17D3C">
      <w:pPr>
        <w:pStyle w:val="a3"/>
        <w:spacing w:before="138" w:line="720" w:lineRule="auto"/>
        <w:ind w:right="-20"/>
      </w:pPr>
      <w:proofErr w:type="spellStart"/>
      <w:r>
        <w:t>why</w:t>
      </w:r>
      <w:proofErr w:type="spellEnd"/>
      <w:r>
        <w:t>;</w:t>
      </w:r>
      <w:r>
        <w:rPr>
          <w:spacing w:val="-57"/>
        </w:rPr>
        <w:t xml:space="preserve"> </w:t>
      </w:r>
      <w:r>
        <w:t>100);</w:t>
      </w:r>
    </w:p>
    <w:p w14:paraId="29EDEF20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27FB74CB" w14:textId="77777777" w:rsidR="0062385B" w:rsidRDefault="0062385B" w:rsidP="00E17D3C">
      <w:pPr>
        <w:pStyle w:val="a3"/>
        <w:ind w:left="0"/>
        <w:rPr>
          <w:sz w:val="22"/>
        </w:rPr>
      </w:pPr>
    </w:p>
    <w:p w14:paraId="74BC653D" w14:textId="77777777" w:rsidR="0062385B" w:rsidRDefault="007628E4" w:rsidP="00E17D3C">
      <w:pPr>
        <w:pStyle w:val="a3"/>
        <w:ind w:left="162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количественные</w:t>
      </w:r>
      <w:r>
        <w:rPr>
          <w:spacing w:val="20"/>
        </w:rPr>
        <w:t xml:space="preserve"> </w:t>
      </w:r>
      <w:r>
        <w:t>числительные</w:t>
      </w:r>
      <w:r>
        <w:rPr>
          <w:spacing w:val="20"/>
        </w:rPr>
        <w:t xml:space="preserve"> </w:t>
      </w:r>
      <w:r>
        <w:t>(13–</w:t>
      </w:r>
    </w:p>
    <w:p w14:paraId="7A84B8A9" w14:textId="77777777" w:rsidR="0062385B" w:rsidRDefault="0062385B" w:rsidP="00E17D3C">
      <w:pPr>
        <w:pStyle w:val="a3"/>
        <w:ind w:left="0"/>
        <w:rPr>
          <w:sz w:val="26"/>
        </w:rPr>
      </w:pPr>
    </w:p>
    <w:p w14:paraId="50AD33FD" w14:textId="77777777" w:rsidR="0062385B" w:rsidRDefault="0062385B" w:rsidP="00E17D3C">
      <w:pPr>
        <w:pStyle w:val="a3"/>
        <w:ind w:left="0"/>
        <w:rPr>
          <w:sz w:val="22"/>
        </w:rPr>
      </w:pPr>
    </w:p>
    <w:p w14:paraId="1FB04FD9" w14:textId="77777777" w:rsidR="0062385B" w:rsidRDefault="007628E4" w:rsidP="00E17D3C">
      <w:pPr>
        <w:pStyle w:val="a3"/>
        <w:spacing w:line="360" w:lineRule="auto"/>
        <w:ind w:left="162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предлог</w:t>
      </w:r>
      <w:r>
        <w:rPr>
          <w:spacing w:val="35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proofErr w:type="spellStart"/>
      <w:r>
        <w:t>to</w:t>
      </w:r>
      <w:proofErr w:type="spellEnd"/>
    </w:p>
    <w:p w14:paraId="49F3F0A1" w14:textId="4F637A58" w:rsidR="0062385B" w:rsidRPr="00931F81" w:rsidRDefault="00F0308B" w:rsidP="00E17D3C">
      <w:pPr>
        <w:spacing w:line="360" w:lineRule="auto"/>
        <w:sectPr w:rsidR="0062385B" w:rsidRPr="00931F81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289" w:space="40"/>
            <w:col w:w="10241"/>
          </w:cols>
        </w:sectPr>
      </w:pPr>
      <w:r>
        <w:t xml:space="preserve"> </w:t>
      </w:r>
    </w:p>
    <w:p w14:paraId="2E631E31" w14:textId="77777777" w:rsidR="0062385B" w:rsidRPr="00AB4BC4" w:rsidRDefault="007628E4" w:rsidP="00E17D3C">
      <w:pPr>
        <w:pStyle w:val="a3"/>
        <w:spacing w:before="1"/>
        <w:rPr>
          <w:lang w:val="en-US"/>
        </w:rPr>
      </w:pPr>
      <w:r w:rsidRPr="00AB4BC4">
        <w:rPr>
          <w:lang w:val="en-US"/>
        </w:rPr>
        <w:lastRenderedPageBreak/>
        <w:t>(We</w:t>
      </w:r>
      <w:r w:rsidRPr="00AB4BC4">
        <w:rPr>
          <w:spacing w:val="-3"/>
          <w:lang w:val="en-US"/>
        </w:rPr>
        <w:t xml:space="preserve"> </w:t>
      </w:r>
      <w:r w:rsidRPr="00AB4BC4">
        <w:rPr>
          <w:lang w:val="en-US"/>
        </w:rPr>
        <w:t>went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to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Moscow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last</w:t>
      </w:r>
      <w:r w:rsidRPr="00AB4BC4">
        <w:rPr>
          <w:spacing w:val="-2"/>
          <w:lang w:val="en-US"/>
        </w:rPr>
        <w:t xml:space="preserve"> </w:t>
      </w:r>
      <w:r w:rsidRPr="00AB4BC4">
        <w:rPr>
          <w:lang w:val="en-US"/>
        </w:rPr>
        <w:t>year.);</w:t>
      </w:r>
    </w:p>
    <w:p w14:paraId="2B89FF24" w14:textId="77777777" w:rsidR="0062385B" w:rsidRDefault="007628E4" w:rsidP="00E17D3C">
      <w:pPr>
        <w:pStyle w:val="a3"/>
        <w:spacing w:before="138" w:line="360" w:lineRule="auto"/>
        <w:ind w:right="279" w:firstLine="709"/>
      </w:pPr>
      <w:r>
        <w:t xml:space="preserve">распознавать и употреблять в устной и письменной речи предлоги места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front</w:t>
      </w:r>
      <w:proofErr w:type="spellEnd"/>
      <w: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behind</w:t>
      </w:r>
      <w:proofErr w:type="spellEnd"/>
      <w:r>
        <w:t>;</w:t>
      </w:r>
    </w:p>
    <w:p w14:paraId="680DCA8A" w14:textId="77777777" w:rsidR="0062385B" w:rsidRDefault="007628E4" w:rsidP="00E17D3C">
      <w:pPr>
        <w:pStyle w:val="a3"/>
        <w:spacing w:line="360" w:lineRule="auto"/>
        <w:ind w:right="276" w:firstLine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proofErr w:type="spellStart"/>
      <w:r>
        <w:t>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выражениях </w:t>
      </w:r>
      <w:proofErr w:type="spellStart"/>
      <w:r>
        <w:t>at</w:t>
      </w:r>
      <w:proofErr w:type="spellEnd"/>
      <w:r>
        <w:t xml:space="preserve"> 4 </w:t>
      </w:r>
      <w:proofErr w:type="spellStart"/>
      <w:r>
        <w:t>o’clock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, </w:t>
      </w:r>
      <w:proofErr w:type="spellStart"/>
      <w:r>
        <w:t>on</w:t>
      </w:r>
      <w:proofErr w:type="spellEnd"/>
      <w:r>
        <w:rPr>
          <w:spacing w:val="-1"/>
        </w:rPr>
        <w:t xml:space="preserve"> </w:t>
      </w:r>
      <w:proofErr w:type="spellStart"/>
      <w:r>
        <w:t>Monday</w:t>
      </w:r>
      <w:proofErr w:type="spellEnd"/>
      <w:r>
        <w:t>.</w:t>
      </w:r>
    </w:p>
    <w:p w14:paraId="741FEE64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14:paraId="08095F81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 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Рождеством);</w:t>
      </w:r>
    </w:p>
    <w:p w14:paraId="6AA17E00" w14:textId="77777777" w:rsidR="0062385B" w:rsidRDefault="007628E4" w:rsidP="00E17D3C">
      <w:pPr>
        <w:pStyle w:val="a3"/>
        <w:tabs>
          <w:tab w:val="left" w:pos="2571"/>
          <w:tab w:val="left" w:pos="4321"/>
          <w:tab w:val="left" w:pos="5237"/>
          <w:tab w:val="left" w:pos="6319"/>
          <w:tab w:val="left" w:pos="6845"/>
          <w:tab w:val="left" w:pos="8721"/>
          <w:tab w:val="left" w:pos="10286"/>
        </w:tabs>
        <w:spacing w:line="360" w:lineRule="auto"/>
        <w:ind w:right="689" w:firstLine="709"/>
      </w:pPr>
      <w:r>
        <w:t>кратко</w:t>
      </w:r>
      <w:r>
        <w:tab/>
        <w:t>представлять</w:t>
      </w:r>
      <w:r>
        <w:tab/>
        <w:t>свою</w:t>
      </w:r>
      <w:r>
        <w:tab/>
        <w:t>страну</w:t>
      </w:r>
      <w:r>
        <w:tab/>
        <w:t>и</w:t>
      </w:r>
      <w:r>
        <w:tab/>
        <w:t>страну/страны</w:t>
      </w:r>
      <w:r>
        <w:tab/>
        <w:t>изучаемого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506BB14C" w14:textId="77777777" w:rsidR="0062385B" w:rsidRDefault="007628E4" w:rsidP="00E17D3C">
      <w:pPr>
        <w:pStyle w:val="a5"/>
        <w:numPr>
          <w:ilvl w:val="2"/>
          <w:numId w:val="83"/>
        </w:numPr>
        <w:tabs>
          <w:tab w:val="left" w:pos="23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14:paraId="4E7D8EA5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6267" w:firstLine="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156.9.5.1.1.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Говорение:</w:t>
      </w:r>
    </w:p>
    <w:p w14:paraId="4FD1520B" w14:textId="77777777" w:rsidR="0062385B" w:rsidRDefault="007628E4" w:rsidP="00E17D3C">
      <w:pPr>
        <w:pStyle w:val="a3"/>
        <w:tabs>
          <w:tab w:val="left" w:pos="2506"/>
          <w:tab w:val="left" w:pos="3472"/>
          <w:tab w:val="left" w:pos="4898"/>
          <w:tab w:val="left" w:pos="6835"/>
          <w:tab w:val="left" w:pos="8137"/>
          <w:tab w:val="left" w:pos="10061"/>
        </w:tabs>
        <w:spacing w:before="62" w:line="360" w:lineRule="auto"/>
        <w:ind w:right="287" w:firstLine="70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</w:p>
    <w:p w14:paraId="2C455334" w14:textId="77777777" w:rsidR="0062385B" w:rsidRDefault="007628E4" w:rsidP="00E17D3C">
      <w:pPr>
        <w:pStyle w:val="a3"/>
        <w:spacing w:line="360" w:lineRule="auto"/>
        <w:ind w:right="295"/>
      </w:pPr>
      <w:r>
        <w:t>с соблюдением норм речевого этикета, принятого в стране/странах изучаемого языка (не менее 4–5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7A95B83F" w14:textId="77777777" w:rsidR="0062385B" w:rsidRDefault="007628E4" w:rsidP="00E17D3C">
      <w:pPr>
        <w:pStyle w:val="a3"/>
        <w:spacing w:line="360" w:lineRule="auto"/>
        <w:ind w:right="557" w:firstLine="709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 xml:space="preserve">по    телефону    с    опорой    на    </w:t>
      </w:r>
      <w:proofErr w:type="gramStart"/>
      <w:r>
        <w:t xml:space="preserve">картинки,   </w:t>
      </w:r>
      <w:proofErr w:type="gramEnd"/>
      <w:r>
        <w:t xml:space="preserve">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41"/>
        </w:rPr>
        <w:t xml:space="preserve"> </w:t>
      </w:r>
      <w:r>
        <w:t>ключевые</w:t>
      </w:r>
      <w:r>
        <w:rPr>
          <w:spacing w:val="41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41"/>
        </w:rPr>
        <w:t xml:space="preserve"> </w:t>
      </w:r>
      <w:r>
        <w:t>неофициального</w:t>
      </w:r>
      <w:r>
        <w:rPr>
          <w:spacing w:val="41"/>
        </w:rPr>
        <w:t xml:space="preserve"> </w:t>
      </w:r>
      <w:r>
        <w:t>общения</w:t>
      </w:r>
    </w:p>
    <w:p w14:paraId="5CCA383B" w14:textId="77777777" w:rsidR="0062385B" w:rsidRDefault="007628E4" w:rsidP="00E17D3C">
      <w:pPr>
        <w:pStyle w:val="a3"/>
        <w:spacing w:line="360" w:lineRule="auto"/>
        <w:ind w:right="295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14:paraId="54DC0646" w14:textId="77777777" w:rsidR="0062385B" w:rsidRDefault="007628E4" w:rsidP="00E17D3C">
      <w:pPr>
        <w:pStyle w:val="a3"/>
        <w:spacing w:line="360" w:lineRule="auto"/>
        <w:ind w:right="282" w:firstLine="70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фраз);</w:t>
      </w:r>
    </w:p>
    <w:p w14:paraId="17E99947" w14:textId="77777777" w:rsidR="0062385B" w:rsidRDefault="007628E4" w:rsidP="00E17D3C">
      <w:pPr>
        <w:pStyle w:val="a3"/>
        <w:spacing w:line="360" w:lineRule="auto"/>
        <w:ind w:right="292" w:firstLine="70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речи;</w:t>
      </w:r>
    </w:p>
    <w:p w14:paraId="77A9F735" w14:textId="77777777" w:rsidR="0062385B" w:rsidRDefault="007628E4" w:rsidP="00E17D3C">
      <w:pPr>
        <w:pStyle w:val="a3"/>
        <w:spacing w:line="360" w:lineRule="auto"/>
        <w:ind w:right="282" w:firstLine="709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14:paraId="4E7D91D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36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(рисунки,</w:t>
      </w:r>
      <w:r>
        <w:rPr>
          <w:spacing w:val="36"/>
        </w:rPr>
        <w:t xml:space="preserve"> </w:t>
      </w:r>
      <w:r>
        <w:t>фото)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тексту</w:t>
      </w:r>
      <w:r>
        <w:rPr>
          <w:spacing w:val="36"/>
        </w:rPr>
        <w:t xml:space="preserve"> </w:t>
      </w:r>
      <w:r>
        <w:t>выступления,</w:t>
      </w:r>
    </w:p>
    <w:p w14:paraId="42516416" w14:textId="77777777" w:rsidR="0062385B" w:rsidRDefault="007628E4" w:rsidP="00E17D3C">
      <w:pPr>
        <w:pStyle w:val="a3"/>
      </w:pP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фраз.</w:t>
      </w:r>
    </w:p>
    <w:p w14:paraId="47797E8D" w14:textId="77777777" w:rsidR="0062385B" w:rsidRDefault="007628E4" w:rsidP="00E17D3C">
      <w:pPr>
        <w:pStyle w:val="a5"/>
        <w:numPr>
          <w:ilvl w:val="4"/>
          <w:numId w:val="75"/>
        </w:numPr>
        <w:tabs>
          <w:tab w:val="left" w:pos="2691"/>
        </w:tabs>
        <w:spacing w:before="138"/>
        <w:jc w:val="left"/>
        <w:rPr>
          <w:sz w:val="24"/>
        </w:rPr>
      </w:pPr>
      <w:r>
        <w:rPr>
          <w:sz w:val="24"/>
        </w:rPr>
        <w:t>Аудирование:</w:t>
      </w:r>
    </w:p>
    <w:p w14:paraId="1AF8C9E8" w14:textId="77777777" w:rsidR="0062385B" w:rsidRDefault="007628E4" w:rsidP="00E17D3C">
      <w:pPr>
        <w:pStyle w:val="a3"/>
        <w:spacing w:before="139" w:line="360" w:lineRule="auto"/>
        <w:ind w:firstLine="709"/>
      </w:pPr>
      <w:r>
        <w:t>воспринимать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слух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речь</w:t>
      </w:r>
      <w:r>
        <w:rPr>
          <w:spacing w:val="49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одноклассников,</w:t>
      </w:r>
      <w:r>
        <w:rPr>
          <w:spacing w:val="50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услышанное;</w:t>
      </w:r>
    </w:p>
    <w:p w14:paraId="55668539" w14:textId="77777777" w:rsidR="0062385B" w:rsidRDefault="007628E4" w:rsidP="00E17D3C">
      <w:pPr>
        <w:pStyle w:val="a3"/>
        <w:spacing w:line="360" w:lineRule="auto"/>
        <w:ind w:right="283" w:firstLine="709"/>
      </w:pPr>
      <w:r>
        <w:lastRenderedPageBreak/>
        <w:t>воспринимать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адаптированные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построенные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7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глубиной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8"/>
        </w:rPr>
        <w:t xml:space="preserve"> </w:t>
      </w:r>
      <w:r>
        <w:t>коммуникативной</w:t>
      </w:r>
      <w:r>
        <w:rPr>
          <w:spacing w:val="38"/>
        </w:rPr>
        <w:t xml:space="preserve"> </w:t>
      </w:r>
      <w:r>
        <w:t>задачи: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пониманием</w:t>
      </w:r>
      <w:r>
        <w:rPr>
          <w:spacing w:val="38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50"/>
        </w:rPr>
        <w:t xml:space="preserve"> </w:t>
      </w:r>
      <w:r>
        <w:t>запрашиваемой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фактического</w:t>
      </w:r>
      <w:r>
        <w:rPr>
          <w:spacing w:val="50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зрительной</w:t>
      </w:r>
      <w:r>
        <w:rPr>
          <w:spacing w:val="50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языковой,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контекстуальной,</w:t>
      </w:r>
      <w:r>
        <w:rPr>
          <w:spacing w:val="38"/>
        </w:rPr>
        <w:t xml:space="preserve"> </w:t>
      </w:r>
      <w:r>
        <w:t>догадки</w:t>
      </w:r>
      <w:r>
        <w:rPr>
          <w:spacing w:val="39"/>
        </w:rPr>
        <w:t xml:space="preserve"> </w:t>
      </w:r>
      <w:r>
        <w:t>(время</w:t>
      </w:r>
      <w:r>
        <w:rPr>
          <w:spacing w:val="39"/>
        </w:rPr>
        <w:t xml:space="preserve"> </w:t>
      </w:r>
      <w:r>
        <w:t>звучания</w:t>
      </w:r>
      <w:r>
        <w:rPr>
          <w:spacing w:val="38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 минуты).</w:t>
      </w:r>
    </w:p>
    <w:p w14:paraId="5911C189" w14:textId="77777777" w:rsidR="0062385B" w:rsidRDefault="007628E4" w:rsidP="00E17D3C">
      <w:pPr>
        <w:pStyle w:val="a5"/>
        <w:numPr>
          <w:ilvl w:val="4"/>
          <w:numId w:val="75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чтение:</w:t>
      </w:r>
    </w:p>
    <w:p w14:paraId="193A78D7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14:paraId="733AA24D" w14:textId="77777777" w:rsidR="0062385B" w:rsidRDefault="007628E4" w:rsidP="00E17D3C">
      <w:pPr>
        <w:pStyle w:val="a3"/>
        <w:tabs>
          <w:tab w:val="left" w:pos="1175"/>
          <w:tab w:val="left" w:pos="1310"/>
          <w:tab w:val="left" w:pos="2583"/>
          <w:tab w:val="left" w:pos="2742"/>
          <w:tab w:val="left" w:pos="2800"/>
          <w:tab w:val="left" w:pos="3052"/>
          <w:tab w:val="left" w:pos="3369"/>
          <w:tab w:val="left" w:pos="4188"/>
          <w:tab w:val="left" w:pos="4233"/>
          <w:tab w:val="left" w:pos="4626"/>
          <w:tab w:val="left" w:pos="5231"/>
          <w:tab w:val="left" w:pos="5412"/>
          <w:tab w:val="left" w:pos="6188"/>
          <w:tab w:val="left" w:pos="6269"/>
          <w:tab w:val="left" w:pos="6719"/>
          <w:tab w:val="left" w:pos="6782"/>
          <w:tab w:val="left" w:pos="7096"/>
          <w:tab w:val="left" w:pos="7394"/>
          <w:tab w:val="left" w:pos="8231"/>
          <w:tab w:val="left" w:pos="8315"/>
          <w:tab w:val="left" w:pos="8594"/>
          <w:tab w:val="left" w:pos="9026"/>
          <w:tab w:val="left" w:pos="9255"/>
          <w:tab w:val="left" w:pos="9561"/>
          <w:tab w:val="left" w:pos="9671"/>
          <w:tab w:val="left" w:pos="10233"/>
          <w:tab w:val="left" w:pos="10281"/>
        </w:tabs>
        <w:spacing w:line="360" w:lineRule="auto"/>
        <w:ind w:right="572" w:firstLine="709"/>
      </w:pPr>
      <w:r>
        <w:t>читать</w:t>
      </w:r>
      <w:r>
        <w:tab/>
        <w:t>про</w:t>
      </w:r>
      <w:r>
        <w:tab/>
      </w:r>
      <w:r>
        <w:tab/>
        <w:t>себя</w:t>
      </w:r>
      <w:r>
        <w:tab/>
      </w:r>
      <w:r>
        <w:tab/>
        <w:t>тексты,</w:t>
      </w:r>
      <w:r>
        <w:tab/>
      </w:r>
      <w:r>
        <w:tab/>
        <w:t>содержащие</w:t>
      </w:r>
      <w:r>
        <w:tab/>
      </w:r>
      <w:r>
        <w:tab/>
      </w:r>
      <w:r>
        <w:tab/>
        <w:t>отдельные</w:t>
      </w:r>
      <w:r>
        <w:tab/>
      </w:r>
      <w:r>
        <w:tab/>
      </w:r>
      <w:r>
        <w:tab/>
        <w:t>незнакомые</w:t>
      </w:r>
      <w:r>
        <w:tab/>
        <w:t>слова,</w:t>
      </w:r>
      <w:r>
        <w:rPr>
          <w:spacing w:val="1"/>
        </w:rPr>
        <w:t xml:space="preserve"> </w:t>
      </w:r>
      <w:r>
        <w:t>с</w:t>
      </w:r>
      <w:r>
        <w:tab/>
      </w:r>
      <w:r>
        <w:tab/>
        <w:t>различной</w:t>
      </w:r>
      <w:r>
        <w:tab/>
      </w:r>
      <w:r>
        <w:tab/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tab/>
        <w:t>содержание</w:t>
      </w:r>
      <w:r>
        <w:tab/>
        <w:t>в</w:t>
      </w:r>
      <w:r>
        <w:tab/>
      </w:r>
      <w:r>
        <w:tab/>
        <w:t>зависимости</w:t>
      </w:r>
      <w:r>
        <w:rPr>
          <w:spacing w:val="1"/>
        </w:rPr>
        <w:t xml:space="preserve"> </w:t>
      </w:r>
      <w:r>
        <w:t>от</w:t>
      </w:r>
      <w:r>
        <w:tab/>
      </w:r>
      <w:r>
        <w:tab/>
      </w:r>
      <w:r>
        <w:rPr>
          <w:spacing w:val="-1"/>
        </w:rPr>
        <w:t>поставленной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коммуникативной</w:t>
      </w:r>
      <w:r>
        <w:tab/>
        <w:t>задачи:</w:t>
      </w:r>
      <w:r>
        <w:tab/>
      </w:r>
      <w:r>
        <w:tab/>
        <w:t>с</w:t>
      </w:r>
      <w:r>
        <w:tab/>
        <w:t>пониманием</w:t>
      </w:r>
      <w:r>
        <w:tab/>
      </w:r>
      <w:r>
        <w:tab/>
        <w:t>основного</w:t>
      </w:r>
      <w:r>
        <w:tab/>
      </w:r>
      <w:r>
        <w:tab/>
        <w:t>содержания,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</w:r>
      <w:r>
        <w:tab/>
        <w:t>запрашиваемой</w:t>
      </w:r>
      <w:r>
        <w:tab/>
        <w:t>информации,</w:t>
      </w:r>
      <w:r>
        <w:tab/>
      </w:r>
      <w:r>
        <w:tab/>
        <w:t>со</w:t>
      </w:r>
      <w:r>
        <w:tab/>
      </w:r>
      <w:r>
        <w:tab/>
        <w:t>зрительной</w:t>
      </w:r>
      <w:r>
        <w:tab/>
        <w:t>опорой</w:t>
      </w:r>
      <w:r>
        <w:tab/>
      </w:r>
      <w:r>
        <w:tab/>
        <w:t>и</w:t>
      </w:r>
      <w:r>
        <w:tab/>
      </w:r>
      <w:r>
        <w:tab/>
        <w:t>без</w:t>
      </w:r>
      <w:r>
        <w:tab/>
      </w:r>
      <w:r>
        <w:tab/>
      </w:r>
      <w:r>
        <w:rPr>
          <w:spacing w:val="-1"/>
        </w:rPr>
        <w:t>опоры,</w:t>
      </w:r>
    </w:p>
    <w:p w14:paraId="33DB7509" w14:textId="77777777" w:rsidR="0062385B" w:rsidRDefault="007628E4" w:rsidP="00E17D3C">
      <w:pPr>
        <w:pStyle w:val="a3"/>
        <w:spacing w:before="62"/>
      </w:pP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языковой,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</w:t>
      </w:r>
      <w:r>
        <w:rPr>
          <w:spacing w:val="6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текста/текстов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</w:t>
      </w:r>
    </w:p>
    <w:p w14:paraId="0525A8A6" w14:textId="77777777" w:rsidR="0062385B" w:rsidRDefault="007628E4" w:rsidP="00E17D3C">
      <w:pPr>
        <w:pStyle w:val="a5"/>
        <w:numPr>
          <w:ilvl w:val="0"/>
          <w:numId w:val="74"/>
        </w:numPr>
        <w:tabs>
          <w:tab w:val="left" w:pos="962"/>
        </w:tabs>
        <w:spacing w:before="138"/>
        <w:jc w:val="left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160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10C39BA2" w14:textId="77777777" w:rsidR="0062385B" w:rsidRDefault="007628E4" w:rsidP="00E17D3C">
      <w:pPr>
        <w:pStyle w:val="a3"/>
        <w:spacing w:before="138"/>
        <w:ind w:left="1491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14:paraId="3B365996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читать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proofErr w:type="spellStart"/>
      <w:r>
        <w:t>несплошные</w:t>
      </w:r>
      <w:proofErr w:type="spellEnd"/>
      <w:r>
        <w:rPr>
          <w:spacing w:val="2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(таблицы,</w:t>
      </w:r>
      <w:r>
        <w:rPr>
          <w:spacing w:val="2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14:paraId="2F17B120" w14:textId="77777777" w:rsidR="0062385B" w:rsidRDefault="007628E4" w:rsidP="00E17D3C">
      <w:pPr>
        <w:pStyle w:val="a5"/>
        <w:numPr>
          <w:ilvl w:val="4"/>
          <w:numId w:val="75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Письмо:</w:t>
      </w:r>
    </w:p>
    <w:p w14:paraId="3AF2E61A" w14:textId="77777777" w:rsidR="0062385B" w:rsidRDefault="007628E4" w:rsidP="00E17D3C">
      <w:pPr>
        <w:pStyle w:val="a3"/>
        <w:tabs>
          <w:tab w:val="left" w:pos="1972"/>
          <w:tab w:val="left" w:pos="3737"/>
          <w:tab w:val="left" w:pos="5092"/>
          <w:tab w:val="left" w:pos="7003"/>
          <w:tab w:val="left" w:pos="8324"/>
          <w:tab w:val="left" w:pos="9895"/>
        </w:tabs>
        <w:spacing w:before="138" w:line="360" w:lineRule="auto"/>
        <w:ind w:right="293" w:firstLine="70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60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tab/>
        <w:t>жительства</w:t>
      </w:r>
      <w:r>
        <w:tab/>
        <w:t>(страна</w:t>
      </w:r>
      <w:r>
        <w:tab/>
        <w:t>проживания,</w:t>
      </w:r>
      <w:r>
        <w:tab/>
        <w:t>город),</w:t>
      </w:r>
      <w:r>
        <w:tab/>
        <w:t>любимые</w:t>
      </w:r>
      <w:r>
        <w:tab/>
        <w:t>занятия</w:t>
      </w:r>
    </w:p>
    <w:p w14:paraId="1372463E" w14:textId="77777777" w:rsidR="0062385B" w:rsidRDefault="007628E4" w:rsidP="00E17D3C">
      <w:pPr>
        <w:pStyle w:val="a3"/>
      </w:pP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14:paraId="21FD875A" w14:textId="77777777" w:rsidR="0062385B" w:rsidRDefault="007628E4" w:rsidP="00E17D3C">
      <w:pPr>
        <w:pStyle w:val="a3"/>
        <w:spacing w:before="138" w:line="360" w:lineRule="auto"/>
        <w:ind w:firstLine="709"/>
      </w:pPr>
      <w:r>
        <w:t>писать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</w:t>
      </w:r>
      <w:r>
        <w:rPr>
          <w:spacing w:val="54"/>
        </w:rPr>
        <w:t xml:space="preserve"> </w:t>
      </w:r>
      <w:r>
        <w:t>поздравления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днем</w:t>
      </w:r>
      <w:r>
        <w:rPr>
          <w:spacing w:val="54"/>
        </w:rPr>
        <w:t xml:space="preserve"> </w:t>
      </w:r>
      <w:r>
        <w:t>рождения,</w:t>
      </w:r>
      <w:r>
        <w:rPr>
          <w:spacing w:val="54"/>
        </w:rPr>
        <w:t xml:space="preserve"> </w:t>
      </w:r>
      <w:r>
        <w:t>Новым</w:t>
      </w:r>
      <w:r>
        <w:rPr>
          <w:spacing w:val="54"/>
        </w:rPr>
        <w:t xml:space="preserve"> </w:t>
      </w:r>
      <w:r>
        <w:t>годом,</w:t>
      </w:r>
      <w:r>
        <w:rPr>
          <w:spacing w:val="54"/>
        </w:rPr>
        <w:t xml:space="preserve"> </w:t>
      </w:r>
      <w:r>
        <w:t>Рождеством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14:paraId="163E3E79" w14:textId="77777777" w:rsidR="0062385B" w:rsidRDefault="007628E4" w:rsidP="00E17D3C">
      <w:pPr>
        <w:pStyle w:val="a3"/>
        <w:spacing w:line="360" w:lineRule="auto"/>
        <w:ind w:right="283" w:firstLine="709"/>
      </w:pPr>
      <w:r>
        <w:t>писать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14:paraId="6CEF52F7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spacing w:line="360" w:lineRule="auto"/>
        <w:ind w:left="1491" w:right="5962" w:firstLine="0"/>
        <w:jc w:val="left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156.9.5.2.1.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344EB19C" w14:textId="77777777" w:rsidR="0062385B" w:rsidRDefault="007628E4" w:rsidP="00E17D3C">
      <w:pPr>
        <w:pStyle w:val="a3"/>
        <w:ind w:left="1491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14:paraId="4A008C75" w14:textId="77777777" w:rsidR="0062385B" w:rsidRDefault="007628E4" w:rsidP="00E17D3C">
      <w:pPr>
        <w:pStyle w:val="a3"/>
        <w:tabs>
          <w:tab w:val="left" w:pos="2816"/>
          <w:tab w:val="left" w:pos="3365"/>
          <w:tab w:val="left" w:pos="4145"/>
          <w:tab w:val="left" w:pos="4588"/>
          <w:tab w:val="left" w:pos="5977"/>
          <w:tab w:val="left" w:pos="7580"/>
          <w:tab w:val="left" w:pos="8460"/>
          <w:tab w:val="left" w:pos="8903"/>
        </w:tabs>
        <w:spacing w:before="138" w:line="360" w:lineRule="auto"/>
        <w:ind w:right="603" w:firstLine="709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14:paraId="121935BB" w14:textId="77777777" w:rsidR="0062385B" w:rsidRDefault="007628E4" w:rsidP="00E17D3C">
      <w:pPr>
        <w:pStyle w:val="a5"/>
        <w:numPr>
          <w:ilvl w:val="4"/>
          <w:numId w:val="73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пунктуация:</w:t>
      </w:r>
    </w:p>
    <w:p w14:paraId="6C2EF683" w14:textId="77777777" w:rsidR="0062385B" w:rsidRDefault="007628E4" w:rsidP="00E17D3C">
      <w:pPr>
        <w:pStyle w:val="a3"/>
        <w:tabs>
          <w:tab w:val="left" w:pos="2742"/>
          <w:tab w:val="left" w:pos="2782"/>
          <w:tab w:val="left" w:pos="3136"/>
          <w:tab w:val="left" w:pos="3683"/>
          <w:tab w:val="left" w:pos="4996"/>
          <w:tab w:val="left" w:pos="5200"/>
          <w:tab w:val="left" w:pos="6040"/>
          <w:tab w:val="left" w:pos="6419"/>
          <w:tab w:val="left" w:pos="6924"/>
          <w:tab w:val="left" w:pos="7283"/>
          <w:tab w:val="left" w:pos="8350"/>
          <w:tab w:val="left" w:pos="8965"/>
          <w:tab w:val="left" w:pos="9143"/>
          <w:tab w:val="left" w:pos="10250"/>
          <w:tab w:val="left" w:pos="10574"/>
        </w:tabs>
        <w:spacing w:before="138" w:line="360" w:lineRule="auto"/>
        <w:ind w:right="280" w:firstLine="709"/>
      </w:pPr>
      <w:r>
        <w:t>правильно</w:t>
      </w:r>
      <w:r>
        <w:tab/>
      </w:r>
      <w:r>
        <w:tab/>
        <w:t>писать</w:t>
      </w:r>
      <w:r>
        <w:tab/>
        <w:t>изученные</w:t>
      </w:r>
      <w:r>
        <w:tab/>
      </w:r>
      <w:proofErr w:type="spellStart"/>
      <w:proofErr w:type="gramStart"/>
      <w:r>
        <w:t>слова;правильно</w:t>
      </w:r>
      <w:proofErr w:type="spellEnd"/>
      <w:proofErr w:type="gramEnd"/>
      <w:r>
        <w:tab/>
        <w:t>расставлять</w:t>
      </w:r>
      <w:r>
        <w:tab/>
        <w:t>знаки</w:t>
      </w:r>
      <w:r>
        <w:tab/>
      </w:r>
      <w:r>
        <w:tab/>
        <w:t>препинания</w:t>
      </w:r>
      <w:r>
        <w:tab/>
      </w:r>
      <w:r>
        <w:rPr>
          <w:spacing w:val="-1"/>
        </w:rPr>
        <w:t>(точка,</w:t>
      </w:r>
      <w:r>
        <w:rPr>
          <w:spacing w:val="-57"/>
        </w:rPr>
        <w:t xml:space="preserve"> </w:t>
      </w:r>
      <w:r>
        <w:t>вопросительный</w:t>
      </w:r>
      <w:r>
        <w:tab/>
        <w:t>и</w:t>
      </w:r>
      <w:r>
        <w:tab/>
        <w:t>восклицательный</w:t>
      </w:r>
      <w:r>
        <w:tab/>
      </w:r>
      <w:r>
        <w:tab/>
        <w:t>знаки</w:t>
      </w:r>
      <w:r>
        <w:tab/>
        <w:t>в</w:t>
      </w:r>
      <w:r>
        <w:tab/>
        <w:t>конце</w:t>
      </w:r>
      <w:r>
        <w:tab/>
        <w:t>предложения,</w:t>
      </w:r>
      <w:r>
        <w:tab/>
        <w:t>апостроф,</w:t>
      </w:r>
      <w:r>
        <w:tab/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14:paraId="60B3E68A" w14:textId="77777777" w:rsidR="0062385B" w:rsidRDefault="007628E4" w:rsidP="00E17D3C">
      <w:pPr>
        <w:pStyle w:val="a5"/>
        <w:numPr>
          <w:ilvl w:val="4"/>
          <w:numId w:val="73"/>
        </w:numPr>
        <w:tabs>
          <w:tab w:val="left" w:pos="2691"/>
        </w:tabs>
        <w:spacing w:before="1"/>
        <w:jc w:val="left"/>
        <w:rPr>
          <w:sz w:val="24"/>
        </w:rPr>
      </w:pPr>
      <w:r>
        <w:rPr>
          <w:sz w:val="24"/>
        </w:rPr>
        <w:lastRenderedPageBreak/>
        <w:t>Лексическая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14:paraId="70A02C26" w14:textId="77777777" w:rsidR="0062385B" w:rsidRDefault="007628E4" w:rsidP="00E17D3C">
      <w:pPr>
        <w:pStyle w:val="a3"/>
        <w:spacing w:before="138"/>
        <w:ind w:left="1491"/>
      </w:pPr>
      <w:r>
        <w:t xml:space="preserve">распознавать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употреблять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устной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54"/>
        </w:rPr>
        <w:t xml:space="preserve"> </w:t>
      </w:r>
      <w:r>
        <w:t xml:space="preserve">речи    </w:t>
      </w:r>
      <w:r>
        <w:rPr>
          <w:spacing w:val="53"/>
        </w:rPr>
        <w:t xml:space="preserve"> </w:t>
      </w:r>
      <w:r>
        <w:t xml:space="preserve">не    </w:t>
      </w:r>
      <w:r>
        <w:rPr>
          <w:spacing w:val="54"/>
        </w:rPr>
        <w:t xml:space="preserve"> </w:t>
      </w:r>
      <w:r>
        <w:t>менее</w:t>
      </w:r>
    </w:p>
    <w:p w14:paraId="4BCA9CD9" w14:textId="77777777" w:rsidR="0062385B" w:rsidRDefault="007628E4" w:rsidP="00E17D3C">
      <w:pPr>
        <w:pStyle w:val="a3"/>
        <w:spacing w:before="138" w:line="360" w:lineRule="auto"/>
        <w:ind w:right="705"/>
      </w:pPr>
      <w:r>
        <w:t xml:space="preserve">500    </w:t>
      </w:r>
      <w:r>
        <w:rPr>
          <w:spacing w:val="51"/>
        </w:rPr>
        <w:t xml:space="preserve"> </w:t>
      </w:r>
      <w:r>
        <w:t xml:space="preserve">лексических    </w:t>
      </w:r>
      <w:r>
        <w:rPr>
          <w:spacing w:val="50"/>
        </w:rPr>
        <w:t xml:space="preserve"> </w:t>
      </w:r>
      <w:r>
        <w:t xml:space="preserve">единиц  </w:t>
      </w:r>
      <w:proofErr w:type="gramStart"/>
      <w:r>
        <w:t xml:space="preserve">  </w:t>
      </w:r>
      <w:r>
        <w:rPr>
          <w:spacing w:val="50"/>
        </w:rPr>
        <w:t xml:space="preserve"> </w:t>
      </w:r>
      <w:r>
        <w:t>(</w:t>
      </w:r>
      <w:proofErr w:type="gramEnd"/>
      <w:r>
        <w:t xml:space="preserve">слов,    </w:t>
      </w:r>
      <w:r>
        <w:rPr>
          <w:spacing w:val="50"/>
        </w:rPr>
        <w:t xml:space="preserve"> </w:t>
      </w:r>
      <w:r>
        <w:t xml:space="preserve">словосочетаний,    </w:t>
      </w:r>
      <w:r>
        <w:rPr>
          <w:spacing w:val="50"/>
        </w:rPr>
        <w:t xml:space="preserve"> </w:t>
      </w:r>
      <w:r>
        <w:t xml:space="preserve">речевых     </w:t>
      </w:r>
      <w:r>
        <w:rPr>
          <w:spacing w:val="49"/>
        </w:rPr>
        <w:t xml:space="preserve"> </w:t>
      </w:r>
      <w:r>
        <w:t xml:space="preserve">клише),     </w:t>
      </w:r>
      <w:r>
        <w:rPr>
          <w:spacing w:val="49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14:paraId="36F0122A" w14:textId="77777777" w:rsidR="0062385B" w:rsidRDefault="007628E4" w:rsidP="00E17D3C">
      <w:pPr>
        <w:pStyle w:val="a3"/>
        <w:spacing w:line="360" w:lineRule="auto"/>
        <w:ind w:right="283" w:firstLine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ist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teacher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artist</w:t>
      </w:r>
      <w:proofErr w:type="spellEnd"/>
      <w:r>
        <w:t>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),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rPr>
          <w:spacing w:val="-1"/>
        </w:rPr>
        <w:t xml:space="preserve"> </w:t>
      </w:r>
      <w:r>
        <w:t xml:space="preserve">– a </w:t>
      </w:r>
      <w:proofErr w:type="spellStart"/>
      <w:r>
        <w:t>play</w:t>
      </w:r>
      <w:proofErr w:type="spellEnd"/>
      <w:r>
        <w:t>).</w:t>
      </w:r>
    </w:p>
    <w:p w14:paraId="32F5AD3A" w14:textId="77777777" w:rsidR="0062385B" w:rsidRDefault="007628E4" w:rsidP="00E17D3C">
      <w:pPr>
        <w:pStyle w:val="a5"/>
        <w:numPr>
          <w:ilvl w:val="4"/>
          <w:numId w:val="73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речи:</w:t>
      </w:r>
    </w:p>
    <w:p w14:paraId="160346FD" w14:textId="77777777" w:rsidR="0062385B" w:rsidRDefault="007628E4" w:rsidP="00E17D3C">
      <w:pPr>
        <w:pStyle w:val="a3"/>
        <w:spacing w:before="138" w:line="360" w:lineRule="auto"/>
        <w:ind w:right="275" w:firstLine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14:paraId="16C7253D" w14:textId="77777777" w:rsidR="0062385B" w:rsidRDefault="007628E4" w:rsidP="00E17D3C">
      <w:pPr>
        <w:pStyle w:val="a3"/>
        <w:spacing w:line="360" w:lineRule="auto"/>
        <w:ind w:right="276" w:firstLine="709"/>
      </w:pPr>
      <w:r>
        <w:t xml:space="preserve">распознавать и употреблять в устной и письменной речи конструкцию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и 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-1"/>
        </w:rPr>
        <w:t xml:space="preserve"> </w:t>
      </w:r>
      <w:proofErr w:type="spellStart"/>
      <w:r>
        <w:t>Tense</w:t>
      </w:r>
      <w:proofErr w:type="spellEnd"/>
      <w:r>
        <w:t xml:space="preserve"> 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14:paraId="364648E2" w14:textId="77777777" w:rsidR="0062385B" w:rsidRDefault="007628E4" w:rsidP="00E17D3C">
      <w:pPr>
        <w:pStyle w:val="a3"/>
        <w:spacing w:before="62" w:line="360" w:lineRule="auto"/>
        <w:ind w:right="296" w:firstLine="709"/>
      </w:pPr>
      <w:r>
        <w:t>распознавать и употреблять в устной и письменной речи модальные глаголы долженствования</w:t>
      </w:r>
      <w:r>
        <w:rPr>
          <w:spacing w:val="-57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>;</w:t>
      </w:r>
    </w:p>
    <w:p w14:paraId="4166E2A3" w14:textId="77777777" w:rsidR="0062385B" w:rsidRDefault="007628E4" w:rsidP="00E17D3C">
      <w:pPr>
        <w:pStyle w:val="a3"/>
        <w:spacing w:line="360" w:lineRule="auto"/>
        <w:ind w:left="1491" w:right="292"/>
      </w:pPr>
      <w:r>
        <w:t xml:space="preserve">распознавать и употреблять в устной и письменной речи отрицательное местоимение </w:t>
      </w:r>
      <w:proofErr w:type="spellStart"/>
      <w:r>
        <w:t>no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степени</w:t>
      </w:r>
      <w:r>
        <w:rPr>
          <w:spacing w:val="23"/>
        </w:rPr>
        <w:t xml:space="preserve"> </w:t>
      </w:r>
      <w:r>
        <w:t>сравнения</w:t>
      </w:r>
      <w:r>
        <w:rPr>
          <w:spacing w:val="22"/>
        </w:rPr>
        <w:t xml:space="preserve"> </w:t>
      </w:r>
      <w:r>
        <w:t>прилагательных</w:t>
      </w:r>
    </w:p>
    <w:p w14:paraId="23116D92" w14:textId="77777777" w:rsidR="0062385B" w:rsidRDefault="007628E4" w:rsidP="00E17D3C">
      <w:pPr>
        <w:pStyle w:val="a3"/>
        <w:spacing w:line="360" w:lineRule="auto"/>
        <w:ind w:left="1491" w:right="500" w:hanging="709"/>
      </w:pPr>
      <w:r>
        <w:t xml:space="preserve">(формы, образованные по правилу и исключения: </w:t>
      </w:r>
      <w:proofErr w:type="spellStart"/>
      <w:r>
        <w:t>good</w:t>
      </w:r>
      <w:proofErr w:type="spellEnd"/>
      <w:r>
        <w:t xml:space="preserve"> – </w:t>
      </w:r>
      <w:proofErr w:type="spellStart"/>
      <w:r>
        <w:t>better</w:t>
      </w:r>
      <w:proofErr w:type="spellEnd"/>
      <w:r>
        <w:t xml:space="preserve"> – 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best</w:t>
      </w:r>
      <w:proofErr w:type="spellEnd"/>
      <w:r>
        <w:t xml:space="preserve">, </w:t>
      </w:r>
      <w:proofErr w:type="spellStart"/>
      <w:r>
        <w:t>bad</w:t>
      </w:r>
      <w:proofErr w:type="spellEnd"/>
      <w:r>
        <w:t xml:space="preserve"> – </w:t>
      </w:r>
      <w:proofErr w:type="spellStart"/>
      <w:r>
        <w:t>worse</w:t>
      </w:r>
      <w:proofErr w:type="spellEnd"/>
      <w:r>
        <w:t xml:space="preserve"> – 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worst</w:t>
      </w:r>
      <w:proofErr w:type="spellEnd"/>
      <w:r>
        <w:t>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 в</w:t>
      </w:r>
      <w:r>
        <w:rPr>
          <w:spacing w:val="-2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времени;</w:t>
      </w:r>
    </w:p>
    <w:p w14:paraId="6EA53228" w14:textId="77777777" w:rsidR="0062385B" w:rsidRDefault="007628E4" w:rsidP="00E17D3C">
      <w:pPr>
        <w:pStyle w:val="a3"/>
        <w:spacing w:line="360" w:lineRule="auto"/>
        <w:ind w:right="548" w:firstLine="709"/>
      </w:pPr>
      <w:r>
        <w:t xml:space="preserve">распознавать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употреблять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письменной   </w:t>
      </w:r>
      <w:r>
        <w:rPr>
          <w:spacing w:val="19"/>
        </w:rPr>
        <w:t xml:space="preserve"> </w:t>
      </w:r>
      <w:r>
        <w:t xml:space="preserve">речи   </w:t>
      </w:r>
      <w:r>
        <w:rPr>
          <w:spacing w:val="19"/>
        </w:rPr>
        <w:t xml:space="preserve"> </w:t>
      </w:r>
      <w:r>
        <w:t xml:space="preserve">обозначение   </w:t>
      </w:r>
      <w:r>
        <w:rPr>
          <w:spacing w:val="18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proofErr w:type="gramStart"/>
      <w:r>
        <w:t>года;распознавать</w:t>
      </w:r>
      <w:proofErr w:type="spellEnd"/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времени.</w:t>
      </w:r>
    </w:p>
    <w:p w14:paraId="52822A9B" w14:textId="77777777" w:rsidR="0062385B" w:rsidRDefault="007628E4" w:rsidP="00E17D3C">
      <w:pPr>
        <w:pStyle w:val="a5"/>
        <w:numPr>
          <w:ilvl w:val="3"/>
          <w:numId w:val="83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14:paraId="66A962BC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Рождеством);</w:t>
      </w:r>
    </w:p>
    <w:p w14:paraId="0B3DABC1" w14:textId="77777777" w:rsidR="0062385B" w:rsidRDefault="007628E4" w:rsidP="00E17D3C">
      <w:pPr>
        <w:pStyle w:val="a3"/>
        <w:spacing w:line="360" w:lineRule="auto"/>
        <w:ind w:left="1491" w:right="2940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14:paraId="57F2BC57" w14:textId="77777777" w:rsidR="0062385B" w:rsidRDefault="007628E4" w:rsidP="00E17D3C">
      <w:pPr>
        <w:pStyle w:val="a3"/>
        <w:ind w:left="1491"/>
      </w:pPr>
      <w:r>
        <w:t>знать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(рифмовки,</w:t>
      </w:r>
      <w:r>
        <w:rPr>
          <w:spacing w:val="-6"/>
        </w:rPr>
        <w:t xml:space="preserve"> </w:t>
      </w:r>
      <w:r>
        <w:t>песни);</w:t>
      </w:r>
    </w:p>
    <w:p w14:paraId="16303C69" w14:textId="77777777" w:rsidR="0062385B" w:rsidRDefault="007628E4" w:rsidP="00E17D3C">
      <w:pPr>
        <w:pStyle w:val="a3"/>
        <w:spacing w:before="138"/>
        <w:ind w:left="1491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тематики.</w:t>
      </w:r>
    </w:p>
    <w:p w14:paraId="538A43B6" w14:textId="77777777" w:rsidR="0062385B" w:rsidRDefault="0062385B" w:rsidP="00E17D3C">
      <w:pPr>
        <w:pStyle w:val="a3"/>
        <w:ind w:left="0"/>
        <w:rPr>
          <w:sz w:val="26"/>
        </w:rPr>
      </w:pPr>
    </w:p>
    <w:p w14:paraId="7A548677" w14:textId="77777777" w:rsidR="0062385B" w:rsidRDefault="0062385B" w:rsidP="00E17D3C">
      <w:pPr>
        <w:pStyle w:val="a3"/>
        <w:ind w:left="0"/>
        <w:rPr>
          <w:sz w:val="22"/>
        </w:rPr>
      </w:pPr>
    </w:p>
    <w:p w14:paraId="17B76BE8" w14:textId="0D8BE111" w:rsidR="0062385B" w:rsidRDefault="000842F1" w:rsidP="00E17D3C">
      <w:pPr>
        <w:pStyle w:val="2"/>
        <w:ind w:left="1382"/>
      </w:pPr>
      <w:bookmarkStart w:id="32" w:name="__Федеральная_рабочая_программа_по_учебн"/>
      <w:bookmarkEnd w:id="32"/>
      <w:r>
        <w:t xml:space="preserve"> </w:t>
      </w:r>
      <w:r w:rsidR="007628E4">
        <w:rPr>
          <w:spacing w:val="-7"/>
        </w:rPr>
        <w:t xml:space="preserve"> </w:t>
      </w:r>
      <w:r>
        <w:t>Р</w:t>
      </w:r>
      <w:r w:rsidR="007628E4">
        <w:t>абочая</w:t>
      </w:r>
      <w:r w:rsidR="007628E4">
        <w:rPr>
          <w:spacing w:val="-6"/>
        </w:rPr>
        <w:t xml:space="preserve"> </w:t>
      </w:r>
      <w:r w:rsidR="007628E4">
        <w:t>программа</w:t>
      </w:r>
      <w:r w:rsidR="007628E4">
        <w:rPr>
          <w:spacing w:val="-6"/>
        </w:rPr>
        <w:t xml:space="preserve"> </w:t>
      </w:r>
      <w:r w:rsidR="007628E4">
        <w:t>по</w:t>
      </w:r>
      <w:r w:rsidR="007628E4">
        <w:rPr>
          <w:spacing w:val="-7"/>
        </w:rPr>
        <w:t xml:space="preserve"> </w:t>
      </w:r>
      <w:r w:rsidR="007628E4">
        <w:t>учебному</w:t>
      </w:r>
      <w:r w:rsidR="007628E4">
        <w:rPr>
          <w:spacing w:val="-5"/>
        </w:rPr>
        <w:t xml:space="preserve"> </w:t>
      </w:r>
      <w:r w:rsidR="007628E4">
        <w:t>предмету</w:t>
      </w:r>
      <w:r w:rsidR="007628E4">
        <w:rPr>
          <w:spacing w:val="-6"/>
        </w:rPr>
        <w:t xml:space="preserve"> </w:t>
      </w:r>
      <w:r w:rsidR="007628E4">
        <w:t>«</w:t>
      </w:r>
      <w:proofErr w:type="gramStart"/>
      <w:r w:rsidR="007628E4">
        <w:t>Математика»</w:t>
      </w:r>
      <w:r w:rsidR="00C479FD">
        <w:t>(</w:t>
      </w:r>
      <w:proofErr w:type="gramEnd"/>
      <w:r w:rsidR="00C479FD">
        <w:t>Федеральная программа по</w:t>
      </w:r>
      <w:r w:rsidR="00C479FD" w:rsidRPr="00C479FD">
        <w:t xml:space="preserve"> </w:t>
      </w:r>
      <w:r w:rsidR="00C479FD">
        <w:t>учебному</w:t>
      </w:r>
      <w:r w:rsidR="00C479FD">
        <w:rPr>
          <w:spacing w:val="-5"/>
        </w:rPr>
        <w:t xml:space="preserve"> </w:t>
      </w:r>
      <w:r w:rsidR="00C479FD">
        <w:t>предмету</w:t>
      </w:r>
      <w:r w:rsidR="00C479FD">
        <w:rPr>
          <w:spacing w:val="-6"/>
        </w:rPr>
        <w:t xml:space="preserve"> </w:t>
      </w:r>
      <w:r w:rsidR="00C479FD">
        <w:t xml:space="preserve">«Математика») </w:t>
      </w:r>
      <w:r w:rsidR="007628E4">
        <w:t>.</w:t>
      </w:r>
      <w:r w:rsidR="00C479FD">
        <w:t xml:space="preserve"> </w:t>
      </w:r>
      <w:proofErr w:type="gramStart"/>
      <w:r w:rsidR="00C479FD" w:rsidRPr="00C479FD">
        <w:rPr>
          <w:b w:val="0"/>
          <w:bCs w:val="0"/>
          <w:i/>
          <w:iCs/>
        </w:rPr>
        <w:t>Приложение  к</w:t>
      </w:r>
      <w:proofErr w:type="gramEnd"/>
      <w:r w:rsidR="00C479FD" w:rsidRPr="00C479FD">
        <w:rPr>
          <w:b w:val="0"/>
          <w:bCs w:val="0"/>
          <w:i/>
          <w:iCs/>
        </w:rPr>
        <w:t xml:space="preserve"> ООП НОО</w:t>
      </w:r>
    </w:p>
    <w:p w14:paraId="72B373AD" w14:textId="24020056" w:rsidR="0062385B" w:rsidRDefault="000842F1" w:rsidP="00E17D3C">
      <w:pPr>
        <w:pStyle w:val="a5"/>
        <w:numPr>
          <w:ilvl w:val="1"/>
          <w:numId w:val="72"/>
        </w:numPr>
        <w:tabs>
          <w:tab w:val="left" w:pos="2151"/>
        </w:tabs>
        <w:spacing w:before="138" w:line="360" w:lineRule="auto"/>
        <w:ind w:right="279" w:firstLine="709"/>
        <w:jc w:val="left"/>
        <w:rPr>
          <w:sz w:val="24"/>
        </w:rPr>
      </w:pPr>
      <w:r>
        <w:rPr>
          <w:sz w:val="24"/>
        </w:rPr>
        <w:t xml:space="preserve"> </w:t>
      </w:r>
      <w:r w:rsidR="007628E4">
        <w:rPr>
          <w:spacing w:val="1"/>
          <w:sz w:val="24"/>
        </w:rPr>
        <w:t xml:space="preserve"> </w:t>
      </w:r>
      <w:r>
        <w:rPr>
          <w:sz w:val="24"/>
        </w:rPr>
        <w:t>Р</w:t>
      </w:r>
      <w:r w:rsidR="007628E4">
        <w:rPr>
          <w:sz w:val="24"/>
        </w:rPr>
        <w:t>абочая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программа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по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учебному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предмету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«Математика»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(предметная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область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«Математика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и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информатика»)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(далее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соответственно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–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программа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по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математике,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математика)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включает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пояснительную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записку,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содержание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обучения,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планируемые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результаты</w:t>
      </w:r>
      <w:r w:rsidR="007628E4">
        <w:rPr>
          <w:spacing w:val="1"/>
          <w:sz w:val="24"/>
        </w:rPr>
        <w:t xml:space="preserve"> </w:t>
      </w:r>
      <w:r w:rsidR="007628E4">
        <w:rPr>
          <w:sz w:val="24"/>
        </w:rPr>
        <w:t>освоения</w:t>
      </w:r>
      <w:r w:rsidR="007628E4">
        <w:rPr>
          <w:spacing w:val="-1"/>
          <w:sz w:val="24"/>
        </w:rPr>
        <w:t xml:space="preserve"> </w:t>
      </w:r>
      <w:r w:rsidR="007628E4">
        <w:rPr>
          <w:sz w:val="24"/>
        </w:rPr>
        <w:t>программы</w:t>
      </w:r>
      <w:r w:rsidR="007628E4">
        <w:rPr>
          <w:spacing w:val="-1"/>
          <w:sz w:val="24"/>
        </w:rPr>
        <w:t xml:space="preserve"> </w:t>
      </w:r>
      <w:r w:rsidR="007628E4">
        <w:rPr>
          <w:sz w:val="24"/>
        </w:rPr>
        <w:t>по</w:t>
      </w:r>
      <w:r w:rsidR="007628E4">
        <w:rPr>
          <w:spacing w:val="-1"/>
          <w:sz w:val="24"/>
        </w:rPr>
        <w:t xml:space="preserve"> </w:t>
      </w:r>
      <w:r w:rsidR="007628E4">
        <w:rPr>
          <w:sz w:val="24"/>
        </w:rPr>
        <w:t>математике</w:t>
      </w:r>
      <w:r>
        <w:rPr>
          <w:sz w:val="24"/>
        </w:rPr>
        <w:t>, тематическое планирование</w:t>
      </w:r>
      <w:r w:rsidR="007628E4">
        <w:rPr>
          <w:sz w:val="24"/>
        </w:rPr>
        <w:t>.</w:t>
      </w:r>
    </w:p>
    <w:p w14:paraId="6969B03A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spacing w:before="1" w:line="360" w:lineRule="auto"/>
        <w:ind w:right="281" w:firstLine="709"/>
        <w:jc w:val="left"/>
        <w:rPr>
          <w:sz w:val="24"/>
        </w:rPr>
      </w:pPr>
      <w:r>
        <w:rPr>
          <w:sz w:val="24"/>
        </w:rPr>
        <w:lastRenderedPageBreak/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169A8EFE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каждом классе завершается перечнем универсальных учебных действий (познавательных,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26C6BA8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46AED83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2526A07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НОО,</w:t>
      </w:r>
    </w:p>
    <w:p w14:paraId="3B0EE5A3" w14:textId="77777777" w:rsidR="0062385B" w:rsidRDefault="007628E4" w:rsidP="00E17D3C">
      <w:pPr>
        <w:pStyle w:val="a3"/>
        <w:spacing w:before="62" w:line="360" w:lineRule="auto"/>
        <w:ind w:right="283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14:paraId="458C8265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начальной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школе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имеет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особое    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значение</w:t>
      </w:r>
    </w:p>
    <w:p w14:paraId="3A7330E9" w14:textId="77777777" w:rsidR="0062385B" w:rsidRDefault="007628E4" w:rsidP="00E17D3C">
      <w:pPr>
        <w:pStyle w:val="a3"/>
        <w:tabs>
          <w:tab w:val="left" w:pos="3217"/>
          <w:tab w:val="left" w:pos="5568"/>
          <w:tab w:val="left" w:pos="8643"/>
        </w:tabs>
        <w:spacing w:before="138" w:line="360" w:lineRule="auto"/>
        <w:ind w:right="285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действий на математическом материале, первоначальное овладение математическим</w:t>
      </w:r>
      <w:r>
        <w:rPr>
          <w:spacing w:val="1"/>
        </w:rPr>
        <w:t xml:space="preserve"> </w:t>
      </w:r>
      <w:r>
        <w:t>языком</w:t>
      </w:r>
      <w:r>
        <w:tab/>
        <w:t>станут</w:t>
      </w:r>
      <w:r>
        <w:tab/>
        <w:t>фундаментом</w:t>
      </w:r>
      <w:r>
        <w:tab/>
        <w:t>обучения</w:t>
      </w:r>
    </w:p>
    <w:p w14:paraId="70283AC6" w14:textId="77777777" w:rsidR="0062385B" w:rsidRDefault="007628E4" w:rsidP="00E17D3C">
      <w:pPr>
        <w:pStyle w:val="a3"/>
        <w:spacing w:line="360" w:lineRule="auto"/>
        <w:ind w:right="28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14:paraId="5263BFDB" w14:textId="77777777" w:rsidR="0062385B" w:rsidRDefault="007628E4" w:rsidP="00E17D3C">
      <w:pPr>
        <w:pStyle w:val="a3"/>
        <w:ind w:left="1491"/>
      </w:pPr>
      <w:r>
        <w:t xml:space="preserve">освоение  </w:t>
      </w:r>
      <w:r>
        <w:rPr>
          <w:spacing w:val="51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0"/>
        </w:rPr>
        <w:t xml:space="preserve"> </w:t>
      </w:r>
      <w:r>
        <w:t xml:space="preserve">–   </w:t>
      </w:r>
      <w:r>
        <w:rPr>
          <w:spacing w:val="50"/>
        </w:rPr>
        <w:t xml:space="preserve"> </w:t>
      </w:r>
      <w:r>
        <w:t xml:space="preserve">понимание   </w:t>
      </w:r>
      <w:r>
        <w:rPr>
          <w:spacing w:val="50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</w:p>
    <w:p w14:paraId="57C40D33" w14:textId="77777777" w:rsidR="0062385B" w:rsidRDefault="007628E4" w:rsidP="00E17D3C">
      <w:pPr>
        <w:pStyle w:val="a3"/>
        <w:spacing w:before="138"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14:paraId="173B32CC" w14:textId="77777777" w:rsidR="0062385B" w:rsidRDefault="007628E4" w:rsidP="00E17D3C">
      <w:pPr>
        <w:pStyle w:val="a3"/>
        <w:spacing w:line="360" w:lineRule="auto"/>
        <w:ind w:right="288" w:firstLine="70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51"/>
        </w:rPr>
        <w:t xml:space="preserve"> </w:t>
      </w:r>
      <w:r>
        <w:t>наличием</w:t>
      </w:r>
      <w:r>
        <w:rPr>
          <w:spacing w:val="5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него</w:t>
      </w:r>
      <w:r>
        <w:rPr>
          <w:spacing w:val="51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учебно-познавательных</w:t>
      </w:r>
    </w:p>
    <w:p w14:paraId="55188AB5" w14:textId="77777777" w:rsidR="0062385B" w:rsidRDefault="007628E4" w:rsidP="00E17D3C">
      <w:pPr>
        <w:pStyle w:val="a3"/>
        <w:spacing w:line="360" w:lineRule="auto"/>
        <w:ind w:right="287"/>
      </w:pPr>
      <w:r>
        <w:t>и учебно-практических задач, построенных на понимании и применении математических отношений</w:t>
      </w:r>
      <w:r>
        <w:rPr>
          <w:spacing w:val="1"/>
        </w:rPr>
        <w:t xml:space="preserve"> </w:t>
      </w:r>
      <w:r>
        <w:t>(«часть-целое», «больше-меньше», «равно-неравно», «порядок»), смысла арифметических 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 движение,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события);</w:t>
      </w:r>
    </w:p>
    <w:p w14:paraId="298E305A" w14:textId="77777777" w:rsidR="0062385B" w:rsidRDefault="007628E4" w:rsidP="00E17D3C">
      <w:pPr>
        <w:pStyle w:val="a3"/>
        <w:spacing w:line="360" w:lineRule="auto"/>
        <w:ind w:right="284" w:firstLine="709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 (истинные) и</w:t>
      </w:r>
      <w:r>
        <w:rPr>
          <w:spacing w:val="-57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(ложные) утверждения, вести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14:paraId="4EE1A411" w14:textId="77777777" w:rsidR="0062385B" w:rsidRDefault="007628E4" w:rsidP="00E17D3C">
      <w:pPr>
        <w:pStyle w:val="a3"/>
        <w:spacing w:before="1"/>
        <w:ind w:left="1491"/>
      </w:pPr>
      <w:r>
        <w:lastRenderedPageBreak/>
        <w:t xml:space="preserve">становление      </w:t>
      </w:r>
      <w:r>
        <w:rPr>
          <w:spacing w:val="36"/>
        </w:rPr>
        <w:t xml:space="preserve"> </w:t>
      </w:r>
      <w:r>
        <w:t xml:space="preserve">учебно-познавательных       </w:t>
      </w:r>
      <w:r>
        <w:rPr>
          <w:spacing w:val="35"/>
        </w:rPr>
        <w:t xml:space="preserve"> </w:t>
      </w:r>
      <w:proofErr w:type="gramStart"/>
      <w:r>
        <w:t xml:space="preserve">мотивов,   </w:t>
      </w:r>
      <w:proofErr w:type="gramEnd"/>
      <w:r>
        <w:t xml:space="preserve">    </w:t>
      </w:r>
      <w:r>
        <w:rPr>
          <w:spacing w:val="36"/>
        </w:rPr>
        <w:t xml:space="preserve"> </w:t>
      </w:r>
      <w:r>
        <w:t xml:space="preserve">интереса       </w:t>
      </w:r>
      <w:r>
        <w:rPr>
          <w:spacing w:val="36"/>
        </w:rPr>
        <w:t xml:space="preserve"> </w:t>
      </w:r>
      <w:r>
        <w:t xml:space="preserve">к       </w:t>
      </w:r>
      <w:r>
        <w:rPr>
          <w:spacing w:val="36"/>
        </w:rPr>
        <w:t xml:space="preserve"> </w:t>
      </w:r>
      <w:r>
        <w:t>изучению</w:t>
      </w:r>
    </w:p>
    <w:p w14:paraId="416002EE" w14:textId="77777777" w:rsidR="0062385B" w:rsidRDefault="007628E4" w:rsidP="00E17D3C">
      <w:pPr>
        <w:pStyle w:val="a3"/>
        <w:spacing w:before="138" w:line="360" w:lineRule="auto"/>
        <w:ind w:right="289"/>
      </w:pPr>
      <w:r>
        <w:t>и применению математики,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t>пространственного мышления, воображения, математической речи, ориентировки в 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понятиях.</w:t>
      </w:r>
    </w:p>
    <w:p w14:paraId="1B5D4DBD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обучающегося:</w:t>
      </w:r>
    </w:p>
    <w:p w14:paraId="657C0700" w14:textId="77777777" w:rsidR="0062385B" w:rsidRDefault="007628E4" w:rsidP="00E17D3C">
      <w:pPr>
        <w:pStyle w:val="a3"/>
        <w:spacing w:line="360" w:lineRule="auto"/>
        <w:ind w:right="282" w:firstLine="709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 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14:paraId="622585CE" w14:textId="77777777" w:rsidR="0062385B" w:rsidRDefault="007628E4" w:rsidP="00E17D3C">
      <w:pPr>
        <w:pStyle w:val="a3"/>
        <w:spacing w:line="360" w:lineRule="auto"/>
        <w:ind w:right="287" w:firstLine="709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 целостного восприятия творений природы и человека (памятники архитектуры, 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 природы);</w:t>
      </w:r>
    </w:p>
    <w:p w14:paraId="79127492" w14:textId="77777777" w:rsidR="0062385B" w:rsidRDefault="007628E4" w:rsidP="00E17D3C">
      <w:pPr>
        <w:pStyle w:val="a3"/>
        <w:spacing w:before="62" w:line="360" w:lineRule="auto"/>
        <w:ind w:right="286" w:firstLine="709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14:paraId="540F0504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Обучающиеся проявляют интерес к математической сущности предметов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измерить,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8"/>
          <w:sz w:val="24"/>
        </w:rPr>
        <w:t xml:space="preserve"> </w:t>
      </w:r>
      <w:r>
        <w:rPr>
          <w:sz w:val="24"/>
        </w:rPr>
        <w:t>форму,</w:t>
      </w:r>
      <w:r>
        <w:rPr>
          <w:spacing w:val="8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закономерности их расположения во времени и в пространстве. Осознанию обучающимся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тяга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(таблица, диаграмма,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схема).</w:t>
      </w:r>
    </w:p>
    <w:p w14:paraId="5F404D95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начального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математические    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</w:p>
    <w:p w14:paraId="40ED32E2" w14:textId="77777777" w:rsidR="0062385B" w:rsidRDefault="007628E4" w:rsidP="00E17D3C">
      <w:pPr>
        <w:pStyle w:val="a3"/>
        <w:spacing w:before="138" w:line="360" w:lineRule="auto"/>
        <w:ind w:right="285"/>
      </w:pPr>
      <w:r>
        <w:t>и умения применяются обучающимся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1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66C5D533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 xml:space="preserve">Обучающийся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достигает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планируемых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результатов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</w:p>
    <w:p w14:paraId="4E910235" w14:textId="30F3BFDF" w:rsidR="0062385B" w:rsidRDefault="007628E4" w:rsidP="00F0308B">
      <w:pPr>
        <w:pStyle w:val="a3"/>
        <w:tabs>
          <w:tab w:val="left" w:pos="3489"/>
          <w:tab w:val="left" w:pos="5024"/>
          <w:tab w:val="left" w:pos="6742"/>
          <w:tab w:val="left" w:pos="8665"/>
        </w:tabs>
        <w:spacing w:before="138" w:line="360" w:lineRule="auto"/>
        <w:ind w:right="294"/>
      </w:pPr>
      <w:r>
        <w:t>в соответствии со своими возможностями и способностями. На его успешность оказывают влияние</w:t>
      </w:r>
      <w:r>
        <w:rPr>
          <w:spacing w:val="1"/>
        </w:rPr>
        <w:t xml:space="preserve"> </w:t>
      </w:r>
      <w:r>
        <w:t>темп деятельности ребенка, скорость психического созревания, особенности формирования учебной</w:t>
      </w:r>
      <w:r>
        <w:rPr>
          <w:spacing w:val="1"/>
        </w:rPr>
        <w:t xml:space="preserve"> </w:t>
      </w:r>
      <w:r>
        <w:t>деятельности</w:t>
      </w:r>
      <w:r>
        <w:tab/>
        <w:t>(</w:t>
      </w:r>
      <w:proofErr w:type="gramStart"/>
      <w:r>
        <w:t>в</w:t>
      </w:r>
      <w:r w:rsidR="00F0308B">
        <w:t xml:space="preserve">  </w:t>
      </w:r>
      <w:r>
        <w:t>том</w:t>
      </w:r>
      <w:proofErr w:type="gramEnd"/>
      <w:r>
        <w:tab/>
        <w:t>числе</w:t>
      </w:r>
      <w:r>
        <w:tab/>
        <w:t>способность</w:t>
      </w:r>
    </w:p>
    <w:p w14:paraId="2C0E8EAF" w14:textId="77777777" w:rsidR="0062385B" w:rsidRDefault="007628E4" w:rsidP="00E17D3C">
      <w:pPr>
        <w:pStyle w:val="a3"/>
      </w:pPr>
      <w:r>
        <w:lastRenderedPageBreak/>
        <w:t>к</w:t>
      </w:r>
      <w:r>
        <w:rPr>
          <w:spacing w:val="-8"/>
        </w:rPr>
        <w:t xml:space="preserve"> </w:t>
      </w:r>
      <w:r>
        <w:t>целеполаганию,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самоконтроль).</w:t>
      </w:r>
    </w:p>
    <w:p w14:paraId="4584AAD6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обучения, отражают, в первую очередь, предметные достижения обучающегося. Также 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подчеркивается,</w:t>
      </w:r>
    </w:p>
    <w:p w14:paraId="0D9AB6BA" w14:textId="77777777" w:rsidR="0062385B" w:rsidRDefault="007628E4" w:rsidP="00E17D3C">
      <w:pPr>
        <w:pStyle w:val="a3"/>
        <w:spacing w:line="360" w:lineRule="auto"/>
        <w:ind w:right="286"/>
      </w:pPr>
      <w:r>
        <w:t>что становление личностных новообразований и универсальных учебных действий 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14:paraId="0360AF07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В первом и втором классах предлагается пропедевтический уровень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действий. В познавательных универсальных учебных действиях выделен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раздел «Работа с информацией». С учётом того, что выполнение правил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строится на интеграции регулятивных (определённые волевые усилия, 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налаживании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отношений)</w:t>
      </w:r>
    </w:p>
    <w:p w14:paraId="11FC4040" w14:textId="77777777" w:rsidR="0062385B" w:rsidRDefault="007628E4" w:rsidP="00E17D3C">
      <w:pPr>
        <w:pStyle w:val="a3"/>
        <w:spacing w:before="62" w:line="360" w:lineRule="auto"/>
        <w:ind w:right="288"/>
      </w:pP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-57"/>
        </w:rPr>
        <w:t xml:space="preserve"> </w:t>
      </w:r>
      <w:r>
        <w:t>деятельность».</w:t>
      </w:r>
    </w:p>
    <w:p w14:paraId="15399B5D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540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</w:p>
    <w:p w14:paraId="5E09F688" w14:textId="77777777" w:rsidR="0062385B" w:rsidRDefault="007628E4" w:rsidP="00E17D3C">
      <w:pPr>
        <w:pStyle w:val="a5"/>
        <w:numPr>
          <w:ilvl w:val="0"/>
          <w:numId w:val="74"/>
        </w:numPr>
        <w:tabs>
          <w:tab w:val="left" w:pos="1249"/>
          <w:tab w:val="left" w:pos="1250"/>
          <w:tab w:val="left" w:pos="1956"/>
          <w:tab w:val="left" w:pos="2744"/>
          <w:tab w:val="left" w:pos="3291"/>
          <w:tab w:val="left" w:pos="4078"/>
          <w:tab w:val="left" w:pos="4539"/>
          <w:tab w:val="left" w:pos="5789"/>
          <w:tab w:val="left" w:pos="6370"/>
          <w:tab w:val="left" w:pos="6837"/>
          <w:tab w:val="left" w:pos="7846"/>
          <w:tab w:val="left" w:pos="8314"/>
          <w:tab w:val="left" w:pos="9021"/>
          <w:tab w:val="left" w:pos="9935"/>
          <w:tab w:val="left" w:pos="10482"/>
        </w:tabs>
        <w:spacing w:before="138"/>
        <w:ind w:left="1249" w:hanging="468"/>
        <w:jc w:val="left"/>
        <w:rPr>
          <w:sz w:val="24"/>
        </w:rPr>
      </w:pPr>
      <w:r>
        <w:rPr>
          <w:sz w:val="24"/>
        </w:rPr>
        <w:t>132</w:t>
      </w:r>
      <w:r>
        <w:rPr>
          <w:sz w:val="24"/>
        </w:rPr>
        <w:tab/>
        <w:t>часа</w:t>
      </w:r>
      <w:r>
        <w:rPr>
          <w:sz w:val="24"/>
        </w:rPr>
        <w:tab/>
        <w:t>(4</w:t>
      </w:r>
      <w:r>
        <w:rPr>
          <w:sz w:val="24"/>
        </w:rPr>
        <w:tab/>
        <w:t>часа</w:t>
      </w:r>
      <w:r>
        <w:rPr>
          <w:sz w:val="24"/>
        </w:rPr>
        <w:tab/>
        <w:t>в</w:t>
      </w:r>
      <w:r>
        <w:rPr>
          <w:sz w:val="24"/>
        </w:rPr>
        <w:tab/>
        <w:t>неделю),</w:t>
      </w:r>
      <w:r>
        <w:rPr>
          <w:sz w:val="24"/>
        </w:rPr>
        <w:tab/>
        <w:t>во</w:t>
      </w:r>
      <w:r>
        <w:rPr>
          <w:sz w:val="24"/>
        </w:rPr>
        <w:tab/>
        <w:t>2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136</w:t>
      </w:r>
      <w:r>
        <w:rPr>
          <w:sz w:val="24"/>
        </w:rPr>
        <w:tab/>
        <w:t>часов</w:t>
      </w:r>
      <w:r>
        <w:rPr>
          <w:sz w:val="24"/>
        </w:rPr>
        <w:tab/>
        <w:t>(4</w:t>
      </w:r>
      <w:r>
        <w:rPr>
          <w:sz w:val="24"/>
        </w:rPr>
        <w:tab/>
        <w:t>часа</w:t>
      </w:r>
    </w:p>
    <w:p w14:paraId="3F439EA4" w14:textId="77777777" w:rsidR="0062385B" w:rsidRDefault="007628E4" w:rsidP="00E17D3C">
      <w:pPr>
        <w:pStyle w:val="a3"/>
        <w:spacing w:before="138" w:line="360" w:lineRule="auto"/>
        <w:ind w:right="481"/>
      </w:pPr>
      <w:r>
        <w:t>в</w:t>
      </w:r>
      <w:r>
        <w:rPr>
          <w:spacing w:val="43"/>
        </w:rPr>
        <w:t xml:space="preserve"> </w:t>
      </w:r>
      <w:r>
        <w:t>неделю),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3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136</w:t>
      </w:r>
      <w:r>
        <w:rPr>
          <w:spacing w:val="102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(4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неделю),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4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136</w:t>
      </w:r>
      <w:r>
        <w:rPr>
          <w:spacing w:val="102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(4</w:t>
      </w:r>
      <w:r>
        <w:rPr>
          <w:spacing w:val="102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029CE40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разделами:</w:t>
      </w:r>
    </w:p>
    <w:p w14:paraId="7EDA2A77" w14:textId="77777777" w:rsidR="0062385B" w:rsidRDefault="007628E4" w:rsidP="00E17D3C">
      <w:pPr>
        <w:pStyle w:val="a3"/>
        <w:spacing w:before="138" w:line="360" w:lineRule="auto"/>
        <w:ind w:right="283"/>
      </w:pPr>
      <w:r>
        <w:t>«Числа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величины»,</w:t>
      </w:r>
      <w:r>
        <w:rPr>
          <w:spacing w:val="11"/>
        </w:rPr>
        <w:t xml:space="preserve"> </w:t>
      </w:r>
      <w:r>
        <w:t>«Арифметические</w:t>
      </w:r>
      <w:r>
        <w:rPr>
          <w:spacing w:val="11"/>
        </w:rPr>
        <w:t xml:space="preserve"> </w:t>
      </w:r>
      <w:r>
        <w:t>действия»,</w:t>
      </w:r>
      <w:r>
        <w:rPr>
          <w:spacing w:val="11"/>
        </w:rPr>
        <w:t xml:space="preserve"> </w:t>
      </w:r>
      <w:r>
        <w:t>«Текстовые</w:t>
      </w:r>
      <w:r>
        <w:rPr>
          <w:spacing w:val="11"/>
        </w:rPr>
        <w:t xml:space="preserve"> </w:t>
      </w:r>
      <w:r>
        <w:t>задачи»,</w:t>
      </w:r>
      <w:r>
        <w:rPr>
          <w:spacing w:val="11"/>
        </w:rPr>
        <w:t xml:space="preserve"> </w:t>
      </w:r>
      <w:r>
        <w:t>«Пространственные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«Математическая информация».</w:t>
      </w:r>
    </w:p>
    <w:p w14:paraId="129C006F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05C956B4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180FE99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94" w:firstLine="709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9: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40"/>
          <w:sz w:val="24"/>
        </w:rPr>
        <w:t xml:space="preserve"> </w:t>
      </w:r>
      <w:r>
        <w:rPr>
          <w:sz w:val="24"/>
        </w:rPr>
        <w:t>счёта.</w:t>
      </w:r>
      <w:r>
        <w:rPr>
          <w:spacing w:val="40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40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цифра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вычислении.</w:t>
      </w:r>
    </w:p>
    <w:p w14:paraId="35813A8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479"/>
          <w:tab w:val="left" w:pos="3945"/>
          <w:tab w:val="left" w:pos="5228"/>
          <w:tab w:val="left" w:pos="5887"/>
          <w:tab w:val="left" w:pos="6994"/>
          <w:tab w:val="left" w:pos="8080"/>
          <w:tab w:val="left" w:pos="9536"/>
        </w:tabs>
        <w:spacing w:line="360" w:lineRule="auto"/>
        <w:ind w:right="637" w:firstLine="709"/>
        <w:jc w:val="left"/>
        <w:rPr>
          <w:sz w:val="24"/>
        </w:rPr>
      </w:pPr>
      <w:r>
        <w:rPr>
          <w:sz w:val="24"/>
        </w:rPr>
        <w:t>Числа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z w:val="24"/>
        </w:rPr>
        <w:tab/>
        <w:t>20:</w:t>
      </w:r>
      <w:r>
        <w:rPr>
          <w:sz w:val="24"/>
        </w:rPr>
        <w:tab/>
        <w:t>чтение,</w:t>
      </w:r>
      <w:r>
        <w:rPr>
          <w:sz w:val="24"/>
        </w:rPr>
        <w:tab/>
        <w:t>запись,</w:t>
      </w:r>
      <w:r>
        <w:rPr>
          <w:sz w:val="24"/>
        </w:rPr>
        <w:tab/>
        <w:t>сравнение.</w:t>
      </w:r>
      <w:r>
        <w:rPr>
          <w:sz w:val="24"/>
        </w:rPr>
        <w:tab/>
        <w:t>Однозначные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 (уменьшение)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единиц.</w:t>
      </w:r>
    </w:p>
    <w:p w14:paraId="39AED30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Длина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2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ними:</w:t>
      </w:r>
      <w:r>
        <w:rPr>
          <w:spacing w:val="-5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дециметр.</w:t>
      </w:r>
    </w:p>
    <w:p w14:paraId="02E2EE7E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Арифметические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действия.</w:t>
      </w:r>
    </w:p>
    <w:p w14:paraId="56E412A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90" w:firstLine="709"/>
        <w:jc w:val="left"/>
        <w:rPr>
          <w:sz w:val="24"/>
        </w:rPr>
      </w:pPr>
      <w:r>
        <w:rPr>
          <w:sz w:val="24"/>
        </w:rPr>
        <w:t>Сложение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чисел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20.</w:t>
      </w:r>
      <w:r>
        <w:rPr>
          <w:spacing w:val="1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сложению.</w:t>
      </w:r>
    </w:p>
    <w:p w14:paraId="06ACFB20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352AAC4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 по 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действие.</w:t>
      </w:r>
    </w:p>
    <w:p w14:paraId="4120F039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фигуры.</w:t>
      </w:r>
    </w:p>
    <w:p w14:paraId="27AC83E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Расположение предметов и объектов на плоскости, в пространстве,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 «слева-справа», «сверху-снизу»,</w:t>
      </w:r>
      <w:r>
        <w:rPr>
          <w:spacing w:val="-1"/>
          <w:sz w:val="24"/>
        </w:rPr>
        <w:t xml:space="preserve"> </w:t>
      </w:r>
      <w:r>
        <w:rPr>
          <w:sz w:val="24"/>
        </w:rPr>
        <w:t>«между».</w:t>
      </w:r>
    </w:p>
    <w:p w14:paraId="204D6D3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 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14:paraId="5564B711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информация.</w:t>
      </w:r>
    </w:p>
    <w:p w14:paraId="13CFF55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размер).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признаку.</w:t>
      </w:r>
    </w:p>
    <w:p w14:paraId="2C03251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Закономерность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ряда.</w:t>
      </w:r>
    </w:p>
    <w:p w14:paraId="451CA7A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62" w:line="360" w:lineRule="auto"/>
        <w:ind w:right="287" w:firstLine="709"/>
        <w:jc w:val="left"/>
        <w:rPr>
          <w:sz w:val="24"/>
        </w:rPr>
      </w:pPr>
      <w:r>
        <w:rPr>
          <w:sz w:val="24"/>
        </w:rPr>
        <w:t>Верные (истинные) и неверные (ложные) предложения, составленные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14:paraId="77579BF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6" w:firstLine="709"/>
        <w:jc w:val="left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 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(значениями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величин).</w:t>
      </w:r>
    </w:p>
    <w:p w14:paraId="7707095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Двух-</w:t>
      </w:r>
      <w:proofErr w:type="spellStart"/>
      <w:r>
        <w:rPr>
          <w:sz w:val="24"/>
        </w:rPr>
        <w:t>трёхшаговые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14:paraId="63FEAB91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Изучение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математики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классе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способствует       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освоению</w:t>
      </w:r>
    </w:p>
    <w:p w14:paraId="3C08CCD7" w14:textId="77777777" w:rsidR="0062385B" w:rsidRDefault="007628E4" w:rsidP="00E17D3C">
      <w:pPr>
        <w:pStyle w:val="a3"/>
        <w:spacing w:before="138" w:line="360" w:lineRule="auto"/>
        <w:ind w:right="285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38A734E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01A5C290" w14:textId="77777777" w:rsidR="0062385B" w:rsidRDefault="007628E4" w:rsidP="00E17D3C">
      <w:pPr>
        <w:pStyle w:val="a3"/>
        <w:spacing w:line="360" w:lineRule="auto"/>
        <w:ind w:left="1491" w:right="1904"/>
      </w:pPr>
      <w:r>
        <w:t>наблюдать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14:paraId="4F25C1B6" w14:textId="77777777" w:rsidR="0062385B" w:rsidRDefault="007628E4" w:rsidP="00E17D3C">
      <w:pPr>
        <w:pStyle w:val="a3"/>
        <w:ind w:left="1491"/>
      </w:pPr>
      <w:r>
        <w:t>сравнивать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числа;</w:t>
      </w:r>
    </w:p>
    <w:p w14:paraId="7685542F" w14:textId="77777777" w:rsidR="0062385B" w:rsidRDefault="007628E4" w:rsidP="00E17D3C">
      <w:pPr>
        <w:pStyle w:val="a3"/>
        <w:spacing w:before="138"/>
        <w:ind w:left="1491"/>
      </w:pPr>
      <w:r>
        <w:t>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основанию;</w:t>
      </w:r>
    </w:p>
    <w:p w14:paraId="73FB780C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копировать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14:paraId="113950A2" w14:textId="77777777" w:rsidR="0062385B" w:rsidRDefault="007628E4" w:rsidP="00E17D3C">
      <w:pPr>
        <w:pStyle w:val="a3"/>
        <w:spacing w:before="1"/>
        <w:ind w:left="1491"/>
      </w:pPr>
      <w:r>
        <w:t>соблюдать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количественном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порядковом</w:t>
      </w:r>
      <w:r>
        <w:rPr>
          <w:spacing w:val="-8"/>
        </w:rPr>
        <w:t xml:space="preserve"> </w:t>
      </w:r>
      <w:r>
        <w:t>счете.</w:t>
      </w:r>
    </w:p>
    <w:p w14:paraId="5ED71C7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D6BAAE3" w14:textId="77777777" w:rsidR="0062385B" w:rsidRDefault="007628E4" w:rsidP="00E17D3C">
      <w:pPr>
        <w:pStyle w:val="a3"/>
        <w:spacing w:line="360" w:lineRule="auto"/>
        <w:ind w:right="283" w:firstLine="709"/>
      </w:pPr>
      <w:r>
        <w:t>понимать,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10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lastRenderedPageBreak/>
        <w:t>средств:</w:t>
      </w:r>
      <w:r>
        <w:rPr>
          <w:spacing w:val="-2"/>
        </w:rPr>
        <w:t xml:space="preserve"> </w:t>
      </w:r>
      <w:r>
        <w:t>текст, числовая</w:t>
      </w:r>
      <w:r>
        <w:rPr>
          <w:spacing w:val="-1"/>
        </w:rPr>
        <w:t xml:space="preserve"> </w:t>
      </w:r>
      <w:r>
        <w:t>запись, таблица,</w:t>
      </w:r>
      <w:r>
        <w:rPr>
          <w:spacing w:val="-1"/>
        </w:rPr>
        <w:t xml:space="preserve"> </w:t>
      </w:r>
      <w:r>
        <w:t>рисунок, схема;</w:t>
      </w:r>
    </w:p>
    <w:p w14:paraId="2687C65F" w14:textId="77777777" w:rsidR="0062385B" w:rsidRDefault="007628E4" w:rsidP="00E17D3C">
      <w:pPr>
        <w:pStyle w:val="a3"/>
        <w:ind w:left="1491"/>
      </w:pPr>
      <w:r>
        <w:t>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14:paraId="41D1E06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2B9A0072" w14:textId="77777777" w:rsidR="0062385B" w:rsidRDefault="007628E4" w:rsidP="00E17D3C">
      <w:pPr>
        <w:pStyle w:val="a3"/>
        <w:tabs>
          <w:tab w:val="left" w:pos="3411"/>
          <w:tab w:val="left" w:pos="4893"/>
          <w:tab w:val="left" w:pos="5789"/>
          <w:tab w:val="left" w:pos="7717"/>
          <w:tab w:val="left" w:pos="8760"/>
          <w:tab w:val="left" w:pos="11055"/>
        </w:tabs>
        <w:spacing w:line="360" w:lineRule="auto"/>
        <w:ind w:right="285" w:firstLine="709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tab/>
        <w:t>последовательность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 по</w:t>
      </w:r>
      <w:r>
        <w:rPr>
          <w:spacing w:val="-1"/>
        </w:rPr>
        <w:t xml:space="preserve"> </w:t>
      </w:r>
      <w:r>
        <w:t>порядку;</w:t>
      </w:r>
    </w:p>
    <w:p w14:paraId="4E0FDE05" w14:textId="77777777" w:rsidR="0062385B" w:rsidRDefault="007628E4" w:rsidP="00E17D3C">
      <w:pPr>
        <w:pStyle w:val="a3"/>
        <w:ind w:left="1491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14:paraId="51C54008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описывать</w:t>
      </w:r>
      <w:r>
        <w:rPr>
          <w:spacing w:val="35"/>
        </w:rPr>
        <w:t xml:space="preserve"> </w:t>
      </w:r>
      <w:r>
        <w:t>своими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сюжетную</w:t>
      </w:r>
      <w:r>
        <w:rPr>
          <w:spacing w:val="35"/>
        </w:rPr>
        <w:t xml:space="preserve"> </w:t>
      </w:r>
      <w:r>
        <w:t>ситуацию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математическое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1736410F" w14:textId="77777777" w:rsidR="0062385B" w:rsidRDefault="007628E4" w:rsidP="00E17D3C">
      <w:pPr>
        <w:pStyle w:val="a3"/>
        <w:ind w:left="1491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знаки;</w:t>
      </w:r>
    </w:p>
    <w:p w14:paraId="176AA13C" w14:textId="77777777" w:rsidR="0062385B" w:rsidRDefault="007628E4" w:rsidP="00E17D3C">
      <w:pPr>
        <w:pStyle w:val="a3"/>
        <w:spacing w:before="138"/>
        <w:ind w:left="1491"/>
      </w:pPr>
      <w:r>
        <w:t>строить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объектов.</w:t>
      </w:r>
    </w:p>
    <w:p w14:paraId="691E13B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62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41E69211" w14:textId="77777777" w:rsidR="0062385B" w:rsidRDefault="007628E4" w:rsidP="00E17D3C">
      <w:pPr>
        <w:pStyle w:val="a3"/>
        <w:spacing w:line="360" w:lineRule="auto"/>
        <w:ind w:left="1491" w:right="1904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образцом,</w:t>
      </w:r>
      <w:r>
        <w:rPr>
          <w:spacing w:val="-7"/>
        </w:rPr>
        <w:t xml:space="preserve"> </w:t>
      </w:r>
      <w:r>
        <w:t>инструкцией;</w:t>
      </w:r>
    </w:p>
    <w:p w14:paraId="457E806D" w14:textId="77777777" w:rsidR="0062385B" w:rsidRDefault="007628E4" w:rsidP="00E17D3C">
      <w:pPr>
        <w:pStyle w:val="a3"/>
        <w:tabs>
          <w:tab w:val="left" w:pos="2928"/>
          <w:tab w:val="left" w:pos="4131"/>
          <w:tab w:val="left" w:pos="4650"/>
          <w:tab w:val="left" w:pos="5983"/>
          <w:tab w:val="left" w:pos="7604"/>
          <w:tab w:val="left" w:pos="8891"/>
          <w:tab w:val="left" w:pos="10139"/>
        </w:tabs>
        <w:spacing w:line="360" w:lineRule="auto"/>
        <w:ind w:right="685" w:firstLine="709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устанавливать причину</w:t>
      </w:r>
      <w:r>
        <w:rPr>
          <w:spacing w:val="-2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14:paraId="21119ECE" w14:textId="77777777" w:rsidR="0062385B" w:rsidRDefault="007628E4" w:rsidP="00E17D3C">
      <w:pPr>
        <w:pStyle w:val="a3"/>
        <w:ind w:left="1491"/>
      </w:pP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действия.</w:t>
      </w:r>
    </w:p>
    <w:p w14:paraId="3C060A1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14:paraId="4EBD2815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14:paraId="49B79BC6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23DFD538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5D039A76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 неравенства. Увеличение, уменьшение числа на несколько единиц, десятков. Разностное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14:paraId="6E4987E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2" w:firstLine="709"/>
        <w:jc w:val="left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час, минута), измерение длины (единицы длины – метр, дециметр, сантиметр, миллиметр).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15EF2CAB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Арифметические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действия.</w:t>
      </w:r>
    </w:p>
    <w:p w14:paraId="139152E6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505"/>
          <w:tab w:val="left" w:pos="4745"/>
          <w:tab w:val="left" w:pos="5132"/>
          <w:tab w:val="left" w:pos="6489"/>
          <w:tab w:val="left" w:pos="7328"/>
          <w:tab w:val="left" w:pos="7700"/>
          <w:tab w:val="left" w:pos="8888"/>
          <w:tab w:val="left" w:pos="9507"/>
          <w:tab w:val="left" w:pos="10089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Устное</w:t>
      </w:r>
      <w:r>
        <w:rPr>
          <w:sz w:val="24"/>
        </w:rPr>
        <w:tab/>
        <w:t>сложение</w:t>
      </w:r>
      <w:r>
        <w:rPr>
          <w:sz w:val="24"/>
        </w:rPr>
        <w:tab/>
        <w:t>и</w:t>
      </w:r>
      <w:r>
        <w:rPr>
          <w:sz w:val="24"/>
        </w:rPr>
        <w:tab/>
        <w:t>вычитание</w:t>
      </w:r>
      <w:r>
        <w:rPr>
          <w:sz w:val="24"/>
        </w:rPr>
        <w:tab/>
        <w:t>чисел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z w:val="24"/>
        </w:rPr>
        <w:tab/>
        <w:t>100</w:t>
      </w:r>
      <w:r>
        <w:rPr>
          <w:sz w:val="24"/>
        </w:rPr>
        <w:tab/>
        <w:t>без</w:t>
      </w:r>
      <w:r>
        <w:rPr>
          <w:sz w:val="24"/>
        </w:rPr>
        <w:tab/>
        <w:t>перехода</w:t>
      </w:r>
    </w:p>
    <w:p w14:paraId="4925EC90" w14:textId="77777777" w:rsidR="0062385B" w:rsidRDefault="007628E4" w:rsidP="00E17D3C">
      <w:pPr>
        <w:pStyle w:val="a3"/>
        <w:spacing w:before="138"/>
      </w:pPr>
      <w:r>
        <w:t>и</w:t>
      </w:r>
      <w:r>
        <w:rPr>
          <w:spacing w:val="7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переходом  </w:t>
      </w:r>
      <w:r>
        <w:rPr>
          <w:spacing w:val="13"/>
        </w:rPr>
        <w:t xml:space="preserve"> </w:t>
      </w:r>
      <w:r>
        <w:t xml:space="preserve">через  </w:t>
      </w:r>
      <w:r>
        <w:rPr>
          <w:spacing w:val="13"/>
        </w:rPr>
        <w:t xml:space="preserve"> </w:t>
      </w:r>
      <w:r>
        <w:t xml:space="preserve">разряд.  </w:t>
      </w:r>
      <w:r>
        <w:rPr>
          <w:spacing w:val="13"/>
        </w:rPr>
        <w:t xml:space="preserve"> </w:t>
      </w:r>
      <w:r>
        <w:t xml:space="preserve">Письменное  </w:t>
      </w:r>
      <w:r>
        <w:rPr>
          <w:spacing w:val="14"/>
        </w:rPr>
        <w:t xml:space="preserve"> </w:t>
      </w:r>
      <w:r>
        <w:t xml:space="preserve">сложение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вычитание  </w:t>
      </w:r>
      <w:r>
        <w:rPr>
          <w:spacing w:val="13"/>
        </w:rPr>
        <w:t xml:space="preserve"> </w:t>
      </w:r>
      <w:r>
        <w:t xml:space="preserve">чисел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пределах  </w:t>
      </w:r>
      <w:r>
        <w:rPr>
          <w:spacing w:val="13"/>
        </w:rPr>
        <w:t xml:space="preserve"> </w:t>
      </w:r>
      <w:r>
        <w:t>100.</w:t>
      </w:r>
    </w:p>
    <w:p w14:paraId="4EF13431" w14:textId="77777777" w:rsidR="0062385B" w:rsidRDefault="007628E4" w:rsidP="00E17D3C">
      <w:pPr>
        <w:pStyle w:val="a3"/>
        <w:spacing w:before="138"/>
      </w:pPr>
      <w:proofErr w:type="gramStart"/>
      <w:r>
        <w:t xml:space="preserve">Переместительное,   </w:t>
      </w:r>
      <w:proofErr w:type="gramEnd"/>
      <w:r>
        <w:t xml:space="preserve">    </w:t>
      </w:r>
      <w:r>
        <w:rPr>
          <w:spacing w:val="59"/>
        </w:rPr>
        <w:t xml:space="preserve"> </w:t>
      </w:r>
      <w:r>
        <w:t xml:space="preserve">сочетательное        </w:t>
      </w:r>
      <w:r>
        <w:rPr>
          <w:spacing w:val="57"/>
        </w:rPr>
        <w:t xml:space="preserve"> </w:t>
      </w:r>
      <w:r>
        <w:t xml:space="preserve">свойства        </w:t>
      </w:r>
      <w:r>
        <w:rPr>
          <w:spacing w:val="57"/>
        </w:rPr>
        <w:t xml:space="preserve"> </w:t>
      </w:r>
      <w:r>
        <w:t xml:space="preserve">сложения,        </w:t>
      </w:r>
      <w:r>
        <w:rPr>
          <w:spacing w:val="58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>применение</w:t>
      </w:r>
    </w:p>
    <w:p w14:paraId="166C1A83" w14:textId="77777777" w:rsidR="0062385B" w:rsidRDefault="007628E4" w:rsidP="00E17D3C">
      <w:pPr>
        <w:pStyle w:val="a3"/>
        <w:spacing w:before="138" w:line="360" w:lineRule="auto"/>
        <w:ind w:right="291"/>
      </w:pP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lastRenderedPageBreak/>
        <w:t>Проверка</w:t>
      </w:r>
      <w:r>
        <w:rPr>
          <w:spacing w:val="-2"/>
        </w:rPr>
        <w:t xml:space="preserve"> </w:t>
      </w:r>
      <w:r>
        <w:t>результата вычисления</w:t>
      </w:r>
      <w:r>
        <w:rPr>
          <w:spacing w:val="-2"/>
        </w:rPr>
        <w:t xml:space="preserve"> </w:t>
      </w:r>
      <w:r>
        <w:t>(реальность ответа,</w:t>
      </w:r>
      <w:r>
        <w:rPr>
          <w:spacing w:val="-1"/>
        </w:rPr>
        <w:t xml:space="preserve"> </w:t>
      </w:r>
      <w:r>
        <w:t>обратное действие).</w:t>
      </w:r>
    </w:p>
    <w:p w14:paraId="4C41DDD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2" w:firstLine="709"/>
        <w:jc w:val="left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 деления.</w:t>
      </w:r>
    </w:p>
    <w:p w14:paraId="15E88189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0" w:firstLine="709"/>
        <w:jc w:val="left"/>
        <w:rPr>
          <w:sz w:val="24"/>
        </w:rPr>
      </w:pPr>
      <w:r>
        <w:rPr>
          <w:sz w:val="24"/>
        </w:rPr>
        <w:t>Табличное умножение в пределах 50. Табличные случаи умножения, деления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 и решении задач. Переместительное свойство умножения. Взаимосвязь компонентов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 w14:paraId="13BE24F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вычитания.</w:t>
      </w:r>
    </w:p>
    <w:p w14:paraId="009DA49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сложения</w:t>
      </w:r>
    </w:p>
    <w:p w14:paraId="3ABF6AC1" w14:textId="77777777" w:rsidR="0062385B" w:rsidRDefault="007628E4" w:rsidP="00E17D3C">
      <w:pPr>
        <w:pStyle w:val="a3"/>
      </w:pPr>
      <w:r>
        <w:t>и</w:t>
      </w:r>
      <w:r>
        <w:rPr>
          <w:spacing w:val="36"/>
        </w:rPr>
        <w:t xml:space="preserve"> </w:t>
      </w:r>
      <w:r>
        <w:t>вычитания</w:t>
      </w:r>
      <w:r>
        <w:rPr>
          <w:spacing w:val="36"/>
        </w:rPr>
        <w:t xml:space="preserve"> </w:t>
      </w:r>
      <w:r>
        <w:t>(со</w:t>
      </w:r>
      <w:r>
        <w:rPr>
          <w:spacing w:val="36"/>
        </w:rPr>
        <w:t xml:space="preserve"> </w:t>
      </w:r>
      <w:r>
        <w:t>скобками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скобок)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100</w:t>
      </w:r>
      <w:r>
        <w:rPr>
          <w:spacing w:val="36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более</w:t>
      </w:r>
      <w:r>
        <w:rPr>
          <w:spacing w:val="36"/>
        </w:rPr>
        <w:t xml:space="preserve"> </w:t>
      </w:r>
      <w:r>
        <w:t>трех</w:t>
      </w:r>
      <w:r>
        <w:rPr>
          <w:spacing w:val="36"/>
        </w:rPr>
        <w:t xml:space="preserve"> </w:t>
      </w:r>
      <w:r>
        <w:t>действий).</w:t>
      </w:r>
      <w:r>
        <w:rPr>
          <w:spacing w:val="36"/>
        </w:rPr>
        <w:t xml:space="preserve"> </w:t>
      </w:r>
      <w:r>
        <w:t>Нахождение</w:t>
      </w:r>
    </w:p>
    <w:p w14:paraId="30768353" w14:textId="77777777" w:rsidR="0062385B" w:rsidRDefault="007628E4" w:rsidP="00E17D3C">
      <w:pPr>
        <w:pStyle w:val="a3"/>
        <w:tabs>
          <w:tab w:val="left" w:pos="2078"/>
          <w:tab w:val="left" w:pos="3496"/>
          <w:tab w:val="left" w:pos="5069"/>
          <w:tab w:val="left" w:pos="6918"/>
          <w:tab w:val="left" w:pos="8087"/>
          <w:tab w:val="left" w:pos="9768"/>
        </w:tabs>
        <w:spacing w:before="62" w:line="360" w:lineRule="auto"/>
        <w:ind w:right="285"/>
      </w:pPr>
      <w:r>
        <w:t>значения</w:t>
      </w:r>
      <w:r>
        <w:tab/>
        <w:t>числового</w:t>
      </w:r>
      <w:r>
        <w:tab/>
        <w:t>выражения.</w:t>
      </w:r>
      <w:r>
        <w:tab/>
        <w:t>Рациональные</w:t>
      </w:r>
      <w:r>
        <w:tab/>
        <w:t>приемы</w:t>
      </w:r>
      <w:r>
        <w:tab/>
        <w:t>вычислений: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свойства.</w:t>
      </w:r>
    </w:p>
    <w:p w14:paraId="4D98E5A3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7DAE79E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679"/>
          <w:tab w:val="left" w:pos="5557"/>
          <w:tab w:val="left" w:pos="6582"/>
          <w:tab w:val="left" w:pos="7641"/>
          <w:tab w:val="left" w:pos="8134"/>
          <w:tab w:val="left" w:pos="8984"/>
          <w:tab w:val="left" w:pos="10250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Чтение,</w:t>
      </w:r>
      <w:r>
        <w:rPr>
          <w:sz w:val="24"/>
        </w:rPr>
        <w:tab/>
        <w:t>представление</w:t>
      </w:r>
      <w:r>
        <w:rPr>
          <w:sz w:val="24"/>
        </w:rPr>
        <w:tab/>
        <w:t>текста</w:t>
      </w:r>
      <w:r>
        <w:rPr>
          <w:sz w:val="24"/>
        </w:rPr>
        <w:tab/>
        <w:t>задачи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рисунка,</w:t>
      </w:r>
      <w:r>
        <w:rPr>
          <w:sz w:val="24"/>
        </w:rPr>
        <w:tab/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 арифметического действия (сложение, вычитание, умножение, деление). Расчётные задачи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раз.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</w:t>
      </w:r>
    </w:p>
    <w:p w14:paraId="29885F87" w14:textId="77777777" w:rsidR="0062385B" w:rsidRDefault="007628E4" w:rsidP="00E17D3C">
      <w:pPr>
        <w:pStyle w:val="a3"/>
        <w:spacing w:line="360" w:lineRule="auto"/>
      </w:pP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проверка</w:t>
      </w:r>
      <w:r>
        <w:rPr>
          <w:spacing w:val="26"/>
        </w:rPr>
        <w:t xml:space="preserve"> </w:t>
      </w:r>
      <w:r>
        <w:t>(формулирование,</w:t>
      </w:r>
      <w:r>
        <w:rPr>
          <w:spacing w:val="26"/>
        </w:rPr>
        <w:t xml:space="preserve"> </w:t>
      </w:r>
      <w:r>
        <w:t>проверка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достоверность,</w:t>
      </w:r>
      <w:r>
        <w:rPr>
          <w:spacing w:val="26"/>
        </w:rPr>
        <w:t xml:space="preserve"> </w:t>
      </w:r>
      <w:r>
        <w:t>следование</w:t>
      </w:r>
      <w:r>
        <w:rPr>
          <w:spacing w:val="26"/>
        </w:rPr>
        <w:t xml:space="preserve"> </w:t>
      </w:r>
      <w:r>
        <w:t>плану,</w:t>
      </w:r>
      <w:r>
        <w:rPr>
          <w:spacing w:val="26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14:paraId="6FC57D34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фигуры.</w:t>
      </w:r>
    </w:p>
    <w:p w14:paraId="066138D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417"/>
          <w:tab w:val="left" w:pos="2511"/>
          <w:tab w:val="left" w:pos="4767"/>
          <w:tab w:val="left" w:pos="6714"/>
          <w:tab w:val="left" w:pos="8216"/>
          <w:tab w:val="left" w:pos="9884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Распознавание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фигур:</w:t>
      </w:r>
      <w:r>
        <w:rPr>
          <w:spacing w:val="32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2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3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2"/>
          <w:sz w:val="24"/>
        </w:rPr>
        <w:t xml:space="preserve"> </w:t>
      </w:r>
      <w:r>
        <w:rPr>
          <w:sz w:val="24"/>
        </w:rPr>
        <w:t>угол,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ломаная,</w:t>
      </w:r>
      <w:r>
        <w:rPr>
          <w:sz w:val="24"/>
        </w:rPr>
        <w:tab/>
        <w:t>многоугольник.</w:t>
      </w:r>
      <w:r>
        <w:rPr>
          <w:sz w:val="24"/>
        </w:rPr>
        <w:tab/>
        <w:t>Построение</w:t>
      </w:r>
      <w:r>
        <w:rPr>
          <w:sz w:val="24"/>
        </w:rPr>
        <w:tab/>
        <w:t>отрезка</w:t>
      </w:r>
      <w:r>
        <w:rPr>
          <w:sz w:val="24"/>
        </w:rPr>
        <w:tab/>
        <w:t>заданной</w:t>
      </w:r>
      <w:r>
        <w:rPr>
          <w:sz w:val="24"/>
        </w:rPr>
        <w:tab/>
        <w:t>длины</w:t>
      </w:r>
    </w:p>
    <w:p w14:paraId="5ACD6664" w14:textId="77777777" w:rsidR="0062385B" w:rsidRDefault="007628E4" w:rsidP="00E17D3C">
      <w:pPr>
        <w:pStyle w:val="a3"/>
        <w:tabs>
          <w:tab w:val="left" w:pos="1320"/>
          <w:tab w:val="left" w:pos="2747"/>
          <w:tab w:val="left" w:pos="4096"/>
          <w:tab w:val="left" w:pos="5900"/>
          <w:tab w:val="left" w:pos="6568"/>
          <w:tab w:val="left" w:pos="8027"/>
          <w:tab w:val="left" w:pos="9164"/>
        </w:tabs>
      </w:pPr>
      <w:r>
        <w:t>с</w:t>
      </w:r>
      <w:r>
        <w:tab/>
        <w:t>помощью</w:t>
      </w:r>
      <w:r>
        <w:tab/>
        <w:t>линейки.</w:t>
      </w:r>
      <w:r>
        <w:tab/>
        <w:t>Изображение</w:t>
      </w:r>
      <w:r>
        <w:tab/>
        <w:t>на</w:t>
      </w:r>
      <w:r>
        <w:tab/>
        <w:t>клетчатой</w:t>
      </w:r>
      <w:r>
        <w:tab/>
        <w:t>бумаге</w:t>
      </w:r>
      <w:r>
        <w:tab/>
        <w:t>прямоугольника</w:t>
      </w:r>
    </w:p>
    <w:p w14:paraId="14DDFA93" w14:textId="77777777" w:rsidR="0062385B" w:rsidRDefault="007628E4" w:rsidP="00E17D3C">
      <w:pPr>
        <w:pStyle w:val="a3"/>
        <w:spacing w:before="138" w:line="360" w:lineRule="auto"/>
      </w:pPr>
      <w:r>
        <w:t>с</w:t>
      </w:r>
      <w:r>
        <w:rPr>
          <w:spacing w:val="55"/>
        </w:rPr>
        <w:t xml:space="preserve"> </w:t>
      </w:r>
      <w:r>
        <w:t>заданными</w:t>
      </w:r>
      <w:r>
        <w:rPr>
          <w:spacing w:val="55"/>
        </w:rPr>
        <w:t xml:space="preserve"> </w:t>
      </w:r>
      <w:r>
        <w:t>длинами</w:t>
      </w:r>
      <w:r>
        <w:rPr>
          <w:spacing w:val="55"/>
        </w:rPr>
        <w:t xml:space="preserve"> </w:t>
      </w:r>
      <w:r>
        <w:t>сторон,</w:t>
      </w:r>
      <w:r>
        <w:rPr>
          <w:spacing w:val="55"/>
        </w:rPr>
        <w:t xml:space="preserve"> </w:t>
      </w:r>
      <w:r>
        <w:t>квадрата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заданной</w:t>
      </w:r>
      <w:r>
        <w:rPr>
          <w:spacing w:val="56"/>
        </w:rPr>
        <w:t xml:space="preserve"> </w:t>
      </w:r>
      <w:r>
        <w:t>длиной</w:t>
      </w:r>
      <w:r>
        <w:rPr>
          <w:spacing w:val="55"/>
        </w:rPr>
        <w:t xml:space="preserve"> </w:t>
      </w:r>
      <w:r>
        <w:t>стороны.</w:t>
      </w:r>
      <w:r>
        <w:rPr>
          <w:spacing w:val="55"/>
        </w:rPr>
        <w:t xml:space="preserve"> </w:t>
      </w:r>
      <w:r>
        <w:t>Длина</w:t>
      </w:r>
      <w:r>
        <w:rPr>
          <w:spacing w:val="55"/>
        </w:rPr>
        <w:t xml:space="preserve"> </w:t>
      </w:r>
      <w:r>
        <w:t>ломаной.</w:t>
      </w:r>
      <w:r>
        <w:rPr>
          <w:spacing w:val="55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изображенного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сантиметрах.</w:t>
      </w:r>
    </w:p>
    <w:p w14:paraId="22E290A0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информация.</w:t>
      </w:r>
    </w:p>
    <w:p w14:paraId="68D31EF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3" w:firstLine="709"/>
        <w:jc w:val="left"/>
        <w:rPr>
          <w:sz w:val="24"/>
        </w:rPr>
      </w:pP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656F51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" w:line="360" w:lineRule="auto"/>
        <w:ind w:right="284" w:firstLine="709"/>
        <w:jc w:val="left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количественные,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числами</w:t>
      </w:r>
    </w:p>
    <w:p w14:paraId="51046E22" w14:textId="77777777" w:rsidR="0062385B" w:rsidRDefault="007628E4" w:rsidP="00E17D3C">
      <w:pPr>
        <w:pStyle w:val="a3"/>
      </w:pPr>
      <w:r>
        <w:t>или</w:t>
      </w:r>
      <w:r>
        <w:rPr>
          <w:spacing w:val="-6"/>
        </w:rPr>
        <w:t xml:space="preserve"> </w:t>
      </w:r>
      <w:r>
        <w:t>величинами.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утверждений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</w:p>
    <w:p w14:paraId="3201E9D7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579"/>
          <w:tab w:val="left" w:pos="4061"/>
          <w:tab w:val="left" w:pos="5600"/>
          <w:tab w:val="left" w:pos="7129"/>
          <w:tab w:val="left" w:pos="7633"/>
          <w:tab w:val="left" w:pos="9519"/>
          <w:tab w:val="left" w:pos="10246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z w:val="24"/>
        </w:rPr>
        <w:tab/>
        <w:t>с</w:t>
      </w:r>
      <w:r>
        <w:rPr>
          <w:sz w:val="24"/>
        </w:rPr>
        <w:tab/>
        <w:t>таблицами:</w:t>
      </w:r>
      <w:r>
        <w:rPr>
          <w:sz w:val="24"/>
        </w:rPr>
        <w:tab/>
        <w:t>извлечение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  <w:t>для</w:t>
      </w:r>
      <w:r>
        <w:rPr>
          <w:sz w:val="24"/>
        </w:rPr>
        <w:tab/>
        <w:t>ответа</w:t>
      </w:r>
    </w:p>
    <w:p w14:paraId="0E74AEA1" w14:textId="77777777" w:rsidR="0062385B" w:rsidRDefault="007628E4" w:rsidP="00E17D3C">
      <w:pPr>
        <w:pStyle w:val="a3"/>
        <w:spacing w:before="138" w:line="360" w:lineRule="auto"/>
        <w:ind w:right="283"/>
      </w:pP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представленной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таблице</w:t>
      </w:r>
      <w:r>
        <w:rPr>
          <w:spacing w:val="28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таблицы</w:t>
      </w:r>
      <w:r>
        <w:rPr>
          <w:spacing w:val="28"/>
        </w:rPr>
        <w:t xml:space="preserve"> </w:t>
      </w:r>
      <w:r>
        <w:t>сложения,</w:t>
      </w:r>
      <w:r>
        <w:rPr>
          <w:spacing w:val="28"/>
        </w:rPr>
        <w:t xml:space="preserve"> </w:t>
      </w:r>
      <w:r>
        <w:t>умножения,</w:t>
      </w:r>
      <w:r>
        <w:rPr>
          <w:spacing w:val="-57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14:paraId="2D5C21F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3" w:firstLine="709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8"/>
          <w:sz w:val="24"/>
        </w:rPr>
        <w:t xml:space="preserve"> </w:t>
      </w:r>
      <w:r>
        <w:rPr>
          <w:sz w:val="24"/>
        </w:rPr>
        <w:t>(схем,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данными.</w:t>
      </w:r>
    </w:p>
    <w:p w14:paraId="428EF10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12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14:paraId="00C117D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тренажёрами).</w:t>
      </w:r>
    </w:p>
    <w:p w14:paraId="0ABBA650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  <w:tab w:val="left" w:pos="3792"/>
          <w:tab w:val="left" w:pos="5481"/>
          <w:tab w:val="left" w:pos="6197"/>
          <w:tab w:val="left" w:pos="6801"/>
          <w:tab w:val="left" w:pos="7945"/>
          <w:tab w:val="left" w:pos="9786"/>
        </w:tabs>
        <w:ind w:left="2331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математики</w:t>
      </w:r>
      <w:r>
        <w:rPr>
          <w:sz w:val="24"/>
        </w:rPr>
        <w:tab/>
        <w:t>во</w:t>
      </w:r>
      <w:r>
        <w:rPr>
          <w:sz w:val="24"/>
        </w:rPr>
        <w:tab/>
        <w:t>2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</w:p>
    <w:p w14:paraId="5BE8086E" w14:textId="77777777" w:rsidR="0062385B" w:rsidRDefault="007628E4" w:rsidP="00E17D3C">
      <w:pPr>
        <w:pStyle w:val="a3"/>
        <w:spacing w:before="138"/>
      </w:pPr>
      <w:r>
        <w:t>на</w:t>
      </w:r>
      <w:r>
        <w:rPr>
          <w:spacing w:val="1"/>
        </w:rPr>
        <w:t xml:space="preserve"> </w:t>
      </w:r>
      <w:r>
        <w:t>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</w:p>
    <w:p w14:paraId="3EE51EE8" w14:textId="77777777" w:rsidR="0062385B" w:rsidRDefault="007628E4" w:rsidP="00E17D3C">
      <w:pPr>
        <w:pStyle w:val="a3"/>
        <w:tabs>
          <w:tab w:val="left" w:pos="1968"/>
          <w:tab w:val="left" w:pos="3273"/>
          <w:tab w:val="left" w:pos="5474"/>
          <w:tab w:val="left" w:pos="7350"/>
          <w:tab w:val="left" w:pos="8537"/>
          <w:tab w:val="left" w:pos="9842"/>
        </w:tabs>
        <w:spacing w:before="62" w:line="360" w:lineRule="auto"/>
        <w:ind w:right="290"/>
      </w:pPr>
      <w:r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6DF6D57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2924"/>
          <w:tab w:val="left" w:pos="4663"/>
          <w:tab w:val="left" w:pos="5494"/>
          <w:tab w:val="left" w:pos="7268"/>
          <w:tab w:val="left" w:pos="8683"/>
          <w:tab w:val="left" w:pos="9750"/>
          <w:tab w:val="left" w:pos="11146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7472923F" w14:textId="77777777" w:rsidR="0062385B" w:rsidRDefault="007628E4" w:rsidP="00E17D3C">
      <w:pPr>
        <w:pStyle w:val="a3"/>
        <w:tabs>
          <w:tab w:val="left" w:pos="3161"/>
          <w:tab w:val="left" w:pos="5377"/>
          <w:tab w:val="left" w:pos="7080"/>
          <w:tab w:val="left" w:pos="9001"/>
        </w:tabs>
        <w:spacing w:line="360" w:lineRule="auto"/>
        <w:ind w:right="854" w:firstLine="709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</w:r>
      <w:r>
        <w:rPr>
          <w:spacing w:val="-1"/>
        </w:rPr>
        <w:t>больше-меньше)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14:paraId="6A616D9A" w14:textId="77777777" w:rsidR="0062385B" w:rsidRDefault="007628E4" w:rsidP="00E17D3C">
      <w:pPr>
        <w:pStyle w:val="a3"/>
        <w:tabs>
          <w:tab w:val="left" w:pos="3464"/>
          <w:tab w:val="left" w:pos="4913"/>
          <w:tab w:val="left" w:pos="5336"/>
          <w:tab w:val="left" w:pos="6992"/>
          <w:tab w:val="left" w:pos="8521"/>
          <w:tab w:val="left" w:pos="10382"/>
        </w:tabs>
        <w:spacing w:line="360" w:lineRule="auto"/>
        <w:ind w:right="281" w:firstLine="709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tab/>
      </w:r>
      <w:r>
        <w:rPr>
          <w:spacing w:val="-1"/>
        </w:rP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14:paraId="36B68A62" w14:textId="77777777" w:rsidR="0062385B" w:rsidRDefault="007628E4" w:rsidP="00E17D3C">
      <w:pPr>
        <w:pStyle w:val="a3"/>
        <w:tabs>
          <w:tab w:val="left" w:pos="3055"/>
          <w:tab w:val="left" w:pos="4242"/>
          <w:tab w:val="left" w:pos="5599"/>
          <w:tab w:val="left" w:pos="6750"/>
          <w:tab w:val="left" w:pos="8085"/>
          <w:tab w:val="left" w:pos="10150"/>
        </w:tabs>
        <w:spacing w:line="360" w:lineRule="auto"/>
        <w:ind w:right="712" w:firstLine="709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основанию;</w:t>
      </w:r>
    </w:p>
    <w:p w14:paraId="13E7987D" w14:textId="77777777" w:rsidR="0062385B" w:rsidRDefault="007628E4" w:rsidP="00E17D3C">
      <w:pPr>
        <w:pStyle w:val="a3"/>
        <w:tabs>
          <w:tab w:val="left" w:pos="3062"/>
          <w:tab w:val="left" w:pos="5332"/>
          <w:tab w:val="left" w:pos="6399"/>
          <w:tab w:val="left" w:pos="7331"/>
          <w:tab w:val="left" w:pos="8608"/>
          <w:tab w:val="left" w:pos="10441"/>
        </w:tabs>
        <w:spacing w:line="360" w:lineRule="auto"/>
        <w:ind w:right="280" w:firstLine="709"/>
      </w:pPr>
      <w:r>
        <w:t>распределять</w:t>
      </w:r>
      <w:r>
        <w:tab/>
        <w:t>(классифицировать)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14:paraId="36D1A071" w14:textId="77777777" w:rsidR="0062385B" w:rsidRDefault="007628E4" w:rsidP="00E17D3C">
      <w:pPr>
        <w:pStyle w:val="a3"/>
        <w:ind w:left="1491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2304EF43" w14:textId="77777777" w:rsidR="0062385B" w:rsidRDefault="007628E4" w:rsidP="00E17D3C">
      <w:pPr>
        <w:pStyle w:val="a3"/>
        <w:spacing w:before="138" w:line="360" w:lineRule="auto"/>
        <w:ind w:left="1491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8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числовом</w:t>
      </w:r>
      <w:r>
        <w:rPr>
          <w:spacing w:val="8"/>
        </w:rPr>
        <w:t xml:space="preserve"> </w:t>
      </w:r>
      <w:r>
        <w:t>выражении,</w:t>
      </w:r>
      <w:r>
        <w:rPr>
          <w:spacing w:val="8"/>
        </w:rPr>
        <w:t xml:space="preserve"> </w:t>
      </w:r>
      <w:r>
        <w:t>содержащем</w:t>
      </w:r>
      <w:r>
        <w:rPr>
          <w:spacing w:val="9"/>
        </w:rPr>
        <w:t xml:space="preserve"> </w:t>
      </w:r>
      <w:r>
        <w:t>действия</w:t>
      </w:r>
    </w:p>
    <w:p w14:paraId="0F5B9983" w14:textId="77777777" w:rsidR="0062385B" w:rsidRDefault="007628E4" w:rsidP="00E17D3C">
      <w:pPr>
        <w:pStyle w:val="a3"/>
      </w:pP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4"/>
        </w:rPr>
        <w:t xml:space="preserve"> </w:t>
      </w:r>
      <w:r>
        <w:t>скобками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скобок);</w:t>
      </w:r>
    </w:p>
    <w:p w14:paraId="481CE498" w14:textId="77777777" w:rsidR="0062385B" w:rsidRDefault="007628E4" w:rsidP="00E17D3C">
      <w:pPr>
        <w:pStyle w:val="a3"/>
        <w:tabs>
          <w:tab w:val="left" w:pos="3628"/>
          <w:tab w:val="left" w:pos="5630"/>
          <w:tab w:val="left" w:pos="6964"/>
          <w:tab w:val="left" w:pos="9322"/>
        </w:tabs>
        <w:spacing w:before="138" w:line="360" w:lineRule="auto"/>
        <w:ind w:right="953" w:firstLine="709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 описанием;</w:t>
      </w:r>
    </w:p>
    <w:p w14:paraId="177A894B" w14:textId="77777777" w:rsidR="0062385B" w:rsidRDefault="007628E4" w:rsidP="00E17D3C">
      <w:pPr>
        <w:pStyle w:val="a3"/>
        <w:ind w:left="1491"/>
      </w:pPr>
      <w:r>
        <w:t>подбирать</w:t>
      </w:r>
      <w:r>
        <w:rPr>
          <w:spacing w:val="-8"/>
        </w:rPr>
        <w:t xml:space="preserve"> </w:t>
      </w:r>
      <w:r>
        <w:t>примеры,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суждение,</w:t>
      </w:r>
      <w:r>
        <w:rPr>
          <w:spacing w:val="-7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14:paraId="52F1AF3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1CDB3722" w14:textId="77777777" w:rsidR="0062385B" w:rsidRDefault="007628E4" w:rsidP="00E17D3C">
      <w:pPr>
        <w:pStyle w:val="a3"/>
        <w:spacing w:before="1" w:line="360" w:lineRule="auto"/>
        <w:ind w:firstLine="709"/>
      </w:pPr>
      <w:r>
        <w:t>извлекать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текстовой,</w:t>
      </w:r>
      <w:r>
        <w:rPr>
          <w:spacing w:val="23"/>
        </w:rPr>
        <w:t xml:space="preserve"> </w:t>
      </w:r>
      <w:r>
        <w:t>графической</w:t>
      </w:r>
      <w:r>
        <w:rPr>
          <w:spacing w:val="23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таблица) форме,</w:t>
      </w:r>
      <w:r>
        <w:rPr>
          <w:spacing w:val="-1"/>
        </w:rPr>
        <w:t xml:space="preserve"> </w:t>
      </w:r>
      <w:r>
        <w:t>заполнять таблицы;</w:t>
      </w:r>
    </w:p>
    <w:p w14:paraId="20DED3A4" w14:textId="77777777" w:rsidR="0062385B" w:rsidRDefault="007628E4" w:rsidP="00E17D3C">
      <w:pPr>
        <w:pStyle w:val="a3"/>
        <w:spacing w:line="360" w:lineRule="auto"/>
        <w:ind w:left="1491"/>
      </w:pPr>
      <w:r>
        <w:t>устанавливать</w:t>
      </w:r>
      <w:r>
        <w:rPr>
          <w:spacing w:val="-5"/>
        </w:rPr>
        <w:t xml:space="preserve"> </w:t>
      </w:r>
      <w:r>
        <w:t>логику</w:t>
      </w:r>
      <w:r>
        <w:rPr>
          <w:spacing w:val="-6"/>
        </w:rPr>
        <w:t xml:space="preserve"> </w:t>
      </w:r>
      <w:r>
        <w:t>перебора</w:t>
      </w:r>
      <w:r>
        <w:rPr>
          <w:spacing w:val="-6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6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данными.</w:t>
      </w:r>
    </w:p>
    <w:p w14:paraId="1F6A0E9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42BDE8A1" w14:textId="77777777" w:rsidR="0062385B" w:rsidRDefault="007628E4" w:rsidP="00E17D3C">
      <w:pPr>
        <w:pStyle w:val="a3"/>
        <w:ind w:left="1491"/>
      </w:pPr>
      <w:r>
        <w:t>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вычислений;</w:t>
      </w:r>
    </w:p>
    <w:p w14:paraId="0A92506B" w14:textId="77777777" w:rsidR="0062385B" w:rsidRDefault="007628E4" w:rsidP="00E17D3C">
      <w:pPr>
        <w:pStyle w:val="a3"/>
        <w:spacing w:before="138"/>
        <w:ind w:left="1491"/>
      </w:pPr>
      <w:r>
        <w:t>объяснять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измерения;</w:t>
      </w:r>
    </w:p>
    <w:p w14:paraId="2A23C9E0" w14:textId="77777777" w:rsidR="0062385B" w:rsidRDefault="007628E4" w:rsidP="00E17D3C">
      <w:pPr>
        <w:pStyle w:val="a3"/>
        <w:tabs>
          <w:tab w:val="left" w:pos="2902"/>
          <w:tab w:val="left" w:pos="4286"/>
          <w:tab w:val="left" w:pos="5268"/>
          <w:tab w:val="left" w:pos="5686"/>
          <w:tab w:val="left" w:pos="6998"/>
          <w:tab w:val="left" w:pos="8589"/>
          <w:tab w:val="left" w:pos="9851"/>
        </w:tabs>
        <w:spacing w:before="138" w:line="360" w:lineRule="auto"/>
        <w:ind w:right="599" w:firstLine="709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  <w:t>(готовым</w:t>
      </w:r>
      <w:r>
        <w:tab/>
      </w:r>
      <w:r>
        <w:rPr>
          <w:spacing w:val="-1"/>
        </w:rPr>
        <w:t>решением)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14:paraId="3A046846" w14:textId="77777777" w:rsidR="0062385B" w:rsidRDefault="007628E4" w:rsidP="00E17D3C">
      <w:pPr>
        <w:pStyle w:val="a3"/>
        <w:spacing w:line="360" w:lineRule="auto"/>
        <w:ind w:firstLine="709"/>
      </w:pPr>
      <w:r>
        <w:t>использовать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терминологию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сюжетной</w:t>
      </w:r>
      <w:r>
        <w:rPr>
          <w:spacing w:val="26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 данных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14:paraId="56210D5C" w14:textId="77777777" w:rsidR="0062385B" w:rsidRDefault="007628E4" w:rsidP="00E17D3C">
      <w:pPr>
        <w:pStyle w:val="a3"/>
        <w:spacing w:line="360" w:lineRule="auto"/>
        <w:ind w:left="1491"/>
      </w:pPr>
      <w:r>
        <w:t>называть</w:t>
      </w:r>
      <w:r>
        <w:rPr>
          <w:spacing w:val="-8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фигуры,</w:t>
      </w:r>
      <w:r>
        <w:rPr>
          <w:spacing w:val="-8"/>
        </w:rPr>
        <w:t xml:space="preserve"> </w:t>
      </w:r>
      <w:r>
        <w:t>обладающие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14:paraId="23AA2F2F" w14:textId="77777777" w:rsidR="0062385B" w:rsidRDefault="007628E4" w:rsidP="00E17D3C">
      <w:pPr>
        <w:pStyle w:val="a3"/>
        <w:spacing w:before="62" w:line="360" w:lineRule="auto"/>
        <w:ind w:firstLine="709"/>
      </w:pPr>
      <w:r>
        <w:t>приводить</w:t>
      </w:r>
      <w:r>
        <w:rPr>
          <w:spacing w:val="10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иллюстрирующие</w:t>
      </w:r>
      <w:r>
        <w:rPr>
          <w:spacing w:val="10"/>
        </w:rPr>
        <w:t xml:space="preserve"> </w:t>
      </w:r>
      <w:r>
        <w:t>арифметическое</w:t>
      </w:r>
      <w:r>
        <w:rPr>
          <w:spacing w:val="10"/>
        </w:rPr>
        <w:t xml:space="preserve"> </w:t>
      </w:r>
      <w:r>
        <w:t>действие,</w:t>
      </w:r>
      <w:r>
        <w:rPr>
          <w:spacing w:val="10"/>
        </w:rPr>
        <w:t xml:space="preserve"> </w:t>
      </w:r>
      <w:r>
        <w:t>взаимное</w:t>
      </w:r>
      <w:r>
        <w:rPr>
          <w:spacing w:val="10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14:paraId="52E0DF7C" w14:textId="77777777" w:rsidR="0062385B" w:rsidRDefault="007628E4" w:rsidP="00E17D3C">
      <w:pPr>
        <w:pStyle w:val="a3"/>
        <w:ind w:left="1491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</w:p>
    <w:p w14:paraId="17EA87D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1B6A1D3F" w14:textId="77777777" w:rsidR="0062385B" w:rsidRDefault="007628E4" w:rsidP="00E17D3C">
      <w:pPr>
        <w:pStyle w:val="a3"/>
        <w:tabs>
          <w:tab w:val="left" w:pos="2757"/>
          <w:tab w:val="left" w:pos="4692"/>
          <w:tab w:val="left" w:pos="5848"/>
          <w:tab w:val="left" w:pos="6356"/>
          <w:tab w:val="left" w:pos="7587"/>
          <w:tab w:val="left" w:pos="8857"/>
          <w:tab w:val="left" w:pos="9470"/>
          <w:tab w:val="left" w:pos="10370"/>
        </w:tabs>
        <w:spacing w:line="360" w:lineRule="auto"/>
        <w:ind w:right="288" w:firstLine="709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14:paraId="50F0C111" w14:textId="77777777" w:rsidR="0062385B" w:rsidRDefault="007628E4" w:rsidP="00E17D3C">
      <w:pPr>
        <w:pStyle w:val="a3"/>
        <w:tabs>
          <w:tab w:val="left" w:pos="3456"/>
          <w:tab w:val="left" w:pos="5023"/>
          <w:tab w:val="left" w:pos="6933"/>
          <w:tab w:val="left" w:pos="7576"/>
          <w:tab w:val="left" w:pos="7985"/>
          <w:tab w:val="left" w:pos="9253"/>
          <w:tab w:val="left" w:pos="10265"/>
        </w:tabs>
        <w:spacing w:line="360" w:lineRule="auto"/>
        <w:ind w:right="563" w:firstLine="709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14:paraId="3F2B9872" w14:textId="77777777" w:rsidR="0062385B" w:rsidRDefault="007628E4" w:rsidP="00E17D3C">
      <w:pPr>
        <w:pStyle w:val="a3"/>
        <w:spacing w:line="360" w:lineRule="auto"/>
        <w:ind w:firstLine="709"/>
      </w:pPr>
      <w:r>
        <w:t>проверять</w:t>
      </w:r>
      <w:r>
        <w:rPr>
          <w:spacing w:val="31"/>
        </w:rPr>
        <w:t xml:space="preserve"> </w:t>
      </w:r>
      <w:r>
        <w:t>правильность</w:t>
      </w:r>
      <w:r>
        <w:rPr>
          <w:spacing w:val="31"/>
        </w:rPr>
        <w:t xml:space="preserve"> </w:t>
      </w:r>
      <w:r>
        <w:t>вычисления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приёма</w:t>
      </w:r>
      <w:r>
        <w:rPr>
          <w:spacing w:val="31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14:paraId="06841D24" w14:textId="77777777" w:rsidR="0062385B" w:rsidRDefault="007628E4" w:rsidP="00E17D3C">
      <w:pPr>
        <w:pStyle w:val="a3"/>
        <w:ind w:left="1491"/>
      </w:pPr>
      <w:r>
        <w:t>находить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14:paraId="155EABBF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left="1491" w:right="288" w:firstLine="0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составленных</w:t>
      </w:r>
    </w:p>
    <w:p w14:paraId="6BEF84AB" w14:textId="77777777" w:rsidR="0062385B" w:rsidRDefault="007628E4" w:rsidP="00E17D3C">
      <w:pPr>
        <w:pStyle w:val="a3"/>
      </w:pPr>
      <w:r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самостоятельно;</w:t>
      </w:r>
    </w:p>
    <w:p w14:paraId="5EC17C7F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деятельности, ход работы, комментировать свои действия, выслушивать мнения других 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14:paraId="3FD1EF06" w14:textId="77777777" w:rsidR="0062385B" w:rsidRDefault="007628E4" w:rsidP="00E17D3C">
      <w:pPr>
        <w:pStyle w:val="a3"/>
        <w:tabs>
          <w:tab w:val="left" w:pos="2453"/>
          <w:tab w:val="left" w:pos="4710"/>
          <w:tab w:val="left" w:pos="6821"/>
          <w:tab w:val="left" w:pos="8176"/>
          <w:tab w:val="left" w:pos="10002"/>
        </w:tabs>
        <w:spacing w:line="360" w:lineRule="auto"/>
        <w:ind w:right="284" w:firstLine="709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</w:t>
      </w:r>
      <w:r>
        <w:tab/>
        <w:t>измерительных</w:t>
      </w:r>
      <w:r>
        <w:tab/>
        <w:t>инструментов</w:t>
      </w:r>
      <w:r>
        <w:tab/>
        <w:t>длину,</w:t>
      </w:r>
      <w:r>
        <w:tab/>
        <w:t>определять</w:t>
      </w:r>
      <w:r>
        <w:tab/>
        <w:t>время</w:t>
      </w:r>
    </w:p>
    <w:p w14:paraId="73CB9FAE" w14:textId="77777777" w:rsidR="0062385B" w:rsidRDefault="007628E4" w:rsidP="00E17D3C">
      <w:pPr>
        <w:pStyle w:val="a3"/>
        <w:spacing w:before="1" w:line="360" w:lineRule="auto"/>
        <w:ind w:right="294"/>
      </w:pP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14:paraId="65B9C2A1" w14:textId="77777777" w:rsidR="0062385B" w:rsidRDefault="007628E4" w:rsidP="00E17D3C">
      <w:pPr>
        <w:pStyle w:val="a3"/>
        <w:ind w:left="1491"/>
      </w:pP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14:paraId="226C9466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spacing w:before="138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A85D4D6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3B42F00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 xml:space="preserve">Числа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пределах    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 xml:space="preserve">1000:   </w:t>
      </w:r>
      <w:proofErr w:type="gramEnd"/>
      <w:r>
        <w:rPr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чтение,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запись,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сравнение,    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</w:p>
    <w:p w14:paraId="11FF3807" w14:textId="77777777" w:rsidR="0062385B" w:rsidRDefault="007628E4" w:rsidP="00E17D3C">
      <w:pPr>
        <w:pStyle w:val="a3"/>
        <w:spacing w:before="138" w:line="360" w:lineRule="auto"/>
        <w:ind w:right="293"/>
      </w:pPr>
      <w:r>
        <w:lastRenderedPageBreak/>
        <w:t>в виде суммы разрядных слагаемых. Равенства и неравенства: чтение, составление. Увеличение 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07152536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571" w:firstLine="709"/>
        <w:jc w:val="left"/>
        <w:rPr>
          <w:sz w:val="24"/>
        </w:rPr>
      </w:pPr>
      <w:r>
        <w:rPr>
          <w:sz w:val="24"/>
        </w:rPr>
        <w:t>Масса</w:t>
      </w:r>
      <w:proofErr w:type="gramStart"/>
      <w:r>
        <w:rPr>
          <w:sz w:val="24"/>
        </w:rPr>
        <w:t xml:space="preserve">  </w:t>
      </w:r>
      <w:r>
        <w:rPr>
          <w:spacing w:val="39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единица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массы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грамм),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соотношение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39"/>
          <w:sz w:val="24"/>
        </w:rPr>
        <w:t xml:space="preserve"> </w:t>
      </w:r>
      <w:r>
        <w:rPr>
          <w:sz w:val="24"/>
        </w:rPr>
        <w:t>килограммом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«тяжелее-легче на…»,</w:t>
      </w:r>
      <w:r>
        <w:rPr>
          <w:spacing w:val="-2"/>
          <w:sz w:val="24"/>
        </w:rPr>
        <w:t xml:space="preserve"> </w:t>
      </w:r>
      <w:r>
        <w:rPr>
          <w:sz w:val="24"/>
        </w:rPr>
        <w:t>«тяжелее-легче в…».</w:t>
      </w:r>
    </w:p>
    <w:p w14:paraId="514132B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Стоимость (единицы – рубль, копейка), установление отношения «дороже-дешевле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4D43E68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Время (единица времени – секунда), установление отношения 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 «быстрее-медленнее в…». Соотношение «начало, окончание, продолжительность события»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14:paraId="6EEAFEB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62" w:line="360" w:lineRule="auto"/>
        <w:ind w:right="294" w:firstLine="709"/>
        <w:jc w:val="left"/>
        <w:rPr>
          <w:sz w:val="24"/>
        </w:rPr>
      </w:pPr>
      <w:r>
        <w:rPr>
          <w:sz w:val="24"/>
        </w:rPr>
        <w:t>Длина</w:t>
      </w:r>
      <w:r>
        <w:rPr>
          <w:spacing w:val="10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миллиметр,</w:t>
      </w:r>
      <w:r>
        <w:rPr>
          <w:spacing w:val="1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длине.</w:t>
      </w:r>
    </w:p>
    <w:p w14:paraId="483ADD2B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2932"/>
          <w:tab w:val="left" w:pos="5262"/>
          <w:tab w:val="left" w:pos="7008"/>
          <w:tab w:val="left" w:pos="9227"/>
        </w:tabs>
        <w:spacing w:line="360" w:lineRule="auto"/>
        <w:ind w:right="293" w:firstLine="709"/>
        <w:jc w:val="left"/>
        <w:rPr>
          <w:sz w:val="24"/>
        </w:rPr>
      </w:pPr>
      <w:r>
        <w:rPr>
          <w:sz w:val="24"/>
        </w:rPr>
        <w:t>Площадь (единицы площади – квадратный метр, квадратный сантиметр, 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</w:t>
      </w:r>
      <w:r>
        <w:rPr>
          <w:sz w:val="24"/>
        </w:rPr>
        <w:tab/>
        <w:t>квадратный</w:t>
      </w:r>
      <w:r>
        <w:rPr>
          <w:sz w:val="24"/>
        </w:rPr>
        <w:tab/>
        <w:t>метр).</w:t>
      </w:r>
      <w:r>
        <w:rPr>
          <w:sz w:val="24"/>
        </w:rPr>
        <w:tab/>
        <w:t>Сравнение</w:t>
      </w:r>
      <w:r>
        <w:rPr>
          <w:sz w:val="24"/>
        </w:rPr>
        <w:tab/>
        <w:t>объектов</w:t>
      </w:r>
    </w:p>
    <w:p w14:paraId="15438C12" w14:textId="77777777" w:rsidR="0062385B" w:rsidRDefault="007628E4" w:rsidP="00E17D3C">
      <w:pPr>
        <w:pStyle w:val="a3"/>
      </w:pPr>
      <w:r>
        <w:t>по</w:t>
      </w:r>
      <w:r>
        <w:rPr>
          <w:spacing w:val="-5"/>
        </w:rPr>
        <w:t xml:space="preserve"> </w:t>
      </w:r>
      <w:r>
        <w:t>площади.</w:t>
      </w:r>
    </w:p>
    <w:p w14:paraId="5B615306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Арифметические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действия.</w:t>
      </w:r>
    </w:p>
    <w:p w14:paraId="3FBAE7C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493"/>
          <w:tab w:val="left" w:pos="4980"/>
          <w:tab w:val="left" w:pos="6194"/>
          <w:tab w:val="left" w:pos="6515"/>
          <w:tab w:val="left" w:pos="7790"/>
          <w:tab w:val="left" w:pos="8108"/>
          <w:tab w:val="left" w:pos="9242"/>
          <w:tab w:val="left" w:pos="9807"/>
          <w:tab w:val="left" w:pos="11149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Устные</w:t>
      </w:r>
      <w:r>
        <w:rPr>
          <w:sz w:val="24"/>
        </w:rPr>
        <w:tab/>
        <w:t>вычисления,</w:t>
      </w:r>
      <w:r>
        <w:rPr>
          <w:sz w:val="24"/>
        </w:rPr>
        <w:tab/>
        <w:t>сводимые</w:t>
      </w:r>
      <w:r>
        <w:rPr>
          <w:sz w:val="24"/>
        </w:rPr>
        <w:tab/>
        <w:t>к</w:t>
      </w:r>
      <w:r>
        <w:rPr>
          <w:sz w:val="24"/>
        </w:rPr>
        <w:tab/>
        <w:t>действиям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z w:val="24"/>
        </w:rPr>
        <w:tab/>
        <w:t>100</w:t>
      </w:r>
      <w:r>
        <w:rPr>
          <w:sz w:val="24"/>
        </w:rPr>
        <w:tab/>
        <w:t>(табличное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внетабличное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14:paraId="005A3B3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4050"/>
          <w:tab w:val="left" w:pos="5371"/>
          <w:tab w:val="left" w:pos="6750"/>
          <w:tab w:val="left" w:pos="7612"/>
          <w:tab w:val="left" w:pos="8006"/>
          <w:tab w:val="left" w:pos="9216"/>
          <w:tab w:val="left" w:pos="10036"/>
        </w:tabs>
        <w:spacing w:line="360" w:lineRule="auto"/>
        <w:ind w:right="565" w:firstLine="709"/>
        <w:jc w:val="left"/>
        <w:rPr>
          <w:sz w:val="24"/>
        </w:rPr>
      </w:pPr>
      <w:r>
        <w:rPr>
          <w:sz w:val="24"/>
        </w:rPr>
        <w:t>Письменное</w:t>
      </w:r>
      <w:r>
        <w:rPr>
          <w:sz w:val="24"/>
        </w:rPr>
        <w:tab/>
        <w:t>сложение,</w:t>
      </w:r>
      <w:r>
        <w:rPr>
          <w:sz w:val="24"/>
        </w:rPr>
        <w:tab/>
        <w:t>вычитание</w:t>
      </w:r>
      <w:r>
        <w:rPr>
          <w:sz w:val="24"/>
        </w:rPr>
        <w:tab/>
        <w:t>чисел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z w:val="24"/>
        </w:rPr>
        <w:tab/>
        <w:t>1000.</w:t>
      </w:r>
      <w:r>
        <w:rPr>
          <w:sz w:val="24"/>
        </w:rPr>
        <w:tab/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0 и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14:paraId="209DC3B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(прикидка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калькулятора).</w:t>
      </w:r>
    </w:p>
    <w:p w14:paraId="5F69C8B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4919"/>
          <w:tab w:val="left" w:pos="6827"/>
          <w:tab w:val="left" w:pos="8174"/>
          <w:tab w:val="left" w:pos="9668"/>
        </w:tabs>
        <w:spacing w:line="360" w:lineRule="auto"/>
        <w:ind w:right="735" w:firstLine="709"/>
        <w:jc w:val="left"/>
        <w:rPr>
          <w:sz w:val="24"/>
        </w:rPr>
      </w:pPr>
      <w:r>
        <w:rPr>
          <w:sz w:val="24"/>
        </w:rPr>
        <w:t>Переместительное,</w:t>
      </w:r>
      <w:r>
        <w:rPr>
          <w:sz w:val="24"/>
        </w:rPr>
        <w:tab/>
        <w:t>сочетательное</w:t>
      </w:r>
      <w:r>
        <w:rPr>
          <w:sz w:val="24"/>
        </w:rPr>
        <w:tab/>
        <w:t>свойства</w:t>
      </w:r>
      <w:r>
        <w:rPr>
          <w:sz w:val="24"/>
        </w:rPr>
        <w:tab/>
        <w:t>сложения,</w:t>
      </w:r>
      <w:r>
        <w:rPr>
          <w:sz w:val="24"/>
        </w:rPr>
        <w:tab/>
      </w:r>
      <w:r>
        <w:rPr>
          <w:spacing w:val="-1"/>
          <w:sz w:val="24"/>
        </w:rPr>
        <w:t>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вычислениях.</w:t>
      </w:r>
    </w:p>
    <w:p w14:paraId="784664D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действия.</w:t>
      </w:r>
    </w:p>
    <w:p w14:paraId="3F9804D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2679"/>
          <w:tab w:val="left" w:pos="3603"/>
          <w:tab w:val="left" w:pos="4265"/>
          <w:tab w:val="left" w:pos="4749"/>
          <w:tab w:val="left" w:pos="5073"/>
          <w:tab w:val="left" w:pos="5745"/>
          <w:tab w:val="left" w:pos="6261"/>
          <w:tab w:val="left" w:pos="6593"/>
          <w:tab w:val="left" w:pos="7689"/>
          <w:tab w:val="left" w:pos="8103"/>
          <w:tab w:val="left" w:pos="8819"/>
          <w:tab w:val="left" w:pos="9022"/>
          <w:tab w:val="left" w:pos="9888"/>
          <w:tab w:val="left" w:pos="10074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числовом</w:t>
      </w:r>
      <w:r>
        <w:rPr>
          <w:sz w:val="24"/>
        </w:rPr>
        <w:tab/>
        <w:t>выражении,</w:t>
      </w:r>
      <w:r>
        <w:rPr>
          <w:sz w:val="24"/>
        </w:rPr>
        <w:tab/>
        <w:t>значение</w:t>
      </w:r>
      <w:r>
        <w:rPr>
          <w:sz w:val="24"/>
        </w:rPr>
        <w:tab/>
        <w:t>числового</w:t>
      </w:r>
      <w:r>
        <w:rPr>
          <w:sz w:val="24"/>
        </w:rPr>
        <w:tab/>
      </w:r>
      <w:r>
        <w:rPr>
          <w:sz w:val="24"/>
        </w:rPr>
        <w:tab/>
        <w:t>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содержащего</w:t>
      </w:r>
      <w:r>
        <w:rPr>
          <w:sz w:val="24"/>
        </w:rPr>
        <w:tab/>
        <w:t>несколько</w:t>
      </w:r>
      <w:r>
        <w:rPr>
          <w:sz w:val="24"/>
        </w:rPr>
        <w:tab/>
        <w:t>действий</w:t>
      </w:r>
      <w:r>
        <w:rPr>
          <w:sz w:val="24"/>
        </w:rPr>
        <w:tab/>
        <w:t>(со</w:t>
      </w:r>
      <w:r>
        <w:rPr>
          <w:sz w:val="24"/>
        </w:rPr>
        <w:tab/>
      </w:r>
      <w:r>
        <w:rPr>
          <w:sz w:val="24"/>
        </w:rPr>
        <w:tab/>
        <w:t>скобками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z w:val="24"/>
        </w:rPr>
        <w:tab/>
        <w:t>без</w:t>
      </w:r>
      <w:r>
        <w:rPr>
          <w:sz w:val="24"/>
        </w:rPr>
        <w:tab/>
        <w:t>скобок),</w:t>
      </w:r>
    </w:p>
    <w:p w14:paraId="45FF9449" w14:textId="77777777" w:rsidR="0062385B" w:rsidRDefault="007628E4" w:rsidP="00E17D3C">
      <w:pPr>
        <w:pStyle w:val="a3"/>
      </w:pPr>
      <w:r>
        <w:t>с</w:t>
      </w:r>
      <w:r>
        <w:rPr>
          <w:spacing w:val="-5"/>
        </w:rPr>
        <w:t xml:space="preserve"> </w:t>
      </w:r>
      <w:r>
        <w:t>вычислениями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14:paraId="78E893F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9"/>
        <w:ind w:left="2511"/>
        <w:jc w:val="left"/>
        <w:rPr>
          <w:sz w:val="24"/>
        </w:rPr>
      </w:pPr>
      <w:r>
        <w:rPr>
          <w:sz w:val="24"/>
        </w:rPr>
        <w:t>Однородные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вычитание.</w:t>
      </w:r>
    </w:p>
    <w:p w14:paraId="0D81C766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46CB44F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1396"/>
          <w:tab w:val="left" w:pos="2511"/>
          <w:tab w:val="left" w:pos="2819"/>
          <w:tab w:val="left" w:pos="4474"/>
          <w:tab w:val="left" w:pos="5795"/>
          <w:tab w:val="left" w:pos="6873"/>
          <w:tab w:val="left" w:pos="8138"/>
          <w:tab w:val="left" w:pos="9196"/>
          <w:tab w:val="left" w:pos="9824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хода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остатком),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(«больше-меньше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на…»,</w:t>
      </w:r>
      <w:r>
        <w:rPr>
          <w:spacing w:val="61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61"/>
          <w:sz w:val="24"/>
        </w:rPr>
        <w:t xml:space="preserve"> </w:t>
      </w:r>
      <w:r>
        <w:rPr>
          <w:sz w:val="24"/>
        </w:rPr>
        <w:t>в…»),</w:t>
      </w:r>
      <w:r>
        <w:rPr>
          <w:spacing w:val="61"/>
          <w:sz w:val="24"/>
        </w:rPr>
        <w:t xml:space="preserve"> </w:t>
      </w:r>
      <w:r>
        <w:rPr>
          <w:sz w:val="24"/>
        </w:rPr>
        <w:t>зависимостей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«купля-продажа»,   расчёт   времени,   количества),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</w:t>
      </w:r>
      <w:r>
        <w:rPr>
          <w:sz w:val="24"/>
        </w:rPr>
        <w:tab/>
        <w:t>сравнение</w:t>
      </w:r>
      <w:r>
        <w:rPr>
          <w:sz w:val="24"/>
        </w:rPr>
        <w:tab/>
        <w:t>(разностное,</w:t>
      </w:r>
      <w:r>
        <w:rPr>
          <w:sz w:val="24"/>
        </w:rPr>
        <w:tab/>
        <w:t>кратное).</w:t>
      </w:r>
      <w:r>
        <w:rPr>
          <w:sz w:val="24"/>
        </w:rPr>
        <w:tab/>
        <w:t>Запись</w:t>
      </w:r>
      <w:r>
        <w:rPr>
          <w:sz w:val="24"/>
        </w:rPr>
        <w:tab/>
        <w:t>решения</w:t>
      </w:r>
      <w:r>
        <w:rPr>
          <w:sz w:val="24"/>
        </w:rPr>
        <w:tab/>
        <w:t>задачи</w:t>
      </w:r>
      <w:r>
        <w:rPr>
          <w:sz w:val="24"/>
        </w:rPr>
        <w:tab/>
        <w:t>по</w:t>
      </w:r>
      <w:r>
        <w:rPr>
          <w:sz w:val="24"/>
        </w:rPr>
        <w:tab/>
        <w:t>действиям</w:t>
      </w:r>
    </w:p>
    <w:p w14:paraId="7F224279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результата.</w:t>
      </w:r>
    </w:p>
    <w:p w14:paraId="605D0E5F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3358"/>
          <w:tab w:val="left" w:pos="4765"/>
          <w:tab w:val="left" w:pos="6123"/>
          <w:tab w:val="left" w:pos="7063"/>
          <w:tab w:val="left" w:pos="8340"/>
          <w:tab w:val="left" w:pos="9294"/>
          <w:tab w:val="left" w:pos="10394"/>
        </w:tabs>
        <w:spacing w:before="138" w:line="360" w:lineRule="auto"/>
        <w:ind w:right="500" w:firstLine="709"/>
        <w:jc w:val="left"/>
        <w:rPr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величины:</w:t>
      </w:r>
      <w:r>
        <w:rPr>
          <w:sz w:val="24"/>
        </w:rPr>
        <w:tab/>
        <w:t>половина,</w:t>
      </w:r>
      <w:r>
        <w:rPr>
          <w:sz w:val="24"/>
        </w:rPr>
        <w:tab/>
        <w:t>треть,</w:t>
      </w:r>
      <w:r>
        <w:rPr>
          <w:sz w:val="24"/>
        </w:rPr>
        <w:tab/>
        <w:t>четверть,</w:t>
      </w:r>
      <w:r>
        <w:rPr>
          <w:sz w:val="24"/>
        </w:rPr>
        <w:tab/>
        <w:t>пятая,</w:t>
      </w:r>
      <w:r>
        <w:rPr>
          <w:sz w:val="24"/>
        </w:rPr>
        <w:tab/>
        <w:t>десятая</w:t>
      </w:r>
      <w:r>
        <w:rPr>
          <w:sz w:val="24"/>
        </w:rPr>
        <w:tab/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долей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доли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</w:p>
    <w:p w14:paraId="6CFD3A6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фигуры.</w:t>
      </w:r>
    </w:p>
    <w:p w14:paraId="49B7B20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</w:t>
      </w:r>
      <w:r>
        <w:rPr>
          <w:spacing w:val="31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частей).</w:t>
      </w:r>
    </w:p>
    <w:p w14:paraId="2736952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Периметр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равенства.</w:t>
      </w:r>
    </w:p>
    <w:p w14:paraId="74040F37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43"/>
          <w:sz w:val="24"/>
        </w:rPr>
        <w:t xml:space="preserve"> </w:t>
      </w:r>
      <w:r>
        <w:rPr>
          <w:sz w:val="24"/>
        </w:rPr>
        <w:t>сантиметрах.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9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59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59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59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59"/>
          <w:sz w:val="24"/>
        </w:rPr>
        <w:t xml:space="preserve"> </w:t>
      </w:r>
      <w:r>
        <w:rPr>
          <w:sz w:val="24"/>
        </w:rPr>
        <w:t>равенства.</w:t>
      </w:r>
    </w:p>
    <w:p w14:paraId="612DDF37" w14:textId="77777777" w:rsidR="0062385B" w:rsidRDefault="007628E4" w:rsidP="00E17D3C">
      <w:pPr>
        <w:pStyle w:val="a3"/>
        <w:tabs>
          <w:tab w:val="left" w:pos="3250"/>
          <w:tab w:val="left" w:pos="4581"/>
          <w:tab w:val="left" w:pos="6705"/>
          <w:tab w:val="left" w:pos="8506"/>
        </w:tabs>
        <w:spacing w:before="62" w:line="360" w:lineRule="auto"/>
        <w:ind w:right="1379"/>
      </w:pPr>
      <w:r>
        <w:t>Изображение</w:t>
      </w:r>
      <w:r>
        <w:tab/>
        <w:t>на</w:t>
      </w:r>
      <w:r>
        <w:tab/>
        <w:t>клетчатой</w:t>
      </w:r>
      <w:r>
        <w:tab/>
        <w:t>бумаге</w:t>
      </w:r>
      <w:r>
        <w:tab/>
      </w:r>
      <w:r>
        <w:rPr>
          <w:spacing w:val="-1"/>
        </w:rPr>
        <w:t>прямоугольника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 значением площади.</w:t>
      </w:r>
    </w:p>
    <w:p w14:paraId="37D928A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информация.</w:t>
      </w:r>
    </w:p>
    <w:p w14:paraId="20FA840A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двум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признакам.</w:t>
      </w:r>
    </w:p>
    <w:p w14:paraId="45A82B8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Верные (истинные) и неверные (ложные) утверждения: конструирование, проверка.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-2"/>
          <w:sz w:val="24"/>
        </w:rPr>
        <w:t xml:space="preserve"> </w:t>
      </w:r>
      <w:r>
        <w:rPr>
          <w:sz w:val="24"/>
        </w:rPr>
        <w:t>«если …, то</w:t>
      </w:r>
      <w:r>
        <w:rPr>
          <w:spacing w:val="-1"/>
          <w:sz w:val="24"/>
        </w:rPr>
        <w:t xml:space="preserve"> </w:t>
      </w:r>
      <w:r>
        <w:rPr>
          <w:sz w:val="24"/>
        </w:rPr>
        <w:t>…», «поэтому», «значит».</w:t>
      </w:r>
    </w:p>
    <w:p w14:paraId="5F9AC736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Извлечение и использование для выполнения заданий 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таблицах с данными о реальных процессах и явлениях окружающего мира (например,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данными.</w:t>
      </w:r>
    </w:p>
    <w:p w14:paraId="4FD9556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Формализованное описание последовательности действий (инструкция, план, 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алгоритм).</w:t>
      </w:r>
    </w:p>
    <w:p w14:paraId="5FAE5B1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Столбчатая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3EEA235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14:paraId="375A2568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Изучение математики в 3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859E31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"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4B69E12A" w14:textId="77777777" w:rsidR="0062385B" w:rsidRDefault="007628E4" w:rsidP="00E17D3C">
      <w:pPr>
        <w:pStyle w:val="a3"/>
        <w:spacing w:line="360" w:lineRule="auto"/>
        <w:ind w:left="1491" w:right="1745"/>
      </w:pPr>
      <w:r>
        <w:t>сравнивать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(числа,</w:t>
      </w:r>
      <w:r>
        <w:rPr>
          <w:spacing w:val="-8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действия;</w:t>
      </w:r>
    </w:p>
    <w:p w14:paraId="37EFF31B" w14:textId="77777777" w:rsidR="0062385B" w:rsidRDefault="007628E4" w:rsidP="00E17D3C">
      <w:pPr>
        <w:pStyle w:val="a3"/>
        <w:ind w:left="1491"/>
      </w:pPr>
      <w:r>
        <w:t>конструировать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фигуры;</w:t>
      </w:r>
    </w:p>
    <w:p w14:paraId="0B4E2D67" w14:textId="77777777" w:rsidR="0062385B" w:rsidRDefault="007628E4" w:rsidP="00E17D3C">
      <w:pPr>
        <w:pStyle w:val="a3"/>
        <w:spacing w:before="138" w:line="360" w:lineRule="auto"/>
        <w:ind w:firstLine="709"/>
      </w:pPr>
      <w:r>
        <w:t>классифицировать</w:t>
      </w:r>
      <w:r>
        <w:rPr>
          <w:spacing w:val="53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(числа,</w:t>
      </w:r>
      <w:r>
        <w:rPr>
          <w:spacing w:val="53"/>
        </w:rPr>
        <w:t xml:space="preserve"> </w:t>
      </w:r>
      <w:r>
        <w:t>величины,</w:t>
      </w:r>
      <w:r>
        <w:rPr>
          <w:spacing w:val="53"/>
        </w:rPr>
        <w:t xml:space="preserve"> </w:t>
      </w:r>
      <w:r>
        <w:t>геометрические</w:t>
      </w:r>
      <w:r>
        <w:rPr>
          <w:spacing w:val="53"/>
        </w:rPr>
        <w:t xml:space="preserve"> </w:t>
      </w:r>
      <w:r>
        <w:t>фигуры,</w:t>
      </w:r>
      <w:r>
        <w:rPr>
          <w:spacing w:val="53"/>
        </w:rPr>
        <w:t xml:space="preserve"> </w:t>
      </w:r>
      <w:r>
        <w:t>текстовые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признаку;</w:t>
      </w:r>
    </w:p>
    <w:p w14:paraId="51306CAF" w14:textId="77777777" w:rsidR="0062385B" w:rsidRDefault="007628E4" w:rsidP="00E17D3C">
      <w:pPr>
        <w:pStyle w:val="a3"/>
        <w:ind w:left="1491"/>
      </w:pPr>
      <w:r>
        <w:lastRenderedPageBreak/>
        <w:t>прикидывать</w:t>
      </w:r>
      <w:r>
        <w:rPr>
          <w:spacing w:val="-7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элементов;</w:t>
      </w:r>
    </w:p>
    <w:p w14:paraId="49C64C1E" w14:textId="77777777" w:rsidR="0062385B" w:rsidRDefault="007628E4" w:rsidP="00E17D3C">
      <w:pPr>
        <w:pStyle w:val="a3"/>
        <w:tabs>
          <w:tab w:val="left" w:pos="2846"/>
          <w:tab w:val="left" w:pos="3869"/>
          <w:tab w:val="left" w:pos="5643"/>
          <w:tab w:val="left" w:pos="6149"/>
          <w:tab w:val="left" w:pos="8184"/>
          <w:tab w:val="left" w:pos="9772"/>
        </w:tabs>
        <w:spacing w:before="138" w:line="360" w:lineRule="auto"/>
        <w:ind w:right="663" w:firstLine="709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tab/>
      </w:r>
      <w:r>
        <w:rPr>
          <w:spacing w:val="-1"/>
        </w:rPr>
        <w:t>описанных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</w:p>
    <w:p w14:paraId="5762ECDE" w14:textId="77777777" w:rsidR="0062385B" w:rsidRDefault="007628E4" w:rsidP="00E17D3C">
      <w:pPr>
        <w:pStyle w:val="a3"/>
        <w:ind w:left="1491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вычисления;</w:t>
      </w:r>
    </w:p>
    <w:p w14:paraId="0925F5EA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выбирать</w:t>
      </w:r>
      <w:r>
        <w:rPr>
          <w:spacing w:val="50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(моделирование</w:t>
      </w:r>
      <w:r>
        <w:rPr>
          <w:spacing w:val="50"/>
        </w:rPr>
        <w:t xml:space="preserve"> </w:t>
      </w:r>
      <w:r>
        <w:t>ситуации,</w:t>
      </w:r>
      <w:r>
        <w:rPr>
          <w:spacing w:val="50"/>
        </w:rPr>
        <w:t xml:space="preserve"> </w:t>
      </w:r>
      <w:r>
        <w:t>перебор</w:t>
      </w:r>
      <w:r>
        <w:rPr>
          <w:spacing w:val="50"/>
        </w:rPr>
        <w:t xml:space="preserve"> </w:t>
      </w:r>
      <w:r>
        <w:t>вариантов,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14:paraId="1057CFC1" w14:textId="77777777" w:rsidR="0062385B" w:rsidRDefault="007628E4" w:rsidP="00E17D3C">
      <w:pPr>
        <w:pStyle w:val="a3"/>
        <w:spacing w:line="360" w:lineRule="auto"/>
        <w:ind w:left="1491" w:right="283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ряд</w:t>
      </w:r>
      <w:r>
        <w:rPr>
          <w:spacing w:val="36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(величин,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5"/>
        </w:rPr>
        <w:t xml:space="preserve"> </w:t>
      </w:r>
      <w:r>
        <w:t>фигур)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выбранному</w:t>
      </w:r>
    </w:p>
    <w:p w14:paraId="13C9C601" w14:textId="77777777" w:rsidR="0062385B" w:rsidRDefault="007628E4" w:rsidP="00E17D3C">
      <w:pPr>
        <w:pStyle w:val="a3"/>
      </w:pPr>
      <w:r>
        <w:t>правилу;</w:t>
      </w:r>
    </w:p>
    <w:p w14:paraId="3EBDD241" w14:textId="77777777" w:rsidR="0062385B" w:rsidRDefault="007628E4" w:rsidP="00E17D3C">
      <w:pPr>
        <w:pStyle w:val="a3"/>
        <w:spacing w:before="138"/>
        <w:ind w:left="1491"/>
      </w:pPr>
      <w:r>
        <w:t>моделировать</w:t>
      </w:r>
      <w:r>
        <w:rPr>
          <w:spacing w:val="-11"/>
        </w:rPr>
        <w:t xml:space="preserve"> </w:t>
      </w:r>
      <w:r>
        <w:t>предложенную</w:t>
      </w:r>
      <w:r>
        <w:rPr>
          <w:spacing w:val="-11"/>
        </w:rPr>
        <w:t xml:space="preserve"> </w:t>
      </w:r>
      <w:r>
        <w:t>практическую</w:t>
      </w:r>
      <w:r>
        <w:rPr>
          <w:spacing w:val="-10"/>
        </w:rPr>
        <w:t xml:space="preserve"> </w:t>
      </w:r>
      <w:r>
        <w:t>ситуацию;</w:t>
      </w:r>
    </w:p>
    <w:p w14:paraId="6204AE7C" w14:textId="77777777" w:rsidR="0062385B" w:rsidRDefault="007628E4" w:rsidP="00E17D3C">
      <w:pPr>
        <w:pStyle w:val="a3"/>
        <w:spacing w:before="62"/>
        <w:ind w:left="1491"/>
      </w:pPr>
      <w:r>
        <w:t>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задачи.</w:t>
      </w:r>
    </w:p>
    <w:p w14:paraId="68A6A6FB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5C60E684" w14:textId="77777777" w:rsidR="0062385B" w:rsidRDefault="007628E4" w:rsidP="00E17D3C">
      <w:pPr>
        <w:pStyle w:val="a3"/>
        <w:ind w:left="1491"/>
      </w:pPr>
      <w:r>
        <w:t>читать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14:paraId="0C782F0C" w14:textId="77777777" w:rsidR="0062385B" w:rsidRDefault="007628E4" w:rsidP="00E17D3C">
      <w:pPr>
        <w:pStyle w:val="a3"/>
        <w:tabs>
          <w:tab w:val="left" w:pos="2787"/>
          <w:tab w:val="left" w:pos="3212"/>
          <w:tab w:val="left" w:pos="5359"/>
          <w:tab w:val="left" w:pos="6630"/>
          <w:tab w:val="left" w:pos="7739"/>
          <w:tab w:val="left" w:pos="9694"/>
          <w:tab w:val="left" w:pos="10104"/>
        </w:tabs>
        <w:spacing w:before="138" w:line="360" w:lineRule="auto"/>
        <w:ind w:right="582" w:firstLine="709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14:paraId="79B191B5" w14:textId="77777777" w:rsidR="0062385B" w:rsidRDefault="007628E4" w:rsidP="00E17D3C">
      <w:pPr>
        <w:pStyle w:val="a3"/>
        <w:spacing w:line="360" w:lineRule="auto"/>
        <w:ind w:left="1491" w:right="2398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14:paraId="2C2FCF5B" w14:textId="77777777" w:rsidR="0062385B" w:rsidRDefault="007628E4" w:rsidP="00E17D3C">
      <w:pPr>
        <w:pStyle w:val="a3"/>
        <w:tabs>
          <w:tab w:val="left" w:pos="3490"/>
          <w:tab w:val="left" w:pos="5861"/>
          <w:tab w:val="left" w:pos="7651"/>
          <w:tab w:val="left" w:pos="9746"/>
        </w:tabs>
        <w:spacing w:line="360" w:lineRule="auto"/>
        <w:ind w:right="924" w:firstLine="709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значения математического</w:t>
      </w:r>
      <w:r>
        <w:rPr>
          <w:spacing w:val="-2"/>
        </w:rPr>
        <w:t xml:space="preserve"> </w:t>
      </w:r>
      <w:r>
        <w:t>термина (понятия).</w:t>
      </w:r>
    </w:p>
    <w:p w14:paraId="4132A09D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4E48769C" w14:textId="77777777" w:rsidR="0062385B" w:rsidRDefault="007628E4" w:rsidP="00E17D3C">
      <w:pPr>
        <w:pStyle w:val="a3"/>
        <w:tabs>
          <w:tab w:val="left" w:pos="3310"/>
          <w:tab w:val="left" w:pos="5477"/>
          <w:tab w:val="left" w:pos="7441"/>
          <w:tab w:val="left" w:pos="8252"/>
          <w:tab w:val="left" w:pos="9667"/>
        </w:tabs>
        <w:spacing w:line="360" w:lineRule="auto"/>
        <w:ind w:right="746" w:firstLine="709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14:paraId="4CFB14C4" w14:textId="77777777" w:rsidR="0062385B" w:rsidRDefault="007628E4" w:rsidP="00E17D3C">
      <w:pPr>
        <w:pStyle w:val="a3"/>
        <w:ind w:left="1491"/>
      </w:pPr>
      <w:r>
        <w:t>строить</w:t>
      </w:r>
      <w:r>
        <w:rPr>
          <w:spacing w:val="-5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</w:p>
    <w:p w14:paraId="575871BA" w14:textId="77777777" w:rsidR="0062385B" w:rsidRDefault="007628E4" w:rsidP="00E17D3C">
      <w:pPr>
        <w:pStyle w:val="a3"/>
        <w:spacing w:before="138" w:line="360" w:lineRule="auto"/>
        <w:ind w:left="1491" w:right="610"/>
      </w:pPr>
      <w:r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символику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14:paraId="770FD431" w14:textId="77777777" w:rsidR="0062385B" w:rsidRDefault="007628E4" w:rsidP="00E17D3C">
      <w:pPr>
        <w:pStyle w:val="a3"/>
        <w:tabs>
          <w:tab w:val="left" w:pos="2875"/>
          <w:tab w:val="left" w:pos="4640"/>
          <w:tab w:val="left" w:pos="5822"/>
          <w:tab w:val="left" w:pos="6406"/>
          <w:tab w:val="left" w:pos="7383"/>
          <w:tab w:val="left" w:pos="8483"/>
          <w:tab w:val="left" w:pos="9917"/>
        </w:tabs>
        <w:spacing w:line="360" w:lineRule="auto"/>
        <w:ind w:right="639" w:firstLine="709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14:paraId="354C6405" w14:textId="77777777" w:rsidR="0062385B" w:rsidRDefault="007628E4" w:rsidP="00E17D3C">
      <w:pPr>
        <w:pStyle w:val="a3"/>
        <w:ind w:left="1491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вычисления.</w:t>
      </w:r>
    </w:p>
    <w:p w14:paraId="4EA5F659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9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4FE888B3" w14:textId="77777777" w:rsidR="0062385B" w:rsidRDefault="007628E4" w:rsidP="00E17D3C">
      <w:pPr>
        <w:pStyle w:val="a3"/>
        <w:spacing w:line="360" w:lineRule="auto"/>
        <w:ind w:left="1491" w:right="4433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14:paraId="26D12919" w14:textId="77777777" w:rsidR="0062385B" w:rsidRDefault="007628E4" w:rsidP="00E17D3C">
      <w:pPr>
        <w:pStyle w:val="a3"/>
        <w:ind w:left="1491"/>
      </w:pPr>
      <w:r>
        <w:t>формулировать</w:t>
      </w:r>
      <w:r>
        <w:rPr>
          <w:spacing w:val="-5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4"/>
        </w:rPr>
        <w:t xml:space="preserve"> </w:t>
      </w:r>
      <w:r>
        <w:t>расчётами;</w:t>
      </w:r>
    </w:p>
    <w:p w14:paraId="41227767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выбирать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прикидки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проверки</w:t>
      </w:r>
      <w:r>
        <w:rPr>
          <w:spacing w:val="9"/>
        </w:rPr>
        <w:t xml:space="preserve"> </w:t>
      </w:r>
      <w:r>
        <w:t>правильности</w:t>
      </w:r>
      <w:r>
        <w:rPr>
          <w:spacing w:val="9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lastRenderedPageBreak/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 сложения,</w:t>
      </w:r>
      <w:r>
        <w:rPr>
          <w:spacing w:val="-2"/>
        </w:rPr>
        <w:t xml:space="preserve"> </w:t>
      </w:r>
      <w:r>
        <w:t>умножения.</w:t>
      </w:r>
    </w:p>
    <w:p w14:paraId="624B83A8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паре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длину,</w:t>
      </w:r>
    </w:p>
    <w:p w14:paraId="0606AAB0" w14:textId="77777777" w:rsidR="0062385B" w:rsidRDefault="007628E4" w:rsidP="00E17D3C">
      <w:pPr>
        <w:pStyle w:val="a3"/>
      </w:pPr>
      <w:r>
        <w:t>массу,</w:t>
      </w:r>
      <w:r>
        <w:rPr>
          <w:spacing w:val="-7"/>
        </w:rPr>
        <w:t xml:space="preserve"> </w:t>
      </w:r>
      <w:r>
        <w:t>время);</w:t>
      </w:r>
    </w:p>
    <w:p w14:paraId="48CECF92" w14:textId="77777777" w:rsidR="0062385B" w:rsidRDefault="007628E4" w:rsidP="00E17D3C">
      <w:pPr>
        <w:pStyle w:val="a3"/>
        <w:tabs>
          <w:tab w:val="left" w:pos="3273"/>
          <w:tab w:val="left" w:pos="3599"/>
          <w:tab w:val="left" w:pos="5333"/>
          <w:tab w:val="left" w:pos="6915"/>
          <w:tab w:val="left" w:pos="7234"/>
          <w:tab w:val="left" w:pos="8648"/>
          <w:tab w:val="left" w:pos="9487"/>
          <w:tab w:val="left" w:pos="10788"/>
        </w:tabs>
        <w:spacing w:before="138" w:line="360" w:lineRule="auto"/>
        <w:ind w:right="287" w:firstLine="709"/>
      </w:pPr>
      <w:r>
        <w:t>договариваться</w:t>
      </w:r>
      <w:r>
        <w:tab/>
        <w:t>о</w:t>
      </w:r>
      <w:r>
        <w:tab/>
        <w:t>распределении</w:t>
      </w:r>
      <w:r>
        <w:tab/>
        <w:t>обязанностей</w:t>
      </w:r>
      <w:r>
        <w:tab/>
        <w:t>в</w:t>
      </w:r>
      <w:r>
        <w:tab/>
        <w:t>совместном</w:t>
      </w:r>
      <w:r>
        <w:tab/>
        <w:t>труде,</w:t>
      </w:r>
      <w:r>
        <w:tab/>
        <w:t>выполнять</w:t>
      </w:r>
      <w:r>
        <w:tab/>
      </w:r>
      <w:r>
        <w:rPr>
          <w:spacing w:val="-1"/>
        </w:rPr>
        <w:t>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14:paraId="40FDDF44" w14:textId="77777777" w:rsidR="0062385B" w:rsidRDefault="007628E4" w:rsidP="00E17D3C">
      <w:pPr>
        <w:pStyle w:val="a3"/>
        <w:ind w:left="1491"/>
      </w:pPr>
      <w:r>
        <w:t>выполнять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14:paraId="666B1BA0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151"/>
        </w:tabs>
        <w:spacing w:before="138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60FC6DB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1274FD70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62" w:line="360" w:lineRule="auto"/>
        <w:ind w:right="293" w:firstLine="709"/>
        <w:jc w:val="left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большее или меньшее данного числа на заданное число разрядных единиц,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раз.</w:t>
      </w:r>
    </w:p>
    <w:p w14:paraId="2D2B738D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Величины: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вместимости.</w:t>
      </w:r>
    </w:p>
    <w:p w14:paraId="76FCB519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ними: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4"/>
          <w:sz w:val="24"/>
        </w:rPr>
        <w:t xml:space="preserve"> </w:t>
      </w:r>
      <w:r>
        <w:rPr>
          <w:sz w:val="24"/>
        </w:rPr>
        <w:t>тонна.</w:t>
      </w:r>
    </w:p>
    <w:p w14:paraId="57BC67DB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6"/>
          <w:sz w:val="24"/>
        </w:rPr>
        <w:t xml:space="preserve"> </w:t>
      </w:r>
      <w:r>
        <w:rPr>
          <w:sz w:val="24"/>
        </w:rPr>
        <w:t>год,</w:t>
      </w:r>
      <w:r>
        <w:rPr>
          <w:spacing w:val="-6"/>
          <w:sz w:val="24"/>
        </w:rPr>
        <w:t xml:space="preserve"> </w:t>
      </w:r>
      <w:r>
        <w:rPr>
          <w:sz w:val="24"/>
        </w:rPr>
        <w:t>век),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ними.</w:t>
      </w:r>
    </w:p>
    <w:p w14:paraId="71E92C6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92" w:firstLine="709"/>
        <w:jc w:val="left"/>
        <w:rPr>
          <w:sz w:val="24"/>
        </w:rPr>
      </w:pP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сантиметр), вместимости (литр), скорости (километры в час, метры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-2"/>
          <w:sz w:val="24"/>
        </w:rPr>
        <w:t xml:space="preserve"> </w:t>
      </w:r>
      <w:r>
        <w:rPr>
          <w:sz w:val="24"/>
        </w:rPr>
        <w:t>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000.</w:t>
      </w:r>
    </w:p>
    <w:p w14:paraId="195A32B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6"/>
          <w:sz w:val="24"/>
        </w:rPr>
        <w:t xml:space="preserve"> </w:t>
      </w:r>
      <w:r>
        <w:rPr>
          <w:sz w:val="24"/>
        </w:rPr>
        <w:t>длины.</w:t>
      </w:r>
    </w:p>
    <w:p w14:paraId="34580CD1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Арифметические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действия.</w:t>
      </w:r>
    </w:p>
    <w:p w14:paraId="30F0773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Письменное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03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04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03"/>
          <w:sz w:val="24"/>
        </w:rPr>
        <w:t xml:space="preserve"> </w:t>
      </w:r>
      <w:r>
        <w:rPr>
          <w:sz w:val="24"/>
        </w:rPr>
        <w:t>чисел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4"/>
          <w:sz w:val="24"/>
        </w:rPr>
        <w:t xml:space="preserve"> </w:t>
      </w:r>
      <w:r>
        <w:rPr>
          <w:sz w:val="24"/>
        </w:rPr>
        <w:t>миллиона.</w:t>
      </w:r>
    </w:p>
    <w:p w14:paraId="1419F876" w14:textId="77777777" w:rsidR="0062385B" w:rsidRDefault="007628E4" w:rsidP="00E17D3C">
      <w:pPr>
        <w:pStyle w:val="a3"/>
        <w:tabs>
          <w:tab w:val="left" w:pos="3070"/>
          <w:tab w:val="left" w:pos="5316"/>
          <w:tab w:val="left" w:pos="7163"/>
          <w:tab w:val="left" w:pos="9669"/>
        </w:tabs>
        <w:spacing w:before="138"/>
      </w:pPr>
      <w:r>
        <w:t>Письменное</w:t>
      </w:r>
      <w:r>
        <w:tab/>
        <w:t>умножение,</w:t>
      </w:r>
      <w:r>
        <w:tab/>
        <w:t>деление</w:t>
      </w:r>
      <w:r>
        <w:tab/>
        <w:t>многозначных</w:t>
      </w:r>
      <w:r>
        <w:tab/>
        <w:t>чисел</w:t>
      </w:r>
    </w:p>
    <w:p w14:paraId="435D6FEE" w14:textId="77777777" w:rsidR="0062385B" w:rsidRDefault="007628E4" w:rsidP="00E17D3C">
      <w:pPr>
        <w:pStyle w:val="a3"/>
        <w:spacing w:before="138" w:line="360" w:lineRule="auto"/>
        <w:ind w:right="283"/>
      </w:pPr>
      <w:r>
        <w:t>на однозначное (двузначное) число в</w:t>
      </w:r>
      <w:r>
        <w:rPr>
          <w:spacing w:val="1"/>
        </w:rPr>
        <w:t xml:space="preserve"> </w:t>
      </w:r>
      <w:r>
        <w:t>пределах 100</w:t>
      </w:r>
      <w:r>
        <w:rPr>
          <w:spacing w:val="8"/>
        </w:rPr>
        <w:t xml:space="preserve"> </w:t>
      </w:r>
      <w:r>
        <w:t>000. Деление с</w:t>
      </w:r>
      <w:r>
        <w:rPr>
          <w:spacing w:val="1"/>
        </w:rPr>
        <w:t xml:space="preserve"> </w:t>
      </w:r>
      <w:r>
        <w:t>остатком. Умножение и деление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10, 100, 1000.</w:t>
      </w:r>
    </w:p>
    <w:p w14:paraId="729BC59D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4056"/>
          <w:tab w:val="left" w:pos="6349"/>
          <w:tab w:val="left" w:pos="7881"/>
          <w:tab w:val="left" w:pos="8604"/>
          <w:tab w:val="left" w:pos="9447"/>
        </w:tabs>
        <w:ind w:left="2511"/>
        <w:jc w:val="left"/>
        <w:rPr>
          <w:sz w:val="24"/>
        </w:rPr>
      </w:pPr>
      <w:r>
        <w:rPr>
          <w:sz w:val="24"/>
        </w:rPr>
        <w:t>Свойства</w:t>
      </w:r>
      <w:r>
        <w:rPr>
          <w:sz w:val="24"/>
        </w:rPr>
        <w:tab/>
        <w:t>арифметических</w:t>
      </w:r>
      <w:r>
        <w:rPr>
          <w:sz w:val="24"/>
        </w:rPr>
        <w:tab/>
        <w:t>действий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применение</w:t>
      </w:r>
    </w:p>
    <w:p w14:paraId="5CF9152A" w14:textId="77777777" w:rsidR="0062385B" w:rsidRDefault="007628E4" w:rsidP="00E17D3C">
      <w:pPr>
        <w:pStyle w:val="a3"/>
        <w:spacing w:before="138"/>
      </w:pPr>
      <w:r>
        <w:t>для</w:t>
      </w:r>
      <w:r>
        <w:rPr>
          <w:spacing w:val="-2"/>
        </w:rPr>
        <w:t xml:space="preserve"> </w:t>
      </w:r>
      <w:r>
        <w:t>вычислений.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</w:p>
    <w:p w14:paraId="5AADD348" w14:textId="77777777" w:rsidR="0062385B" w:rsidRDefault="007628E4" w:rsidP="00E17D3C">
      <w:pPr>
        <w:pStyle w:val="a3"/>
        <w:tabs>
          <w:tab w:val="left" w:pos="1801"/>
          <w:tab w:val="left" w:pos="2880"/>
          <w:tab w:val="left" w:pos="4516"/>
          <w:tab w:val="left" w:pos="6269"/>
          <w:tab w:val="left" w:pos="8230"/>
          <w:tab w:val="left" w:pos="9003"/>
          <w:tab w:val="left" w:pos="10040"/>
        </w:tabs>
        <w:spacing w:before="138" w:line="360" w:lineRule="auto"/>
        <w:ind w:right="943"/>
      </w:pPr>
      <w:r>
        <w:t>100</w:t>
      </w:r>
      <w:r>
        <w:tab/>
        <w:t>000.</w:t>
      </w:r>
      <w:r>
        <w:tab/>
        <w:t>Проверка</w:t>
      </w:r>
      <w:r>
        <w:tab/>
        <w:t>результата</w:t>
      </w:r>
      <w:r>
        <w:tab/>
        <w:t>вычислений,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14:paraId="598F67FE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Равенство,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14:paraId="6D95584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число.</w:t>
      </w:r>
    </w:p>
    <w:p w14:paraId="1567C5C7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9"/>
        <w:ind w:left="2331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491B290D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зависимостей, характеризующих процессы: движения (скорость, время, пройденный путь),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(производительность, время, объём работы), купли-продажи (цена, количество, стоимость) и 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задач. Задачи на установление времени (начало, продолжительность и 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события), расчёта количества, расхода, изменения. Задачи на нахождение доли величины,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 её доле. Разные способы решения некоторых видов изученных задач. Оформление решения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</w:p>
    <w:p w14:paraId="3202B5A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фигуры.</w:t>
      </w:r>
    </w:p>
    <w:p w14:paraId="2D00CBDF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симметрии.</w:t>
      </w:r>
    </w:p>
    <w:p w14:paraId="129A06ED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  <w:tab w:val="left" w:pos="2662"/>
          <w:tab w:val="left" w:pos="4887"/>
          <w:tab w:val="left" w:pos="7005"/>
          <w:tab w:val="left" w:pos="9651"/>
        </w:tabs>
        <w:spacing w:before="138" w:line="360" w:lineRule="auto"/>
        <w:ind w:right="282" w:firstLine="709"/>
        <w:jc w:val="left"/>
        <w:rPr>
          <w:sz w:val="24"/>
        </w:rPr>
      </w:pPr>
      <w:r>
        <w:rPr>
          <w:sz w:val="24"/>
        </w:rPr>
        <w:t>Окружность, круг: распознавание и изображение. Построение окружности 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радиуса.</w:t>
      </w:r>
      <w:r>
        <w:rPr>
          <w:sz w:val="24"/>
        </w:rPr>
        <w:tab/>
        <w:t>Построение</w:t>
      </w:r>
      <w:r>
        <w:rPr>
          <w:sz w:val="24"/>
        </w:rPr>
        <w:tab/>
        <w:t>изученных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</w:p>
    <w:p w14:paraId="70867A8D" w14:textId="77777777" w:rsidR="0062385B" w:rsidRDefault="007628E4" w:rsidP="00E17D3C">
      <w:pPr>
        <w:pStyle w:val="a3"/>
        <w:spacing w:before="62" w:line="360" w:lineRule="auto"/>
        <w:ind w:right="286"/>
      </w:pPr>
      <w:r>
        <w:t>с помощью линейки, угольника, циркуля. Различение, называние пространственных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(тел): шар, куб,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пирамида.</w:t>
      </w:r>
    </w:p>
    <w:p w14:paraId="7218772B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Конструирование: разбиение фигуры на прямоугольники (квадраты),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прямоугольников/квадратов.</w:t>
      </w:r>
    </w:p>
    <w:p w14:paraId="2FA0A7E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(квадратов).</w:t>
      </w:r>
    </w:p>
    <w:p w14:paraId="415534E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информация.</w:t>
      </w:r>
    </w:p>
    <w:p w14:paraId="7CDC98A0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35D8303B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Данные о реальных процессах и явлениях окружающего мира, представленные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схемах, в таблицах, текстах. Сбор математических данных о заданном объекте 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геометрической фигуре). Поиск информации в справочной литературе,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таблице, 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диаграмме.</w:t>
      </w:r>
    </w:p>
    <w:p w14:paraId="41BF15E2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 xml:space="preserve">Доступные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электронные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средства     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 xml:space="preserve">обучения,   </w:t>
      </w:r>
      <w:proofErr w:type="gramEnd"/>
      <w:r>
        <w:rPr>
          <w:sz w:val="24"/>
        </w:rPr>
        <w:t xml:space="preserve">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пособия,     </w:t>
      </w:r>
      <w:r>
        <w:rPr>
          <w:spacing w:val="23"/>
          <w:sz w:val="24"/>
        </w:rPr>
        <w:t xml:space="preserve"> </w:t>
      </w:r>
      <w:r>
        <w:rPr>
          <w:sz w:val="24"/>
        </w:rPr>
        <w:t>тренажёры,</w:t>
      </w:r>
    </w:p>
    <w:p w14:paraId="5AB75FC2" w14:textId="77777777" w:rsidR="0062385B" w:rsidRDefault="007628E4" w:rsidP="00E17D3C">
      <w:pPr>
        <w:pStyle w:val="a3"/>
        <w:spacing w:before="138" w:line="360" w:lineRule="auto"/>
        <w:ind w:right="289"/>
      </w:pP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 на</w:t>
      </w:r>
      <w:r>
        <w:rPr>
          <w:spacing w:val="-2"/>
        </w:rPr>
        <w:t xml:space="preserve"> </w:t>
      </w:r>
      <w:r>
        <w:t>обучающихся начальной</w:t>
      </w:r>
      <w:r>
        <w:rPr>
          <w:spacing w:val="-1"/>
        </w:rPr>
        <w:t xml:space="preserve"> </w:t>
      </w:r>
      <w:r>
        <w:t>школы).</w:t>
      </w:r>
    </w:p>
    <w:p w14:paraId="47E17B74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14:paraId="3049F326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33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Изучение математики в 4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2001C2C3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"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7E997107" w14:textId="77777777" w:rsidR="0062385B" w:rsidRDefault="007628E4" w:rsidP="00E17D3C">
      <w:pPr>
        <w:pStyle w:val="a3"/>
        <w:tabs>
          <w:tab w:val="left" w:pos="3506"/>
          <w:tab w:val="left" w:pos="3907"/>
          <w:tab w:val="left" w:pos="5270"/>
          <w:tab w:val="left" w:pos="7215"/>
          <w:tab w:val="left" w:pos="9018"/>
          <w:tab w:val="left" w:pos="10666"/>
          <w:tab w:val="left" w:pos="11167"/>
        </w:tabs>
        <w:spacing w:line="360" w:lineRule="auto"/>
        <w:ind w:right="283" w:firstLine="709"/>
      </w:pPr>
      <w:r>
        <w:t>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рассуждениях;</w:t>
      </w:r>
    </w:p>
    <w:p w14:paraId="5F92109A" w14:textId="77777777" w:rsidR="0062385B" w:rsidRDefault="007628E4" w:rsidP="00E17D3C">
      <w:pPr>
        <w:pStyle w:val="a3"/>
        <w:spacing w:line="360" w:lineRule="auto"/>
        <w:ind w:firstLine="709"/>
      </w:pPr>
      <w:r>
        <w:t>сравнивать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7"/>
        </w:rPr>
        <w:t xml:space="preserve"> </w:t>
      </w:r>
      <w:r>
        <w:t>(числа,</w:t>
      </w:r>
      <w:r>
        <w:rPr>
          <w:spacing w:val="26"/>
        </w:rPr>
        <w:t xml:space="preserve"> </w:t>
      </w:r>
      <w:r>
        <w:t>величины,</w:t>
      </w:r>
      <w:r>
        <w:rPr>
          <w:spacing w:val="27"/>
        </w:rPr>
        <w:t xml:space="preserve"> </w:t>
      </w:r>
      <w:r>
        <w:t>геометрические</w:t>
      </w:r>
      <w:r>
        <w:rPr>
          <w:spacing w:val="26"/>
        </w:rPr>
        <w:t xml:space="preserve"> </w:t>
      </w:r>
      <w:r>
        <w:t>фигуры),</w:t>
      </w:r>
      <w:r>
        <w:rPr>
          <w:spacing w:val="26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сравнения;</w:t>
      </w:r>
    </w:p>
    <w:p w14:paraId="0193D5EA" w14:textId="77777777" w:rsidR="0062385B" w:rsidRDefault="007628E4" w:rsidP="00E17D3C">
      <w:pPr>
        <w:pStyle w:val="a3"/>
        <w:spacing w:line="360" w:lineRule="auto"/>
        <w:ind w:right="283" w:firstLine="709"/>
      </w:pPr>
      <w:r>
        <w:lastRenderedPageBreak/>
        <w:t>выбирать</w:t>
      </w:r>
      <w:r>
        <w:rPr>
          <w:spacing w:val="8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математической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(алгоритм</w:t>
      </w:r>
      <w:r>
        <w:rPr>
          <w:spacing w:val="8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приём</w:t>
      </w:r>
      <w:r>
        <w:rPr>
          <w:spacing w:val="8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14:paraId="1F82300D" w14:textId="77777777" w:rsidR="0062385B" w:rsidRDefault="007628E4" w:rsidP="00E17D3C">
      <w:pPr>
        <w:pStyle w:val="a3"/>
        <w:ind w:left="1491"/>
      </w:pP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607A257C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конструировать геометрическую фигуру, обладающую заданным свойством (отрезок заданной</w:t>
      </w:r>
      <w:r>
        <w:rPr>
          <w:spacing w:val="-5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ломаная</w:t>
      </w:r>
      <w:r>
        <w:rPr>
          <w:spacing w:val="-2"/>
        </w:rPr>
        <w:t xml:space="preserve"> </w:t>
      </w:r>
      <w:r>
        <w:t>определённой длины,</w:t>
      </w:r>
      <w:r>
        <w:rPr>
          <w:spacing w:val="-2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 периметром);</w:t>
      </w:r>
    </w:p>
    <w:p w14:paraId="48FCE551" w14:textId="77777777" w:rsidR="0062385B" w:rsidRDefault="007628E4" w:rsidP="00E17D3C">
      <w:pPr>
        <w:pStyle w:val="a3"/>
        <w:ind w:left="1491"/>
      </w:pP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1–2</w:t>
      </w:r>
      <w:r>
        <w:rPr>
          <w:spacing w:val="-5"/>
        </w:rPr>
        <w:t xml:space="preserve"> </w:t>
      </w:r>
      <w:r>
        <w:t>выбранным</w:t>
      </w:r>
      <w:r>
        <w:rPr>
          <w:spacing w:val="-6"/>
        </w:rPr>
        <w:t xml:space="preserve"> </w:t>
      </w:r>
      <w:r>
        <w:t>признакам;</w:t>
      </w:r>
    </w:p>
    <w:p w14:paraId="28F63FBA" w14:textId="77777777" w:rsidR="0062385B" w:rsidRDefault="007628E4" w:rsidP="00E17D3C">
      <w:pPr>
        <w:pStyle w:val="a3"/>
        <w:spacing w:before="138"/>
        <w:ind w:left="1491"/>
      </w:pPr>
      <w:r>
        <w:t>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задачи;</w:t>
      </w:r>
    </w:p>
    <w:p w14:paraId="761974C9" w14:textId="77777777" w:rsidR="0062385B" w:rsidRDefault="007628E4" w:rsidP="00E17D3C">
      <w:pPr>
        <w:pStyle w:val="a3"/>
        <w:spacing w:before="62" w:line="360" w:lineRule="auto"/>
        <w:ind w:right="284" w:firstLine="709"/>
      </w:pPr>
      <w:r>
        <w:t>определять с помощью цифровых и аналоговых приборов: массу предмета (электронные 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сосудов).</w:t>
      </w:r>
    </w:p>
    <w:p w14:paraId="49A2422C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0D17543" w14:textId="77777777" w:rsidR="0062385B" w:rsidRDefault="007628E4" w:rsidP="00E17D3C">
      <w:pPr>
        <w:pStyle w:val="a3"/>
        <w:ind w:left="1491"/>
      </w:pPr>
      <w:r>
        <w:t>представлять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14:paraId="2E8C7F08" w14:textId="77777777" w:rsidR="0062385B" w:rsidRDefault="007628E4" w:rsidP="00E17D3C">
      <w:pPr>
        <w:pStyle w:val="a3"/>
        <w:tabs>
          <w:tab w:val="left" w:pos="2880"/>
          <w:tab w:val="left" w:pos="3398"/>
          <w:tab w:val="left" w:pos="5638"/>
          <w:tab w:val="left" w:pos="7434"/>
          <w:tab w:val="left" w:pos="9514"/>
          <w:tab w:val="left" w:pos="10017"/>
        </w:tabs>
        <w:spacing w:before="138" w:line="360" w:lineRule="auto"/>
        <w:ind w:right="669" w:firstLine="709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14:paraId="5EF21AC4" w14:textId="77777777" w:rsidR="0062385B" w:rsidRDefault="007628E4" w:rsidP="00E17D3C">
      <w:pPr>
        <w:pStyle w:val="a3"/>
        <w:spacing w:line="360" w:lineRule="auto"/>
        <w:ind w:right="283" w:firstLine="709"/>
      </w:pPr>
      <w:r>
        <w:t>использовать</w:t>
      </w:r>
      <w:r>
        <w:rPr>
          <w:spacing w:val="13"/>
        </w:rPr>
        <w:t xml:space="preserve"> </w:t>
      </w:r>
      <w:r>
        <w:t>справочную</w:t>
      </w:r>
      <w:r>
        <w:rPr>
          <w:spacing w:val="13"/>
        </w:rPr>
        <w:t xml:space="preserve"> </w:t>
      </w:r>
      <w:r>
        <w:t>литературу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поиска</w:t>
      </w:r>
      <w:r>
        <w:rPr>
          <w:spacing w:val="13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Интернет</w:t>
      </w:r>
      <w:r>
        <w:rPr>
          <w:spacing w:val="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выхода).</w:t>
      </w:r>
    </w:p>
    <w:p w14:paraId="08F9A846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6CB93B73" w14:textId="77777777" w:rsidR="0062385B" w:rsidRDefault="007628E4" w:rsidP="00E17D3C">
      <w:pPr>
        <w:pStyle w:val="a3"/>
        <w:tabs>
          <w:tab w:val="left" w:pos="3093"/>
          <w:tab w:val="left" w:pos="5043"/>
          <w:tab w:val="left" w:pos="6790"/>
          <w:tab w:val="left" w:pos="7384"/>
          <w:tab w:val="left" w:pos="8319"/>
          <w:tab w:val="left" w:pos="9445"/>
          <w:tab w:val="left" w:pos="10904"/>
        </w:tabs>
        <w:spacing w:line="360" w:lineRule="auto"/>
        <w:ind w:right="283" w:firstLine="709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  <w:t>решения</w:t>
      </w:r>
      <w:r>
        <w:tab/>
        <w:t>предметной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14:paraId="192AA98F" w14:textId="77777777" w:rsidR="0062385B" w:rsidRDefault="007628E4" w:rsidP="00E17D3C">
      <w:pPr>
        <w:pStyle w:val="a3"/>
        <w:spacing w:line="360" w:lineRule="auto"/>
        <w:ind w:left="1491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подтверждения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опровержения</w:t>
      </w:r>
      <w:r>
        <w:rPr>
          <w:spacing w:val="-5"/>
        </w:rPr>
        <w:t xml:space="preserve"> </w:t>
      </w:r>
      <w:r>
        <w:t>вывода,</w:t>
      </w:r>
      <w:r>
        <w:rPr>
          <w:spacing w:val="-7"/>
        </w:rPr>
        <w:t xml:space="preserve"> </w:t>
      </w:r>
      <w:r>
        <w:t>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14:paraId="14B79351" w14:textId="77777777" w:rsidR="0062385B" w:rsidRDefault="007628E4" w:rsidP="00E17D3C">
      <w:pPr>
        <w:pStyle w:val="a3"/>
        <w:spacing w:line="360" w:lineRule="auto"/>
        <w:ind w:left="1491" w:right="283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записывать рассуждение;</w:t>
      </w:r>
    </w:p>
    <w:p w14:paraId="619B3F06" w14:textId="77777777" w:rsidR="0062385B" w:rsidRDefault="007628E4" w:rsidP="00E17D3C">
      <w:pPr>
        <w:pStyle w:val="a3"/>
        <w:spacing w:before="1"/>
        <w:ind w:left="1491"/>
      </w:pPr>
      <w:r>
        <w:t>инициировать</w:t>
      </w:r>
      <w:r>
        <w:rPr>
          <w:spacing w:val="-4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14:paraId="1BCDB6A7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3DE4E69B" w14:textId="77777777" w:rsidR="0062385B" w:rsidRDefault="007628E4" w:rsidP="00E17D3C">
      <w:pPr>
        <w:pStyle w:val="a3"/>
        <w:spacing w:line="360" w:lineRule="auto"/>
        <w:ind w:firstLine="709"/>
      </w:pPr>
      <w:r>
        <w:t>контролировать</w:t>
      </w:r>
      <w:r>
        <w:rPr>
          <w:spacing w:val="32"/>
        </w:rPr>
        <w:t xml:space="preserve"> </w:t>
      </w:r>
      <w:r>
        <w:t>правильность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полноту</w:t>
      </w:r>
      <w:r>
        <w:rPr>
          <w:spacing w:val="33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алгоритма</w:t>
      </w:r>
      <w:r>
        <w:rPr>
          <w:spacing w:val="33"/>
        </w:rPr>
        <w:t xml:space="preserve"> </w:t>
      </w:r>
      <w:r>
        <w:t>арифметического</w:t>
      </w:r>
      <w:r>
        <w:rPr>
          <w:spacing w:val="3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14:paraId="116F9C28" w14:textId="77777777" w:rsidR="0062385B" w:rsidRDefault="007628E4" w:rsidP="00E17D3C">
      <w:pPr>
        <w:pStyle w:val="a3"/>
        <w:ind w:left="1491"/>
      </w:pP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измерений;</w:t>
      </w:r>
    </w:p>
    <w:p w14:paraId="01C667D4" w14:textId="77777777" w:rsidR="0062385B" w:rsidRDefault="007628E4" w:rsidP="00E17D3C">
      <w:pPr>
        <w:pStyle w:val="a3"/>
        <w:spacing w:before="138"/>
        <w:ind w:left="1491"/>
      </w:pPr>
      <w:r>
        <w:t>находить,</w:t>
      </w:r>
      <w:r>
        <w:rPr>
          <w:spacing w:val="-4"/>
        </w:rPr>
        <w:t xml:space="preserve"> </w:t>
      </w:r>
      <w:r>
        <w:t>исправлять,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14:paraId="3389D375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511"/>
        </w:tabs>
        <w:spacing w:before="138" w:line="360" w:lineRule="auto"/>
        <w:ind w:right="290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9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6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9"/>
          <w:sz w:val="24"/>
        </w:rPr>
        <w:t xml:space="preserve"> </w:t>
      </w:r>
      <w:r>
        <w:rPr>
          <w:sz w:val="24"/>
        </w:rPr>
        <w:t>о</w:t>
      </w:r>
      <w:r>
        <w:rPr>
          <w:spacing w:val="68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6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6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26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26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количества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ходе</w:t>
      </w:r>
      <w:r>
        <w:rPr>
          <w:spacing w:val="3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1"/>
          <w:sz w:val="24"/>
        </w:rPr>
        <w:t xml:space="preserve"> </w:t>
      </w:r>
      <w:r>
        <w:rPr>
          <w:sz w:val="24"/>
        </w:rPr>
        <w:t>рационального</w:t>
      </w:r>
    </w:p>
    <w:p w14:paraId="49820620" w14:textId="77777777" w:rsidR="0062385B" w:rsidRDefault="007628E4" w:rsidP="00E17D3C">
      <w:pPr>
        <w:pStyle w:val="a3"/>
      </w:pPr>
      <w:r>
        <w:t>способа;</w:t>
      </w:r>
    </w:p>
    <w:p w14:paraId="1C31C335" w14:textId="77777777" w:rsidR="0062385B" w:rsidRDefault="007628E4" w:rsidP="00E17D3C">
      <w:pPr>
        <w:pStyle w:val="a3"/>
        <w:spacing w:before="138"/>
        <w:ind w:left="1491"/>
      </w:pPr>
      <w:r>
        <w:t xml:space="preserve">договариваться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одноклассниками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ходе    </w:t>
      </w:r>
      <w:r>
        <w:rPr>
          <w:spacing w:val="24"/>
        </w:rPr>
        <w:t xml:space="preserve"> </w:t>
      </w:r>
      <w:r>
        <w:t xml:space="preserve">организации    </w:t>
      </w:r>
      <w:r>
        <w:rPr>
          <w:spacing w:val="24"/>
        </w:rPr>
        <w:t xml:space="preserve"> </w:t>
      </w:r>
      <w:r>
        <w:t xml:space="preserve">проектной    </w:t>
      </w:r>
      <w:r>
        <w:rPr>
          <w:spacing w:val="24"/>
        </w:rPr>
        <w:t xml:space="preserve"> </w:t>
      </w:r>
      <w:r>
        <w:t>работы</w:t>
      </w:r>
    </w:p>
    <w:p w14:paraId="3C1A89F7" w14:textId="77777777" w:rsidR="0062385B" w:rsidRDefault="007628E4" w:rsidP="00E17D3C">
      <w:pPr>
        <w:pStyle w:val="a3"/>
        <w:spacing w:before="138" w:line="360" w:lineRule="auto"/>
        <w:ind w:right="285"/>
      </w:pPr>
      <w:r>
        <w:t>с величинами (составление расписания, подсчёт денег, оценка стоимости и покупки, приближённая</w:t>
      </w:r>
      <w:r>
        <w:rPr>
          <w:spacing w:val="1"/>
        </w:rPr>
        <w:t xml:space="preserve"> </w:t>
      </w:r>
      <w:r>
        <w:t>оценка 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конечного</w:t>
      </w:r>
      <w:r>
        <w:rPr>
          <w:spacing w:val="-1"/>
        </w:rPr>
        <w:t xml:space="preserve"> </w:t>
      </w:r>
      <w:r>
        <w:t>результата).</w:t>
      </w:r>
    </w:p>
    <w:p w14:paraId="63C058EC" w14:textId="77777777" w:rsidR="0062385B" w:rsidRDefault="007628E4" w:rsidP="00E17D3C">
      <w:pPr>
        <w:pStyle w:val="a5"/>
        <w:numPr>
          <w:ilvl w:val="1"/>
          <w:numId w:val="72"/>
        </w:numPr>
        <w:tabs>
          <w:tab w:val="left" w:pos="2271"/>
        </w:tabs>
        <w:spacing w:before="62" w:line="360" w:lineRule="auto"/>
        <w:ind w:right="765" w:firstLine="709"/>
        <w:jc w:val="left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по       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52044C7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line="360" w:lineRule="auto"/>
        <w:ind w:right="644" w:firstLine="709"/>
        <w:jc w:val="left"/>
        <w:rPr>
          <w:sz w:val="24"/>
        </w:rPr>
      </w:pPr>
      <w:r>
        <w:rPr>
          <w:sz w:val="24"/>
        </w:rPr>
        <w:t xml:space="preserve">Личностные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</w:p>
    <w:p w14:paraId="21FB677A" w14:textId="77777777" w:rsidR="0062385B" w:rsidRDefault="007628E4" w:rsidP="00E17D3C">
      <w:pPr>
        <w:pStyle w:val="a3"/>
        <w:spacing w:line="360" w:lineRule="auto"/>
        <w:ind w:right="288"/>
      </w:pP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44BD7D59" w14:textId="77777777" w:rsidR="0062385B" w:rsidRDefault="007628E4" w:rsidP="00E17D3C">
      <w:pPr>
        <w:pStyle w:val="a3"/>
        <w:spacing w:line="360" w:lineRule="auto"/>
        <w:ind w:right="281" w:firstLine="709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347EAADB" w14:textId="77777777" w:rsidR="0062385B" w:rsidRDefault="007628E4" w:rsidP="00E17D3C">
      <w:pPr>
        <w:pStyle w:val="a3"/>
        <w:spacing w:line="360" w:lineRule="auto"/>
        <w:ind w:right="291" w:firstLine="709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 общей культуры человека, способности мыслить, рассуждать, выдвигать предположения и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 их;</w:t>
      </w:r>
    </w:p>
    <w:p w14:paraId="7A6D6022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договариваться, лидировать, следовать указаниям, осознавать личную ответственность и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14:paraId="510DEA9E" w14:textId="77777777" w:rsidR="0062385B" w:rsidRDefault="007628E4" w:rsidP="00E17D3C">
      <w:pPr>
        <w:pStyle w:val="a3"/>
        <w:ind w:left="1491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среде;</w:t>
      </w:r>
    </w:p>
    <w:p w14:paraId="1DEE8964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применять математику для решения практических задач в повседневной жизни,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людям;</w:t>
      </w:r>
    </w:p>
    <w:p w14:paraId="63197A92" w14:textId="77777777" w:rsidR="0062385B" w:rsidRDefault="007628E4" w:rsidP="00E17D3C">
      <w:pPr>
        <w:pStyle w:val="a3"/>
        <w:tabs>
          <w:tab w:val="left" w:pos="2295"/>
          <w:tab w:val="left" w:pos="4530"/>
          <w:tab w:val="left" w:pos="6140"/>
          <w:tab w:val="left" w:pos="7065"/>
          <w:tab w:val="left" w:pos="9885"/>
        </w:tabs>
        <w:spacing w:before="1" w:line="360" w:lineRule="auto"/>
        <w:ind w:right="290" w:firstLine="709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-57"/>
        </w:rPr>
        <w:t xml:space="preserve"> </w:t>
      </w:r>
      <w:r>
        <w:t>жизни,</w:t>
      </w:r>
      <w:r>
        <w:tab/>
        <w:t>повышающих</w:t>
      </w:r>
      <w:r>
        <w:tab/>
        <w:t>интерес</w:t>
      </w:r>
      <w:r>
        <w:tab/>
        <w:t>к</w:t>
      </w:r>
      <w:r>
        <w:tab/>
        <w:t>интеллектуальному</w:t>
      </w:r>
      <w:r>
        <w:tab/>
        <w:t>труду</w:t>
      </w:r>
    </w:p>
    <w:p w14:paraId="63802A8C" w14:textId="77777777" w:rsidR="0062385B" w:rsidRDefault="007628E4" w:rsidP="00E17D3C">
      <w:pPr>
        <w:pStyle w:val="a3"/>
        <w:spacing w:line="360" w:lineRule="auto"/>
        <w:ind w:left="1491" w:right="289" w:hanging="709"/>
      </w:pPr>
      <w:r>
        <w:t>и уверенность своих силах при решении поставленных задач, умение преодолевать трудности;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применения</w:t>
      </w:r>
    </w:p>
    <w:p w14:paraId="46ED3232" w14:textId="77777777" w:rsidR="0062385B" w:rsidRDefault="007628E4" w:rsidP="00E17D3C">
      <w:pPr>
        <w:pStyle w:val="a3"/>
        <w:spacing w:line="360" w:lineRule="auto"/>
        <w:ind w:right="864"/>
      </w:pPr>
      <w:r>
        <w:t xml:space="preserve">математики       </w:t>
      </w:r>
      <w:r>
        <w:rPr>
          <w:spacing w:val="38"/>
        </w:rPr>
        <w:t xml:space="preserve"> </w:t>
      </w:r>
      <w:r>
        <w:t xml:space="preserve">для        </w:t>
      </w:r>
      <w:r>
        <w:rPr>
          <w:spacing w:val="36"/>
        </w:rPr>
        <w:t xml:space="preserve"> </w:t>
      </w:r>
      <w:r>
        <w:t xml:space="preserve">рационального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эффективного        </w:t>
      </w:r>
      <w:r>
        <w:rPr>
          <w:spacing w:val="36"/>
        </w:rPr>
        <w:t xml:space="preserve"> </w:t>
      </w:r>
      <w:r>
        <w:t xml:space="preserve">решения        </w:t>
      </w:r>
      <w:r>
        <w:rPr>
          <w:spacing w:val="36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14:paraId="14AB933D" w14:textId="77777777" w:rsidR="0062385B" w:rsidRDefault="007628E4" w:rsidP="00E17D3C">
      <w:pPr>
        <w:pStyle w:val="a3"/>
        <w:spacing w:line="360" w:lineRule="auto"/>
        <w:ind w:right="286" w:firstLine="709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умения, намечать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устранения трудностей;</w:t>
      </w:r>
    </w:p>
    <w:p w14:paraId="153C544B" w14:textId="77777777" w:rsidR="0062385B" w:rsidRDefault="007628E4" w:rsidP="00E17D3C">
      <w:pPr>
        <w:pStyle w:val="a3"/>
        <w:spacing w:line="360" w:lineRule="auto"/>
        <w:ind w:right="287" w:firstLine="709"/>
      </w:pPr>
      <w:r>
        <w:t>пользоваться разнообразными информационными средствами для решения предложенных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учебных проблем,</w:t>
      </w:r>
      <w:r>
        <w:rPr>
          <w:spacing w:val="-2"/>
        </w:rPr>
        <w:t xml:space="preserve"> </w:t>
      </w:r>
      <w:r>
        <w:t>задач.</w:t>
      </w:r>
    </w:p>
    <w:p w14:paraId="467A7F83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647A9C4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6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1D2A286A" w14:textId="77777777" w:rsidR="0062385B" w:rsidRDefault="007628E4" w:rsidP="00E17D3C">
      <w:pPr>
        <w:pStyle w:val="a3"/>
        <w:spacing w:before="62"/>
        <w:ind w:left="1491"/>
      </w:pPr>
      <w:r>
        <w:t>устанавливать</w:t>
      </w:r>
      <w:r>
        <w:rPr>
          <w:spacing w:val="48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зависимости</w:t>
      </w:r>
      <w:r>
        <w:rPr>
          <w:spacing w:val="107"/>
        </w:rPr>
        <w:t xml:space="preserve"> </w:t>
      </w:r>
      <w:r>
        <w:t>между</w:t>
      </w:r>
      <w:r>
        <w:rPr>
          <w:spacing w:val="107"/>
        </w:rPr>
        <w:t xml:space="preserve"> </w:t>
      </w:r>
      <w:r>
        <w:t>математическими</w:t>
      </w:r>
      <w:r>
        <w:rPr>
          <w:spacing w:val="107"/>
        </w:rPr>
        <w:t xml:space="preserve"> </w:t>
      </w:r>
      <w:r>
        <w:t>объектами</w:t>
      </w:r>
      <w:r>
        <w:rPr>
          <w:spacing w:val="107"/>
        </w:rPr>
        <w:t xml:space="preserve"> </w:t>
      </w:r>
      <w:r>
        <w:t>(«часть-целое»,</w:t>
      </w:r>
    </w:p>
    <w:p w14:paraId="755D2DDE" w14:textId="77777777" w:rsidR="0062385B" w:rsidRDefault="007628E4" w:rsidP="00E17D3C">
      <w:pPr>
        <w:pStyle w:val="a3"/>
        <w:spacing w:before="138"/>
      </w:pPr>
      <w:r>
        <w:t>«причина-следствие»,</w:t>
      </w:r>
      <w:r>
        <w:rPr>
          <w:spacing w:val="-7"/>
        </w:rPr>
        <w:t xml:space="preserve"> </w:t>
      </w:r>
      <w:r>
        <w:t>протяжённость);</w:t>
      </w:r>
    </w:p>
    <w:p w14:paraId="12B582CE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применять</w:t>
      </w:r>
      <w:r>
        <w:rPr>
          <w:spacing w:val="43"/>
        </w:rPr>
        <w:t xml:space="preserve"> </w:t>
      </w:r>
      <w:r>
        <w:t>базовые</w:t>
      </w:r>
      <w:r>
        <w:rPr>
          <w:spacing w:val="43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действия:</w:t>
      </w:r>
      <w:r>
        <w:rPr>
          <w:spacing w:val="43"/>
        </w:rPr>
        <w:t xml:space="preserve"> </w:t>
      </w:r>
      <w:r>
        <w:t>сравнение,</w:t>
      </w:r>
      <w:r>
        <w:rPr>
          <w:spacing w:val="43"/>
        </w:rPr>
        <w:t xml:space="preserve"> </w:t>
      </w:r>
      <w:r>
        <w:t>анализ,</w:t>
      </w:r>
      <w:r>
        <w:rPr>
          <w:spacing w:val="4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 обобщение;</w:t>
      </w:r>
    </w:p>
    <w:p w14:paraId="5867D4B4" w14:textId="77777777" w:rsidR="0062385B" w:rsidRDefault="007628E4" w:rsidP="00E17D3C">
      <w:pPr>
        <w:pStyle w:val="a3"/>
        <w:tabs>
          <w:tab w:val="left" w:pos="3326"/>
          <w:tab w:val="left" w:pos="5280"/>
          <w:tab w:val="left" w:pos="7139"/>
          <w:tab w:val="left" w:pos="7832"/>
          <w:tab w:val="left" w:pos="9963"/>
        </w:tabs>
        <w:spacing w:line="360" w:lineRule="auto"/>
        <w:ind w:right="846" w:firstLine="709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 решения учебных и</w:t>
      </w:r>
      <w:r>
        <w:rPr>
          <w:spacing w:val="-1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задач;</w:t>
      </w:r>
    </w:p>
    <w:p w14:paraId="2257DC41" w14:textId="77777777" w:rsidR="0062385B" w:rsidRDefault="007628E4" w:rsidP="00E17D3C">
      <w:pPr>
        <w:pStyle w:val="a3"/>
        <w:spacing w:line="360" w:lineRule="auto"/>
        <w:ind w:firstLine="709"/>
      </w:pPr>
      <w:r>
        <w:t>представлять</w:t>
      </w:r>
      <w:r>
        <w:rPr>
          <w:spacing w:val="34"/>
        </w:rPr>
        <w:t xml:space="preserve"> </w:t>
      </w:r>
      <w:r>
        <w:t>текстовую</w:t>
      </w:r>
      <w:r>
        <w:rPr>
          <w:spacing w:val="34"/>
        </w:rPr>
        <w:t xml:space="preserve"> </w:t>
      </w:r>
      <w:r>
        <w:t>задачу,</w:t>
      </w:r>
      <w:r>
        <w:rPr>
          <w:spacing w:val="34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модели,</w:t>
      </w:r>
      <w:r>
        <w:rPr>
          <w:spacing w:val="35"/>
        </w:rPr>
        <w:t xml:space="preserve"> </w:t>
      </w:r>
      <w:r>
        <w:t>схемы,</w:t>
      </w:r>
      <w:r>
        <w:rPr>
          <w:spacing w:val="34"/>
        </w:rPr>
        <w:t xml:space="preserve"> </w:t>
      </w:r>
      <w:r>
        <w:t>арифметической</w:t>
      </w:r>
      <w:r>
        <w:rPr>
          <w:spacing w:val="3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14:paraId="1FA95B71" w14:textId="77777777" w:rsidR="0062385B" w:rsidRDefault="007628E4" w:rsidP="00E17D3C">
      <w:pPr>
        <w:pStyle w:val="a5"/>
        <w:numPr>
          <w:ilvl w:val="3"/>
          <w:numId w:val="72"/>
        </w:numPr>
        <w:tabs>
          <w:tab w:val="left" w:pos="26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3F25CFDF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проявлять</w:t>
      </w:r>
      <w:r>
        <w:rPr>
          <w:spacing w:val="6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материале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разделов</w:t>
      </w:r>
      <w:r>
        <w:rPr>
          <w:spacing w:val="6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14:paraId="28A48557" w14:textId="77777777" w:rsidR="0062385B" w:rsidRDefault="007628E4" w:rsidP="00E17D3C">
      <w:pPr>
        <w:pStyle w:val="a3"/>
        <w:tabs>
          <w:tab w:val="left" w:pos="2792"/>
          <w:tab w:val="left" w:pos="3244"/>
          <w:tab w:val="left" w:pos="4590"/>
          <w:tab w:val="left" w:pos="6275"/>
          <w:tab w:val="left" w:pos="8307"/>
          <w:tab w:val="left" w:pos="10203"/>
        </w:tabs>
        <w:spacing w:line="360" w:lineRule="auto"/>
        <w:ind w:right="289" w:firstLine="709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4A9C2097" w14:textId="77777777" w:rsidR="0062385B" w:rsidRDefault="007628E4" w:rsidP="00E17D3C">
      <w:pPr>
        <w:pStyle w:val="a3"/>
        <w:spacing w:line="360" w:lineRule="auto"/>
        <w:ind w:left="1491"/>
      </w:pPr>
      <w:r>
        <w:t>применять изученные методы познания (измерение, моделирование, перебор вариантов).</w:t>
      </w:r>
      <w:r>
        <w:rPr>
          <w:spacing w:val="1"/>
        </w:rPr>
        <w:t xml:space="preserve"> </w:t>
      </w:r>
      <w:r>
        <w:t>161.10.2.3.</w:t>
      </w:r>
      <w:r>
        <w:rPr>
          <w:spacing w:val="-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информационные</w:t>
      </w:r>
      <w:r>
        <w:rPr>
          <w:spacing w:val="22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как</w:t>
      </w:r>
    </w:p>
    <w:p w14:paraId="629B0D5B" w14:textId="77777777" w:rsidR="0062385B" w:rsidRDefault="007628E4" w:rsidP="00E17D3C">
      <w:pPr>
        <w:pStyle w:val="a3"/>
      </w:pP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715C475A" w14:textId="77777777" w:rsidR="0062385B" w:rsidRDefault="007628E4" w:rsidP="00E17D3C">
      <w:pPr>
        <w:pStyle w:val="a3"/>
        <w:spacing w:before="138" w:line="360" w:lineRule="auto"/>
        <w:ind w:firstLine="709"/>
      </w:pPr>
      <w:r>
        <w:t>находить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текстовую,</w:t>
      </w:r>
      <w:r>
        <w:rPr>
          <w:spacing w:val="9"/>
        </w:rPr>
        <w:t xml:space="preserve"> </w:t>
      </w:r>
      <w:r>
        <w:t>графическую</w:t>
      </w:r>
      <w:r>
        <w:rPr>
          <w:spacing w:val="10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14:paraId="7C2A4C17" w14:textId="77777777" w:rsidR="0062385B" w:rsidRDefault="007628E4" w:rsidP="00E17D3C">
      <w:pPr>
        <w:pStyle w:val="a3"/>
        <w:tabs>
          <w:tab w:val="left" w:pos="2448"/>
          <w:tab w:val="left" w:pos="4523"/>
          <w:tab w:val="left" w:pos="5935"/>
          <w:tab w:val="left" w:pos="7850"/>
          <w:tab w:val="left" w:pos="9421"/>
          <w:tab w:val="left" w:pos="10391"/>
        </w:tabs>
        <w:spacing w:line="360" w:lineRule="auto"/>
        <w:ind w:right="282" w:firstLine="709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  <w:t>(схему,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7DB60D0E" w14:textId="77777777" w:rsidR="0062385B" w:rsidRDefault="007628E4" w:rsidP="00E17D3C">
      <w:pPr>
        <w:pStyle w:val="a3"/>
        <w:spacing w:before="1" w:line="360" w:lineRule="auto"/>
        <w:ind w:firstLine="709"/>
      </w:pPr>
      <w:r>
        <w:t>представлять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(дополнять</w:t>
      </w:r>
      <w:r>
        <w:rPr>
          <w:spacing w:val="11"/>
        </w:rPr>
        <w:t xml:space="preserve"> </w:t>
      </w:r>
      <w:r>
        <w:t>таблицу,</w:t>
      </w:r>
      <w:r>
        <w:rPr>
          <w:spacing w:val="11"/>
        </w:rPr>
        <w:t xml:space="preserve"> </w:t>
      </w:r>
      <w:r>
        <w:t>текст),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учебной задачи;</w:t>
      </w:r>
    </w:p>
    <w:p w14:paraId="4C1FD848" w14:textId="77777777" w:rsidR="0062385B" w:rsidRDefault="007628E4" w:rsidP="00E17D3C">
      <w:pPr>
        <w:pStyle w:val="a3"/>
        <w:spacing w:line="360" w:lineRule="auto"/>
        <w:ind w:firstLine="709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2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информации.</w:t>
      </w:r>
    </w:p>
    <w:p w14:paraId="7CB92848" w14:textId="77777777" w:rsidR="0062385B" w:rsidRDefault="007628E4" w:rsidP="00E17D3C">
      <w:pPr>
        <w:pStyle w:val="a5"/>
        <w:numPr>
          <w:ilvl w:val="3"/>
          <w:numId w:val="71"/>
        </w:numPr>
        <w:tabs>
          <w:tab w:val="left" w:pos="263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664B4219" w14:textId="77777777" w:rsidR="0062385B" w:rsidRDefault="007628E4" w:rsidP="00E17D3C">
      <w:pPr>
        <w:pStyle w:val="a3"/>
        <w:ind w:left="1491"/>
      </w:pPr>
      <w:r>
        <w:t>конструировать</w:t>
      </w:r>
      <w:r>
        <w:rPr>
          <w:spacing w:val="-8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истинность;</w:t>
      </w:r>
    </w:p>
    <w:p w14:paraId="7033A14E" w14:textId="77777777" w:rsidR="0062385B" w:rsidRDefault="007628E4" w:rsidP="00E17D3C">
      <w:pPr>
        <w:pStyle w:val="a3"/>
        <w:spacing w:before="138" w:line="360" w:lineRule="auto"/>
        <w:ind w:left="1491" w:right="549"/>
      </w:pPr>
      <w:r>
        <w:t>использовать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решения;</w:t>
      </w:r>
    </w:p>
    <w:p w14:paraId="07C02094" w14:textId="77777777" w:rsidR="0062385B" w:rsidRDefault="007628E4" w:rsidP="00E17D3C">
      <w:pPr>
        <w:pStyle w:val="a3"/>
        <w:ind w:left="1491"/>
      </w:pPr>
      <w:r>
        <w:lastRenderedPageBreak/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терминологии;</w:t>
      </w:r>
    </w:p>
    <w:p w14:paraId="70AE8F53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в процессе диалогов по обсуждению изученного материала – задавать вопросы, высказывать</w:t>
      </w:r>
      <w:r>
        <w:rPr>
          <w:spacing w:val="1"/>
        </w:rPr>
        <w:t xml:space="preserve"> </w:t>
      </w:r>
      <w:r>
        <w:t>суждения, оценивать выступления участников, приводить доказательства своей правоты, 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2"/>
        </w:rPr>
        <w:t xml:space="preserve"> </w:t>
      </w:r>
      <w:r>
        <w:t>общения;</w:t>
      </w:r>
    </w:p>
    <w:p w14:paraId="433A9026" w14:textId="77777777" w:rsidR="0062385B" w:rsidRDefault="007628E4" w:rsidP="00E17D3C">
      <w:pPr>
        <w:pStyle w:val="a3"/>
        <w:spacing w:before="62" w:line="360" w:lineRule="auto"/>
        <w:ind w:right="284" w:firstLine="709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14:paraId="38B8D7C0" w14:textId="77777777" w:rsidR="0062385B" w:rsidRDefault="007628E4" w:rsidP="00E17D3C">
      <w:pPr>
        <w:pStyle w:val="a3"/>
        <w:spacing w:line="360" w:lineRule="auto"/>
        <w:ind w:left="1491" w:right="725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алгоритмах:</w:t>
      </w:r>
      <w:r>
        <w:rPr>
          <w:spacing w:val="-10"/>
        </w:rPr>
        <w:t xml:space="preserve"> </w:t>
      </w:r>
      <w:r>
        <w:t>воспроизводить,</w:t>
      </w:r>
      <w:r>
        <w:rPr>
          <w:spacing w:val="-9"/>
        </w:rPr>
        <w:t xml:space="preserve"> </w:t>
      </w:r>
      <w:r>
        <w:t>дополнять,</w:t>
      </w:r>
      <w:r>
        <w:rPr>
          <w:spacing w:val="-9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14:paraId="2639A157" w14:textId="77777777" w:rsidR="0062385B" w:rsidRDefault="007628E4" w:rsidP="00E17D3C">
      <w:pPr>
        <w:pStyle w:val="a5"/>
        <w:numPr>
          <w:ilvl w:val="3"/>
          <w:numId w:val="71"/>
        </w:numPr>
        <w:tabs>
          <w:tab w:val="left" w:pos="2631"/>
        </w:tabs>
        <w:spacing w:line="360" w:lineRule="auto"/>
        <w:ind w:right="293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0BEF501D" w14:textId="77777777" w:rsidR="0062385B" w:rsidRDefault="007628E4" w:rsidP="00E17D3C">
      <w:pPr>
        <w:pStyle w:val="a3"/>
        <w:ind w:left="1491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14:paraId="76E12347" w14:textId="77777777" w:rsidR="0062385B" w:rsidRDefault="007628E4" w:rsidP="00E17D3C">
      <w:pPr>
        <w:pStyle w:val="a3"/>
        <w:spacing w:before="138" w:line="360" w:lineRule="auto"/>
        <w:ind w:left="1491" w:right="286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предлагаемых</w:t>
      </w:r>
      <w:r>
        <w:rPr>
          <w:spacing w:val="8"/>
        </w:rPr>
        <w:t xml:space="preserve"> </w:t>
      </w:r>
      <w:r>
        <w:t>в</w:t>
      </w:r>
    </w:p>
    <w:p w14:paraId="36134438" w14:textId="77777777" w:rsidR="0062385B" w:rsidRDefault="007628E4" w:rsidP="00E17D3C">
      <w:pPr>
        <w:pStyle w:val="a3"/>
      </w:pP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14:paraId="1C2CE1B3" w14:textId="77777777" w:rsidR="0062385B" w:rsidRDefault="007628E4" w:rsidP="00E17D3C">
      <w:pPr>
        <w:pStyle w:val="a5"/>
        <w:numPr>
          <w:ilvl w:val="3"/>
          <w:numId w:val="71"/>
        </w:numPr>
        <w:tabs>
          <w:tab w:val="left" w:pos="2631"/>
        </w:tabs>
        <w:spacing w:before="138"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00DB6334" w14:textId="77777777" w:rsidR="0062385B" w:rsidRDefault="007628E4" w:rsidP="00E17D3C">
      <w:pPr>
        <w:pStyle w:val="a3"/>
        <w:spacing w:line="360" w:lineRule="auto"/>
        <w:ind w:left="1491" w:right="3197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действий;</w:t>
      </w:r>
    </w:p>
    <w:p w14:paraId="7B7966D4" w14:textId="77777777" w:rsidR="0062385B" w:rsidRDefault="007628E4" w:rsidP="00E17D3C">
      <w:pPr>
        <w:pStyle w:val="a3"/>
        <w:spacing w:line="360" w:lineRule="auto"/>
        <w:ind w:right="289" w:firstLine="709"/>
      </w:pPr>
      <w:r>
        <w:t>находить ошибки в своей работе, устанавливать их причины, вести поиск путей преодоления</w:t>
      </w:r>
      <w:r>
        <w:rPr>
          <w:spacing w:val="1"/>
        </w:rPr>
        <w:t xml:space="preserve"> </w:t>
      </w:r>
      <w:r>
        <w:t>ошибок;</w:t>
      </w:r>
    </w:p>
    <w:p w14:paraId="7B6AC1E8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14:paraId="499DE66E" w14:textId="77777777" w:rsidR="0062385B" w:rsidRDefault="007628E4" w:rsidP="00E17D3C">
      <w:pPr>
        <w:pStyle w:val="a3"/>
        <w:spacing w:before="1" w:line="360" w:lineRule="auto"/>
        <w:ind w:left="1491" w:right="285"/>
      </w:pPr>
      <w:r>
        <w:t>оценивать рациональность своих действий, давать им качественную характеристику.</w:t>
      </w:r>
      <w:r>
        <w:rPr>
          <w:spacing w:val="1"/>
        </w:rPr>
        <w:t xml:space="preserve"> </w:t>
      </w:r>
      <w:r>
        <w:t>161.10.2.7.</w:t>
      </w:r>
      <w:r>
        <w:rPr>
          <w:spacing w:val="-2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совместной</w:t>
      </w:r>
    </w:p>
    <w:p w14:paraId="499DDB42" w14:textId="77777777" w:rsidR="0062385B" w:rsidRDefault="007628E4" w:rsidP="00E17D3C">
      <w:pPr>
        <w:pStyle w:val="a3"/>
      </w:pPr>
      <w:r>
        <w:t>деятельности:</w:t>
      </w:r>
    </w:p>
    <w:p w14:paraId="47F14FE3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14:paraId="0F929A4C" w14:textId="77777777" w:rsidR="0062385B" w:rsidRDefault="007628E4" w:rsidP="00E17D3C">
      <w:pPr>
        <w:pStyle w:val="a3"/>
        <w:spacing w:line="360" w:lineRule="auto"/>
        <w:ind w:right="286" w:firstLine="709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предупреждения.</w:t>
      </w:r>
    </w:p>
    <w:p w14:paraId="06361F7E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14:paraId="6562DBFE" w14:textId="77777777" w:rsidR="0062385B" w:rsidRDefault="007628E4" w:rsidP="00E17D3C">
      <w:pPr>
        <w:pStyle w:val="a3"/>
        <w:spacing w:line="360" w:lineRule="auto"/>
        <w:ind w:left="1491" w:right="1976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lastRenderedPageBreak/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меньшие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14:paraId="1C9E9A75" w14:textId="77777777" w:rsidR="0062385B" w:rsidRDefault="007628E4" w:rsidP="00E17D3C">
      <w:pPr>
        <w:pStyle w:val="a3"/>
        <w:spacing w:line="360" w:lineRule="auto"/>
        <w:ind w:firstLine="709"/>
      </w:pPr>
      <w:r>
        <w:t>выполнять</w:t>
      </w:r>
      <w:r>
        <w:rPr>
          <w:spacing w:val="55"/>
        </w:rPr>
        <w:t xml:space="preserve"> </w:t>
      </w:r>
      <w:r>
        <w:t>арифметические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сложения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вычитания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20</w:t>
      </w:r>
      <w:r>
        <w:rPr>
          <w:spacing w:val="55"/>
        </w:rPr>
        <w:t xml:space="preserve"> </w:t>
      </w:r>
      <w:r>
        <w:t>(устно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</w:p>
    <w:p w14:paraId="6BB51EFC" w14:textId="77777777" w:rsidR="0062385B" w:rsidRDefault="007628E4" w:rsidP="00E17D3C">
      <w:pPr>
        <w:pStyle w:val="a3"/>
        <w:tabs>
          <w:tab w:val="left" w:pos="2742"/>
          <w:tab w:val="left" w:pos="3197"/>
          <w:tab w:val="left" w:pos="4534"/>
          <w:tab w:val="left" w:pos="6125"/>
          <w:tab w:val="left" w:pos="7389"/>
          <w:tab w:val="left" w:pos="8700"/>
          <w:tab w:val="left" w:pos="10230"/>
        </w:tabs>
        <w:spacing w:before="62" w:line="360" w:lineRule="auto"/>
        <w:ind w:right="617" w:firstLine="709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</w:t>
      </w:r>
      <w:r>
        <w:rPr>
          <w:spacing w:val="-1"/>
        </w:rPr>
        <w:t xml:space="preserve"> </w:t>
      </w:r>
      <w:r>
        <w:t>разность);</w:t>
      </w:r>
    </w:p>
    <w:p w14:paraId="1E72AB66" w14:textId="77777777" w:rsidR="0062385B" w:rsidRDefault="007628E4" w:rsidP="00E17D3C">
      <w:pPr>
        <w:pStyle w:val="a3"/>
        <w:spacing w:line="360" w:lineRule="auto"/>
        <w:ind w:firstLine="709"/>
      </w:pPr>
      <w:r>
        <w:t>решать</w:t>
      </w:r>
      <w:r>
        <w:rPr>
          <w:spacing w:val="54"/>
        </w:rPr>
        <w:t xml:space="preserve"> </w:t>
      </w:r>
      <w:r>
        <w:t>текстовые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одно</w:t>
      </w:r>
      <w:r>
        <w:rPr>
          <w:spacing w:val="55"/>
        </w:rPr>
        <w:t xml:space="preserve"> </w:t>
      </w:r>
      <w:r>
        <w:t>действие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сложение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вычитание:</w:t>
      </w:r>
      <w:r>
        <w:rPr>
          <w:spacing w:val="54"/>
        </w:rPr>
        <w:t xml:space="preserve"> </w:t>
      </w:r>
      <w:r>
        <w:t>выделять</w:t>
      </w:r>
      <w:r>
        <w:rPr>
          <w:spacing w:val="55"/>
        </w:rPr>
        <w:t xml:space="preserve"> </w:t>
      </w:r>
      <w:r>
        <w:t>условие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 (вопрос);</w:t>
      </w:r>
    </w:p>
    <w:p w14:paraId="302639A7" w14:textId="77777777" w:rsidR="0062385B" w:rsidRDefault="007628E4" w:rsidP="00E17D3C">
      <w:pPr>
        <w:pStyle w:val="a3"/>
        <w:ind w:left="1491"/>
      </w:pPr>
      <w:r>
        <w:t>сравнивать</w:t>
      </w:r>
      <w:r>
        <w:rPr>
          <w:spacing w:val="6"/>
        </w:rPr>
        <w:t xml:space="preserve"> </w:t>
      </w:r>
      <w:r>
        <w:t>объекты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длине,</w:t>
      </w:r>
      <w:r>
        <w:rPr>
          <w:spacing w:val="65"/>
        </w:rPr>
        <w:t xml:space="preserve"> </w:t>
      </w:r>
      <w:r>
        <w:t>устанавливая</w:t>
      </w:r>
      <w:r>
        <w:rPr>
          <w:spacing w:val="66"/>
        </w:rPr>
        <w:t xml:space="preserve"> </w:t>
      </w:r>
      <w:r>
        <w:t>между</w:t>
      </w:r>
      <w:r>
        <w:rPr>
          <w:spacing w:val="65"/>
        </w:rPr>
        <w:t xml:space="preserve"> </w:t>
      </w:r>
      <w:r>
        <w:t>ними</w:t>
      </w:r>
      <w:r>
        <w:rPr>
          <w:spacing w:val="65"/>
        </w:rPr>
        <w:t xml:space="preserve"> </w:t>
      </w:r>
      <w:r>
        <w:t>соотношение</w:t>
      </w:r>
      <w:r>
        <w:rPr>
          <w:spacing w:val="66"/>
        </w:rPr>
        <w:t xml:space="preserve"> </w:t>
      </w:r>
      <w:r>
        <w:t>«длиннее-короче»,</w:t>
      </w:r>
    </w:p>
    <w:p w14:paraId="457E8E17" w14:textId="77777777" w:rsidR="0062385B" w:rsidRDefault="007628E4" w:rsidP="00E17D3C">
      <w:pPr>
        <w:pStyle w:val="a3"/>
        <w:spacing w:before="138"/>
      </w:pPr>
      <w:r>
        <w:t>«выше-ниже», «шире-уже»;</w:t>
      </w:r>
    </w:p>
    <w:p w14:paraId="231DDAB4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измерять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см),</w:t>
      </w:r>
      <w:r>
        <w:rPr>
          <w:spacing w:val="-4"/>
        </w:rPr>
        <w:t xml:space="preserve"> </w:t>
      </w:r>
      <w:r>
        <w:t>чертить</w:t>
      </w:r>
      <w:r>
        <w:rPr>
          <w:spacing w:val="-4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цифру;</w:t>
      </w:r>
    </w:p>
    <w:p w14:paraId="4B5BF6C5" w14:textId="77777777" w:rsidR="0062385B" w:rsidRDefault="007628E4" w:rsidP="00E17D3C">
      <w:pPr>
        <w:pStyle w:val="a3"/>
        <w:spacing w:line="360" w:lineRule="auto"/>
        <w:ind w:left="1491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2"/>
        </w:rPr>
        <w:t xml:space="preserve"> </w:t>
      </w:r>
      <w:r>
        <w:t>(истинные)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неверные</w:t>
      </w:r>
      <w:r>
        <w:rPr>
          <w:spacing w:val="31"/>
        </w:rPr>
        <w:t xml:space="preserve"> </w:t>
      </w:r>
      <w:r>
        <w:t>(ложные)</w:t>
      </w:r>
      <w:r>
        <w:rPr>
          <w:spacing w:val="32"/>
        </w:rPr>
        <w:t xml:space="preserve"> </w:t>
      </w:r>
      <w:r>
        <w:t>утверждения</w:t>
      </w:r>
      <w:r>
        <w:rPr>
          <w:spacing w:val="31"/>
        </w:rPr>
        <w:t xml:space="preserve"> </w:t>
      </w:r>
      <w:r>
        <w:t>относительно</w:t>
      </w:r>
      <w:r>
        <w:rPr>
          <w:spacing w:val="32"/>
        </w:rPr>
        <w:t xml:space="preserve"> </w:t>
      </w:r>
      <w:r>
        <w:t>заданного</w:t>
      </w:r>
    </w:p>
    <w:p w14:paraId="2216B311" w14:textId="77777777" w:rsidR="0062385B" w:rsidRDefault="007628E4" w:rsidP="00E17D3C">
      <w:pPr>
        <w:pStyle w:val="a3"/>
      </w:pPr>
      <w:r>
        <w:t>набора</w:t>
      </w:r>
      <w:r>
        <w:rPr>
          <w:spacing w:val="-4"/>
        </w:rPr>
        <w:t xml:space="preserve"> </w:t>
      </w:r>
      <w:r>
        <w:t>объектов/предметов;</w:t>
      </w:r>
    </w:p>
    <w:p w14:paraId="5BE0624C" w14:textId="77777777" w:rsidR="0062385B" w:rsidRDefault="007628E4" w:rsidP="00E17D3C">
      <w:pPr>
        <w:pStyle w:val="a3"/>
        <w:spacing w:before="138" w:line="360" w:lineRule="auto"/>
        <w:ind w:firstLine="709"/>
      </w:pPr>
      <w:r>
        <w:t>группировать</w:t>
      </w:r>
      <w:r>
        <w:rPr>
          <w:spacing w:val="33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заданному</w:t>
      </w:r>
      <w:r>
        <w:rPr>
          <w:spacing w:val="33"/>
        </w:rPr>
        <w:t xml:space="preserve"> </w:t>
      </w:r>
      <w:r>
        <w:t>признаку,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4A27F69E" w14:textId="77777777" w:rsidR="0062385B" w:rsidRDefault="007628E4" w:rsidP="00E17D3C">
      <w:pPr>
        <w:pStyle w:val="a3"/>
        <w:spacing w:line="360" w:lineRule="auto"/>
        <w:ind w:right="283" w:firstLine="709"/>
      </w:pPr>
      <w:r>
        <w:t>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столбцы</w:t>
      </w:r>
      <w:r>
        <w:rPr>
          <w:spacing w:val="2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данное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данное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14:paraId="7A2CF2A5" w14:textId="77777777" w:rsidR="0062385B" w:rsidRDefault="007628E4" w:rsidP="00E17D3C">
      <w:pPr>
        <w:pStyle w:val="a3"/>
        <w:spacing w:line="360" w:lineRule="auto"/>
        <w:ind w:left="1491" w:right="3583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основанию.</w:t>
      </w:r>
    </w:p>
    <w:p w14:paraId="2965AFAF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2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14:paraId="3D119D46" w14:textId="77777777" w:rsidR="0062385B" w:rsidRDefault="007628E4" w:rsidP="00E17D3C">
      <w:pPr>
        <w:pStyle w:val="a3"/>
        <w:spacing w:before="1"/>
        <w:ind w:left="1491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14:paraId="67CB51F5" w14:textId="77777777" w:rsidR="0062385B" w:rsidRDefault="007628E4" w:rsidP="00E17D3C">
      <w:pPr>
        <w:pStyle w:val="a3"/>
        <w:tabs>
          <w:tab w:val="left" w:pos="2727"/>
          <w:tab w:val="left" w:pos="3618"/>
          <w:tab w:val="left" w:pos="4782"/>
          <w:tab w:val="left" w:pos="5455"/>
          <w:tab w:val="left" w:pos="6645"/>
          <w:tab w:val="left" w:pos="7764"/>
          <w:tab w:val="left" w:pos="8641"/>
          <w:tab w:val="left" w:pos="9173"/>
          <w:tab w:val="left" w:pos="10383"/>
        </w:tabs>
        <w:spacing w:before="138" w:line="360" w:lineRule="auto"/>
        <w:ind w:right="586" w:firstLine="709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20);</w:t>
      </w:r>
    </w:p>
    <w:p w14:paraId="7E140170" w14:textId="77777777" w:rsidR="0062385B" w:rsidRDefault="007628E4" w:rsidP="00E17D3C">
      <w:pPr>
        <w:pStyle w:val="a3"/>
        <w:spacing w:line="360" w:lineRule="auto"/>
        <w:ind w:firstLine="709"/>
      </w:pPr>
      <w:r>
        <w:t>устанавливать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вычислении</w:t>
      </w:r>
      <w:r>
        <w:rPr>
          <w:spacing w:val="12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числового</w:t>
      </w:r>
      <w:r>
        <w:rPr>
          <w:spacing w:val="12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скобок),</w:t>
      </w:r>
      <w:r>
        <w:rPr>
          <w:spacing w:val="-3"/>
        </w:rPr>
        <w:t xml:space="preserve"> </w:t>
      </w:r>
      <w:r>
        <w:t>содержащего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14:paraId="608812EE" w14:textId="77777777" w:rsidR="0062385B" w:rsidRDefault="007628E4" w:rsidP="00E17D3C">
      <w:pPr>
        <w:pStyle w:val="a3"/>
        <w:spacing w:line="360" w:lineRule="auto"/>
        <w:ind w:firstLine="709"/>
      </w:pPr>
      <w:r>
        <w:t>выполнять</w:t>
      </w:r>
      <w:r>
        <w:rPr>
          <w:spacing w:val="13"/>
        </w:rPr>
        <w:t xml:space="preserve"> </w:t>
      </w:r>
      <w:r>
        <w:t>арифметические</w:t>
      </w:r>
      <w:r>
        <w:rPr>
          <w:spacing w:val="13"/>
        </w:rPr>
        <w:t xml:space="preserve"> </w:t>
      </w:r>
      <w:r>
        <w:t>действия:</w:t>
      </w:r>
      <w:r>
        <w:rPr>
          <w:spacing w:val="13"/>
        </w:rPr>
        <w:t xml:space="preserve"> </w:t>
      </w:r>
      <w:r>
        <w:t>сложение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вычитание,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100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14:paraId="5F4B2E5E" w14:textId="77777777" w:rsidR="0062385B" w:rsidRDefault="007628E4" w:rsidP="00E17D3C">
      <w:pPr>
        <w:pStyle w:val="a3"/>
        <w:spacing w:line="360" w:lineRule="auto"/>
        <w:ind w:firstLine="709"/>
      </w:pPr>
      <w:r>
        <w:t>называть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компоненты</w:t>
      </w:r>
      <w:r>
        <w:rPr>
          <w:spacing w:val="22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умножения</w:t>
      </w:r>
      <w:r>
        <w:rPr>
          <w:spacing w:val="22"/>
        </w:rPr>
        <w:t xml:space="preserve"> </w:t>
      </w:r>
      <w:r>
        <w:t>(множители,</w:t>
      </w:r>
      <w:r>
        <w:rPr>
          <w:spacing w:val="22"/>
        </w:rPr>
        <w:t xml:space="preserve"> </w:t>
      </w:r>
      <w:r>
        <w:t>произведение),</w:t>
      </w:r>
      <w:r>
        <w:rPr>
          <w:spacing w:val="22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14:paraId="623EBA4B" w14:textId="77777777" w:rsidR="0062385B" w:rsidRDefault="007628E4" w:rsidP="00E17D3C">
      <w:pPr>
        <w:pStyle w:val="a3"/>
        <w:ind w:left="1491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9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вычитания;</w:t>
      </w:r>
    </w:p>
    <w:p w14:paraId="1B7DA98A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час),</w:t>
      </w:r>
      <w:r>
        <w:rPr>
          <w:spacing w:val="-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14:paraId="3EDDC1E3" w14:textId="77777777" w:rsidR="0062385B" w:rsidRDefault="007628E4" w:rsidP="00E17D3C">
      <w:pPr>
        <w:pStyle w:val="a3"/>
        <w:ind w:left="1491"/>
      </w:pPr>
      <w:r>
        <w:lastRenderedPageBreak/>
        <w:t>определять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измерительных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длину,</w:t>
      </w:r>
      <w:r>
        <w:rPr>
          <w:spacing w:val="46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</w:p>
    <w:p w14:paraId="5C64087D" w14:textId="77777777" w:rsidR="0062385B" w:rsidRDefault="007628E4" w:rsidP="00E17D3C">
      <w:pPr>
        <w:pStyle w:val="a3"/>
        <w:spacing w:before="138"/>
      </w:pPr>
      <w:r>
        <w:t>часов;</w:t>
      </w:r>
    </w:p>
    <w:p w14:paraId="04A69A40" w14:textId="77777777" w:rsidR="0062385B" w:rsidRDefault="007628E4" w:rsidP="00E17D3C">
      <w:pPr>
        <w:pStyle w:val="a3"/>
        <w:tabs>
          <w:tab w:val="left" w:pos="2828"/>
          <w:tab w:val="left" w:pos="4038"/>
          <w:tab w:val="left" w:pos="4959"/>
          <w:tab w:val="left" w:pos="5853"/>
          <w:tab w:val="left" w:pos="6971"/>
          <w:tab w:val="left" w:pos="8303"/>
          <w:tab w:val="left" w:pos="9870"/>
          <w:tab w:val="left" w:pos="10738"/>
        </w:tabs>
        <w:spacing w:before="138"/>
        <w:ind w:left="1491"/>
      </w:pPr>
      <w:r>
        <w:t>сравнивать</w:t>
      </w:r>
      <w:r>
        <w:tab/>
        <w:t>величины</w:t>
      </w:r>
      <w:r>
        <w:tab/>
        <w:t>длины,</w:t>
      </w:r>
      <w:r>
        <w:tab/>
        <w:t>массы,</w:t>
      </w:r>
      <w:r>
        <w:tab/>
        <w:t>времени,</w:t>
      </w:r>
      <w:r>
        <w:tab/>
        <w:t>стоимости,</w:t>
      </w:r>
      <w:r>
        <w:tab/>
        <w:t>устанавливая</w:t>
      </w:r>
      <w:r>
        <w:tab/>
        <w:t>между</w:t>
      </w:r>
      <w:r>
        <w:tab/>
        <w:t>ними</w:t>
      </w:r>
    </w:p>
    <w:p w14:paraId="06783FE0" w14:textId="77777777" w:rsidR="0062385B" w:rsidRDefault="007628E4" w:rsidP="00E17D3C">
      <w:pPr>
        <w:pStyle w:val="a3"/>
        <w:spacing w:before="138"/>
      </w:pPr>
      <w:r>
        <w:t>соотношение</w:t>
      </w:r>
      <w:r>
        <w:rPr>
          <w:spacing w:val="-5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на»;</w:t>
      </w:r>
    </w:p>
    <w:p w14:paraId="3764EC52" w14:textId="77777777" w:rsidR="0062385B" w:rsidRDefault="007628E4" w:rsidP="00E17D3C">
      <w:pPr>
        <w:pStyle w:val="a3"/>
        <w:spacing w:before="62" w:line="360" w:lineRule="auto"/>
        <w:ind w:right="285" w:firstLine="709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 или другая модель), планировать ход решения текстовой задачи в два действия, оформлять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14:paraId="35CAE3C0" w14:textId="77777777" w:rsidR="0062385B" w:rsidRDefault="007628E4" w:rsidP="00E17D3C">
      <w:pPr>
        <w:pStyle w:val="a3"/>
        <w:ind w:left="1491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7"/>
        </w:rPr>
        <w:t xml:space="preserve"> </w:t>
      </w:r>
      <w:r>
        <w:t>многоугольник;</w:t>
      </w:r>
    </w:p>
    <w:p w14:paraId="43900E0C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длинами</w:t>
      </w:r>
      <w:r>
        <w:rPr>
          <w:spacing w:val="-2"/>
        </w:rPr>
        <w:t xml:space="preserve"> </w:t>
      </w:r>
      <w:r>
        <w:t>сторон;</w:t>
      </w:r>
    </w:p>
    <w:p w14:paraId="0877BF46" w14:textId="77777777" w:rsidR="0062385B" w:rsidRDefault="007628E4" w:rsidP="00E17D3C">
      <w:pPr>
        <w:pStyle w:val="a3"/>
        <w:ind w:left="1491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линейки;</w:t>
      </w:r>
    </w:p>
    <w:p w14:paraId="74F19CE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находить</w:t>
      </w:r>
      <w:r>
        <w:rPr>
          <w:spacing w:val="2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ломаной,</w:t>
      </w:r>
      <w:r>
        <w:rPr>
          <w:spacing w:val="2"/>
        </w:rPr>
        <w:t xml:space="preserve"> </w:t>
      </w:r>
      <w:r>
        <w:t>состоящей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двух-трёх</w:t>
      </w:r>
      <w:r>
        <w:rPr>
          <w:spacing w:val="2"/>
        </w:rPr>
        <w:t xml:space="preserve"> </w:t>
      </w:r>
      <w:r>
        <w:t>звеньев,</w:t>
      </w:r>
      <w:r>
        <w:rPr>
          <w:spacing w:val="2"/>
        </w:rPr>
        <w:t xml:space="preserve"> </w:t>
      </w:r>
      <w:r>
        <w:t>периметр</w:t>
      </w:r>
      <w:r>
        <w:rPr>
          <w:spacing w:val="2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(квадрата);</w:t>
      </w:r>
    </w:p>
    <w:p w14:paraId="741CED6E" w14:textId="77777777" w:rsidR="0062385B" w:rsidRDefault="007628E4" w:rsidP="00E17D3C">
      <w:pPr>
        <w:pStyle w:val="a3"/>
        <w:tabs>
          <w:tab w:val="left" w:pos="3288"/>
          <w:tab w:val="left" w:pos="4477"/>
          <w:tab w:val="left" w:pos="6082"/>
          <w:tab w:val="left" w:pos="6663"/>
          <w:tab w:val="left" w:pos="8087"/>
          <w:tab w:val="left" w:pos="9501"/>
        </w:tabs>
        <w:spacing w:line="360" w:lineRule="auto"/>
        <w:ind w:right="736" w:firstLine="709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 «каждый»;</w:t>
      </w:r>
    </w:p>
    <w:p w14:paraId="14CD9910" w14:textId="77777777" w:rsidR="0062385B" w:rsidRDefault="007628E4" w:rsidP="00E17D3C">
      <w:pPr>
        <w:pStyle w:val="a3"/>
        <w:ind w:left="1491"/>
      </w:pPr>
      <w:r>
        <w:t>проводить</w:t>
      </w:r>
      <w:r>
        <w:rPr>
          <w:spacing w:val="-5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2E75B748" w14:textId="77777777" w:rsidR="0062385B" w:rsidRDefault="007628E4" w:rsidP="00E17D3C">
      <w:pPr>
        <w:pStyle w:val="a3"/>
        <w:spacing w:before="138" w:line="360" w:lineRule="auto"/>
        <w:ind w:firstLine="709"/>
      </w:pPr>
      <w:r>
        <w:t>находить</w:t>
      </w:r>
      <w:r>
        <w:rPr>
          <w:spacing w:val="25"/>
        </w:rPr>
        <w:t xml:space="preserve"> </w:t>
      </w:r>
      <w:r>
        <w:t>общий</w:t>
      </w:r>
      <w:r>
        <w:rPr>
          <w:spacing w:val="24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(чисел,</w:t>
      </w:r>
      <w:r>
        <w:rPr>
          <w:spacing w:val="25"/>
        </w:rPr>
        <w:t xml:space="preserve"> </w:t>
      </w:r>
      <w:r>
        <w:t>величин,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фигур);</w:t>
      </w:r>
    </w:p>
    <w:p w14:paraId="75050F08" w14:textId="77777777" w:rsidR="0062385B" w:rsidRDefault="007628E4" w:rsidP="00E17D3C">
      <w:pPr>
        <w:pStyle w:val="a3"/>
        <w:ind w:left="1491"/>
      </w:pPr>
      <w:r>
        <w:t>находить</w:t>
      </w:r>
      <w:r>
        <w:rPr>
          <w:spacing w:val="-5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14:paraId="5E1EA9DA" w14:textId="77777777" w:rsidR="0062385B" w:rsidRDefault="007628E4" w:rsidP="00E17D3C">
      <w:pPr>
        <w:pStyle w:val="a3"/>
        <w:tabs>
          <w:tab w:val="left" w:pos="2173"/>
          <w:tab w:val="left" w:pos="3254"/>
          <w:tab w:val="left" w:pos="4765"/>
          <w:tab w:val="left" w:pos="6401"/>
          <w:tab w:val="left" w:pos="8139"/>
          <w:tab w:val="left" w:pos="9819"/>
        </w:tabs>
        <w:spacing w:before="138" w:line="360" w:lineRule="auto"/>
        <w:ind w:right="293" w:firstLine="709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-57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</w:p>
    <w:p w14:paraId="59670B73" w14:textId="77777777" w:rsidR="0062385B" w:rsidRDefault="007628E4" w:rsidP="00E17D3C">
      <w:pPr>
        <w:pStyle w:val="a3"/>
      </w:pP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фигур);</w:t>
      </w:r>
    </w:p>
    <w:p w14:paraId="612F3343" w14:textId="77777777" w:rsidR="0062385B" w:rsidRDefault="007628E4" w:rsidP="00E17D3C">
      <w:pPr>
        <w:pStyle w:val="a3"/>
        <w:spacing w:before="138" w:line="360" w:lineRule="auto"/>
        <w:ind w:left="1491" w:right="3209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 текстовую задачу;</w:t>
      </w:r>
    </w:p>
    <w:p w14:paraId="6ACE6E2C" w14:textId="77777777" w:rsidR="0062385B" w:rsidRDefault="007628E4" w:rsidP="00E17D3C">
      <w:pPr>
        <w:pStyle w:val="a3"/>
        <w:spacing w:before="1"/>
        <w:ind w:left="1491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10"/>
        </w:rPr>
        <w:t xml:space="preserve"> </w:t>
      </w:r>
      <w:r>
        <w:t>измерения.</w:t>
      </w:r>
    </w:p>
    <w:p w14:paraId="0C659037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концу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3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14:paraId="2F5A35C5" w14:textId="77777777" w:rsidR="0062385B" w:rsidRDefault="007628E4" w:rsidP="00E17D3C">
      <w:pPr>
        <w:pStyle w:val="a3"/>
        <w:ind w:left="1491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14:paraId="32CD8B5A" w14:textId="77777777" w:rsidR="0062385B" w:rsidRDefault="007628E4" w:rsidP="00E17D3C">
      <w:pPr>
        <w:pStyle w:val="a3"/>
        <w:tabs>
          <w:tab w:val="left" w:pos="2720"/>
          <w:tab w:val="left" w:pos="3605"/>
          <w:tab w:val="left" w:pos="4764"/>
          <w:tab w:val="left" w:pos="5431"/>
          <w:tab w:val="left" w:pos="6614"/>
          <w:tab w:val="left" w:pos="7727"/>
          <w:tab w:val="left" w:pos="8599"/>
          <w:tab w:val="left" w:pos="9124"/>
          <w:tab w:val="left" w:pos="10328"/>
        </w:tabs>
        <w:spacing w:before="138" w:line="360" w:lineRule="auto"/>
        <w:ind w:right="581" w:firstLine="709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 (в пределах</w:t>
      </w:r>
      <w:r>
        <w:rPr>
          <w:spacing w:val="-1"/>
        </w:rPr>
        <w:t xml:space="preserve"> </w:t>
      </w:r>
      <w:r>
        <w:t>1000);</w:t>
      </w:r>
    </w:p>
    <w:p w14:paraId="1267CBCC" w14:textId="77777777" w:rsidR="0062385B" w:rsidRDefault="007628E4" w:rsidP="00E17D3C">
      <w:pPr>
        <w:pStyle w:val="a3"/>
        <w:spacing w:line="360" w:lineRule="auto"/>
        <w:ind w:right="296" w:firstLine="70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– устно и</w:t>
      </w:r>
      <w:r>
        <w:rPr>
          <w:spacing w:val="-1"/>
        </w:rPr>
        <w:t xml:space="preserve"> </w:t>
      </w:r>
      <w:r>
        <w:t>письменно);</w:t>
      </w:r>
    </w:p>
    <w:p w14:paraId="33020B41" w14:textId="77777777" w:rsidR="0062385B" w:rsidRDefault="007628E4" w:rsidP="00E17D3C">
      <w:pPr>
        <w:pStyle w:val="a3"/>
        <w:ind w:left="1491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4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1;</w:t>
      </w:r>
    </w:p>
    <w:p w14:paraId="707694A7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lastRenderedPageBreak/>
        <w:t>устанавливать и соблюдать порядок действий при вычислении значения числового выражения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14:paraId="1031B4EB" w14:textId="77777777" w:rsidR="0062385B" w:rsidRDefault="007628E4" w:rsidP="00E17D3C">
      <w:pPr>
        <w:pStyle w:val="a3"/>
        <w:ind w:left="1491"/>
      </w:pPr>
      <w:r>
        <w:t>использовать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вычислениях</w:t>
      </w:r>
      <w:r>
        <w:rPr>
          <w:spacing w:val="-9"/>
        </w:rPr>
        <w:t xml:space="preserve"> </w:t>
      </w:r>
      <w:r>
        <w:t>переместительное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сочетательное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сложения;</w:t>
      </w:r>
    </w:p>
    <w:p w14:paraId="508306BD" w14:textId="77777777" w:rsidR="0062385B" w:rsidRDefault="007628E4" w:rsidP="00E17D3C">
      <w:pPr>
        <w:pStyle w:val="a3"/>
        <w:spacing w:before="62"/>
        <w:ind w:left="1491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14:paraId="4DA67253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 час,</w:t>
      </w:r>
      <w:r>
        <w:rPr>
          <w:spacing w:val="-57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 рубль);</w:t>
      </w:r>
    </w:p>
    <w:p w14:paraId="057CC90D" w14:textId="77777777" w:rsidR="0062385B" w:rsidRDefault="007628E4" w:rsidP="00E17D3C">
      <w:pPr>
        <w:pStyle w:val="a3"/>
        <w:spacing w:line="360" w:lineRule="auto"/>
        <w:ind w:right="287" w:firstLine="70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14:paraId="1F39A49B" w14:textId="77777777" w:rsidR="0062385B" w:rsidRDefault="007628E4" w:rsidP="00E17D3C">
      <w:pPr>
        <w:pStyle w:val="a3"/>
        <w:spacing w:line="360" w:lineRule="auto"/>
        <w:ind w:right="295" w:firstLine="709"/>
      </w:pPr>
      <w:r>
        <w:t>сравнивать величины длины, площади,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14:paraId="016CA096" w14:textId="77777777" w:rsidR="0062385B" w:rsidRDefault="007628E4" w:rsidP="00E17D3C">
      <w:pPr>
        <w:pStyle w:val="a3"/>
        <w:spacing w:line="360" w:lineRule="auto"/>
        <w:ind w:left="1491" w:right="4167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14:paraId="3F59388A" w14:textId="77777777" w:rsidR="0062385B" w:rsidRDefault="007628E4" w:rsidP="00E17D3C">
      <w:pPr>
        <w:pStyle w:val="a3"/>
        <w:spacing w:line="360" w:lineRule="auto"/>
        <w:ind w:right="287" w:firstLine="709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расчётов)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величинами;</w:t>
      </w:r>
    </w:p>
    <w:p w14:paraId="5CDAD9C1" w14:textId="77777777" w:rsidR="0062385B" w:rsidRDefault="007628E4" w:rsidP="00E17D3C">
      <w:pPr>
        <w:pStyle w:val="a3"/>
        <w:spacing w:line="360" w:lineRule="auto"/>
        <w:ind w:right="291" w:firstLine="709"/>
      </w:pP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сложение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вычитание</w:t>
      </w:r>
      <w:r>
        <w:rPr>
          <w:spacing w:val="56"/>
        </w:rPr>
        <w:t xml:space="preserve"> </w:t>
      </w:r>
      <w:r>
        <w:t>однородных</w:t>
      </w:r>
      <w:r>
        <w:rPr>
          <w:spacing w:val="56"/>
        </w:rPr>
        <w:t xml:space="preserve"> </w:t>
      </w:r>
      <w:r>
        <w:t>величин,</w:t>
      </w:r>
      <w:r>
        <w:rPr>
          <w:spacing w:val="56"/>
        </w:rPr>
        <w:t xml:space="preserve"> </w:t>
      </w:r>
      <w:r>
        <w:t>умножение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 число;</w:t>
      </w:r>
    </w:p>
    <w:p w14:paraId="52E09B53" w14:textId="77777777" w:rsidR="0062385B" w:rsidRDefault="007628E4" w:rsidP="00E17D3C">
      <w:pPr>
        <w:pStyle w:val="a3"/>
        <w:spacing w:line="360" w:lineRule="auto"/>
        <w:ind w:right="287" w:firstLine="70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14:paraId="0DB3B3AB" w14:textId="77777777" w:rsidR="0062385B" w:rsidRDefault="007628E4" w:rsidP="00E17D3C">
      <w:pPr>
        <w:pStyle w:val="a3"/>
        <w:spacing w:line="360" w:lineRule="auto"/>
        <w:ind w:right="292" w:firstLine="709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 части;</w:t>
      </w:r>
    </w:p>
    <w:p w14:paraId="42006BE8" w14:textId="77777777" w:rsidR="0062385B" w:rsidRDefault="007628E4" w:rsidP="00E17D3C">
      <w:pPr>
        <w:pStyle w:val="a3"/>
        <w:spacing w:before="1" w:line="360" w:lineRule="auto"/>
        <w:ind w:left="1491" w:right="1323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(квадрата),</w:t>
      </w:r>
      <w:r>
        <w:rPr>
          <w:spacing w:val="-7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(квадрата);</w:t>
      </w:r>
    </w:p>
    <w:p w14:paraId="25387362" w14:textId="77777777" w:rsidR="0062385B" w:rsidRDefault="007628E4" w:rsidP="00E17D3C">
      <w:pPr>
        <w:pStyle w:val="a3"/>
        <w:tabs>
          <w:tab w:val="left" w:pos="3288"/>
          <w:tab w:val="left" w:pos="4477"/>
          <w:tab w:val="left" w:pos="6082"/>
          <w:tab w:val="left" w:pos="6663"/>
          <w:tab w:val="left" w:pos="8087"/>
          <w:tab w:val="left" w:pos="9501"/>
        </w:tabs>
        <w:spacing w:line="360" w:lineRule="auto"/>
        <w:ind w:right="736" w:firstLine="709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1"/>
        </w:rPr>
        <w:t xml:space="preserve"> </w:t>
      </w:r>
      <w:r>
        <w:t>«все», «некоторые», «и», «каждый», «если…, то…»;</w:t>
      </w:r>
    </w:p>
    <w:p w14:paraId="01AF30C0" w14:textId="77777777" w:rsidR="0062385B" w:rsidRDefault="007628E4" w:rsidP="00E17D3C">
      <w:pPr>
        <w:pStyle w:val="a3"/>
        <w:spacing w:line="360" w:lineRule="auto"/>
        <w:ind w:firstLine="709"/>
      </w:pPr>
      <w:r>
        <w:t>формулировать</w:t>
      </w:r>
      <w:r>
        <w:rPr>
          <w:spacing w:val="7"/>
        </w:rPr>
        <w:t xml:space="preserve"> </w:t>
      </w:r>
      <w:r>
        <w:t>утверждение</w:t>
      </w:r>
      <w:r>
        <w:rPr>
          <w:spacing w:val="8"/>
        </w:rPr>
        <w:t xml:space="preserve"> </w:t>
      </w:r>
      <w:r>
        <w:t>(вывод),</w:t>
      </w:r>
      <w:r>
        <w:rPr>
          <w:spacing w:val="7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рассуждения</w:t>
      </w:r>
      <w:r>
        <w:rPr>
          <w:spacing w:val="8"/>
        </w:rPr>
        <w:t xml:space="preserve"> </w:t>
      </w:r>
      <w:r>
        <w:t>(одно-</w:t>
      </w:r>
      <w:proofErr w:type="spellStart"/>
      <w:r>
        <w:t>двухшаговые</w:t>
      </w:r>
      <w:proofErr w:type="spellEnd"/>
      <w:r>
        <w:t>),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14:paraId="38EDE76E" w14:textId="77777777" w:rsidR="0062385B" w:rsidRDefault="007628E4" w:rsidP="00E17D3C">
      <w:pPr>
        <w:pStyle w:val="a3"/>
        <w:ind w:left="1491"/>
      </w:pPr>
      <w:r>
        <w:t>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t>признакам;</w:t>
      </w:r>
    </w:p>
    <w:p w14:paraId="19D42ADA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-3"/>
        </w:rPr>
        <w:t xml:space="preserve"> </w:t>
      </w:r>
      <w:r>
        <w:t>этикетка),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-3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таблицы;</w:t>
      </w:r>
    </w:p>
    <w:p w14:paraId="7B7CA709" w14:textId="77777777" w:rsidR="0062385B" w:rsidRDefault="007628E4" w:rsidP="00E17D3C">
      <w:pPr>
        <w:pStyle w:val="a3"/>
        <w:spacing w:line="360" w:lineRule="auto"/>
        <w:ind w:right="288" w:firstLine="70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14:paraId="78210D29" w14:textId="77777777" w:rsidR="0062385B" w:rsidRDefault="007628E4" w:rsidP="00E17D3C">
      <w:pPr>
        <w:pStyle w:val="a3"/>
        <w:spacing w:line="360" w:lineRule="auto"/>
        <w:ind w:left="1491" w:right="1927"/>
      </w:pPr>
      <w:r>
        <w:lastRenderedPageBreak/>
        <w:t>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(находить</w:t>
      </w:r>
      <w:r>
        <w:rPr>
          <w:spacing w:val="-3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различное,</w:t>
      </w:r>
      <w:r>
        <w:rPr>
          <w:spacing w:val="-3"/>
        </w:rPr>
        <w:t xml:space="preserve"> </w:t>
      </w:r>
      <w:r>
        <w:t>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14:paraId="2702D8B4" w14:textId="77777777" w:rsidR="0062385B" w:rsidRDefault="007628E4" w:rsidP="00E17D3C">
      <w:pPr>
        <w:pStyle w:val="a5"/>
        <w:numPr>
          <w:ilvl w:val="2"/>
          <w:numId w:val="72"/>
        </w:numPr>
        <w:tabs>
          <w:tab w:val="left" w:pos="245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14:paraId="42E97B3F" w14:textId="77777777" w:rsidR="0062385B" w:rsidRDefault="007628E4" w:rsidP="00E17D3C">
      <w:pPr>
        <w:pStyle w:val="a3"/>
        <w:spacing w:before="62"/>
        <w:ind w:left="1491"/>
      </w:pPr>
      <w:r>
        <w:t>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14:paraId="1229F562" w14:textId="77777777" w:rsidR="0062385B" w:rsidRDefault="007628E4" w:rsidP="00E17D3C">
      <w:pPr>
        <w:pStyle w:val="a3"/>
        <w:tabs>
          <w:tab w:val="left" w:pos="2720"/>
          <w:tab w:val="left" w:pos="3605"/>
          <w:tab w:val="left" w:pos="4764"/>
          <w:tab w:val="left" w:pos="5431"/>
          <w:tab w:val="left" w:pos="6614"/>
          <w:tab w:val="left" w:pos="7727"/>
          <w:tab w:val="left" w:pos="8599"/>
          <w:tab w:val="left" w:pos="9124"/>
          <w:tab w:val="left" w:pos="10328"/>
        </w:tabs>
        <w:spacing w:before="138" w:line="360" w:lineRule="auto"/>
        <w:ind w:right="581" w:firstLine="709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раз;</w:t>
      </w:r>
    </w:p>
    <w:p w14:paraId="6EB76DBE" w14:textId="77777777" w:rsidR="0062385B" w:rsidRDefault="007628E4" w:rsidP="00E17D3C">
      <w:pPr>
        <w:pStyle w:val="a3"/>
        <w:tabs>
          <w:tab w:val="left" w:pos="3222"/>
          <w:tab w:val="left" w:pos="5542"/>
          <w:tab w:val="left" w:pos="7163"/>
          <w:tab w:val="left" w:pos="8779"/>
          <w:tab w:val="left" w:pos="9543"/>
        </w:tabs>
        <w:ind w:left="1491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</w:p>
    <w:p w14:paraId="0DF9F442" w14:textId="77777777" w:rsidR="0062385B" w:rsidRDefault="007628E4" w:rsidP="00E17D3C">
      <w:pPr>
        <w:pStyle w:val="a3"/>
        <w:spacing w:before="138" w:line="360" w:lineRule="auto"/>
        <w:ind w:right="615"/>
      </w:pPr>
      <w:r>
        <w:t xml:space="preserve">с   </w:t>
      </w:r>
      <w:r>
        <w:rPr>
          <w:spacing w:val="27"/>
        </w:rPr>
        <w:t xml:space="preserve"> </w:t>
      </w:r>
      <w:r>
        <w:t xml:space="preserve">многозначными    </w:t>
      </w:r>
      <w:r>
        <w:rPr>
          <w:spacing w:val="26"/>
        </w:rPr>
        <w:t xml:space="preserve"> </w:t>
      </w:r>
      <w:r>
        <w:t xml:space="preserve">числами    </w:t>
      </w:r>
      <w:r>
        <w:rPr>
          <w:spacing w:val="26"/>
        </w:rPr>
        <w:t xml:space="preserve"> </w:t>
      </w:r>
      <w:r>
        <w:t xml:space="preserve">письменно  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 xml:space="preserve">в    </w:t>
      </w:r>
      <w:r>
        <w:rPr>
          <w:spacing w:val="26"/>
        </w:rPr>
        <w:t xml:space="preserve"> </w:t>
      </w:r>
      <w:r>
        <w:t xml:space="preserve">пределах    </w:t>
      </w:r>
      <w:r>
        <w:rPr>
          <w:spacing w:val="26"/>
        </w:rPr>
        <w:t xml:space="preserve"> </w:t>
      </w:r>
      <w:r>
        <w:t xml:space="preserve">100    </w:t>
      </w:r>
      <w:r>
        <w:rPr>
          <w:spacing w:val="27"/>
        </w:rPr>
        <w:t xml:space="preserve"> </w:t>
      </w:r>
      <w:r>
        <w:t xml:space="preserve">–    </w:t>
      </w:r>
      <w:r>
        <w:rPr>
          <w:spacing w:val="26"/>
        </w:rPr>
        <w:t xml:space="preserve"> </w:t>
      </w:r>
      <w:r>
        <w:t xml:space="preserve">устно),    </w:t>
      </w:r>
      <w:r>
        <w:rPr>
          <w:spacing w:val="27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деление   </w:t>
      </w:r>
      <w:r>
        <w:rPr>
          <w:spacing w:val="25"/>
        </w:rPr>
        <w:t xml:space="preserve"> </w:t>
      </w:r>
      <w:r>
        <w:t xml:space="preserve">многозначного    </w:t>
      </w:r>
      <w:r>
        <w:rPr>
          <w:spacing w:val="24"/>
        </w:rPr>
        <w:t xml:space="preserve"> </w:t>
      </w:r>
      <w:r>
        <w:t xml:space="preserve">числа    </w:t>
      </w:r>
      <w:r>
        <w:rPr>
          <w:spacing w:val="25"/>
        </w:rPr>
        <w:t xml:space="preserve"> </w:t>
      </w:r>
      <w:r>
        <w:t xml:space="preserve">на    </w:t>
      </w:r>
      <w:r>
        <w:rPr>
          <w:spacing w:val="24"/>
        </w:rPr>
        <w:t xml:space="preserve"> </w:t>
      </w:r>
      <w:r>
        <w:t xml:space="preserve">однозначное,    </w:t>
      </w:r>
      <w:r>
        <w:rPr>
          <w:spacing w:val="24"/>
        </w:rPr>
        <w:t xml:space="preserve"> </w:t>
      </w:r>
      <w:r>
        <w:t xml:space="preserve">двузначное    </w:t>
      </w:r>
      <w:r>
        <w:rPr>
          <w:spacing w:val="25"/>
        </w:rPr>
        <w:t xml:space="preserve"> </w:t>
      </w:r>
      <w:r>
        <w:t xml:space="preserve">число    </w:t>
      </w:r>
      <w:r>
        <w:rPr>
          <w:spacing w:val="24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–</w:t>
      </w:r>
      <w:r>
        <w:rPr>
          <w:spacing w:val="-1"/>
        </w:rPr>
        <w:t xml:space="preserve"> </w:t>
      </w:r>
      <w:r>
        <w:t>устно),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– письменно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14:paraId="491C408C" w14:textId="77777777" w:rsidR="0062385B" w:rsidRDefault="007628E4" w:rsidP="00E17D3C">
      <w:pPr>
        <w:pStyle w:val="a3"/>
        <w:spacing w:line="360" w:lineRule="auto"/>
        <w:ind w:right="292" w:firstLine="709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5BE51A04" w14:textId="77777777" w:rsidR="0062385B" w:rsidRDefault="007628E4" w:rsidP="00E17D3C">
      <w:pPr>
        <w:pStyle w:val="a3"/>
        <w:spacing w:line="360" w:lineRule="auto"/>
        <w:ind w:right="629" w:firstLine="709"/>
      </w:pPr>
      <w:r>
        <w:t xml:space="preserve">выполнять   </w:t>
      </w:r>
      <w:r>
        <w:rPr>
          <w:spacing w:val="37"/>
        </w:rPr>
        <w:t xml:space="preserve"> </w:t>
      </w:r>
      <w:r>
        <w:t xml:space="preserve">прикидку   </w:t>
      </w:r>
      <w:r>
        <w:rPr>
          <w:spacing w:val="37"/>
        </w:rPr>
        <w:t xml:space="preserve"> </w:t>
      </w:r>
      <w:r>
        <w:t xml:space="preserve">результата   </w:t>
      </w:r>
      <w:r>
        <w:rPr>
          <w:spacing w:val="37"/>
        </w:rPr>
        <w:t xml:space="preserve"> </w:t>
      </w:r>
      <w:proofErr w:type="gramStart"/>
      <w:r>
        <w:t xml:space="preserve">вычислений,   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t xml:space="preserve">проверку    </w:t>
      </w:r>
      <w:r>
        <w:rPr>
          <w:spacing w:val="36"/>
        </w:rPr>
        <w:t xml:space="preserve"> </w:t>
      </w:r>
      <w:r>
        <w:t xml:space="preserve">полученного    </w:t>
      </w:r>
      <w:r>
        <w:rPr>
          <w:spacing w:val="36"/>
        </w:rPr>
        <w:t xml:space="preserve"> </w:t>
      </w:r>
      <w:r>
        <w:t>ответа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 xml:space="preserve">критериям:     </w:t>
      </w:r>
      <w:r>
        <w:rPr>
          <w:spacing w:val="34"/>
        </w:rPr>
        <w:t xml:space="preserve"> </w:t>
      </w:r>
      <w:r>
        <w:t xml:space="preserve">достоверность     </w:t>
      </w:r>
      <w:r>
        <w:rPr>
          <w:spacing w:val="34"/>
        </w:rPr>
        <w:t xml:space="preserve"> </w:t>
      </w:r>
      <w:r>
        <w:t xml:space="preserve">(реальность),     </w:t>
      </w:r>
      <w:r>
        <w:rPr>
          <w:spacing w:val="34"/>
        </w:rPr>
        <w:t xml:space="preserve"> </w:t>
      </w:r>
      <w:r>
        <w:t xml:space="preserve">соответствие     </w:t>
      </w:r>
      <w:r>
        <w:rPr>
          <w:spacing w:val="33"/>
        </w:rPr>
        <w:t xml:space="preserve"> </w:t>
      </w:r>
      <w:r>
        <w:t xml:space="preserve">правилу     </w:t>
      </w:r>
      <w:r>
        <w:rPr>
          <w:spacing w:val="34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7F23FF83" w14:textId="77777777" w:rsidR="0062385B" w:rsidRDefault="007628E4" w:rsidP="00E17D3C">
      <w:pPr>
        <w:pStyle w:val="a3"/>
        <w:ind w:left="1491"/>
      </w:pPr>
      <w:r>
        <w:t>находить</w:t>
      </w:r>
      <w:r>
        <w:rPr>
          <w:spacing w:val="-6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доле;</w:t>
      </w:r>
    </w:p>
    <w:p w14:paraId="230E52A8" w14:textId="77777777" w:rsidR="0062385B" w:rsidRDefault="007628E4" w:rsidP="00E17D3C">
      <w:pPr>
        <w:pStyle w:val="a3"/>
        <w:spacing w:before="138"/>
        <w:ind w:left="1491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14:paraId="7785B97D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14:paraId="6029F508" w14:textId="77777777" w:rsidR="0062385B" w:rsidRDefault="007628E4" w:rsidP="00E17D3C">
      <w:pPr>
        <w:pStyle w:val="a3"/>
        <w:spacing w:line="360" w:lineRule="auto"/>
        <w:ind w:right="288" w:firstLine="709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час, сутки, неделя,</w:t>
      </w:r>
      <w:r>
        <w:rPr>
          <w:spacing w:val="1"/>
        </w:rPr>
        <w:t xml:space="preserve"> </w:t>
      </w:r>
      <w:r>
        <w:t>месяц, год), вместимости (литр), стоимости (копейка, рубль), площади (квадратный метр, 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 в</w:t>
      </w:r>
      <w:r>
        <w:rPr>
          <w:spacing w:val="-2"/>
        </w:rPr>
        <w:t xml:space="preserve"> </w:t>
      </w:r>
      <w:r>
        <w:t>час);</w:t>
      </w:r>
    </w:p>
    <w:p w14:paraId="44AA213A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работы;</w:t>
      </w:r>
    </w:p>
    <w:p w14:paraId="4DC9886F" w14:textId="77777777" w:rsidR="0062385B" w:rsidRDefault="007628E4" w:rsidP="00E17D3C">
      <w:pPr>
        <w:pStyle w:val="a3"/>
        <w:spacing w:line="360" w:lineRule="auto"/>
        <w:ind w:right="289" w:firstLine="70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 результата</w:t>
      </w:r>
      <w:r>
        <w:rPr>
          <w:spacing w:val="-1"/>
        </w:rPr>
        <w:t xml:space="preserve"> </w:t>
      </w:r>
      <w:r>
        <w:t>измерений;</w:t>
      </w:r>
    </w:p>
    <w:p w14:paraId="4783E669" w14:textId="77777777" w:rsidR="0062385B" w:rsidRDefault="007628E4" w:rsidP="00E17D3C">
      <w:pPr>
        <w:pStyle w:val="a3"/>
        <w:spacing w:line="360" w:lineRule="auto"/>
        <w:ind w:right="286" w:firstLine="70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3"/>
        </w:rPr>
        <w:t xml:space="preserve"> </w:t>
      </w:r>
      <w:r>
        <w:t>подходящие</w:t>
      </w:r>
      <w:r>
        <w:rPr>
          <w:spacing w:val="53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вычисления,</w:t>
      </w:r>
      <w:r>
        <w:rPr>
          <w:spacing w:val="53"/>
        </w:rPr>
        <w:t xml:space="preserve"> </w:t>
      </w:r>
      <w:r>
        <w:t>сочетая</w:t>
      </w:r>
      <w:r>
        <w:rPr>
          <w:spacing w:val="53"/>
        </w:rPr>
        <w:t xml:space="preserve"> </w:t>
      </w:r>
      <w:r>
        <w:t>устные</w:t>
      </w:r>
    </w:p>
    <w:p w14:paraId="2A2B2D0D" w14:textId="77777777" w:rsidR="0062385B" w:rsidRDefault="007628E4" w:rsidP="00E17D3C">
      <w:pPr>
        <w:pStyle w:val="a3"/>
        <w:spacing w:line="360" w:lineRule="auto"/>
        <w:ind w:right="281"/>
      </w:pPr>
      <w:r>
        <w:t>и письменные вычисления и используя, при необходимости, вычислительные устройства, 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2"/>
        </w:rPr>
        <w:t xml:space="preserve"> </w:t>
      </w:r>
      <w:r>
        <w:t>реальность, соответствие</w:t>
      </w:r>
      <w:r>
        <w:rPr>
          <w:spacing w:val="-2"/>
        </w:rPr>
        <w:t xml:space="preserve"> </w:t>
      </w:r>
      <w:r>
        <w:t>условию;</w:t>
      </w:r>
    </w:p>
    <w:p w14:paraId="556C1C92" w14:textId="77777777" w:rsidR="0062385B" w:rsidRDefault="007628E4" w:rsidP="00E17D3C">
      <w:pPr>
        <w:pStyle w:val="a3"/>
        <w:tabs>
          <w:tab w:val="left" w:pos="2781"/>
          <w:tab w:val="left" w:pos="4401"/>
          <w:tab w:val="left" w:pos="6347"/>
          <w:tab w:val="left" w:pos="8091"/>
          <w:tab w:val="left" w:pos="8910"/>
          <w:tab w:val="left" w:pos="9993"/>
        </w:tabs>
        <w:spacing w:line="360" w:lineRule="auto"/>
        <w:ind w:right="283" w:firstLine="709"/>
      </w:pPr>
      <w:r>
        <w:t>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lastRenderedPageBreak/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</w:p>
    <w:p w14:paraId="2F90E681" w14:textId="77777777" w:rsidR="0062385B" w:rsidRDefault="007628E4" w:rsidP="00E17D3C">
      <w:pPr>
        <w:pStyle w:val="a3"/>
        <w:spacing w:line="360" w:lineRule="auto"/>
        <w:ind w:right="727"/>
      </w:pPr>
      <w:r>
        <w:t xml:space="preserve">с     </w:t>
      </w:r>
      <w:r>
        <w:rPr>
          <w:spacing w:val="1"/>
        </w:rPr>
        <w:t xml:space="preserve"> </w:t>
      </w:r>
      <w:r>
        <w:t xml:space="preserve">избыточными       </w:t>
      </w:r>
      <w:proofErr w:type="gramStart"/>
      <w:r>
        <w:t xml:space="preserve">данными,   </w:t>
      </w:r>
      <w:proofErr w:type="gramEnd"/>
      <w:r>
        <w:t xml:space="preserve">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 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14:paraId="288CDF15" w14:textId="77777777" w:rsidR="0062385B" w:rsidRDefault="007628E4" w:rsidP="00E17D3C">
      <w:pPr>
        <w:pStyle w:val="a3"/>
        <w:spacing w:before="62" w:line="360" w:lineRule="auto"/>
        <w:ind w:right="281" w:firstLine="709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 радиуса;</w:t>
      </w:r>
    </w:p>
    <w:p w14:paraId="3F56F4FB" w14:textId="77777777" w:rsidR="0062385B" w:rsidRDefault="007628E4" w:rsidP="00E17D3C">
      <w:pPr>
        <w:pStyle w:val="a3"/>
        <w:spacing w:line="360" w:lineRule="auto"/>
        <w:ind w:right="286" w:firstLine="709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 стену);</w:t>
      </w:r>
    </w:p>
    <w:p w14:paraId="06011E8C" w14:textId="77777777" w:rsidR="0062385B" w:rsidRDefault="007628E4" w:rsidP="00E17D3C">
      <w:pPr>
        <w:pStyle w:val="a3"/>
        <w:spacing w:line="360" w:lineRule="auto"/>
        <w:ind w:right="292" w:firstLine="709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14:paraId="73FDA0C5" w14:textId="77777777" w:rsidR="0062385B" w:rsidRDefault="007628E4" w:rsidP="00E17D3C">
      <w:pPr>
        <w:pStyle w:val="a3"/>
        <w:spacing w:line="360" w:lineRule="auto"/>
        <w:ind w:right="281" w:firstLine="70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14:paraId="640DA372" w14:textId="77777777" w:rsidR="0062385B" w:rsidRDefault="007628E4" w:rsidP="00E17D3C">
      <w:pPr>
        <w:pStyle w:val="a3"/>
        <w:spacing w:line="360" w:lineRule="auto"/>
        <w:ind w:left="1491" w:right="287"/>
      </w:pPr>
      <w:r>
        <w:t>формулировать утверждение (вывод), строить логические рассуждения (двух-</w:t>
      </w:r>
      <w:proofErr w:type="spellStart"/>
      <w:r>
        <w:t>трехшаговые</w:t>
      </w:r>
      <w:proofErr w:type="spellEnd"/>
      <w:r>
        <w:t>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6"/>
        </w:rPr>
        <w:t xml:space="preserve"> </w:t>
      </w:r>
      <w:r>
        <w:t>объекты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заданным</w:t>
      </w:r>
      <w:r>
        <w:rPr>
          <w:spacing w:val="56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установленным</w:t>
      </w:r>
      <w:r>
        <w:rPr>
          <w:spacing w:val="57"/>
        </w:rPr>
        <w:t xml:space="preserve"> </w:t>
      </w:r>
      <w:r>
        <w:t>одному-двум</w:t>
      </w:r>
    </w:p>
    <w:p w14:paraId="7A442C3E" w14:textId="77777777" w:rsidR="0062385B" w:rsidRDefault="007628E4" w:rsidP="00E17D3C">
      <w:pPr>
        <w:pStyle w:val="a3"/>
      </w:pPr>
      <w:r>
        <w:t>признакам;</w:t>
      </w:r>
    </w:p>
    <w:p w14:paraId="246252F1" w14:textId="77777777" w:rsidR="0062385B" w:rsidRDefault="007628E4" w:rsidP="00E17D3C">
      <w:pPr>
        <w:pStyle w:val="a3"/>
        <w:tabs>
          <w:tab w:val="left" w:pos="2703"/>
          <w:tab w:val="left" w:pos="3017"/>
          <w:tab w:val="left" w:pos="3798"/>
          <w:tab w:val="left" w:pos="4618"/>
          <w:tab w:val="left" w:pos="5182"/>
          <w:tab w:val="left" w:pos="5592"/>
          <w:tab w:val="left" w:pos="6639"/>
          <w:tab w:val="left" w:pos="7322"/>
          <w:tab w:val="left" w:pos="7667"/>
          <w:tab w:val="left" w:pos="8008"/>
          <w:tab w:val="left" w:pos="9106"/>
          <w:tab w:val="left" w:pos="9138"/>
          <w:tab w:val="left" w:pos="9797"/>
          <w:tab w:val="left" w:pos="9869"/>
        </w:tabs>
        <w:spacing w:before="138" w:line="360" w:lineRule="auto"/>
        <w:ind w:right="287" w:firstLine="709"/>
      </w:pPr>
      <w:r>
        <w:t>извлекать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выполнения</w:t>
      </w:r>
      <w:r>
        <w:tab/>
        <w:t>заданий</w:t>
      </w:r>
      <w:r>
        <w:tab/>
        <w:t>и</w:t>
      </w:r>
      <w:r>
        <w:tab/>
        <w:t>решения</w:t>
      </w:r>
      <w:r>
        <w:tab/>
        <w:t>задач</w:t>
      </w:r>
      <w:r>
        <w:tab/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tab/>
      </w:r>
      <w:r>
        <w:tab/>
        <w:t>на</w:t>
      </w:r>
      <w:r>
        <w:tab/>
        <w:t>простейших</w:t>
      </w:r>
      <w:r>
        <w:tab/>
      </w:r>
      <w:r>
        <w:tab/>
        <w:t>столбчатых</w:t>
      </w:r>
      <w:r>
        <w:tab/>
        <w:t>диаграммах,</w:t>
      </w:r>
      <w:r>
        <w:tab/>
      </w:r>
      <w:r>
        <w:tab/>
        <w:t>в</w:t>
      </w:r>
      <w:r>
        <w:tab/>
        <w:t>таблицах</w:t>
      </w:r>
    </w:p>
    <w:p w14:paraId="6B14AA4F" w14:textId="77777777" w:rsidR="0062385B" w:rsidRDefault="007628E4" w:rsidP="00E17D3C">
      <w:pPr>
        <w:pStyle w:val="a3"/>
        <w:spacing w:line="360" w:lineRule="auto"/>
        <w:ind w:right="283"/>
      </w:pPr>
      <w:r>
        <w:t>с</w:t>
      </w:r>
      <w:r>
        <w:rPr>
          <w:spacing w:val="8"/>
        </w:rPr>
        <w:t xml:space="preserve"> </w:t>
      </w:r>
      <w:r>
        <w:t>данными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реальных</w:t>
      </w:r>
      <w:r>
        <w:rPr>
          <w:spacing w:val="8"/>
        </w:rPr>
        <w:t xml:space="preserve"> </w:t>
      </w:r>
      <w:r>
        <w:t>процессах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календарь,</w:t>
      </w:r>
      <w:r>
        <w:rPr>
          <w:spacing w:val="8"/>
        </w:rPr>
        <w:t xml:space="preserve"> </w:t>
      </w:r>
      <w:r>
        <w:t>расписание),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14:paraId="12D692D6" w14:textId="77777777" w:rsidR="0062385B" w:rsidRDefault="007628E4" w:rsidP="00E17D3C">
      <w:pPr>
        <w:pStyle w:val="a3"/>
        <w:ind w:left="1491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столбчатую</w:t>
      </w:r>
      <w:r>
        <w:rPr>
          <w:spacing w:val="-7"/>
        </w:rPr>
        <w:t xml:space="preserve"> </w:t>
      </w:r>
      <w:r>
        <w:t>диаграмму;</w:t>
      </w:r>
    </w:p>
    <w:p w14:paraId="4CCBD237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использовать</w:t>
      </w:r>
      <w:r>
        <w:rPr>
          <w:spacing w:val="33"/>
        </w:rPr>
        <w:t xml:space="preserve"> </w:t>
      </w:r>
      <w:r>
        <w:t>формализованные</w:t>
      </w:r>
      <w:r>
        <w:rPr>
          <w:spacing w:val="33"/>
        </w:rPr>
        <w:t xml:space="preserve"> </w:t>
      </w:r>
      <w:r>
        <w:t>описания</w:t>
      </w:r>
      <w:r>
        <w:rPr>
          <w:spacing w:val="33"/>
        </w:rPr>
        <w:t xml:space="preserve"> </w:t>
      </w:r>
      <w:r>
        <w:t>последовательности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(алгоритм,</w:t>
      </w:r>
      <w:r>
        <w:rPr>
          <w:spacing w:val="33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схема)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алгоритм,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алгоритма;</w:t>
      </w:r>
    </w:p>
    <w:p w14:paraId="424C63D8" w14:textId="77777777" w:rsidR="0062385B" w:rsidRDefault="007628E4" w:rsidP="00E17D3C">
      <w:pPr>
        <w:pStyle w:val="a3"/>
        <w:spacing w:before="1"/>
        <w:ind w:left="1491"/>
      </w:pPr>
      <w:r>
        <w:t>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14:paraId="079F2379" w14:textId="77777777" w:rsidR="0062385B" w:rsidRDefault="007628E4" w:rsidP="00E17D3C">
      <w:pPr>
        <w:pStyle w:val="a3"/>
        <w:tabs>
          <w:tab w:val="left" w:pos="2818"/>
          <w:tab w:val="left" w:pos="4602"/>
          <w:tab w:val="left" w:pos="5845"/>
          <w:tab w:val="left" w:pos="6945"/>
          <w:tab w:val="left" w:pos="8246"/>
          <w:tab w:val="left" w:pos="8934"/>
          <w:tab w:val="left" w:pos="10032"/>
        </w:tabs>
        <w:spacing w:before="138" w:line="360" w:lineRule="auto"/>
        <w:ind w:right="646" w:firstLine="709"/>
      </w:pPr>
      <w:r>
        <w:t>выбирать</w:t>
      </w:r>
      <w:r>
        <w:tab/>
        <w:t>рациональное</w:t>
      </w:r>
      <w:r>
        <w:tab/>
        <w:t>решение</w:t>
      </w:r>
      <w:r>
        <w:tab/>
        <w:t>задачи,</w:t>
      </w:r>
      <w:r>
        <w:tab/>
        <w:t>находить</w:t>
      </w:r>
      <w:r>
        <w:tab/>
        <w:t>все</w:t>
      </w:r>
      <w:r>
        <w:tab/>
        <w:t>верные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14:paraId="7F208FCD" w14:textId="77777777" w:rsidR="0062385B" w:rsidRDefault="0062385B" w:rsidP="00E17D3C">
      <w:pPr>
        <w:pStyle w:val="a3"/>
        <w:ind w:left="0"/>
        <w:rPr>
          <w:sz w:val="26"/>
        </w:rPr>
      </w:pPr>
    </w:p>
    <w:p w14:paraId="1F39AA2E" w14:textId="77777777" w:rsidR="0062385B" w:rsidRDefault="0062385B" w:rsidP="00E17D3C">
      <w:pPr>
        <w:pStyle w:val="a3"/>
        <w:spacing w:before="4"/>
        <w:ind w:left="0"/>
        <w:rPr>
          <w:sz w:val="38"/>
        </w:rPr>
      </w:pPr>
    </w:p>
    <w:p w14:paraId="0242602F" w14:textId="26D974A5" w:rsidR="0062385B" w:rsidRPr="00954AC7" w:rsidRDefault="00954AC7" w:rsidP="00E17D3C">
      <w:pPr>
        <w:pStyle w:val="2"/>
        <w:ind w:left="902"/>
        <w:rPr>
          <w:b w:val="0"/>
          <w:bCs w:val="0"/>
          <w:i/>
          <w:iCs/>
        </w:rPr>
      </w:pPr>
      <w:bookmarkStart w:id="33" w:name="_Рабочая_программа_по_3"/>
      <w:bookmarkEnd w:id="33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 (</w:t>
      </w:r>
      <w:r w:rsidR="007628E4">
        <w:t>Федеральная</w:t>
      </w:r>
      <w:r w:rsidR="007628E4">
        <w:rPr>
          <w:spacing w:val="-5"/>
        </w:rPr>
        <w:t xml:space="preserve"> </w:t>
      </w:r>
      <w:r w:rsidR="007628E4">
        <w:t>рабочая</w:t>
      </w:r>
      <w:r w:rsidR="007628E4">
        <w:rPr>
          <w:spacing w:val="-5"/>
        </w:rPr>
        <w:t xml:space="preserve"> </w:t>
      </w:r>
      <w:r w:rsidR="007628E4">
        <w:t>программа</w:t>
      </w:r>
      <w:r w:rsidR="007628E4">
        <w:rPr>
          <w:spacing w:val="-5"/>
        </w:rPr>
        <w:t xml:space="preserve"> </w:t>
      </w:r>
      <w:r w:rsidR="007628E4">
        <w:t>по</w:t>
      </w:r>
      <w:r w:rsidR="007628E4">
        <w:rPr>
          <w:spacing w:val="-5"/>
        </w:rPr>
        <w:t xml:space="preserve"> </w:t>
      </w:r>
      <w:r w:rsidR="007628E4">
        <w:t>учебному</w:t>
      </w:r>
      <w:r w:rsidR="007628E4">
        <w:rPr>
          <w:spacing w:val="-4"/>
        </w:rPr>
        <w:t xml:space="preserve"> </w:t>
      </w:r>
      <w:r w:rsidR="007628E4">
        <w:t>предмету</w:t>
      </w:r>
      <w:r w:rsidR="007628E4">
        <w:rPr>
          <w:spacing w:val="-5"/>
        </w:rPr>
        <w:t xml:space="preserve"> </w:t>
      </w:r>
      <w:r w:rsidR="007628E4">
        <w:t>«Окружающий</w:t>
      </w:r>
      <w:r w:rsidR="007628E4">
        <w:rPr>
          <w:spacing w:val="-5"/>
        </w:rPr>
        <w:t xml:space="preserve"> </w:t>
      </w:r>
      <w:r w:rsidR="007628E4">
        <w:t>мир»</w:t>
      </w:r>
      <w:r>
        <w:t xml:space="preserve">). </w:t>
      </w:r>
      <w:r w:rsidRPr="00954AC7">
        <w:rPr>
          <w:b w:val="0"/>
          <w:bCs w:val="0"/>
          <w:i/>
          <w:iCs/>
        </w:rPr>
        <w:t>Приложение к ООП НОО</w:t>
      </w:r>
    </w:p>
    <w:p w14:paraId="4770AAC3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before="41" w:line="352" w:lineRule="auto"/>
        <w:ind w:right="276" w:firstLine="709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окружающему миру, окружающий мир)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миру.</w:t>
      </w:r>
    </w:p>
    <w:p w14:paraId="4853E3D1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5557A5C3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  <w:tab w:val="left" w:pos="4099"/>
          <w:tab w:val="left" w:pos="5742"/>
          <w:tab w:val="left" w:pos="7591"/>
          <w:tab w:val="left" w:pos="9959"/>
        </w:tabs>
        <w:spacing w:line="274" w:lineRule="exact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обучения</w:t>
      </w:r>
      <w:r>
        <w:rPr>
          <w:sz w:val="24"/>
        </w:rPr>
        <w:tab/>
        <w:t>раскрывает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</w:t>
      </w:r>
    </w:p>
    <w:p w14:paraId="1E7F05B4" w14:textId="77777777" w:rsidR="0062385B" w:rsidRDefault="007628E4" w:rsidP="00E17D3C">
      <w:pPr>
        <w:pStyle w:val="a3"/>
        <w:spacing w:before="119" w:line="352" w:lineRule="auto"/>
        <w:ind w:right="284"/>
      </w:pP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5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5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завершается</w:t>
      </w:r>
      <w:r>
        <w:rPr>
          <w:spacing w:val="15"/>
        </w:rPr>
        <w:t xml:space="preserve"> </w:t>
      </w:r>
      <w:r>
        <w:t>перечнем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</w:p>
    <w:p w14:paraId="5385118A" w14:textId="77777777" w:rsidR="0062385B" w:rsidRDefault="007628E4" w:rsidP="00E17D3C">
      <w:pPr>
        <w:pStyle w:val="a3"/>
        <w:spacing w:before="62" w:line="352" w:lineRule="auto"/>
        <w:ind w:right="288"/>
      </w:pP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окружающего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обучающихся.</w:t>
      </w:r>
    </w:p>
    <w:p w14:paraId="32FEB379" w14:textId="77777777" w:rsidR="0062385B" w:rsidRDefault="007628E4" w:rsidP="00E17D3C">
      <w:pPr>
        <w:pStyle w:val="a3"/>
        <w:spacing w:line="352" w:lineRule="auto"/>
        <w:ind w:right="289"/>
      </w:pP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начинается.</w:t>
      </w:r>
    </w:p>
    <w:p w14:paraId="703808B6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Планируемые результаты программы по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30B33391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274" w:lineRule="exact"/>
        <w:ind w:left="215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65CE087B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before="126" w:line="352" w:lineRule="auto"/>
        <w:ind w:right="277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 НОО 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2C28497A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Изучение окружающего мира, интегрирующего знания о природе, предметном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взаимодействии людей в нём, соответствует потребностям и интересам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целей:</w:t>
      </w:r>
    </w:p>
    <w:p w14:paraId="20978B4A" w14:textId="77777777" w:rsidR="0062385B" w:rsidRDefault="007628E4" w:rsidP="00E17D3C">
      <w:pPr>
        <w:pStyle w:val="a3"/>
        <w:tabs>
          <w:tab w:val="left" w:pos="3251"/>
          <w:tab w:val="left" w:pos="4669"/>
          <w:tab w:val="left" w:pos="5698"/>
          <w:tab w:val="left" w:pos="6198"/>
          <w:tab w:val="left" w:pos="6922"/>
          <w:tab w:val="left" w:pos="8226"/>
          <w:tab w:val="left" w:pos="9066"/>
          <w:tab w:val="left" w:pos="9444"/>
          <w:tab w:val="left" w:pos="10096"/>
        </w:tabs>
        <w:spacing w:line="352" w:lineRule="auto"/>
        <w:ind w:right="284" w:firstLine="709"/>
      </w:pPr>
      <w:r>
        <w:t>формирование</w:t>
      </w:r>
      <w:r>
        <w:tab/>
        <w:t>целостного</w:t>
      </w:r>
      <w:r>
        <w:tab/>
        <w:t>взгляда</w:t>
      </w:r>
      <w:r>
        <w:tab/>
        <w:t>на</w:t>
      </w:r>
      <w:r>
        <w:tab/>
        <w:t>мир,</w:t>
      </w:r>
      <w:r>
        <w:tab/>
        <w:t>осознание</w:t>
      </w:r>
      <w:r>
        <w:tab/>
        <w:t>места</w:t>
      </w:r>
      <w:r>
        <w:tab/>
        <w:t>в</w:t>
      </w:r>
      <w:r>
        <w:tab/>
        <w:t>нём</w:t>
      </w:r>
      <w:r>
        <w:tab/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-57"/>
        </w:rPr>
        <w:t xml:space="preserve"> </w:t>
      </w:r>
      <w:r>
        <w:t>освоение естественнонаучных, обществоведческих, нравственно-этических понятий,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учебного предмета;</w:t>
      </w:r>
    </w:p>
    <w:p w14:paraId="70C751AC" w14:textId="77777777" w:rsidR="0062385B" w:rsidRDefault="007628E4" w:rsidP="00E17D3C">
      <w:pPr>
        <w:pStyle w:val="a3"/>
        <w:spacing w:line="352" w:lineRule="auto"/>
        <w:ind w:firstLine="709"/>
      </w:pPr>
      <w:r>
        <w:t>формирование</w:t>
      </w:r>
      <w:r>
        <w:rPr>
          <w:spacing w:val="43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сохранения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укрепления,</w:t>
      </w:r>
      <w:r>
        <w:rPr>
          <w:spacing w:val="43"/>
        </w:rPr>
        <w:t xml:space="preserve"> </w:t>
      </w:r>
      <w:r>
        <w:t>приверженности</w:t>
      </w:r>
      <w:r>
        <w:rPr>
          <w:spacing w:val="-57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 жизни;</w:t>
      </w:r>
    </w:p>
    <w:p w14:paraId="299531BE" w14:textId="77777777" w:rsidR="0062385B" w:rsidRDefault="007628E4" w:rsidP="00E17D3C">
      <w:pPr>
        <w:pStyle w:val="a3"/>
        <w:tabs>
          <w:tab w:val="left" w:pos="2614"/>
          <w:tab w:val="left" w:pos="3599"/>
          <w:tab w:val="left" w:pos="3948"/>
          <w:tab w:val="left" w:pos="5028"/>
          <w:tab w:val="left" w:pos="6337"/>
          <w:tab w:val="left" w:pos="7797"/>
          <w:tab w:val="left" w:pos="8715"/>
          <w:tab w:val="left" w:pos="9049"/>
          <w:tab w:val="left" w:pos="10209"/>
        </w:tabs>
        <w:spacing w:line="275" w:lineRule="exact"/>
        <w:ind w:left="1491"/>
      </w:pPr>
      <w:r>
        <w:t>развитие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применять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реальной</w:t>
      </w:r>
      <w:r>
        <w:tab/>
        <w:t>учебной</w:t>
      </w:r>
    </w:p>
    <w:p w14:paraId="5BA1FC0C" w14:textId="77777777" w:rsidR="0062385B" w:rsidRDefault="007628E4" w:rsidP="00E17D3C">
      <w:pPr>
        <w:pStyle w:val="a3"/>
        <w:spacing w:before="122" w:line="352" w:lineRule="auto"/>
        <w:ind w:right="289"/>
      </w:pP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704F30C6" w14:textId="77777777" w:rsidR="0062385B" w:rsidRDefault="007628E4" w:rsidP="00E17D3C">
      <w:pPr>
        <w:pStyle w:val="a3"/>
        <w:spacing w:line="352" w:lineRule="auto"/>
        <w:ind w:right="286" w:firstLine="709"/>
      </w:pPr>
      <w:r>
        <w:t>духовно-нравственное развитие и воспитание личности гражданина России, понимание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этносу;</w:t>
      </w:r>
    </w:p>
    <w:p w14:paraId="290F02A8" w14:textId="77777777" w:rsidR="0062385B" w:rsidRDefault="007628E4" w:rsidP="00E17D3C">
      <w:pPr>
        <w:pStyle w:val="a3"/>
        <w:spacing w:line="352" w:lineRule="auto"/>
        <w:ind w:left="1491" w:right="287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мирового</w:t>
      </w:r>
      <w:r>
        <w:rPr>
          <w:spacing w:val="56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опыта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созданию</w:t>
      </w:r>
      <w:r>
        <w:rPr>
          <w:spacing w:val="56"/>
        </w:rPr>
        <w:t xml:space="preserve"> </w:t>
      </w:r>
      <w:r>
        <w:t>общечеловеческих</w:t>
      </w:r>
    </w:p>
    <w:p w14:paraId="3FE5C212" w14:textId="77777777" w:rsidR="0062385B" w:rsidRDefault="007628E4" w:rsidP="00E17D3C">
      <w:pPr>
        <w:pStyle w:val="a3"/>
        <w:spacing w:line="275" w:lineRule="exact"/>
      </w:pPr>
      <w:r>
        <w:t>ценностей,</w:t>
      </w:r>
      <w:r>
        <w:rPr>
          <w:spacing w:val="-7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социуме;</w:t>
      </w:r>
    </w:p>
    <w:p w14:paraId="6C52FA9D" w14:textId="77777777" w:rsidR="0062385B" w:rsidRDefault="007628E4" w:rsidP="00E17D3C">
      <w:pPr>
        <w:pStyle w:val="a3"/>
        <w:spacing w:before="126"/>
        <w:ind w:left="1491"/>
      </w:pPr>
      <w:r>
        <w:t xml:space="preserve">обогащение   </w:t>
      </w:r>
      <w:r>
        <w:rPr>
          <w:spacing w:val="41"/>
        </w:rPr>
        <w:t xml:space="preserve"> </w:t>
      </w:r>
      <w:r>
        <w:t xml:space="preserve">духовного    </w:t>
      </w:r>
      <w:r>
        <w:rPr>
          <w:spacing w:val="40"/>
        </w:rPr>
        <w:t xml:space="preserve"> </w:t>
      </w:r>
      <w:r>
        <w:t xml:space="preserve">опыта    </w:t>
      </w:r>
      <w:r>
        <w:rPr>
          <w:spacing w:val="40"/>
        </w:rPr>
        <w:t xml:space="preserve"> </w:t>
      </w:r>
      <w:proofErr w:type="gramStart"/>
      <w:r>
        <w:t xml:space="preserve">обучающихся,   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 xml:space="preserve">развитие    </w:t>
      </w:r>
      <w:r>
        <w:rPr>
          <w:spacing w:val="40"/>
        </w:rPr>
        <w:t xml:space="preserve"> </w:t>
      </w:r>
      <w:r>
        <w:t xml:space="preserve">способности    </w:t>
      </w:r>
      <w:r>
        <w:rPr>
          <w:spacing w:val="40"/>
        </w:rPr>
        <w:t xml:space="preserve"> </w:t>
      </w:r>
      <w:r>
        <w:t>ребёнка</w:t>
      </w:r>
    </w:p>
    <w:p w14:paraId="46653D37" w14:textId="77777777" w:rsidR="0062385B" w:rsidRDefault="007628E4" w:rsidP="00E17D3C">
      <w:pPr>
        <w:pStyle w:val="a3"/>
        <w:spacing w:before="129" w:line="352" w:lineRule="auto"/>
        <w:ind w:right="285"/>
      </w:pP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</w:p>
    <w:p w14:paraId="34EA3B47" w14:textId="77777777" w:rsidR="0062385B" w:rsidRDefault="007628E4" w:rsidP="00E17D3C">
      <w:pPr>
        <w:pStyle w:val="a3"/>
        <w:spacing w:line="275" w:lineRule="exact"/>
      </w:pPr>
      <w:r>
        <w:t>с</w:t>
      </w:r>
      <w:r>
        <w:rPr>
          <w:spacing w:val="-8"/>
        </w:rPr>
        <w:t xml:space="preserve"> </w:t>
      </w:r>
      <w:r>
        <w:t>экологическими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поведения;</w:t>
      </w:r>
    </w:p>
    <w:p w14:paraId="18F0D389" w14:textId="77777777" w:rsidR="0062385B" w:rsidRDefault="007628E4" w:rsidP="00E17D3C">
      <w:pPr>
        <w:pStyle w:val="a3"/>
        <w:tabs>
          <w:tab w:val="left" w:pos="2228"/>
          <w:tab w:val="left" w:pos="4472"/>
          <w:tab w:val="left" w:pos="6306"/>
          <w:tab w:val="left" w:pos="7126"/>
          <w:tab w:val="left" w:pos="8077"/>
          <w:tab w:val="left" w:pos="9757"/>
        </w:tabs>
        <w:spacing w:before="129" w:line="352" w:lineRule="auto"/>
        <w:ind w:right="288" w:firstLine="709"/>
      </w:pPr>
      <w:r>
        <w:lastRenderedPageBreak/>
        <w:t>становление навыков 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</w:p>
    <w:p w14:paraId="69EFDFD8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9"/>
        </w:rPr>
        <w:t xml:space="preserve"> </w:t>
      </w:r>
      <w:r>
        <w:t>индивидуальности.</w:t>
      </w:r>
    </w:p>
    <w:p w14:paraId="326B60B3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before="129"/>
        <w:ind w:left="2331"/>
        <w:jc w:val="left"/>
        <w:rPr>
          <w:sz w:val="24"/>
        </w:rPr>
      </w:pPr>
      <w:r>
        <w:rPr>
          <w:sz w:val="24"/>
        </w:rPr>
        <w:t>Центральной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идеей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конструирования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планируемых  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</w:p>
    <w:p w14:paraId="5500D857" w14:textId="77777777" w:rsidR="0062385B" w:rsidRDefault="007628E4" w:rsidP="00E17D3C">
      <w:pPr>
        <w:pStyle w:val="a3"/>
        <w:spacing w:before="62"/>
      </w:pPr>
      <w:r>
        <w:t xml:space="preserve">обучения       </w:t>
      </w:r>
      <w:r>
        <w:rPr>
          <w:spacing w:val="55"/>
        </w:rPr>
        <w:t xml:space="preserve"> </w:t>
      </w:r>
      <w:r>
        <w:t xml:space="preserve">окружающему        </w:t>
      </w:r>
      <w:r>
        <w:rPr>
          <w:spacing w:val="54"/>
        </w:rPr>
        <w:t xml:space="preserve"> </w:t>
      </w:r>
      <w:r>
        <w:t xml:space="preserve">миру        </w:t>
      </w:r>
      <w:r>
        <w:rPr>
          <w:spacing w:val="54"/>
        </w:rPr>
        <w:t xml:space="preserve"> </w:t>
      </w:r>
      <w:r>
        <w:t xml:space="preserve">является        </w:t>
      </w:r>
      <w:r>
        <w:rPr>
          <w:spacing w:val="54"/>
        </w:rPr>
        <w:t xml:space="preserve"> </w:t>
      </w:r>
      <w:r>
        <w:t xml:space="preserve">раскрытие        </w:t>
      </w:r>
      <w:r>
        <w:rPr>
          <w:spacing w:val="54"/>
        </w:rPr>
        <w:t xml:space="preserve"> </w:t>
      </w:r>
      <w:r>
        <w:t xml:space="preserve">роли        </w:t>
      </w:r>
      <w:r>
        <w:rPr>
          <w:spacing w:val="54"/>
        </w:rPr>
        <w:t xml:space="preserve"> </w:t>
      </w:r>
      <w:r>
        <w:t>человека</w:t>
      </w:r>
    </w:p>
    <w:p w14:paraId="1C787153" w14:textId="77777777" w:rsidR="0062385B" w:rsidRDefault="007628E4" w:rsidP="00E17D3C">
      <w:pPr>
        <w:pStyle w:val="a3"/>
        <w:spacing w:before="129" w:line="352" w:lineRule="auto"/>
        <w:ind w:right="570"/>
      </w:pPr>
      <w:r>
        <w:t xml:space="preserve">в  </w:t>
      </w:r>
      <w:r>
        <w:rPr>
          <w:spacing w:val="36"/>
        </w:rPr>
        <w:t xml:space="preserve"> </w:t>
      </w:r>
      <w:r>
        <w:t xml:space="preserve">природе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proofErr w:type="gramStart"/>
      <w:r>
        <w:t xml:space="preserve">обществе,   </w:t>
      </w:r>
      <w:proofErr w:type="gramEnd"/>
      <w:r>
        <w:rPr>
          <w:spacing w:val="35"/>
        </w:rPr>
        <w:t xml:space="preserve"> </w:t>
      </w:r>
      <w:r>
        <w:t xml:space="preserve">ознакомление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правилами   </w:t>
      </w:r>
      <w:r>
        <w:rPr>
          <w:spacing w:val="34"/>
        </w:rPr>
        <w:t xml:space="preserve"> </w:t>
      </w:r>
      <w:r>
        <w:t xml:space="preserve">поведения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среде   </w:t>
      </w:r>
      <w:r>
        <w:rPr>
          <w:spacing w:val="34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освоение    </w:t>
      </w:r>
      <w:r>
        <w:rPr>
          <w:spacing w:val="40"/>
        </w:rPr>
        <w:t xml:space="preserve"> </w:t>
      </w:r>
      <w:r>
        <w:t xml:space="preserve">общечеловеческих    </w:t>
      </w:r>
      <w:r>
        <w:rPr>
          <w:spacing w:val="40"/>
        </w:rPr>
        <w:t xml:space="preserve"> </w:t>
      </w:r>
      <w:r>
        <w:t xml:space="preserve">ценностей    </w:t>
      </w:r>
      <w:r>
        <w:rPr>
          <w:spacing w:val="40"/>
        </w:rPr>
        <w:t xml:space="preserve"> </w:t>
      </w:r>
      <w:r>
        <w:t xml:space="preserve">взаимодействия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системах:    </w:t>
      </w:r>
      <w:r>
        <w:rPr>
          <w:spacing w:val="40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</w:p>
    <w:p w14:paraId="53A05052" w14:textId="77777777" w:rsidR="0062385B" w:rsidRDefault="007628E4" w:rsidP="00E17D3C">
      <w:pPr>
        <w:pStyle w:val="a3"/>
        <w:spacing w:line="352" w:lineRule="auto"/>
        <w:ind w:right="285"/>
      </w:pP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 здорового и безопасного образа жизни</w:t>
      </w:r>
      <w:r>
        <w:rPr>
          <w:spacing w:val="1"/>
        </w:rPr>
        <w:t xml:space="preserve"> </w:t>
      </w:r>
      <w:r>
        <w:t>на основе развивающейся 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</w:p>
    <w:p w14:paraId="48364B75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  <w:tab w:val="left" w:pos="3308"/>
          <w:tab w:val="left" w:pos="4858"/>
          <w:tab w:val="left" w:pos="6354"/>
          <w:tab w:val="left" w:pos="6940"/>
          <w:tab w:val="left" w:pos="8769"/>
          <w:tab w:val="left" w:pos="9626"/>
        </w:tabs>
        <w:spacing w:line="352" w:lineRule="auto"/>
        <w:ind w:right="620" w:firstLine="709"/>
        <w:jc w:val="left"/>
        <w:rPr>
          <w:sz w:val="24"/>
        </w:rPr>
      </w:pPr>
      <w:r>
        <w:rPr>
          <w:sz w:val="24"/>
        </w:rPr>
        <w:t>Отбор</w:t>
      </w:r>
      <w:r>
        <w:rPr>
          <w:sz w:val="24"/>
        </w:rPr>
        <w:tab/>
        <w:t>содержания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</w:r>
      <w:r>
        <w:rPr>
          <w:spacing w:val="-1"/>
          <w:sz w:val="24"/>
        </w:rPr>
        <w:t>осуществлён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идей:</w:t>
      </w:r>
    </w:p>
    <w:p w14:paraId="65F99008" w14:textId="77777777" w:rsidR="0062385B" w:rsidRDefault="007628E4" w:rsidP="00E17D3C">
      <w:pPr>
        <w:pStyle w:val="a3"/>
        <w:spacing w:line="275" w:lineRule="exact"/>
        <w:ind w:left="1491"/>
      </w:pPr>
      <w:r>
        <w:t>раскрытие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14:paraId="32177C84" w14:textId="77777777" w:rsidR="0062385B" w:rsidRDefault="007628E4" w:rsidP="00E17D3C">
      <w:pPr>
        <w:pStyle w:val="a3"/>
        <w:spacing w:before="124"/>
        <w:ind w:left="1491"/>
      </w:pPr>
      <w:r>
        <w:t>освоение</w:t>
      </w:r>
      <w:r>
        <w:rPr>
          <w:spacing w:val="3"/>
        </w:rPr>
        <w:t xml:space="preserve"> </w:t>
      </w:r>
      <w:r>
        <w:t>общечеловеческих</w:t>
      </w:r>
      <w:r>
        <w:rPr>
          <w:spacing w:val="62"/>
        </w:rPr>
        <w:t xml:space="preserve"> </w:t>
      </w:r>
      <w:r>
        <w:t>ценностей</w:t>
      </w:r>
      <w:r>
        <w:rPr>
          <w:spacing w:val="63"/>
        </w:rPr>
        <w:t xml:space="preserve"> </w:t>
      </w:r>
      <w:r>
        <w:t>взаимодействия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системах:</w:t>
      </w:r>
      <w:r>
        <w:rPr>
          <w:spacing w:val="62"/>
        </w:rPr>
        <w:t xml:space="preserve"> </w:t>
      </w:r>
      <w:r>
        <w:t>«Человек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природа»,</w:t>
      </w:r>
    </w:p>
    <w:p w14:paraId="4A10A639" w14:textId="77777777" w:rsidR="0062385B" w:rsidRDefault="007628E4" w:rsidP="00E17D3C">
      <w:pPr>
        <w:pStyle w:val="a3"/>
        <w:tabs>
          <w:tab w:val="left" w:pos="2338"/>
          <w:tab w:val="left" w:pos="3064"/>
          <w:tab w:val="left" w:pos="4820"/>
          <w:tab w:val="left" w:pos="6376"/>
          <w:tab w:val="left" w:pos="7102"/>
          <w:tab w:val="left" w:pos="8394"/>
          <w:tab w:val="left" w:pos="9722"/>
        </w:tabs>
        <w:spacing w:before="129" w:line="352" w:lineRule="auto"/>
        <w:ind w:right="883"/>
      </w:pPr>
      <w:r>
        <w:t>«Человек</w:t>
      </w:r>
      <w:r>
        <w:tab/>
        <w:t>и</w:t>
      </w:r>
      <w:r>
        <w:tab/>
        <w:t>общество»,</w:t>
      </w:r>
      <w:r>
        <w:tab/>
        <w:t>«Человек</w:t>
      </w:r>
      <w:r>
        <w:tab/>
        <w:t>и</w:t>
      </w:r>
      <w:r>
        <w:tab/>
        <w:t>другие</w:t>
      </w:r>
      <w:r>
        <w:tab/>
        <w:t>люди»,</w:t>
      </w:r>
      <w:r>
        <w:tab/>
      </w:r>
      <w:r>
        <w:rPr>
          <w:spacing w:val="-1"/>
        </w:rPr>
        <w:t>«Человек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познание».</w:t>
      </w:r>
    </w:p>
    <w:p w14:paraId="7BC5C37A" w14:textId="77777777" w:rsidR="0062385B" w:rsidRDefault="007628E4" w:rsidP="00E17D3C">
      <w:pPr>
        <w:pStyle w:val="a3"/>
        <w:tabs>
          <w:tab w:val="left" w:pos="2473"/>
          <w:tab w:val="left" w:pos="3357"/>
          <w:tab w:val="left" w:pos="4277"/>
          <w:tab w:val="left" w:pos="6417"/>
          <w:tab w:val="left" w:pos="7058"/>
          <w:tab w:val="left" w:pos="8289"/>
          <w:tab w:val="left" w:pos="10017"/>
          <w:tab w:val="left" w:pos="10872"/>
        </w:tabs>
        <w:spacing w:line="275" w:lineRule="exact"/>
        <w:ind w:left="1491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окружающего</w:t>
      </w:r>
      <w:r>
        <w:tab/>
        <w:t>мира,</w:t>
      </w:r>
      <w:r>
        <w:tab/>
        <w:t>‒</w:t>
      </w:r>
    </w:p>
    <w:p w14:paraId="6CE9194D" w14:textId="77777777" w:rsidR="0062385B" w:rsidRDefault="007628E4" w:rsidP="00E17D3C">
      <w:pPr>
        <w:pStyle w:val="a3"/>
        <w:tabs>
          <w:tab w:val="left" w:pos="1357"/>
          <w:tab w:val="left" w:pos="2138"/>
          <w:tab w:val="left" w:pos="2776"/>
          <w:tab w:val="left" w:pos="3431"/>
          <w:tab w:val="left" w:pos="3760"/>
          <w:tab w:val="left" w:pos="4738"/>
          <w:tab w:val="left" w:pos="5067"/>
          <w:tab w:val="left" w:pos="6064"/>
          <w:tab w:val="left" w:pos="7087"/>
          <w:tab w:val="left" w:pos="7423"/>
          <w:tab w:val="left" w:pos="8194"/>
          <w:tab w:val="left" w:pos="8529"/>
          <w:tab w:val="left" w:pos="8985"/>
          <w:tab w:val="left" w:pos="9826"/>
          <w:tab w:val="left" w:pos="10161"/>
          <w:tab w:val="left" w:pos="10932"/>
        </w:tabs>
        <w:spacing w:before="129" w:line="352" w:lineRule="auto"/>
        <w:ind w:right="511"/>
      </w:pPr>
      <w:r>
        <w:t>270</w:t>
      </w:r>
      <w:r>
        <w:tab/>
        <w:t>часов</w:t>
      </w:r>
      <w:r>
        <w:tab/>
        <w:t>(два</w:t>
      </w:r>
      <w:r>
        <w:tab/>
        <w:t>часа</w:t>
      </w:r>
      <w:r>
        <w:tab/>
        <w:t>в</w:t>
      </w:r>
      <w:r>
        <w:tab/>
        <w:t>неделю</w:t>
      </w:r>
      <w:r>
        <w:tab/>
        <w:t>в</w:t>
      </w:r>
      <w:r>
        <w:tab/>
        <w:t>каждом</w:t>
      </w:r>
      <w:r>
        <w:tab/>
        <w:t>классе):</w:t>
      </w:r>
      <w:r>
        <w:tab/>
        <w:t>1</w:t>
      </w:r>
      <w:r>
        <w:tab/>
        <w:t>класс</w:t>
      </w:r>
      <w:r>
        <w:tab/>
        <w:t>–</w:t>
      </w:r>
      <w:r>
        <w:tab/>
        <w:t>66</w:t>
      </w:r>
      <w:r>
        <w:tab/>
        <w:t>часов,</w:t>
      </w:r>
      <w:r>
        <w:tab/>
        <w:t>2</w:t>
      </w:r>
      <w:r>
        <w:tab/>
        <w:t>класс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часов,</w:t>
      </w:r>
      <w:r>
        <w:rPr>
          <w:spacing w:val="-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– 68 часов.</w:t>
      </w:r>
    </w:p>
    <w:p w14:paraId="457C9416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275" w:lineRule="exact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749E63C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before="129"/>
        <w:ind w:left="2331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общество.</w:t>
      </w:r>
    </w:p>
    <w:p w14:paraId="4912684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89" w:firstLine="709"/>
        <w:jc w:val="left"/>
        <w:rPr>
          <w:sz w:val="24"/>
        </w:rPr>
      </w:pP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6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14:paraId="62368B5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2933"/>
          <w:tab w:val="left" w:pos="4806"/>
          <w:tab w:val="left" w:pos="6911"/>
          <w:tab w:val="left" w:pos="9309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Совместная деятельность с одноклассниками ‒ учёба, игры, отдых. 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z w:val="24"/>
        </w:rPr>
        <w:tab/>
        <w:t>места.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безопасной</w:t>
      </w:r>
      <w:r>
        <w:rPr>
          <w:sz w:val="24"/>
        </w:rPr>
        <w:tab/>
        <w:t>работы</w:t>
      </w:r>
    </w:p>
    <w:p w14:paraId="618D2B07" w14:textId="77777777" w:rsidR="0062385B" w:rsidRDefault="007628E4" w:rsidP="00E17D3C">
      <w:pPr>
        <w:pStyle w:val="a3"/>
        <w:spacing w:line="274" w:lineRule="exact"/>
      </w:pP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14:paraId="7FB886E1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8"/>
        <w:ind w:left="2511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14:paraId="651B4FAF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94" w:firstLine="709"/>
        <w:jc w:val="left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семье.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45"/>
          <w:sz w:val="24"/>
        </w:rPr>
        <w:t xml:space="preserve"> </w:t>
      </w:r>
      <w:r>
        <w:rPr>
          <w:sz w:val="24"/>
        </w:rPr>
        <w:t>труд</w:t>
      </w:r>
    </w:p>
    <w:p w14:paraId="63CCE6C8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4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адрес.</w:t>
      </w:r>
    </w:p>
    <w:p w14:paraId="46BE6A5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91" w:firstLine="709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54"/>
          <w:sz w:val="24"/>
        </w:rPr>
        <w:t xml:space="preserve"> </w:t>
      </w:r>
      <w:r>
        <w:rPr>
          <w:sz w:val="24"/>
        </w:rPr>
        <w:t>‒</w:t>
      </w:r>
      <w:r>
        <w:rPr>
          <w:spacing w:val="55"/>
          <w:sz w:val="24"/>
        </w:rPr>
        <w:t xml:space="preserve"> </w:t>
      </w:r>
      <w:r>
        <w:rPr>
          <w:sz w:val="24"/>
        </w:rPr>
        <w:t>наша</w:t>
      </w:r>
      <w:r>
        <w:rPr>
          <w:spacing w:val="55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5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55"/>
          <w:sz w:val="24"/>
        </w:rPr>
        <w:t xml:space="preserve"> </w:t>
      </w:r>
      <w:r>
        <w:rPr>
          <w:sz w:val="24"/>
        </w:rPr>
        <w:t>‒</w:t>
      </w:r>
      <w:r>
        <w:rPr>
          <w:spacing w:val="55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5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5"/>
          <w:sz w:val="24"/>
        </w:rPr>
        <w:t xml:space="preserve"> </w:t>
      </w:r>
      <w:r>
        <w:rPr>
          <w:sz w:val="24"/>
        </w:rPr>
        <w:t>(герб,</w:t>
      </w:r>
      <w:r>
        <w:rPr>
          <w:spacing w:val="54"/>
          <w:sz w:val="24"/>
        </w:rPr>
        <w:t xml:space="preserve"> </w:t>
      </w:r>
      <w:r>
        <w:rPr>
          <w:sz w:val="24"/>
        </w:rPr>
        <w:t>флаг,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(города, села),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14:paraId="120148DF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914"/>
          <w:tab w:val="left" w:pos="4470"/>
          <w:tab w:val="left" w:pos="5676"/>
          <w:tab w:val="left" w:pos="7504"/>
          <w:tab w:val="left" w:pos="8497"/>
          <w:tab w:val="left" w:pos="9791"/>
        </w:tabs>
        <w:spacing w:line="352" w:lineRule="auto"/>
        <w:ind w:right="708" w:firstLine="709"/>
        <w:jc w:val="left"/>
        <w:rPr>
          <w:sz w:val="24"/>
        </w:rPr>
      </w:pPr>
      <w:r>
        <w:rPr>
          <w:sz w:val="24"/>
        </w:rPr>
        <w:t>Ценность</w:t>
      </w:r>
      <w:r>
        <w:rPr>
          <w:sz w:val="24"/>
        </w:rPr>
        <w:tab/>
        <w:t>и</w:t>
      </w:r>
      <w:r>
        <w:rPr>
          <w:sz w:val="24"/>
        </w:rPr>
        <w:tab/>
        <w:t>красота</w:t>
      </w:r>
      <w:r>
        <w:rPr>
          <w:sz w:val="24"/>
        </w:rPr>
        <w:tab/>
        <w:t>рукотворного</w:t>
      </w:r>
      <w:r>
        <w:rPr>
          <w:sz w:val="24"/>
        </w:rPr>
        <w:tab/>
        <w:t>мира.</w:t>
      </w:r>
      <w:r>
        <w:rPr>
          <w:sz w:val="24"/>
        </w:rPr>
        <w:tab/>
        <w:t>Правила</w:t>
      </w:r>
      <w:r>
        <w:rPr>
          <w:sz w:val="24"/>
        </w:rPr>
        <w:tab/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 w14:paraId="56554344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5" w:lineRule="exact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14:paraId="200260A5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7"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Природа</w:t>
      </w:r>
      <w:r>
        <w:rPr>
          <w:spacing w:val="43"/>
          <w:sz w:val="24"/>
        </w:rPr>
        <w:t xml:space="preserve"> </w:t>
      </w:r>
      <w:r>
        <w:rPr>
          <w:sz w:val="24"/>
        </w:rPr>
        <w:t>‒</w:t>
      </w:r>
      <w:r>
        <w:rPr>
          <w:spacing w:val="44"/>
          <w:sz w:val="24"/>
        </w:rPr>
        <w:t xml:space="preserve"> </w:t>
      </w:r>
      <w:r>
        <w:rPr>
          <w:sz w:val="24"/>
        </w:rPr>
        <w:t>среда</w:t>
      </w:r>
      <w:r>
        <w:rPr>
          <w:spacing w:val="44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2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6"/>
          <w:sz w:val="24"/>
        </w:rPr>
        <w:t xml:space="preserve"> </w:t>
      </w:r>
      <w:r>
        <w:rPr>
          <w:sz w:val="24"/>
        </w:rPr>
        <w:t>вещам,</w:t>
      </w:r>
      <w:r>
        <w:rPr>
          <w:spacing w:val="27"/>
          <w:sz w:val="24"/>
        </w:rPr>
        <w:t xml:space="preserve"> </w:t>
      </w:r>
      <w:r>
        <w:rPr>
          <w:sz w:val="24"/>
        </w:rPr>
        <w:t>уход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ними.</w:t>
      </w:r>
      <w:r>
        <w:rPr>
          <w:spacing w:val="27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живая</w:t>
      </w:r>
    </w:p>
    <w:p w14:paraId="0C1ECB53" w14:textId="77777777" w:rsidR="0062385B" w:rsidRDefault="007628E4" w:rsidP="00E17D3C">
      <w:pPr>
        <w:pStyle w:val="a3"/>
        <w:spacing w:before="62" w:line="352" w:lineRule="auto"/>
        <w:ind w:right="283"/>
      </w:pPr>
      <w:r>
        <w:t>природа.</w:t>
      </w:r>
      <w:r>
        <w:rPr>
          <w:spacing w:val="14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погодой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края.</w:t>
      </w:r>
      <w:r>
        <w:rPr>
          <w:spacing w:val="14"/>
        </w:rPr>
        <w:t xml:space="preserve"> </w:t>
      </w:r>
      <w:r>
        <w:t>Погода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термометр.</w:t>
      </w:r>
      <w:r>
        <w:rPr>
          <w:spacing w:val="14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 по</w:t>
      </w:r>
      <w:r>
        <w:rPr>
          <w:spacing w:val="-1"/>
        </w:rPr>
        <w:t xml:space="preserve"> </w:t>
      </w:r>
      <w:r>
        <w:t>термометру.</w:t>
      </w:r>
    </w:p>
    <w:p w14:paraId="146AF8E3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887"/>
          <w:tab w:val="left" w:pos="5344"/>
          <w:tab w:val="left" w:pos="5829"/>
          <w:tab w:val="left" w:pos="7107"/>
          <w:tab w:val="left" w:pos="8792"/>
          <w:tab w:val="left" w:pos="9830"/>
        </w:tabs>
        <w:spacing w:line="352" w:lineRule="auto"/>
        <w:ind w:right="660" w:firstLine="709"/>
        <w:jc w:val="left"/>
        <w:rPr>
          <w:sz w:val="24"/>
        </w:rPr>
      </w:pPr>
      <w:r>
        <w:rPr>
          <w:sz w:val="24"/>
        </w:rPr>
        <w:t>Сезонные</w:t>
      </w:r>
      <w:r>
        <w:rPr>
          <w:sz w:val="24"/>
        </w:rPr>
        <w:tab/>
        <w:t>изменения</w:t>
      </w:r>
      <w:r>
        <w:rPr>
          <w:sz w:val="24"/>
        </w:rPr>
        <w:tab/>
        <w:t>в</w:t>
      </w:r>
      <w:r>
        <w:rPr>
          <w:sz w:val="24"/>
        </w:rPr>
        <w:tab/>
        <w:t>природе.</w:t>
      </w:r>
      <w:r>
        <w:rPr>
          <w:sz w:val="24"/>
        </w:rPr>
        <w:tab/>
        <w:t>Взаимосвязи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человеком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66DAC5C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2654"/>
          <w:tab w:val="left" w:pos="4681"/>
          <w:tab w:val="left" w:pos="5588"/>
          <w:tab w:val="left" w:pos="7246"/>
          <w:tab w:val="left" w:pos="8997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описание).</w:t>
      </w:r>
      <w:r>
        <w:rPr>
          <w:sz w:val="24"/>
        </w:rPr>
        <w:tab/>
        <w:t>Лиственные</w:t>
      </w:r>
      <w:r>
        <w:rPr>
          <w:sz w:val="24"/>
        </w:rPr>
        <w:tab/>
        <w:t>и</w:t>
      </w:r>
      <w:r>
        <w:rPr>
          <w:sz w:val="24"/>
        </w:rPr>
        <w:tab/>
        <w:t>хвойные</w:t>
      </w:r>
      <w:r>
        <w:rPr>
          <w:sz w:val="24"/>
        </w:rPr>
        <w:tab/>
        <w:t>растения.</w:t>
      </w:r>
      <w:r>
        <w:rPr>
          <w:sz w:val="24"/>
        </w:rPr>
        <w:tab/>
        <w:t>Дикорастущие</w:t>
      </w:r>
    </w:p>
    <w:p w14:paraId="71E133CF" w14:textId="77777777" w:rsidR="0062385B" w:rsidRDefault="007628E4" w:rsidP="00E17D3C">
      <w:pPr>
        <w:pStyle w:val="a3"/>
        <w:spacing w:line="352" w:lineRule="auto"/>
        <w:ind w:right="291"/>
      </w:pP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14:paraId="678D7CF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2" w:firstLine="709"/>
        <w:jc w:val="left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25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дикие</w:t>
      </w:r>
      <w:r>
        <w:rPr>
          <w:spacing w:val="25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25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25"/>
          <w:sz w:val="24"/>
        </w:rPr>
        <w:t xml:space="preserve"> </w:t>
      </w:r>
      <w:r>
        <w:rPr>
          <w:sz w:val="24"/>
        </w:rPr>
        <w:t>Забота</w:t>
      </w:r>
    </w:p>
    <w:p w14:paraId="39FFF7CE" w14:textId="77777777" w:rsidR="0062385B" w:rsidRDefault="007628E4" w:rsidP="00E17D3C">
      <w:pPr>
        <w:pStyle w:val="a3"/>
        <w:spacing w:line="275" w:lineRule="exact"/>
      </w:pPr>
      <w:r>
        <w:t>о</w:t>
      </w:r>
      <w:r>
        <w:rPr>
          <w:spacing w:val="-5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питомцах.</w:t>
      </w:r>
    </w:p>
    <w:p w14:paraId="2BD27F24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before="123"/>
        <w:ind w:left="233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456451B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76" w:firstLine="709"/>
        <w:jc w:val="left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быту: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плитами.</w:t>
      </w:r>
    </w:p>
    <w:p w14:paraId="34A061FA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2" w:firstLine="709"/>
        <w:jc w:val="left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сигналы).</w:t>
      </w:r>
    </w:p>
    <w:p w14:paraId="07DB950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«Интернет».</w:t>
      </w:r>
    </w:p>
    <w:p w14:paraId="0DF01165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line="274" w:lineRule="exact"/>
        <w:ind w:left="2331"/>
        <w:jc w:val="left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окружающего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1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способствует    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освоению</w:t>
      </w:r>
    </w:p>
    <w:p w14:paraId="4DD814DA" w14:textId="77777777" w:rsidR="0062385B" w:rsidRDefault="007628E4" w:rsidP="00E17D3C">
      <w:pPr>
        <w:pStyle w:val="a3"/>
        <w:spacing w:before="125" w:line="352" w:lineRule="auto"/>
        <w:ind w:right="277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5A4BBC5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логические  действия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познавательных  универсальных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4BC466D5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24"/>
        </w:rPr>
        <w:t xml:space="preserve"> </w:t>
      </w:r>
      <w:r>
        <w:t>происходящие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изменения,</w:t>
      </w:r>
      <w:r>
        <w:rPr>
          <w:spacing w:val="25"/>
        </w:rPr>
        <w:t xml:space="preserve"> </w:t>
      </w:r>
      <w:r>
        <w:t>наблюдать</w:t>
      </w:r>
      <w:r>
        <w:rPr>
          <w:spacing w:val="24"/>
        </w:rPr>
        <w:t xml:space="preserve"> </w:t>
      </w:r>
      <w:r>
        <w:t>зависимость</w:t>
      </w:r>
      <w:r>
        <w:rPr>
          <w:spacing w:val="24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48A9D35E" w14:textId="77777777" w:rsidR="0062385B" w:rsidRDefault="007628E4" w:rsidP="00E17D3C">
      <w:pPr>
        <w:pStyle w:val="a3"/>
        <w:spacing w:line="352" w:lineRule="auto"/>
        <w:ind w:right="272" w:firstLine="709"/>
      </w:pPr>
      <w:r>
        <w:t>приводить примеры представителей разных групп животных (звери, насекомые, рыбы, птицы),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14:paraId="361E9CC2" w14:textId="77777777" w:rsidR="0062385B" w:rsidRDefault="007628E4" w:rsidP="00E17D3C">
      <w:pPr>
        <w:pStyle w:val="a3"/>
        <w:tabs>
          <w:tab w:val="left" w:pos="3056"/>
          <w:tab w:val="left" w:pos="4463"/>
          <w:tab w:val="left" w:pos="6171"/>
          <w:tab w:val="left" w:pos="6790"/>
          <w:tab w:val="left" w:pos="8172"/>
          <w:tab w:val="left" w:pos="9652"/>
        </w:tabs>
        <w:spacing w:line="352" w:lineRule="auto"/>
        <w:ind w:right="775" w:firstLine="709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 различия 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14:paraId="4F708FA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C42BC1A" w14:textId="77777777" w:rsidR="0062385B" w:rsidRDefault="007628E4" w:rsidP="00E17D3C">
      <w:pPr>
        <w:pStyle w:val="a3"/>
        <w:spacing w:line="352" w:lineRule="auto"/>
        <w:ind w:firstLine="709"/>
      </w:pP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информация</w:t>
      </w:r>
      <w:r>
        <w:rPr>
          <w:spacing w:val="29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представлена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форме:</w:t>
      </w:r>
      <w:r>
        <w:rPr>
          <w:spacing w:val="29"/>
        </w:rPr>
        <w:t xml:space="preserve"> </w:t>
      </w:r>
      <w:r>
        <w:t>текста,</w:t>
      </w:r>
      <w:r>
        <w:rPr>
          <w:spacing w:val="29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таблицы;</w:t>
      </w:r>
    </w:p>
    <w:p w14:paraId="328E25AA" w14:textId="77777777" w:rsidR="0062385B" w:rsidRDefault="007628E4" w:rsidP="00E17D3C">
      <w:pPr>
        <w:pStyle w:val="a3"/>
        <w:spacing w:before="62"/>
        <w:ind w:left="1491"/>
      </w:pPr>
      <w:r>
        <w:t>соотносить</w:t>
      </w:r>
      <w:r>
        <w:rPr>
          <w:spacing w:val="-7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(объекта,</w:t>
      </w:r>
      <w:r>
        <w:rPr>
          <w:spacing w:val="-5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названием.</w:t>
      </w:r>
    </w:p>
    <w:p w14:paraId="1247A90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622C22D8" w14:textId="77777777" w:rsidR="0062385B" w:rsidRDefault="007628E4" w:rsidP="00E17D3C">
      <w:pPr>
        <w:pStyle w:val="a3"/>
        <w:spacing w:line="352" w:lineRule="auto"/>
        <w:ind w:firstLine="709"/>
      </w:pP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диалога</w:t>
      </w:r>
      <w:r>
        <w:rPr>
          <w:spacing w:val="42"/>
        </w:rPr>
        <w:t xml:space="preserve"> </w:t>
      </w:r>
      <w:r>
        <w:t>слушать</w:t>
      </w:r>
      <w:r>
        <w:rPr>
          <w:spacing w:val="43"/>
        </w:rPr>
        <w:t xml:space="preserve"> </w:t>
      </w:r>
      <w:r>
        <w:t>говорящего;</w:t>
      </w:r>
      <w:r>
        <w:rPr>
          <w:spacing w:val="43"/>
        </w:rPr>
        <w:t xml:space="preserve"> </w:t>
      </w:r>
      <w:r>
        <w:t>отвечать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дополнять</w:t>
      </w:r>
      <w:r>
        <w:rPr>
          <w:spacing w:val="43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 мнениям;</w:t>
      </w:r>
    </w:p>
    <w:p w14:paraId="5241A63D" w14:textId="77777777" w:rsidR="0062385B" w:rsidRDefault="007628E4" w:rsidP="00E17D3C">
      <w:pPr>
        <w:pStyle w:val="a3"/>
        <w:tabs>
          <w:tab w:val="left" w:pos="3526"/>
          <w:tab w:val="left" w:pos="4850"/>
          <w:tab w:val="left" w:pos="5920"/>
          <w:tab w:val="left" w:pos="7595"/>
          <w:tab w:val="left" w:pos="8767"/>
          <w:tab w:val="left" w:pos="10086"/>
        </w:tabs>
        <w:spacing w:line="352" w:lineRule="auto"/>
        <w:ind w:right="691" w:firstLine="709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столицы;</w:t>
      </w:r>
    </w:p>
    <w:p w14:paraId="3B934FF9" w14:textId="77777777" w:rsidR="0062385B" w:rsidRDefault="007628E4" w:rsidP="00E17D3C">
      <w:pPr>
        <w:pStyle w:val="a3"/>
        <w:spacing w:line="275" w:lineRule="exact"/>
        <w:ind w:left="1491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России;</w:t>
      </w:r>
    </w:p>
    <w:p w14:paraId="1D6FC6D2" w14:textId="77777777" w:rsidR="0062385B" w:rsidRDefault="007628E4" w:rsidP="00E17D3C">
      <w:pPr>
        <w:pStyle w:val="a3"/>
        <w:tabs>
          <w:tab w:val="left" w:pos="2847"/>
          <w:tab w:val="left" w:pos="4059"/>
          <w:tab w:val="left" w:pos="6939"/>
          <w:tab w:val="left" w:pos="8158"/>
          <w:tab w:val="left" w:pos="8474"/>
          <w:tab w:val="left" w:pos="10558"/>
        </w:tabs>
        <w:spacing w:before="126" w:line="352" w:lineRule="auto"/>
        <w:ind w:right="288" w:firstLine="709"/>
      </w:pPr>
      <w:r>
        <w:t>соотносить</w:t>
      </w:r>
      <w:r>
        <w:tab/>
        <w:t>предметы</w:t>
      </w:r>
      <w:r>
        <w:tab/>
        <w:t>декоративно-прикладного</w:t>
      </w:r>
      <w:r>
        <w:tab/>
        <w:t>искусства</w:t>
      </w:r>
      <w:r>
        <w:tab/>
        <w:t>с</w:t>
      </w:r>
      <w:r>
        <w:tab/>
        <w:t>принадлежностью</w:t>
      </w:r>
      <w:r>
        <w:tab/>
      </w:r>
      <w:r>
        <w:rPr>
          <w:spacing w:val="-1"/>
        </w:rP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плану;</w:t>
      </w:r>
    </w:p>
    <w:p w14:paraId="642B2514" w14:textId="77777777" w:rsidR="0062385B" w:rsidRDefault="007628E4" w:rsidP="00E17D3C">
      <w:pPr>
        <w:pStyle w:val="a3"/>
        <w:spacing w:line="352" w:lineRule="auto"/>
        <w:ind w:firstLine="709"/>
      </w:pPr>
      <w:r>
        <w:t>описывать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предложенному</w:t>
      </w:r>
      <w:r>
        <w:rPr>
          <w:spacing w:val="56"/>
        </w:rPr>
        <w:t xml:space="preserve"> </w:t>
      </w:r>
      <w:r>
        <w:t>плану</w:t>
      </w:r>
      <w:r>
        <w:rPr>
          <w:spacing w:val="56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года,</w:t>
      </w:r>
      <w:r>
        <w:rPr>
          <w:spacing w:val="56"/>
        </w:rPr>
        <w:t xml:space="preserve"> </w:t>
      </w:r>
      <w:r>
        <w:t>передавать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рассказе</w:t>
      </w:r>
      <w:r>
        <w:rPr>
          <w:spacing w:val="55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14:paraId="663A5258" w14:textId="77777777" w:rsidR="0062385B" w:rsidRDefault="007628E4" w:rsidP="00E17D3C">
      <w:pPr>
        <w:pStyle w:val="a3"/>
        <w:spacing w:line="275" w:lineRule="exact"/>
        <w:ind w:left="1491"/>
      </w:pPr>
      <w:r>
        <w:t>сравнивать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14:paraId="6675F141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8082"/>
        </w:tabs>
        <w:spacing w:before="128" w:line="352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Регулятивные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универсальные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55B52B0C" w14:textId="77777777" w:rsidR="0062385B" w:rsidRDefault="007628E4" w:rsidP="00E17D3C">
      <w:pPr>
        <w:pStyle w:val="a3"/>
        <w:spacing w:line="352" w:lineRule="auto"/>
        <w:ind w:right="286" w:firstLine="709"/>
      </w:pPr>
      <w:r>
        <w:t>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 режима, двигательная активность, закаливание, безопасность использования бытовых</w:t>
      </w:r>
      <w:r>
        <w:rPr>
          <w:spacing w:val="1"/>
        </w:rPr>
        <w:t xml:space="preserve"> </w:t>
      </w:r>
      <w:r>
        <w:t>электроприборов);</w:t>
      </w:r>
    </w:p>
    <w:p w14:paraId="22413C6F" w14:textId="77777777" w:rsidR="0062385B" w:rsidRDefault="007628E4" w:rsidP="00E17D3C">
      <w:pPr>
        <w:pStyle w:val="a3"/>
        <w:spacing w:line="352" w:lineRule="auto"/>
        <w:ind w:right="289" w:firstLine="709"/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14:paraId="3BB83655" w14:textId="77777777" w:rsidR="0062385B" w:rsidRDefault="007628E4" w:rsidP="00E17D3C">
      <w:pPr>
        <w:pStyle w:val="a3"/>
        <w:spacing w:line="352" w:lineRule="auto"/>
        <w:ind w:right="286" w:firstLine="709"/>
      </w:pPr>
      <w:r>
        <w:t>анализировать предложенные ситуации: устанавливать нарушения режима дня, организации</w:t>
      </w:r>
      <w:r>
        <w:rPr>
          <w:spacing w:val="1"/>
        </w:rPr>
        <w:t xml:space="preserve"> </w:t>
      </w:r>
      <w:r>
        <w:t>учебной работы; нарушения правил дорожного движения, правил пользования электро- и газовыми</w:t>
      </w:r>
      <w:r>
        <w:rPr>
          <w:spacing w:val="1"/>
        </w:rPr>
        <w:t xml:space="preserve"> </w:t>
      </w:r>
      <w:r>
        <w:t>приборами.</w:t>
      </w:r>
    </w:p>
    <w:p w14:paraId="250923B6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Совместная деятельность способствует формированию умений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совместной деятельности: договариваться, справедливо распределять работу,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конфликты.</w:t>
      </w:r>
    </w:p>
    <w:p w14:paraId="6AABC5DF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274" w:lineRule="exact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AD2E429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before="122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общество.</w:t>
      </w:r>
    </w:p>
    <w:p w14:paraId="6787E52A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1805"/>
          <w:tab w:val="left" w:pos="2294"/>
          <w:tab w:val="left" w:pos="2511"/>
          <w:tab w:val="left" w:pos="3318"/>
          <w:tab w:val="left" w:pos="3562"/>
          <w:tab w:val="left" w:pos="4293"/>
          <w:tab w:val="left" w:pos="4621"/>
          <w:tab w:val="left" w:pos="5652"/>
          <w:tab w:val="left" w:pos="5995"/>
          <w:tab w:val="left" w:pos="6988"/>
          <w:tab w:val="left" w:pos="7052"/>
          <w:tab w:val="left" w:pos="7759"/>
          <w:tab w:val="left" w:pos="8324"/>
          <w:tab w:val="left" w:pos="8467"/>
          <w:tab w:val="left" w:pos="9408"/>
          <w:tab w:val="left" w:pos="9699"/>
          <w:tab w:val="left" w:pos="9773"/>
          <w:tab w:val="left" w:pos="10068"/>
          <w:tab w:val="left" w:pos="10223"/>
        </w:tabs>
        <w:spacing w:before="129" w:line="352" w:lineRule="auto"/>
        <w:ind w:right="290" w:firstLine="709"/>
        <w:jc w:val="left"/>
        <w:rPr>
          <w:sz w:val="24"/>
        </w:rPr>
      </w:pPr>
      <w:r>
        <w:rPr>
          <w:sz w:val="24"/>
        </w:rPr>
        <w:t>Наша</w:t>
      </w:r>
      <w:r>
        <w:rPr>
          <w:sz w:val="24"/>
        </w:rPr>
        <w:tab/>
        <w:t>Родина</w:t>
      </w:r>
      <w:r>
        <w:rPr>
          <w:sz w:val="24"/>
        </w:rPr>
        <w:tab/>
        <w:t>‒</w:t>
      </w:r>
      <w:r>
        <w:rPr>
          <w:sz w:val="24"/>
        </w:rPr>
        <w:tab/>
        <w:t>Россия,</w:t>
      </w:r>
      <w:r>
        <w:rPr>
          <w:sz w:val="24"/>
        </w:rPr>
        <w:tab/>
        <w:t>Российская</w:t>
      </w:r>
      <w:r>
        <w:rPr>
          <w:sz w:val="24"/>
        </w:rPr>
        <w:tab/>
      </w:r>
      <w:r>
        <w:rPr>
          <w:sz w:val="24"/>
        </w:rPr>
        <w:tab/>
        <w:t>Федерация.</w:t>
      </w:r>
      <w:r>
        <w:rPr>
          <w:sz w:val="24"/>
        </w:rPr>
        <w:tab/>
      </w:r>
      <w:r>
        <w:rPr>
          <w:sz w:val="24"/>
        </w:rPr>
        <w:tab/>
        <w:t>Россия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z w:val="24"/>
        </w:rPr>
        <w:tab/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5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5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7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3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3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3"/>
          <w:sz w:val="24"/>
        </w:rPr>
        <w:t xml:space="preserve"> </w:t>
      </w:r>
      <w:r>
        <w:rPr>
          <w:sz w:val="24"/>
        </w:rPr>
        <w:t>Герб</w:t>
      </w:r>
      <w:r>
        <w:rPr>
          <w:spacing w:val="13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России,</w:t>
      </w:r>
      <w:r>
        <w:rPr>
          <w:sz w:val="24"/>
        </w:rPr>
        <w:tab/>
        <w:t>их</w:t>
      </w:r>
      <w:r>
        <w:rPr>
          <w:sz w:val="24"/>
        </w:rPr>
        <w:tab/>
        <w:t>традиции,</w:t>
      </w:r>
      <w:r>
        <w:rPr>
          <w:sz w:val="24"/>
        </w:rPr>
        <w:tab/>
        <w:t>обычаи,</w:t>
      </w:r>
      <w:r>
        <w:rPr>
          <w:sz w:val="24"/>
        </w:rPr>
        <w:tab/>
        <w:t>праздники.</w:t>
      </w:r>
      <w:r>
        <w:rPr>
          <w:sz w:val="24"/>
        </w:rPr>
        <w:tab/>
        <w:t>Родной</w:t>
      </w:r>
      <w:r>
        <w:rPr>
          <w:sz w:val="24"/>
        </w:rPr>
        <w:tab/>
        <w:t>край,</w:t>
      </w:r>
      <w:r>
        <w:rPr>
          <w:sz w:val="24"/>
        </w:rPr>
        <w:tab/>
        <w:t>его</w:t>
      </w:r>
      <w:r>
        <w:rPr>
          <w:sz w:val="24"/>
        </w:rPr>
        <w:tab/>
        <w:t>природные</w:t>
      </w:r>
      <w:r>
        <w:rPr>
          <w:sz w:val="24"/>
        </w:rPr>
        <w:tab/>
        <w:t>и</w:t>
      </w:r>
      <w:r>
        <w:rPr>
          <w:sz w:val="24"/>
        </w:rPr>
        <w:tab/>
        <w:t>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14:paraId="636F682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249"/>
          <w:tab w:val="left" w:pos="4168"/>
          <w:tab w:val="left" w:pos="4515"/>
          <w:tab w:val="left" w:pos="5056"/>
          <w:tab w:val="left" w:pos="6130"/>
          <w:tab w:val="left" w:pos="6928"/>
          <w:tab w:val="left" w:pos="7381"/>
          <w:tab w:val="left" w:pos="8218"/>
          <w:tab w:val="left" w:pos="9526"/>
          <w:tab w:val="left" w:pos="10407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Свой</w:t>
      </w:r>
      <w:r>
        <w:rPr>
          <w:sz w:val="24"/>
        </w:rPr>
        <w:tab/>
        <w:t>регион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главный</w:t>
      </w:r>
      <w:r>
        <w:rPr>
          <w:sz w:val="24"/>
        </w:rPr>
        <w:tab/>
        <w:t>город</w:t>
      </w:r>
      <w:r>
        <w:rPr>
          <w:sz w:val="24"/>
        </w:rPr>
        <w:tab/>
        <w:t>на</w:t>
      </w:r>
      <w:r>
        <w:rPr>
          <w:sz w:val="24"/>
        </w:rPr>
        <w:tab/>
        <w:t>карте;</w:t>
      </w:r>
      <w:r>
        <w:rPr>
          <w:sz w:val="24"/>
        </w:rPr>
        <w:tab/>
        <w:t>символика</w:t>
      </w:r>
      <w:r>
        <w:rPr>
          <w:sz w:val="24"/>
        </w:rPr>
        <w:tab/>
        <w:t>своего</w:t>
      </w:r>
      <w:r>
        <w:rPr>
          <w:sz w:val="24"/>
        </w:rPr>
        <w:tab/>
      </w:r>
      <w:r>
        <w:rPr>
          <w:spacing w:val="-1"/>
          <w:sz w:val="24"/>
        </w:rPr>
        <w:t>региона.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7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края.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14:paraId="24C04B28" w14:textId="77777777" w:rsidR="0062385B" w:rsidRDefault="007628E4" w:rsidP="00E17D3C">
      <w:pPr>
        <w:pStyle w:val="a3"/>
        <w:spacing w:before="62"/>
      </w:pPr>
      <w:r>
        <w:t>общества.</w:t>
      </w:r>
    </w:p>
    <w:p w14:paraId="000FF2F6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90" w:firstLine="709"/>
        <w:jc w:val="left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7EE86808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Правила культурного поведения в общественных местах. Доброта,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34EC029B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4" w:lineRule="exact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14:paraId="5D2CB39F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8"/>
        <w:ind w:left="251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измерения.</w:t>
      </w:r>
    </w:p>
    <w:p w14:paraId="16F3C743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88" w:firstLine="709"/>
        <w:jc w:val="left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Земле.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Земли:</w:t>
      </w:r>
      <w:r>
        <w:rPr>
          <w:spacing w:val="2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2"/>
          <w:sz w:val="24"/>
        </w:rPr>
        <w:t xml:space="preserve"> </w:t>
      </w:r>
      <w:r>
        <w:rPr>
          <w:sz w:val="24"/>
        </w:rPr>
        <w:t>карта,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  <w:r>
        <w:rPr>
          <w:spacing w:val="2"/>
          <w:sz w:val="24"/>
        </w:rPr>
        <w:t xml:space="preserve"> </w:t>
      </w:r>
      <w:r>
        <w:rPr>
          <w:sz w:val="24"/>
        </w:rPr>
        <w:t>Карта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14:paraId="2130096B" w14:textId="77777777" w:rsidR="0062385B" w:rsidRDefault="007628E4" w:rsidP="00E17D3C">
      <w:pPr>
        <w:pStyle w:val="a3"/>
        <w:tabs>
          <w:tab w:val="left" w:pos="2975"/>
          <w:tab w:val="left" w:pos="4884"/>
          <w:tab w:val="left" w:pos="7340"/>
          <w:tab w:val="left" w:pos="9149"/>
        </w:tabs>
        <w:spacing w:line="275" w:lineRule="exact"/>
      </w:pPr>
      <w:r>
        <w:t>Материки,</w:t>
      </w:r>
      <w:r>
        <w:tab/>
        <w:t>океаны.</w:t>
      </w:r>
      <w:r>
        <w:tab/>
        <w:t>Определение</w:t>
      </w:r>
      <w:r>
        <w:tab/>
        <w:t>сторон</w:t>
      </w:r>
      <w:r>
        <w:tab/>
        <w:t>горизонта</w:t>
      </w:r>
    </w:p>
    <w:p w14:paraId="4AE60A90" w14:textId="77777777" w:rsidR="0062385B" w:rsidRDefault="007628E4" w:rsidP="00E17D3C">
      <w:pPr>
        <w:pStyle w:val="a3"/>
        <w:spacing w:before="129" w:line="352" w:lineRule="auto"/>
        <w:ind w:right="292"/>
      </w:pPr>
      <w:r>
        <w:t>при помощи компаса. Ориентирование на местности по местным природным признакам, 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-2"/>
        </w:rPr>
        <w:t xml:space="preserve"> </w:t>
      </w:r>
      <w:r>
        <w:t>устройство; ориентирование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14:paraId="76301518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275" w:lineRule="exact"/>
        <w:ind w:left="2511"/>
        <w:jc w:val="left"/>
        <w:rPr>
          <w:sz w:val="24"/>
        </w:rPr>
      </w:pPr>
      <w:r>
        <w:rPr>
          <w:sz w:val="24"/>
        </w:rPr>
        <w:t xml:space="preserve">Многообразие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растений.    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 xml:space="preserve">Деревья,   </w:t>
      </w:r>
      <w:proofErr w:type="gramEnd"/>
      <w:r>
        <w:rPr>
          <w:sz w:val="24"/>
        </w:rPr>
        <w:t xml:space="preserve">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кустарники,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травы.    </w:t>
      </w:r>
      <w:r>
        <w:rPr>
          <w:spacing w:val="26"/>
          <w:sz w:val="24"/>
        </w:rPr>
        <w:t xml:space="preserve"> </w:t>
      </w:r>
      <w:r>
        <w:rPr>
          <w:sz w:val="24"/>
        </w:rPr>
        <w:t>Дикорастущие</w:t>
      </w:r>
    </w:p>
    <w:p w14:paraId="2DA6314E" w14:textId="77777777" w:rsidR="0062385B" w:rsidRDefault="007628E4" w:rsidP="00E17D3C">
      <w:pPr>
        <w:pStyle w:val="a3"/>
        <w:spacing w:before="129" w:line="352" w:lineRule="auto"/>
        <w:ind w:right="285"/>
      </w:pPr>
      <w:r>
        <w:t>и культурные растения. Связи в природе. Годовой ход изменений в жизни растений. Многообразие</w:t>
      </w:r>
      <w:r>
        <w:rPr>
          <w:spacing w:val="1"/>
        </w:rPr>
        <w:t xml:space="preserve"> </w:t>
      </w:r>
      <w:r>
        <w:t>животных. Насекомые, рыбы, птицы, звери, земноводные, пресмыкающиеся: общая 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14:paraId="5BBE534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Красная книга России, её значение, отдельные представители растений 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 книги. Заповедники, природные парки. Охрана природы. Правила нравственного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2F8DB1BF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4" w:lineRule="exact"/>
        <w:ind w:left="233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69E8B5E4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090"/>
          <w:tab w:val="left" w:pos="5740"/>
          <w:tab w:val="left" w:pos="7581"/>
          <w:tab w:val="left" w:pos="9150"/>
        </w:tabs>
        <w:spacing w:before="127" w:line="352" w:lineRule="auto"/>
        <w:ind w:right="288" w:firstLine="709"/>
        <w:jc w:val="left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активности) и рациональное питание (количество приёмов пищи и рацион питания).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z w:val="24"/>
        </w:rPr>
        <w:tab/>
        <w:t>закаливание,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воздухе</w:t>
      </w:r>
    </w:p>
    <w:p w14:paraId="1F96CCF0" w14:textId="77777777" w:rsidR="0062385B" w:rsidRDefault="007628E4" w:rsidP="00E17D3C">
      <w:pPr>
        <w:pStyle w:val="a3"/>
        <w:spacing w:line="352" w:lineRule="auto"/>
        <w:ind w:right="296"/>
      </w:pPr>
      <w:r>
        <w:t>как условие сохранения и укрепления здоровья. Правила безопасности в школе (маршрут до 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занятиях,</w:t>
      </w:r>
      <w:r>
        <w:rPr>
          <w:spacing w:val="14"/>
        </w:rPr>
        <w:t xml:space="preserve"> </w:t>
      </w:r>
      <w:r>
        <w:t>переменах,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приёмах</w:t>
      </w:r>
      <w:r>
        <w:rPr>
          <w:spacing w:val="14"/>
        </w:rPr>
        <w:t xml:space="preserve"> </w:t>
      </w:r>
      <w:r>
        <w:t>пищи</w:t>
      </w:r>
    </w:p>
    <w:p w14:paraId="7740D63F" w14:textId="77777777" w:rsidR="0062385B" w:rsidRDefault="007628E4" w:rsidP="00E17D3C">
      <w:pPr>
        <w:pStyle w:val="a3"/>
        <w:spacing w:line="352" w:lineRule="auto"/>
        <w:ind w:right="285"/>
      </w:pP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 транспорта 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 знаки безопасности на общественном транспорте). Номера телефонов экстренной 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«Интернет».</w:t>
      </w:r>
    </w:p>
    <w:p w14:paraId="0D681E89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1"/>
        </w:tabs>
        <w:spacing w:line="272" w:lineRule="exact"/>
        <w:ind w:left="2331"/>
        <w:jc w:val="left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окружающего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2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способствует    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освоению</w:t>
      </w:r>
    </w:p>
    <w:p w14:paraId="6E6813C1" w14:textId="77777777" w:rsidR="0062385B" w:rsidRDefault="007628E4" w:rsidP="00E17D3C">
      <w:pPr>
        <w:pStyle w:val="a3"/>
        <w:spacing w:before="125" w:line="352" w:lineRule="auto"/>
        <w:ind w:right="277"/>
      </w:pPr>
      <w:r>
        <w:lastRenderedPageBreak/>
        <w:t>на пропедевтическом уровне ряда универсальных учебных действий: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9CAD6D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274" w:lineRule="exact"/>
        <w:ind w:left="2511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логические  действия</w:t>
      </w:r>
      <w:proofErr w:type="gramEnd"/>
      <w:r>
        <w:rPr>
          <w:sz w:val="24"/>
        </w:rPr>
        <w:t xml:space="preserve">  как  часть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  универсальных  учебных</w:t>
      </w:r>
    </w:p>
    <w:p w14:paraId="61797513" w14:textId="77777777" w:rsidR="0062385B" w:rsidRDefault="007628E4" w:rsidP="00E17D3C">
      <w:pPr>
        <w:pStyle w:val="a3"/>
        <w:spacing w:before="62"/>
      </w:pPr>
      <w:r>
        <w:t>действий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14:paraId="0B8D317F" w14:textId="77777777" w:rsidR="0062385B" w:rsidRDefault="007628E4" w:rsidP="00E17D3C">
      <w:pPr>
        <w:pStyle w:val="a3"/>
        <w:spacing w:before="129" w:line="352" w:lineRule="auto"/>
        <w:ind w:left="1491" w:right="283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методах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(наблюдение,</w:t>
      </w:r>
      <w:r>
        <w:rPr>
          <w:spacing w:val="-4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2B09593" w14:textId="77777777" w:rsidR="0062385B" w:rsidRDefault="007628E4" w:rsidP="00E17D3C">
      <w:pPr>
        <w:pStyle w:val="a3"/>
        <w:tabs>
          <w:tab w:val="left" w:pos="3391"/>
          <w:tab w:val="left" w:pos="4874"/>
          <w:tab w:val="left" w:pos="6840"/>
          <w:tab w:val="left" w:pos="7472"/>
          <w:tab w:val="left" w:pos="9247"/>
        </w:tabs>
        <w:spacing w:line="352" w:lineRule="auto"/>
        <w:ind w:left="1491" w:right="791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</w:p>
    <w:p w14:paraId="0B670A56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6"/>
        </w:rPr>
        <w:t xml:space="preserve"> </w:t>
      </w:r>
      <w:r>
        <w:t>ядовитые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</w:p>
    <w:p w14:paraId="0B04483B" w14:textId="77777777" w:rsidR="0062385B" w:rsidRDefault="007628E4" w:rsidP="00E17D3C">
      <w:pPr>
        <w:pStyle w:val="a3"/>
        <w:spacing w:before="127"/>
        <w:ind w:left="1491"/>
      </w:pPr>
      <w:r>
        <w:t>различать</w:t>
      </w:r>
      <w:r>
        <w:rPr>
          <w:spacing w:val="-6"/>
        </w:rPr>
        <w:t xml:space="preserve"> </w:t>
      </w:r>
      <w:r>
        <w:t>прошлое,</w:t>
      </w:r>
      <w:r>
        <w:rPr>
          <w:spacing w:val="-7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14:paraId="3E53C1BF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E3C8CB6" w14:textId="77777777" w:rsidR="0062385B" w:rsidRDefault="007628E4" w:rsidP="00E17D3C">
      <w:pPr>
        <w:pStyle w:val="a3"/>
        <w:spacing w:line="352" w:lineRule="auto"/>
        <w:ind w:left="1491" w:right="1313"/>
      </w:pPr>
      <w:r>
        <w:t>различать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тексте,</w:t>
      </w:r>
      <w:r>
        <w:rPr>
          <w:spacing w:val="-7"/>
        </w:rPr>
        <w:t xml:space="preserve"> </w:t>
      </w:r>
      <w:r>
        <w:t>графически,</w:t>
      </w:r>
      <w:r>
        <w:rPr>
          <w:spacing w:val="-8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14:paraId="63EEF12A" w14:textId="77777777" w:rsidR="0062385B" w:rsidRDefault="007628E4" w:rsidP="00E17D3C">
      <w:pPr>
        <w:pStyle w:val="a3"/>
        <w:spacing w:line="352" w:lineRule="auto"/>
        <w:ind w:left="1491" w:right="1642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(рисунок,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ситуацию)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протекания.</w:t>
      </w:r>
    </w:p>
    <w:p w14:paraId="60A6CA4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79ABB0FA" w14:textId="77777777" w:rsidR="0062385B" w:rsidRDefault="007628E4" w:rsidP="00E17D3C">
      <w:pPr>
        <w:pStyle w:val="a3"/>
        <w:spacing w:line="352" w:lineRule="auto"/>
        <w:ind w:right="285" w:firstLine="709"/>
      </w:pPr>
      <w:r>
        <w:t>ориентироваться в терминах (понятиях), соотносить их с краткой характеристикой: понятия 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</w:p>
    <w:p w14:paraId="4AB17230" w14:textId="77777777" w:rsidR="0062385B" w:rsidRDefault="007628E4" w:rsidP="00E17D3C">
      <w:pPr>
        <w:pStyle w:val="a3"/>
        <w:spacing w:line="352" w:lineRule="auto"/>
        <w:ind w:left="1491" w:right="291"/>
      </w:pPr>
      <w:r>
        <w:t>поколение, старшее поколение, культура поведения; Родина, столица, родной край, регион);</w:t>
      </w:r>
      <w:r>
        <w:rPr>
          <w:spacing w:val="1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термины,</w:t>
      </w:r>
      <w:r>
        <w:rPr>
          <w:spacing w:val="33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миром</w:t>
      </w:r>
      <w:r>
        <w:rPr>
          <w:spacing w:val="34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(среда</w:t>
      </w:r>
      <w:r>
        <w:rPr>
          <w:spacing w:val="34"/>
        </w:rPr>
        <w:t xml:space="preserve"> </w:t>
      </w:r>
      <w:r>
        <w:t>обитания,</w:t>
      </w:r>
      <w:r>
        <w:rPr>
          <w:spacing w:val="33"/>
        </w:rPr>
        <w:t xml:space="preserve"> </w:t>
      </w:r>
      <w:r>
        <w:t>тело,</w:t>
      </w:r>
      <w:r>
        <w:rPr>
          <w:spacing w:val="34"/>
        </w:rPr>
        <w:t xml:space="preserve"> </w:t>
      </w:r>
      <w:r>
        <w:t>явление,</w:t>
      </w:r>
      <w:r>
        <w:rPr>
          <w:spacing w:val="33"/>
        </w:rPr>
        <w:t xml:space="preserve"> </w:t>
      </w:r>
      <w:r>
        <w:t>вещество;</w:t>
      </w:r>
    </w:p>
    <w:p w14:paraId="14766F96" w14:textId="77777777" w:rsidR="0062385B" w:rsidRDefault="007628E4" w:rsidP="00E17D3C">
      <w:pPr>
        <w:pStyle w:val="a3"/>
        <w:spacing w:line="275" w:lineRule="exact"/>
      </w:pPr>
      <w:r>
        <w:t>заповедник);</w:t>
      </w:r>
    </w:p>
    <w:p w14:paraId="1EA3804C" w14:textId="77777777" w:rsidR="0062385B" w:rsidRDefault="007628E4" w:rsidP="00E17D3C">
      <w:pPr>
        <w:pStyle w:val="a3"/>
        <w:spacing w:before="121" w:line="352" w:lineRule="auto"/>
        <w:ind w:firstLine="709"/>
      </w:pP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организацией</w:t>
      </w:r>
      <w:r>
        <w:rPr>
          <w:spacing w:val="13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охраны</w:t>
      </w:r>
      <w:r>
        <w:rPr>
          <w:spacing w:val="13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 безопасность,</w:t>
      </w:r>
      <w:r>
        <w:rPr>
          <w:spacing w:val="-2"/>
        </w:rPr>
        <w:t xml:space="preserve"> </w:t>
      </w:r>
      <w:r>
        <w:t>опасная ситуация);</w:t>
      </w:r>
    </w:p>
    <w:p w14:paraId="017D9CEF" w14:textId="77777777" w:rsidR="0062385B" w:rsidRDefault="007628E4" w:rsidP="00E17D3C">
      <w:pPr>
        <w:pStyle w:val="a3"/>
        <w:spacing w:line="352" w:lineRule="auto"/>
        <w:ind w:firstLine="709"/>
      </w:pPr>
      <w:r>
        <w:t>описывать</w:t>
      </w:r>
      <w:r>
        <w:rPr>
          <w:spacing w:val="49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Земле,</w:t>
      </w:r>
      <w:r>
        <w:rPr>
          <w:spacing w:val="49"/>
        </w:rPr>
        <w:t xml:space="preserve"> </w:t>
      </w:r>
      <w:r>
        <w:t>отличие</w:t>
      </w:r>
      <w:r>
        <w:rPr>
          <w:spacing w:val="50"/>
        </w:rPr>
        <w:t xml:space="preserve"> </w:t>
      </w:r>
      <w:r>
        <w:t>нашей</w:t>
      </w:r>
      <w:r>
        <w:rPr>
          <w:spacing w:val="50"/>
        </w:rPr>
        <w:t xml:space="preserve"> </w:t>
      </w:r>
      <w:r>
        <w:t>планеты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планет</w:t>
      </w:r>
      <w:r>
        <w:rPr>
          <w:spacing w:val="50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14:paraId="4AFA2E94" w14:textId="77777777" w:rsidR="0062385B" w:rsidRDefault="007628E4" w:rsidP="00E17D3C">
      <w:pPr>
        <w:pStyle w:val="a3"/>
        <w:tabs>
          <w:tab w:val="left" w:pos="2948"/>
          <w:tab w:val="left" w:pos="4550"/>
          <w:tab w:val="left" w:pos="5983"/>
          <w:tab w:val="left" w:pos="6693"/>
          <w:tab w:val="left" w:pos="8714"/>
          <w:tab w:val="left" w:pos="9673"/>
        </w:tabs>
        <w:spacing w:line="275" w:lineRule="exact"/>
        <w:ind w:left="1491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14:paraId="7AD9AE9E" w14:textId="77777777" w:rsidR="0062385B" w:rsidRDefault="007628E4" w:rsidP="00E17D3C">
      <w:pPr>
        <w:pStyle w:val="a3"/>
        <w:spacing w:before="128" w:line="352" w:lineRule="auto"/>
      </w:pPr>
      <w:r>
        <w:t>«Моя</w:t>
      </w:r>
      <w:r>
        <w:rPr>
          <w:spacing w:val="8"/>
        </w:rPr>
        <w:t xml:space="preserve"> </w:t>
      </w:r>
      <w:r>
        <w:t>семья»,</w:t>
      </w:r>
      <w:r>
        <w:rPr>
          <w:spacing w:val="8"/>
        </w:rPr>
        <w:t xml:space="preserve"> </w:t>
      </w:r>
      <w:r>
        <w:t>«Какие</w:t>
      </w:r>
      <w:r>
        <w:rPr>
          <w:spacing w:val="8"/>
        </w:rPr>
        <w:t xml:space="preserve"> </w:t>
      </w:r>
      <w:r>
        <w:t>бывают</w:t>
      </w:r>
      <w:r>
        <w:rPr>
          <w:spacing w:val="8"/>
        </w:rPr>
        <w:t xml:space="preserve"> </w:t>
      </w:r>
      <w:r>
        <w:t>профессии?»,</w:t>
      </w:r>
      <w:r>
        <w:rPr>
          <w:spacing w:val="8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«умеют»</w:t>
      </w:r>
      <w:r>
        <w:rPr>
          <w:spacing w:val="8"/>
        </w:rPr>
        <w:t xml:space="preserve"> </w:t>
      </w:r>
      <w:r>
        <w:t>органы</w:t>
      </w:r>
      <w:r>
        <w:rPr>
          <w:spacing w:val="8"/>
        </w:rPr>
        <w:t xml:space="preserve"> </w:t>
      </w:r>
      <w:r>
        <w:t>чувств?»,</w:t>
      </w:r>
      <w:r>
        <w:rPr>
          <w:spacing w:val="8"/>
        </w:rPr>
        <w:t xml:space="preserve"> </w:t>
      </w:r>
      <w:r>
        <w:t>«Лес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C0CDA50" w14:textId="77777777" w:rsidR="0062385B" w:rsidRDefault="007628E4" w:rsidP="00E17D3C">
      <w:pPr>
        <w:pStyle w:val="a3"/>
        <w:tabs>
          <w:tab w:val="left" w:pos="3028"/>
          <w:tab w:val="left" w:pos="6432"/>
          <w:tab w:val="left" w:pos="8117"/>
          <w:tab w:val="left" w:pos="9624"/>
        </w:tabs>
        <w:spacing w:line="275" w:lineRule="exact"/>
        <w:ind w:left="1491"/>
      </w:pPr>
      <w:r>
        <w:t>создавать</w:t>
      </w:r>
      <w:r>
        <w:tab/>
        <w:t>высказывания-рассуждения</w:t>
      </w:r>
      <w:r>
        <w:tab/>
        <w:t>(например,</w:t>
      </w:r>
      <w:r>
        <w:tab/>
        <w:t>признаки</w:t>
      </w:r>
      <w:r>
        <w:tab/>
        <w:t>животного</w:t>
      </w:r>
    </w:p>
    <w:p w14:paraId="641FECBA" w14:textId="77777777" w:rsidR="0062385B" w:rsidRDefault="007628E4" w:rsidP="00E17D3C">
      <w:pPr>
        <w:pStyle w:val="a3"/>
        <w:spacing w:before="129" w:line="352" w:lineRule="auto"/>
        <w:ind w:left="1491" w:right="274" w:hanging="709"/>
      </w:pPr>
      <w:r>
        <w:t>и растения как живого существа; связь изменений в живой природе с явлениями неживой природы);</w:t>
      </w:r>
      <w:r>
        <w:rPr>
          <w:spacing w:val="1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растений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занесённых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Красную</w:t>
      </w:r>
      <w:r>
        <w:rPr>
          <w:spacing w:val="19"/>
        </w:rPr>
        <w:t xml:space="preserve"> </w:t>
      </w:r>
      <w:r>
        <w:t>книгу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</w:p>
    <w:p w14:paraId="37C98838" w14:textId="77777777" w:rsidR="0062385B" w:rsidRDefault="007628E4" w:rsidP="00E17D3C">
      <w:pPr>
        <w:pStyle w:val="a3"/>
        <w:spacing w:line="275" w:lineRule="exact"/>
      </w:pPr>
      <w:r>
        <w:t>своей</w:t>
      </w:r>
      <w:r>
        <w:rPr>
          <w:spacing w:val="-8"/>
        </w:rPr>
        <w:t xml:space="preserve"> </w:t>
      </w:r>
      <w:r>
        <w:t>местности);</w:t>
      </w:r>
    </w:p>
    <w:p w14:paraId="497B8E5B" w14:textId="77777777" w:rsidR="0062385B" w:rsidRDefault="007628E4" w:rsidP="00E17D3C">
      <w:pPr>
        <w:pStyle w:val="a3"/>
        <w:spacing w:before="129"/>
        <w:ind w:left="1491"/>
      </w:pPr>
      <w:r>
        <w:lastRenderedPageBreak/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14:paraId="241113E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8082"/>
        </w:tabs>
        <w:spacing w:before="129" w:line="352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Регулятивные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универсальные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3E34318C" w14:textId="77777777" w:rsidR="0062385B" w:rsidRDefault="007628E4" w:rsidP="00E17D3C">
      <w:pPr>
        <w:pStyle w:val="a3"/>
        <w:spacing w:line="275" w:lineRule="exact"/>
        <w:ind w:left="1491"/>
      </w:pPr>
      <w:r>
        <w:t>следовать</w:t>
      </w:r>
      <w:r>
        <w:rPr>
          <w:spacing w:val="-5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14:paraId="67B85CBA" w14:textId="77777777" w:rsidR="0062385B" w:rsidRDefault="007628E4" w:rsidP="00E17D3C">
      <w:pPr>
        <w:pStyle w:val="a3"/>
        <w:tabs>
          <w:tab w:val="left" w:pos="3422"/>
          <w:tab w:val="left" w:pos="3831"/>
          <w:tab w:val="left" w:pos="5273"/>
          <w:tab w:val="left" w:pos="6569"/>
          <w:tab w:val="left" w:pos="7682"/>
          <w:tab w:val="left" w:pos="10037"/>
        </w:tabs>
        <w:spacing w:before="62" w:line="352" w:lineRule="auto"/>
        <w:ind w:right="589" w:firstLine="709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14:paraId="26CA3658" w14:textId="77777777" w:rsidR="0062385B" w:rsidRDefault="007628E4" w:rsidP="00E17D3C">
      <w:pPr>
        <w:pStyle w:val="a3"/>
        <w:tabs>
          <w:tab w:val="left" w:pos="2995"/>
          <w:tab w:val="left" w:pos="4602"/>
          <w:tab w:val="left" w:pos="5634"/>
          <w:tab w:val="left" w:pos="6887"/>
          <w:tab w:val="left" w:pos="8830"/>
          <w:tab w:val="left" w:pos="10008"/>
        </w:tabs>
        <w:spacing w:line="352" w:lineRule="auto"/>
        <w:ind w:right="744" w:firstLine="709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одноклассников, спокойно,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14:paraId="3693A197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275" w:lineRule="exact"/>
        <w:ind w:left="251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14:paraId="58AAEC9B" w14:textId="77777777" w:rsidR="0062385B" w:rsidRDefault="007628E4" w:rsidP="00E17D3C">
      <w:pPr>
        <w:pStyle w:val="a3"/>
        <w:tabs>
          <w:tab w:val="left" w:pos="2673"/>
          <w:tab w:val="left" w:pos="3581"/>
          <w:tab w:val="left" w:pos="4868"/>
          <w:tab w:val="left" w:pos="5386"/>
          <w:tab w:val="left" w:pos="6655"/>
          <w:tab w:val="left" w:pos="8451"/>
          <w:tab w:val="left" w:pos="9931"/>
        </w:tabs>
        <w:spacing w:before="128" w:line="352" w:lineRule="auto"/>
        <w:ind w:right="682" w:firstLine="709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3043CC7A" w14:textId="77777777" w:rsidR="0062385B" w:rsidRDefault="007628E4" w:rsidP="00E17D3C">
      <w:pPr>
        <w:pStyle w:val="a3"/>
        <w:spacing w:line="352" w:lineRule="auto"/>
        <w:ind w:firstLine="709"/>
      </w:pPr>
      <w:r>
        <w:t>оценивать</w:t>
      </w:r>
      <w:r>
        <w:rPr>
          <w:spacing w:val="41"/>
        </w:rPr>
        <w:t xml:space="preserve"> </w:t>
      </w:r>
      <w:r>
        <w:t>жизненные</w:t>
      </w:r>
      <w:r>
        <w:rPr>
          <w:spacing w:val="41"/>
        </w:rPr>
        <w:t xml:space="preserve"> </w:t>
      </w:r>
      <w:r>
        <w:t>ситуации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терпения и</w:t>
      </w:r>
      <w:r>
        <w:rPr>
          <w:spacing w:val="-1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собеседнику;</w:t>
      </w:r>
    </w:p>
    <w:p w14:paraId="340839D1" w14:textId="77777777" w:rsidR="0062385B" w:rsidRDefault="007628E4" w:rsidP="00E17D3C">
      <w:pPr>
        <w:pStyle w:val="a3"/>
        <w:spacing w:line="352" w:lineRule="auto"/>
        <w:ind w:firstLine="709"/>
      </w:pPr>
      <w:r>
        <w:t>проводить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парах</w:t>
      </w:r>
      <w:r>
        <w:rPr>
          <w:spacing w:val="22"/>
        </w:rPr>
        <w:t xml:space="preserve"> </w:t>
      </w:r>
      <w:r>
        <w:t>(группах)</w:t>
      </w:r>
      <w:r>
        <w:rPr>
          <w:spacing w:val="23"/>
        </w:rPr>
        <w:t xml:space="preserve"> </w:t>
      </w:r>
      <w:r>
        <w:t>простые</w:t>
      </w:r>
      <w:r>
        <w:rPr>
          <w:spacing w:val="22"/>
        </w:rPr>
        <w:t xml:space="preserve"> </w:t>
      </w:r>
      <w:r>
        <w:t>опыты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определению</w:t>
      </w:r>
      <w:r>
        <w:rPr>
          <w:spacing w:val="22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(вода,</w:t>
      </w:r>
      <w:r>
        <w:rPr>
          <w:spacing w:val="-57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сахар,</w:t>
      </w:r>
      <w:r>
        <w:rPr>
          <w:spacing w:val="-4"/>
        </w:rPr>
        <w:t xml:space="preserve"> </w:t>
      </w:r>
      <w:r>
        <w:t>соль,</w:t>
      </w:r>
      <w:r>
        <w:rPr>
          <w:spacing w:val="-4"/>
        </w:rPr>
        <w:t xml:space="preserve"> </w:t>
      </w:r>
      <w:r>
        <w:t>железо),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намечать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14:paraId="3A9EC411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конфликтов,</w:t>
      </w:r>
      <w:r>
        <w:rPr>
          <w:spacing w:val="33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предложенных)</w:t>
      </w:r>
      <w:r>
        <w:rPr>
          <w:spacing w:val="33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14:paraId="77D4A267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275" w:lineRule="exact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3674EA4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before="124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общество.</w:t>
      </w:r>
    </w:p>
    <w:p w14:paraId="1D40C1E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1985"/>
          <w:tab w:val="left" w:pos="2511"/>
          <w:tab w:val="left" w:pos="2828"/>
          <w:tab w:val="left" w:pos="3318"/>
          <w:tab w:val="left" w:pos="4433"/>
          <w:tab w:val="left" w:pos="6001"/>
          <w:tab w:val="left" w:pos="7911"/>
          <w:tab w:val="left" w:pos="8528"/>
          <w:tab w:val="left" w:pos="9302"/>
          <w:tab w:val="left" w:pos="10347"/>
        </w:tabs>
        <w:spacing w:before="129" w:line="352" w:lineRule="auto"/>
        <w:ind w:right="289" w:firstLine="709"/>
        <w:jc w:val="left"/>
        <w:rPr>
          <w:sz w:val="24"/>
        </w:rPr>
      </w:pPr>
      <w:r>
        <w:rPr>
          <w:sz w:val="24"/>
        </w:rPr>
        <w:t>Общество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3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43"/>
          <w:sz w:val="24"/>
        </w:rPr>
        <w:t xml:space="preserve"> </w:t>
      </w:r>
      <w:r>
        <w:rPr>
          <w:sz w:val="24"/>
        </w:rPr>
        <w:t>общей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деятельностью</w:t>
      </w:r>
      <w:r>
        <w:rPr>
          <w:sz w:val="24"/>
        </w:rPr>
        <w:tab/>
        <w:t>во</w:t>
      </w:r>
      <w:r>
        <w:rPr>
          <w:sz w:val="24"/>
        </w:rPr>
        <w:tab/>
        <w:t>имя</w:t>
      </w:r>
      <w:r>
        <w:rPr>
          <w:sz w:val="24"/>
        </w:rPr>
        <w:tab/>
        <w:t>общей</w:t>
      </w:r>
      <w:r>
        <w:rPr>
          <w:sz w:val="24"/>
        </w:rPr>
        <w:tab/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2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2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2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2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585C3421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27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26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людей.</w:t>
      </w:r>
      <w:r>
        <w:rPr>
          <w:spacing w:val="2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2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2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14:paraId="6448B51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забота о них.</w:t>
      </w:r>
    </w:p>
    <w:p w14:paraId="545760A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847"/>
          <w:tab w:val="left" w:pos="4813"/>
          <w:tab w:val="left" w:pos="5319"/>
          <w:tab w:val="left" w:pos="6357"/>
          <w:tab w:val="left" w:pos="7657"/>
          <w:tab w:val="left" w:pos="8178"/>
          <w:tab w:val="left" w:pos="9596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Значение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человека</w:t>
      </w:r>
      <w:r>
        <w:rPr>
          <w:sz w:val="24"/>
        </w:rPr>
        <w:tab/>
        <w:t>и</w:t>
      </w:r>
      <w:r>
        <w:rPr>
          <w:sz w:val="24"/>
        </w:rPr>
        <w:tab/>
        <w:t>общества.</w:t>
      </w:r>
      <w:r>
        <w:rPr>
          <w:sz w:val="24"/>
        </w:rPr>
        <w:tab/>
        <w:t>Трудолюбие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14:paraId="372312AD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14:paraId="579038EF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5" w:lineRule="exact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14:paraId="52E50A9B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1" w:line="352" w:lineRule="auto"/>
        <w:ind w:right="289" w:firstLine="709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мире.</w:t>
      </w:r>
    </w:p>
    <w:p w14:paraId="37D4B7B9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lastRenderedPageBreak/>
        <w:t xml:space="preserve">Примеры веществ: соль, сахар, вода, природный газ. Твёрдые тела, жидкости, </w:t>
      </w:r>
      <w:proofErr w:type="spellStart"/>
      <w:r>
        <w:rPr>
          <w:sz w:val="24"/>
        </w:rPr>
        <w:t>газы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практические работы с веществами, жидкостями, газами. Воздух – смесь газов. Свойства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воздуха. Значение воздуха для растений, животных, человека. Вода. Свойства воды. Состояния воды,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живых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человека.</w:t>
      </w:r>
    </w:p>
    <w:p w14:paraId="66724E69" w14:textId="77777777" w:rsidR="0062385B" w:rsidRDefault="007628E4" w:rsidP="00E17D3C">
      <w:pPr>
        <w:pStyle w:val="a3"/>
        <w:spacing w:before="62" w:line="352" w:lineRule="auto"/>
        <w:ind w:right="287"/>
      </w:pP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 их значение в хозяйстве человека, бережное отношение людей к полезным ископаемым.</w:t>
      </w:r>
      <w:r>
        <w:rPr>
          <w:spacing w:val="1"/>
        </w:rPr>
        <w:t xml:space="preserve"> </w:t>
      </w:r>
      <w:r>
        <w:t>Полезные ископаемые родного края (2-3 примера). Почва, её состав, значение для живой природы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4A370EC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Первоначальные представления о бактериях. Грибы: строение шляпочных 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 съедобные и несъедобные. Разнообразие растений. Зависимость жизненного цикла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от условий окружающей среды. Размножение и развитие растений. Особенности питания и 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Роль растений в природе и жизни людей, бережное отношение человека к 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необходимые для жизни растения (свет, тепло, воздух, вода). Наблюдение роста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14:paraId="3D3DB836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271" w:lineRule="exact"/>
        <w:ind w:left="2511"/>
        <w:jc w:val="left"/>
        <w:rPr>
          <w:sz w:val="24"/>
        </w:rPr>
      </w:pPr>
      <w:r>
        <w:rPr>
          <w:sz w:val="24"/>
        </w:rPr>
        <w:t xml:space="preserve">Разнообразие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животных.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Зависимость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жизненного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цикла    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организмов</w:t>
      </w:r>
    </w:p>
    <w:p w14:paraId="03D0CF01" w14:textId="77777777" w:rsidR="0062385B" w:rsidRDefault="007628E4" w:rsidP="00E17D3C">
      <w:pPr>
        <w:pStyle w:val="a3"/>
        <w:spacing w:before="126"/>
      </w:pPr>
      <w:r>
        <w:t>от</w:t>
      </w:r>
      <w:r>
        <w:rPr>
          <w:spacing w:val="63"/>
        </w:rPr>
        <w:t xml:space="preserve"> </w:t>
      </w:r>
      <w:r>
        <w:t xml:space="preserve">условий  </w:t>
      </w:r>
      <w:r>
        <w:rPr>
          <w:spacing w:val="1"/>
        </w:rPr>
        <w:t xml:space="preserve"> </w:t>
      </w:r>
      <w:r>
        <w:t xml:space="preserve">окружающей  </w:t>
      </w:r>
      <w:r>
        <w:rPr>
          <w:spacing w:val="1"/>
        </w:rPr>
        <w:t xml:space="preserve"> </w:t>
      </w:r>
      <w:r>
        <w:t xml:space="preserve">среды.  </w:t>
      </w:r>
      <w:r>
        <w:rPr>
          <w:spacing w:val="2"/>
        </w:rPr>
        <w:t xml:space="preserve"> </w:t>
      </w:r>
      <w:r>
        <w:t xml:space="preserve">Размножение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животных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рыбы,  </w:t>
      </w:r>
      <w:r>
        <w:rPr>
          <w:spacing w:val="2"/>
        </w:rPr>
        <w:t xml:space="preserve"> </w:t>
      </w:r>
      <w:r>
        <w:t xml:space="preserve">птицы,  </w:t>
      </w:r>
      <w:r>
        <w:rPr>
          <w:spacing w:val="1"/>
        </w:rPr>
        <w:t xml:space="preserve"> </w:t>
      </w:r>
      <w:r>
        <w:t>звери).</w:t>
      </w:r>
    </w:p>
    <w:p w14:paraId="7CA2159A" w14:textId="77777777" w:rsidR="0062385B" w:rsidRDefault="007628E4" w:rsidP="00E17D3C">
      <w:pPr>
        <w:pStyle w:val="a3"/>
        <w:spacing w:before="129"/>
      </w:pPr>
      <w:r>
        <w:t xml:space="preserve">Особенности      </w:t>
      </w:r>
      <w:r>
        <w:rPr>
          <w:spacing w:val="9"/>
        </w:rPr>
        <w:t xml:space="preserve"> </w:t>
      </w:r>
      <w:r>
        <w:t xml:space="preserve">питания       </w:t>
      </w:r>
      <w:r>
        <w:rPr>
          <w:spacing w:val="7"/>
        </w:rPr>
        <w:t xml:space="preserve"> </w:t>
      </w:r>
      <w:r>
        <w:t xml:space="preserve">животных.       </w:t>
      </w:r>
      <w:r>
        <w:rPr>
          <w:spacing w:val="8"/>
        </w:rPr>
        <w:t xml:space="preserve"> </w:t>
      </w:r>
      <w:r>
        <w:t xml:space="preserve">Цепи       </w:t>
      </w:r>
      <w:r>
        <w:rPr>
          <w:spacing w:val="8"/>
        </w:rPr>
        <w:t xml:space="preserve"> </w:t>
      </w:r>
      <w:r>
        <w:t xml:space="preserve">питания.       </w:t>
      </w:r>
      <w:r>
        <w:rPr>
          <w:spacing w:val="7"/>
        </w:rPr>
        <w:t xml:space="preserve"> </w:t>
      </w:r>
      <w:proofErr w:type="gramStart"/>
      <w:r>
        <w:t xml:space="preserve">Условия,   </w:t>
      </w:r>
      <w:proofErr w:type="gramEnd"/>
      <w:r>
        <w:t xml:space="preserve">    </w:t>
      </w:r>
      <w:r>
        <w:rPr>
          <w:spacing w:val="8"/>
        </w:rPr>
        <w:t xml:space="preserve"> </w:t>
      </w:r>
      <w:r>
        <w:t>необходимые</w:t>
      </w:r>
    </w:p>
    <w:p w14:paraId="7123B6A5" w14:textId="77777777" w:rsidR="0062385B" w:rsidRDefault="007628E4" w:rsidP="00E17D3C">
      <w:pPr>
        <w:pStyle w:val="a3"/>
        <w:spacing w:before="129" w:line="352" w:lineRule="auto"/>
        <w:ind w:right="291"/>
      </w:pP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животным. Охрана животных. Животные родного края, их 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 на</w:t>
      </w:r>
      <w:r>
        <w:rPr>
          <w:spacing w:val="-1"/>
        </w:rPr>
        <w:t xml:space="preserve"> </w:t>
      </w:r>
      <w:r>
        <w:t>основе наблюдений.</w:t>
      </w:r>
    </w:p>
    <w:p w14:paraId="0222C1F8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‒ пища и укрытие для животных; животные – распространители плодов и семян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человека на природные сообщества. Природные сообщества родного края (2-3 примера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сообществах.</w:t>
      </w:r>
    </w:p>
    <w:p w14:paraId="0A77FB79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чувств), их роль в жизнедеятельности организма. Измерение температуры тела человека, 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пульса.</w:t>
      </w:r>
    </w:p>
    <w:p w14:paraId="37F7032A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3" w:lineRule="exact"/>
        <w:ind w:left="233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1A412131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4" w:line="352" w:lineRule="auto"/>
        <w:ind w:right="293" w:firstLine="709"/>
        <w:jc w:val="left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</w:p>
    <w:p w14:paraId="4FA30F2B" w14:textId="77777777" w:rsidR="0062385B" w:rsidRDefault="007628E4" w:rsidP="00E17D3C">
      <w:pPr>
        <w:pStyle w:val="a3"/>
        <w:tabs>
          <w:tab w:val="left" w:pos="6627"/>
        </w:tabs>
        <w:spacing w:line="352" w:lineRule="auto"/>
        <w:ind w:right="287"/>
      </w:pP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57"/>
        </w:rPr>
        <w:t xml:space="preserve"> </w:t>
      </w:r>
      <w:r>
        <w:t>железнодорожного,</w:t>
      </w:r>
      <w:r>
        <w:tab/>
        <w:t>водного</w:t>
      </w:r>
    </w:p>
    <w:p w14:paraId="3D89D191" w14:textId="77777777" w:rsidR="0062385B" w:rsidRDefault="007628E4" w:rsidP="00E17D3C">
      <w:pPr>
        <w:pStyle w:val="a3"/>
        <w:spacing w:line="352" w:lineRule="auto"/>
        <w:ind w:right="288"/>
      </w:pPr>
      <w:r>
        <w:lastRenderedPageBreak/>
        <w:t>и авиатранспорта (правила безопасного поведения на вокзалах и в аэропортах, безопасное 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(ориентирование в признаках мошеннических 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5"/>
        </w:rPr>
        <w:t xml:space="preserve"> </w:t>
      </w:r>
      <w:r>
        <w:t>персональной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мессенджерах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группах)</w:t>
      </w:r>
    </w:p>
    <w:p w14:paraId="18C5AFA5" w14:textId="77777777" w:rsidR="0062385B" w:rsidRDefault="007628E4" w:rsidP="00E17D3C">
      <w:pPr>
        <w:pStyle w:val="a3"/>
        <w:spacing w:before="62"/>
      </w:pP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информационно-телекоммуникационную</w:t>
      </w:r>
      <w:r>
        <w:rPr>
          <w:spacing w:val="-8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«Интернет».</w:t>
      </w:r>
    </w:p>
    <w:p w14:paraId="72F0079C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1454"/>
          <w:tab w:val="left" w:pos="2331"/>
          <w:tab w:val="left" w:pos="2888"/>
          <w:tab w:val="left" w:pos="3237"/>
          <w:tab w:val="left" w:pos="3656"/>
          <w:tab w:val="left" w:pos="4329"/>
          <w:tab w:val="left" w:pos="4669"/>
          <w:tab w:val="left" w:pos="5440"/>
          <w:tab w:val="left" w:pos="5550"/>
          <w:tab w:val="left" w:pos="5761"/>
          <w:tab w:val="left" w:pos="6293"/>
          <w:tab w:val="left" w:pos="6753"/>
          <w:tab w:val="left" w:pos="6970"/>
          <w:tab w:val="left" w:pos="7219"/>
          <w:tab w:val="left" w:pos="7412"/>
          <w:tab w:val="left" w:pos="8228"/>
          <w:tab w:val="left" w:pos="8614"/>
          <w:tab w:val="left" w:pos="9194"/>
          <w:tab w:val="left" w:pos="9938"/>
          <w:tab w:val="left" w:pos="10287"/>
          <w:tab w:val="left" w:pos="10396"/>
        </w:tabs>
        <w:spacing w:before="129" w:line="352" w:lineRule="auto"/>
        <w:ind w:right="279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окружающего</w:t>
      </w:r>
      <w:r>
        <w:rPr>
          <w:sz w:val="24"/>
        </w:rPr>
        <w:tab/>
        <w:t>мира</w:t>
      </w:r>
      <w:r>
        <w:rPr>
          <w:sz w:val="24"/>
        </w:rPr>
        <w:tab/>
        <w:t>в</w:t>
      </w:r>
      <w:r>
        <w:rPr>
          <w:sz w:val="24"/>
        </w:rPr>
        <w:tab/>
        <w:t>3</w:t>
      </w:r>
      <w:r>
        <w:rPr>
          <w:sz w:val="24"/>
        </w:rPr>
        <w:tab/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z w:val="24"/>
        </w:rPr>
        <w:tab/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действий,</w:t>
      </w:r>
      <w:r>
        <w:rPr>
          <w:spacing w:val="-1"/>
          <w:sz w:val="24"/>
        </w:rPr>
        <w:tab/>
      </w:r>
      <w:r>
        <w:rPr>
          <w:sz w:val="24"/>
        </w:rPr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D60CE2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05D0958B" w14:textId="77777777" w:rsidR="0062385B" w:rsidRDefault="007628E4" w:rsidP="00E17D3C">
      <w:pPr>
        <w:pStyle w:val="a3"/>
        <w:spacing w:line="352" w:lineRule="auto"/>
        <w:ind w:right="287" w:firstLine="709"/>
      </w:pPr>
      <w:r>
        <w:t>проводить несложные наблюдения 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2E05A8F9" w14:textId="77777777" w:rsidR="0062385B" w:rsidRDefault="007628E4" w:rsidP="00E17D3C">
      <w:pPr>
        <w:pStyle w:val="a3"/>
        <w:tabs>
          <w:tab w:val="left" w:pos="3264"/>
          <w:tab w:val="left" w:pos="4839"/>
          <w:tab w:val="left" w:pos="5809"/>
          <w:tab w:val="left" w:pos="7056"/>
          <w:tab w:val="left" w:pos="8056"/>
          <w:tab w:val="left" w:pos="9915"/>
        </w:tabs>
        <w:spacing w:line="352" w:lineRule="auto"/>
        <w:ind w:right="585" w:firstLine="709"/>
      </w:pPr>
      <w:r>
        <w:t>устанавливать</w:t>
      </w:r>
      <w:r>
        <w:tab/>
        <w:t>зависимость</w:t>
      </w:r>
      <w:r>
        <w:tab/>
        <w:t>между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 жизни</w:t>
      </w:r>
      <w:r>
        <w:rPr>
          <w:spacing w:val="-1"/>
        </w:rPr>
        <w:t xml:space="preserve"> </w:t>
      </w:r>
      <w:r>
        <w:t>животного;</w:t>
      </w:r>
    </w:p>
    <w:p w14:paraId="2A302A21" w14:textId="77777777" w:rsidR="0062385B" w:rsidRDefault="007628E4" w:rsidP="00E17D3C">
      <w:pPr>
        <w:pStyle w:val="a3"/>
        <w:spacing w:line="352" w:lineRule="auto"/>
        <w:ind w:firstLine="709"/>
      </w:pPr>
      <w:r>
        <w:t>определять</w:t>
      </w:r>
      <w:r>
        <w:rPr>
          <w:spacing w:val="28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рассматривания</w:t>
      </w:r>
      <w:r>
        <w:rPr>
          <w:spacing w:val="28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явлений)</w:t>
      </w:r>
      <w:r>
        <w:rPr>
          <w:spacing w:val="28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 и</w:t>
      </w:r>
      <w:r>
        <w:rPr>
          <w:spacing w:val="-1"/>
        </w:rPr>
        <w:t xml:space="preserve"> </w:t>
      </w:r>
      <w:r>
        <w:t>явлениями;</w:t>
      </w:r>
    </w:p>
    <w:p w14:paraId="14CD0D61" w14:textId="77777777" w:rsidR="0062385B" w:rsidRDefault="007628E4" w:rsidP="00E17D3C">
      <w:pPr>
        <w:pStyle w:val="a3"/>
        <w:spacing w:line="352" w:lineRule="auto"/>
        <w:ind w:left="1491" w:right="3803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14:paraId="19871077" w14:textId="77777777" w:rsidR="0062385B" w:rsidRDefault="007628E4" w:rsidP="00E17D3C">
      <w:pPr>
        <w:pStyle w:val="a3"/>
        <w:spacing w:line="275" w:lineRule="exact"/>
        <w:ind w:left="1491"/>
      </w:pPr>
      <w:r>
        <w:t>соотносить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7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14:paraId="6D8F70FB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0"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32EE3F86" w14:textId="77777777" w:rsidR="0062385B" w:rsidRDefault="007628E4" w:rsidP="00E17D3C">
      <w:pPr>
        <w:pStyle w:val="a3"/>
        <w:tabs>
          <w:tab w:val="left" w:pos="2749"/>
          <w:tab w:val="left" w:pos="3314"/>
          <w:tab w:val="left" w:pos="4215"/>
          <w:tab w:val="left" w:pos="4542"/>
          <w:tab w:val="left" w:pos="5772"/>
          <w:tab w:val="left" w:pos="6619"/>
          <w:tab w:val="left" w:pos="7666"/>
          <w:tab w:val="left" w:pos="8520"/>
          <w:tab w:val="left" w:pos="9389"/>
          <w:tab w:val="left" w:pos="10052"/>
        </w:tabs>
        <w:spacing w:line="275" w:lineRule="exact"/>
        <w:ind w:left="1491"/>
      </w:pPr>
      <w:r>
        <w:t>понимать,</w:t>
      </w:r>
      <w:r>
        <w:tab/>
        <w:t>что</w:t>
      </w:r>
      <w:r>
        <w:tab/>
        <w:t>работа</w:t>
      </w:r>
      <w:r>
        <w:tab/>
        <w:t>с</w:t>
      </w:r>
      <w:r>
        <w:tab/>
        <w:t>моделями</w:t>
      </w:r>
      <w:r>
        <w:tab/>
        <w:t>Земли</w:t>
      </w:r>
      <w:r>
        <w:tab/>
        <w:t>(глобус,</w:t>
      </w:r>
      <w:r>
        <w:tab/>
        <w:t>карта)</w:t>
      </w:r>
      <w:r>
        <w:tab/>
        <w:t>может</w:t>
      </w:r>
      <w:r>
        <w:tab/>
        <w:t>дать</w:t>
      </w:r>
      <w:r>
        <w:tab/>
        <w:t>полезную</w:t>
      </w:r>
    </w:p>
    <w:p w14:paraId="7907D8B5" w14:textId="77777777" w:rsidR="0062385B" w:rsidRDefault="007628E4" w:rsidP="00E17D3C">
      <w:pPr>
        <w:pStyle w:val="a3"/>
        <w:spacing w:before="129" w:line="352" w:lineRule="auto"/>
      </w:pPr>
      <w:r>
        <w:t>и</w:t>
      </w:r>
      <w:r>
        <w:rPr>
          <w:spacing w:val="50"/>
        </w:rPr>
        <w:t xml:space="preserve"> </w:t>
      </w:r>
      <w:r>
        <w:t>интересную</w:t>
      </w:r>
      <w:r>
        <w:rPr>
          <w:spacing w:val="51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планеты;</w:t>
      </w:r>
      <w:r>
        <w:rPr>
          <w:spacing w:val="50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глобусе</w:t>
      </w:r>
      <w:r>
        <w:rPr>
          <w:spacing w:val="51"/>
        </w:rPr>
        <w:t xml:space="preserve"> </w:t>
      </w:r>
      <w:r>
        <w:t>материки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столицу,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регион;</w:t>
      </w:r>
    </w:p>
    <w:p w14:paraId="3D11A093" w14:textId="77777777" w:rsidR="0062385B" w:rsidRDefault="007628E4" w:rsidP="00E17D3C">
      <w:pPr>
        <w:pStyle w:val="a3"/>
        <w:spacing w:line="352" w:lineRule="auto"/>
        <w:ind w:left="1491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предложению</w:t>
      </w:r>
      <w:r>
        <w:rPr>
          <w:spacing w:val="58"/>
        </w:rPr>
        <w:t xml:space="preserve"> </w:t>
      </w:r>
      <w:r>
        <w:t>учителя</w:t>
      </w:r>
      <w:r>
        <w:rPr>
          <w:spacing w:val="58"/>
        </w:rPr>
        <w:t xml:space="preserve"> </w:t>
      </w:r>
      <w:r>
        <w:t>информацию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источниках:</w:t>
      </w:r>
      <w:r>
        <w:rPr>
          <w:spacing w:val="58"/>
        </w:rPr>
        <w:t xml:space="preserve"> </w:t>
      </w:r>
      <w:r>
        <w:t>текстах,</w:t>
      </w:r>
      <w:r>
        <w:rPr>
          <w:spacing w:val="58"/>
        </w:rPr>
        <w:t xml:space="preserve"> </w:t>
      </w:r>
      <w:r>
        <w:t>таблицах,</w:t>
      </w:r>
    </w:p>
    <w:p w14:paraId="6849F4F3" w14:textId="77777777" w:rsidR="0062385B" w:rsidRDefault="007628E4" w:rsidP="00E17D3C">
      <w:pPr>
        <w:pStyle w:val="a3"/>
        <w:tabs>
          <w:tab w:val="left" w:pos="1772"/>
          <w:tab w:val="left" w:pos="2106"/>
          <w:tab w:val="left" w:pos="2704"/>
          <w:tab w:val="left" w:pos="3505"/>
          <w:tab w:val="left" w:pos="3839"/>
          <w:tab w:val="left" w:pos="7826"/>
          <w:tab w:val="left" w:pos="8492"/>
          <w:tab w:val="left" w:pos="9926"/>
          <w:tab w:val="left" w:pos="10340"/>
        </w:tabs>
        <w:spacing w:line="352" w:lineRule="auto"/>
        <w:ind w:right="285"/>
      </w:pPr>
      <w:r>
        <w:t>схемах,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информационно-коммуникационной</w:t>
      </w:r>
      <w:r>
        <w:tab/>
        <w:t>сети</w:t>
      </w:r>
      <w:r>
        <w:tab/>
        <w:t>«Интернет»</w:t>
      </w:r>
      <w:r>
        <w:tab/>
        <w:t>(в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входа);</w:t>
      </w:r>
    </w:p>
    <w:p w14:paraId="78470E67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среде.</w:t>
      </w:r>
    </w:p>
    <w:p w14:paraId="5900767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6"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01CE50A3" w14:textId="77777777" w:rsidR="0062385B" w:rsidRDefault="007628E4" w:rsidP="00E17D3C">
      <w:pPr>
        <w:pStyle w:val="a3"/>
        <w:spacing w:line="352" w:lineRule="auto"/>
        <w:ind w:left="1491"/>
      </w:pP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термины,</w:t>
      </w:r>
      <w:r>
        <w:rPr>
          <w:spacing w:val="31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социальным</w:t>
      </w:r>
      <w:r>
        <w:rPr>
          <w:spacing w:val="31"/>
        </w:rPr>
        <w:t xml:space="preserve"> </w:t>
      </w:r>
      <w:r>
        <w:t>миром</w:t>
      </w:r>
      <w:r>
        <w:rPr>
          <w:spacing w:val="31"/>
        </w:rPr>
        <w:t xml:space="preserve"> </w:t>
      </w:r>
      <w:r>
        <w:t>(безопасность,</w:t>
      </w:r>
      <w:r>
        <w:rPr>
          <w:spacing w:val="31"/>
        </w:rPr>
        <w:t xml:space="preserve"> </w:t>
      </w:r>
      <w:r>
        <w:t>семейный</w:t>
      </w:r>
      <w:r>
        <w:rPr>
          <w:spacing w:val="31"/>
        </w:rPr>
        <w:t xml:space="preserve"> </w:t>
      </w:r>
      <w:r>
        <w:t>бюджет,</w:t>
      </w:r>
    </w:p>
    <w:p w14:paraId="62F82BAB" w14:textId="77777777" w:rsidR="0062385B" w:rsidRDefault="007628E4" w:rsidP="00E17D3C">
      <w:pPr>
        <w:pStyle w:val="a3"/>
        <w:spacing w:line="275" w:lineRule="exact"/>
      </w:pPr>
      <w:r>
        <w:t>памятник</w:t>
      </w:r>
      <w:r>
        <w:rPr>
          <w:spacing w:val="-9"/>
        </w:rPr>
        <w:t xml:space="preserve"> </w:t>
      </w:r>
      <w:r>
        <w:t>культуры);</w:t>
      </w:r>
    </w:p>
    <w:p w14:paraId="65B030A3" w14:textId="77777777" w:rsidR="0062385B" w:rsidRDefault="007628E4" w:rsidP="00E17D3C">
      <w:pPr>
        <w:pStyle w:val="a3"/>
        <w:spacing w:before="128" w:line="352" w:lineRule="auto"/>
        <w:ind w:firstLine="709"/>
      </w:pPr>
      <w:r>
        <w:t>понятия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термины,</w:t>
      </w:r>
      <w:r>
        <w:rPr>
          <w:spacing w:val="48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миром</w:t>
      </w:r>
      <w:r>
        <w:rPr>
          <w:spacing w:val="48"/>
        </w:rPr>
        <w:t xml:space="preserve"> </w:t>
      </w:r>
      <w:r>
        <w:t>природы</w:t>
      </w:r>
      <w:r>
        <w:rPr>
          <w:spacing w:val="50"/>
        </w:rPr>
        <w:t xml:space="preserve"> </w:t>
      </w:r>
      <w:r>
        <w:t>(планета,</w:t>
      </w:r>
      <w:r>
        <w:rPr>
          <w:spacing w:val="48"/>
        </w:rPr>
        <w:t xml:space="preserve"> </w:t>
      </w:r>
      <w:r>
        <w:t>материк,</w:t>
      </w:r>
      <w:r>
        <w:rPr>
          <w:spacing w:val="48"/>
        </w:rPr>
        <w:t xml:space="preserve"> </w:t>
      </w:r>
      <w:r>
        <w:t>океан,</w:t>
      </w:r>
      <w:r>
        <w:rPr>
          <w:spacing w:val="49"/>
        </w:rPr>
        <w:t xml:space="preserve"> </w:t>
      </w:r>
      <w:r>
        <w:t>модель</w:t>
      </w:r>
      <w:r>
        <w:rPr>
          <w:spacing w:val="48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lastRenderedPageBreak/>
        <w:t>царство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2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книга);</w:t>
      </w:r>
    </w:p>
    <w:p w14:paraId="3346D52D" w14:textId="77777777" w:rsidR="0062385B" w:rsidRDefault="007628E4" w:rsidP="00E17D3C">
      <w:pPr>
        <w:pStyle w:val="a3"/>
        <w:spacing w:line="352" w:lineRule="auto"/>
        <w:ind w:right="288" w:firstLine="709"/>
      </w:pPr>
      <w:r>
        <w:t>понятия и термины, связанные с безопасной жизнедеятельностью (знаки дорожного движения,</w:t>
      </w:r>
      <w:r>
        <w:rPr>
          <w:spacing w:val="-57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предвидение);</w:t>
      </w:r>
    </w:p>
    <w:p w14:paraId="3F6CF1C5" w14:textId="77777777" w:rsidR="0062385B" w:rsidRDefault="007628E4" w:rsidP="00E17D3C">
      <w:pPr>
        <w:pStyle w:val="a3"/>
        <w:spacing w:line="275" w:lineRule="exact"/>
        <w:ind w:left="1491"/>
      </w:pPr>
      <w:r>
        <w:t>описывать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14:paraId="4BF1B063" w14:textId="77777777" w:rsidR="0062385B" w:rsidRDefault="007628E4" w:rsidP="00E17D3C">
      <w:pPr>
        <w:pStyle w:val="a3"/>
        <w:spacing w:before="62" w:line="352" w:lineRule="auto"/>
        <w:ind w:firstLine="709"/>
      </w:pPr>
      <w:r>
        <w:t>описывать</w:t>
      </w:r>
      <w:r>
        <w:rPr>
          <w:spacing w:val="22"/>
        </w:rPr>
        <w:t xml:space="preserve"> </w:t>
      </w:r>
      <w:r>
        <w:t>схожие,</w:t>
      </w:r>
      <w:r>
        <w:rPr>
          <w:spacing w:val="22"/>
        </w:rPr>
        <w:t xml:space="preserve"> </w:t>
      </w:r>
      <w:r>
        <w:t>различные,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сравнения</w:t>
      </w:r>
      <w:r>
        <w:rPr>
          <w:spacing w:val="2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14:paraId="12089578" w14:textId="77777777" w:rsidR="0062385B" w:rsidRDefault="007628E4" w:rsidP="00E17D3C">
      <w:pPr>
        <w:pStyle w:val="a3"/>
        <w:tabs>
          <w:tab w:val="left" w:pos="2940"/>
          <w:tab w:val="left" w:pos="5149"/>
          <w:tab w:val="left" w:pos="6598"/>
          <w:tab w:val="left" w:pos="7952"/>
          <w:tab w:val="left" w:pos="9159"/>
          <w:tab w:val="left" w:pos="10184"/>
        </w:tabs>
        <w:spacing w:line="352" w:lineRule="auto"/>
        <w:ind w:left="1491" w:right="652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1"/>
        </w:rPr>
        <w:t>страны</w:t>
      </w:r>
    </w:p>
    <w:p w14:paraId="6E5AC55A" w14:textId="77777777" w:rsidR="0062385B" w:rsidRDefault="007628E4" w:rsidP="00E17D3C">
      <w:pPr>
        <w:pStyle w:val="a3"/>
        <w:spacing w:line="274" w:lineRule="exact"/>
      </w:pP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изученного).</w:t>
      </w:r>
    </w:p>
    <w:p w14:paraId="2B5206B5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8082"/>
        </w:tabs>
        <w:spacing w:before="128" w:line="352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Регулятивные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универсальные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04D80EB8" w14:textId="77777777" w:rsidR="0062385B" w:rsidRDefault="007628E4" w:rsidP="00E17D3C">
      <w:pPr>
        <w:pStyle w:val="a3"/>
        <w:spacing w:line="352" w:lineRule="auto"/>
        <w:ind w:right="1210" w:firstLine="709"/>
      </w:pPr>
      <w:r>
        <w:t>планировать</w:t>
      </w:r>
      <w:r>
        <w:rPr>
          <w:spacing w:val="7"/>
        </w:rPr>
        <w:t xml:space="preserve"> </w:t>
      </w:r>
      <w:r>
        <w:t>шаги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контролировать</w:t>
      </w:r>
      <w:r>
        <w:rPr>
          <w:spacing w:val="7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учителя);</w:t>
      </w:r>
    </w:p>
    <w:p w14:paraId="6FB96ED3" w14:textId="77777777" w:rsidR="0062385B" w:rsidRDefault="007628E4" w:rsidP="00E17D3C">
      <w:pPr>
        <w:pStyle w:val="a3"/>
        <w:spacing w:line="275" w:lineRule="exact"/>
        <w:ind w:left="1491"/>
      </w:pPr>
      <w:r>
        <w:t>устанавливать</w:t>
      </w:r>
      <w:r>
        <w:rPr>
          <w:spacing w:val="-5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возникающей</w:t>
      </w:r>
      <w:r>
        <w:rPr>
          <w:spacing w:val="-5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действия.</w:t>
      </w:r>
    </w:p>
    <w:p w14:paraId="37DD8785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7"/>
        <w:ind w:left="251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14:paraId="48A4BE53" w14:textId="77777777" w:rsidR="0062385B" w:rsidRDefault="007628E4" w:rsidP="00E17D3C">
      <w:pPr>
        <w:pStyle w:val="a3"/>
        <w:tabs>
          <w:tab w:val="left" w:pos="2920"/>
          <w:tab w:val="left" w:pos="4452"/>
          <w:tab w:val="left" w:pos="6201"/>
          <w:tab w:val="left" w:pos="7810"/>
          <w:tab w:val="left" w:pos="9665"/>
        </w:tabs>
        <w:spacing w:before="129" w:line="352" w:lineRule="auto"/>
        <w:ind w:left="1491" w:right="547"/>
      </w:pPr>
      <w:r>
        <w:t>участвуя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  <w:t>положительно</w:t>
      </w:r>
      <w:r>
        <w:tab/>
        <w:t>реагировать</w:t>
      </w:r>
    </w:p>
    <w:p w14:paraId="73265B27" w14:textId="77777777" w:rsidR="0062385B" w:rsidRDefault="007628E4" w:rsidP="00E17D3C">
      <w:pPr>
        <w:pStyle w:val="a3"/>
        <w:spacing w:line="275" w:lineRule="exact"/>
      </w:pPr>
      <w:r>
        <w:t>на</w:t>
      </w:r>
      <w:r>
        <w:rPr>
          <w:spacing w:val="-4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адрес;</w:t>
      </w:r>
    </w:p>
    <w:p w14:paraId="2183E1AE" w14:textId="77777777" w:rsidR="0062385B" w:rsidRDefault="007628E4" w:rsidP="00E17D3C">
      <w:pPr>
        <w:pStyle w:val="a3"/>
        <w:spacing w:before="129" w:line="352" w:lineRule="auto"/>
        <w:ind w:right="288" w:firstLine="70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 учётом этики</w:t>
      </w:r>
      <w:r>
        <w:rPr>
          <w:spacing w:val="1"/>
        </w:rPr>
        <w:t xml:space="preserve"> </w:t>
      </w:r>
      <w:r>
        <w:t>общения.</w:t>
      </w:r>
    </w:p>
    <w:p w14:paraId="5B758316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151"/>
        </w:tabs>
        <w:spacing w:line="274" w:lineRule="exact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4632C9A5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before="129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общество.</w:t>
      </w:r>
    </w:p>
    <w:p w14:paraId="256E92F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/>
        <w:ind w:left="2511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14:paraId="1E07CC6B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9" w:line="352" w:lineRule="auto"/>
        <w:ind w:right="280" w:firstLine="709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– глава государства. Политико-административная карта России. Общая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соотечественники.</w:t>
      </w:r>
    </w:p>
    <w:p w14:paraId="2C39E66F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 история и характеристика отдельных исторических событий,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14:paraId="444A07B1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Праздник в жизни общества как средство укрепления общественной солидарности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Международный женский день, День весны и труда, День Победы, День России, День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 День Конституции. Праздники и памятные даты своего региона. Уважение к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6715E33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273" w:lineRule="exact"/>
        <w:ind w:left="2511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-6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карта.</w:t>
      </w:r>
    </w:p>
    <w:p w14:paraId="4DB9E375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5" w:line="352" w:lineRule="auto"/>
        <w:ind w:right="288" w:firstLine="709"/>
        <w:jc w:val="left"/>
        <w:rPr>
          <w:sz w:val="24"/>
        </w:rPr>
      </w:pPr>
      <w:r>
        <w:rPr>
          <w:sz w:val="24"/>
        </w:rPr>
        <w:lastRenderedPageBreak/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 Российская Федерация. Картины быта, труда, духовно-нравственные и культурные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времена.</w:t>
      </w:r>
      <w:r>
        <w:rPr>
          <w:spacing w:val="10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0"/>
          <w:sz w:val="24"/>
        </w:rPr>
        <w:t xml:space="preserve"> </w:t>
      </w:r>
      <w:r>
        <w:rPr>
          <w:sz w:val="24"/>
        </w:rPr>
        <w:t>люди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эпох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базовых</w:t>
      </w:r>
    </w:p>
    <w:p w14:paraId="1A61BDD0" w14:textId="77777777" w:rsidR="0062385B" w:rsidRDefault="007628E4" w:rsidP="00E17D3C">
      <w:pPr>
        <w:pStyle w:val="a3"/>
        <w:spacing w:before="62" w:line="352" w:lineRule="auto"/>
        <w:ind w:right="293"/>
      </w:pPr>
      <w:r>
        <w:t>национальных</w:t>
      </w:r>
      <w:r>
        <w:rPr>
          <w:spacing w:val="41"/>
        </w:rPr>
        <w:t xml:space="preserve"> </w:t>
      </w:r>
      <w:r>
        <w:t>ценностей.</w:t>
      </w:r>
      <w:r>
        <w:rPr>
          <w:spacing w:val="40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значимые</w:t>
      </w:r>
      <w:r>
        <w:rPr>
          <w:spacing w:val="41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списка</w:t>
      </w:r>
      <w:r>
        <w:rPr>
          <w:spacing w:val="41"/>
        </w:rPr>
        <w:t xml:space="preserve"> </w:t>
      </w:r>
      <w:r>
        <w:t>Всемирного</w:t>
      </w:r>
      <w:r>
        <w:rPr>
          <w:spacing w:val="41"/>
        </w:rPr>
        <w:t xml:space="preserve"> </w:t>
      </w:r>
      <w:r>
        <w:t>культурного</w:t>
      </w:r>
      <w:r>
        <w:rPr>
          <w:spacing w:val="4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рубежом.</w:t>
      </w:r>
      <w:r>
        <w:rPr>
          <w:spacing w:val="6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культуры.</w:t>
      </w:r>
      <w:r>
        <w:rPr>
          <w:spacing w:val="6"/>
        </w:rPr>
        <w:t xml:space="preserve"> </w:t>
      </w:r>
      <w:r>
        <w:t>Посильное</w:t>
      </w:r>
      <w:r>
        <w:rPr>
          <w:spacing w:val="6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охране</w:t>
      </w:r>
      <w:r>
        <w:rPr>
          <w:spacing w:val="-5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2BB962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14:paraId="617B20FD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91" w:firstLine="709"/>
        <w:jc w:val="left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 принадлежности.</w:t>
      </w:r>
    </w:p>
    <w:p w14:paraId="4BAD822B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5" w:lineRule="exact"/>
        <w:ind w:left="2330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14:paraId="5A6799EA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5" w:line="352" w:lineRule="auto"/>
        <w:ind w:right="283" w:firstLine="709"/>
        <w:jc w:val="left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 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ближайшая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нам</w:t>
      </w:r>
      <w:r>
        <w:rPr>
          <w:spacing w:val="7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7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спутники планет. Смена дня и ночи на Земле. Вращение Земли как причина смены 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 Земли вокруг Солнца и смена времён года. Формы земной поверхности: равнины, 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 овраги (общее представление, условное обозначение равнин и гор на карте). Равнины и 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Особенности поверхности родного края (краткая характеристика на основе наблюдений).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Водоёмы, их разнообразие (океан, море, озеро, пруд, болото); река как водный поток;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 и водоёмов человеком. Крупнейшие реки и озёра России, моря, омывающие её берега, 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наблюдений).</w:t>
      </w:r>
    </w:p>
    <w:p w14:paraId="53888E3B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 (2-3 объекта).</w:t>
      </w:r>
    </w:p>
    <w:p w14:paraId="38C560AD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 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 и животный мир, особенности труда и быта людей, влияние человека на 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14:paraId="071A8E44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(отдельные примеры).</w:t>
      </w:r>
    </w:p>
    <w:p w14:paraId="20D069C6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330"/>
        </w:tabs>
        <w:spacing w:line="273" w:lineRule="exact"/>
        <w:ind w:left="233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767684B4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19"/>
        <w:ind w:left="2511"/>
        <w:jc w:val="left"/>
        <w:rPr>
          <w:sz w:val="24"/>
        </w:rPr>
      </w:pP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привычек.</w:t>
      </w:r>
    </w:p>
    <w:p w14:paraId="3BCDDAF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3474"/>
          <w:tab w:val="left" w:pos="5207"/>
          <w:tab w:val="left" w:pos="7009"/>
          <w:tab w:val="left" w:pos="9239"/>
        </w:tabs>
        <w:spacing w:before="129" w:line="352" w:lineRule="auto"/>
        <w:ind w:right="284" w:firstLine="709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z w:val="24"/>
        </w:rPr>
        <w:tab/>
        <w:t>города;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</w:p>
    <w:p w14:paraId="6354F23E" w14:textId="77777777" w:rsidR="0062385B" w:rsidRDefault="007628E4" w:rsidP="00E17D3C">
      <w:pPr>
        <w:pStyle w:val="a3"/>
        <w:spacing w:line="352" w:lineRule="auto"/>
        <w:ind w:right="281"/>
      </w:pP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велосипедиста с учётом дорожных знаков и разметки, сигналов и средств защиты велосипедиста,</w:t>
      </w:r>
      <w:r>
        <w:rPr>
          <w:spacing w:val="1"/>
        </w:rPr>
        <w:t xml:space="preserve"> </w:t>
      </w:r>
      <w:r>
        <w:lastRenderedPageBreak/>
        <w:t>правила 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«Интернет».</w:t>
      </w:r>
    </w:p>
    <w:p w14:paraId="7E6C70DC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1454"/>
          <w:tab w:val="left" w:pos="2331"/>
          <w:tab w:val="left" w:pos="2888"/>
          <w:tab w:val="left" w:pos="3237"/>
          <w:tab w:val="left" w:pos="3656"/>
          <w:tab w:val="left" w:pos="4329"/>
          <w:tab w:val="left" w:pos="4669"/>
          <w:tab w:val="left" w:pos="5440"/>
          <w:tab w:val="left" w:pos="5550"/>
          <w:tab w:val="left" w:pos="5761"/>
          <w:tab w:val="left" w:pos="6293"/>
          <w:tab w:val="left" w:pos="6753"/>
          <w:tab w:val="left" w:pos="6970"/>
          <w:tab w:val="left" w:pos="7219"/>
          <w:tab w:val="left" w:pos="7412"/>
          <w:tab w:val="left" w:pos="8228"/>
          <w:tab w:val="left" w:pos="8614"/>
          <w:tab w:val="left" w:pos="9194"/>
          <w:tab w:val="left" w:pos="9938"/>
          <w:tab w:val="left" w:pos="10287"/>
          <w:tab w:val="left" w:pos="10396"/>
        </w:tabs>
        <w:spacing w:before="62" w:line="352" w:lineRule="auto"/>
        <w:ind w:right="279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окружающего</w:t>
      </w:r>
      <w:r>
        <w:rPr>
          <w:sz w:val="24"/>
        </w:rPr>
        <w:tab/>
        <w:t>мира</w:t>
      </w:r>
      <w:r>
        <w:rPr>
          <w:sz w:val="24"/>
        </w:rPr>
        <w:tab/>
        <w:t>в</w:t>
      </w:r>
      <w:r>
        <w:rPr>
          <w:sz w:val="24"/>
        </w:rPr>
        <w:tab/>
        <w:t>4</w:t>
      </w:r>
      <w:r>
        <w:rPr>
          <w:sz w:val="24"/>
        </w:rPr>
        <w:tab/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z w:val="24"/>
        </w:rPr>
        <w:tab/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действий,</w:t>
      </w:r>
      <w:r>
        <w:rPr>
          <w:spacing w:val="-1"/>
          <w:sz w:val="24"/>
        </w:rPr>
        <w:tab/>
      </w:r>
      <w:r>
        <w:rPr>
          <w:sz w:val="24"/>
        </w:rPr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132955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77" w:firstLine="70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2C9725C2" w14:textId="77777777" w:rsidR="0062385B" w:rsidRDefault="007628E4" w:rsidP="00E17D3C">
      <w:pPr>
        <w:pStyle w:val="a3"/>
        <w:spacing w:line="275" w:lineRule="exact"/>
        <w:ind w:left="1491"/>
      </w:pPr>
      <w:r>
        <w:t>устанавливать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этапов</w:t>
      </w:r>
      <w:r>
        <w:rPr>
          <w:spacing w:val="-8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человека;</w:t>
      </w:r>
    </w:p>
    <w:p w14:paraId="3D905B71" w14:textId="77777777" w:rsidR="0062385B" w:rsidRDefault="007628E4" w:rsidP="00E17D3C">
      <w:pPr>
        <w:pStyle w:val="a3"/>
        <w:spacing w:before="126" w:line="352" w:lineRule="auto"/>
        <w:ind w:firstLine="709"/>
      </w:pPr>
      <w:r>
        <w:t>конструировать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14:paraId="6610E154" w14:textId="77777777" w:rsidR="0062385B" w:rsidRDefault="007628E4" w:rsidP="00E17D3C">
      <w:pPr>
        <w:pStyle w:val="a3"/>
        <w:tabs>
          <w:tab w:val="left" w:pos="3129"/>
          <w:tab w:val="left" w:pos="3993"/>
          <w:tab w:val="left" w:pos="5360"/>
          <w:tab w:val="left" w:pos="6506"/>
          <w:tab w:val="left" w:pos="7726"/>
          <w:tab w:val="left" w:pos="8655"/>
          <w:tab w:val="left" w:pos="9871"/>
          <w:tab w:val="left" w:pos="10621"/>
        </w:tabs>
        <w:spacing w:line="352" w:lineRule="auto"/>
        <w:ind w:right="289" w:firstLine="709"/>
      </w:pPr>
      <w:r>
        <w:t>моделировать</w:t>
      </w:r>
      <w:r>
        <w:tab/>
        <w:t>схемы</w:t>
      </w:r>
      <w:r>
        <w:tab/>
        <w:t>природных</w:t>
      </w:r>
      <w:r>
        <w:tab/>
        <w:t>объектов</w:t>
      </w:r>
      <w:r>
        <w:tab/>
        <w:t>(строение</w:t>
      </w:r>
      <w:r>
        <w:tab/>
        <w:t>почвы;</w:t>
      </w:r>
      <w:r>
        <w:tab/>
        <w:t>движение</w:t>
      </w:r>
      <w:r>
        <w:tab/>
        <w:t>реки,</w:t>
      </w:r>
      <w:r>
        <w:tab/>
      </w:r>
      <w:r>
        <w:rPr>
          <w:spacing w:val="-1"/>
        </w:rPr>
        <w:t>форма</w:t>
      </w:r>
      <w:r>
        <w:rPr>
          <w:spacing w:val="-57"/>
        </w:rPr>
        <w:t xml:space="preserve"> </w:t>
      </w:r>
      <w:r>
        <w:t>поверхности);</w:t>
      </w:r>
    </w:p>
    <w:p w14:paraId="30A14735" w14:textId="77777777" w:rsidR="0062385B" w:rsidRDefault="007628E4" w:rsidP="00E17D3C">
      <w:pPr>
        <w:pStyle w:val="a3"/>
        <w:spacing w:line="352" w:lineRule="auto"/>
        <w:ind w:left="1491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принадлежностью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14:paraId="3635811D" w14:textId="77777777" w:rsidR="0062385B" w:rsidRDefault="007628E4" w:rsidP="00E17D3C">
      <w:pPr>
        <w:pStyle w:val="a3"/>
        <w:spacing w:line="352" w:lineRule="auto"/>
        <w:ind w:right="293" w:firstLine="709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 вопросов.</w:t>
      </w:r>
    </w:p>
    <w:p w14:paraId="3DA70C9A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14:paraId="4C9B4C55" w14:textId="77777777" w:rsidR="0062385B" w:rsidRDefault="007628E4" w:rsidP="00E17D3C">
      <w:pPr>
        <w:pStyle w:val="a3"/>
        <w:spacing w:line="352" w:lineRule="auto"/>
        <w:ind w:right="282" w:firstLine="709"/>
      </w:pPr>
      <w:r>
        <w:t>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ресурсов;</w:t>
      </w:r>
    </w:p>
    <w:p w14:paraId="7CCC314A" w14:textId="77777777" w:rsidR="0062385B" w:rsidRDefault="007628E4" w:rsidP="00E17D3C">
      <w:pPr>
        <w:pStyle w:val="a3"/>
        <w:spacing w:line="352" w:lineRule="auto"/>
        <w:ind w:right="287" w:firstLine="70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 энциклопедии, в том числе и информационно-</w:t>
      </w:r>
      <w:proofErr w:type="spellStart"/>
      <w:r>
        <w:t>телекомуникационную</w:t>
      </w:r>
      <w:proofErr w:type="spellEnd"/>
      <w:r>
        <w:t xml:space="preserve"> сеть «Интернет»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 контролируемого</w:t>
      </w:r>
      <w:r>
        <w:rPr>
          <w:spacing w:val="-1"/>
        </w:rPr>
        <w:t xml:space="preserve"> </w:t>
      </w:r>
      <w:r>
        <w:t>выхода);</w:t>
      </w:r>
    </w:p>
    <w:p w14:paraId="408BF0F9" w14:textId="77777777" w:rsidR="0062385B" w:rsidRDefault="007628E4" w:rsidP="00E17D3C">
      <w:pPr>
        <w:pStyle w:val="a3"/>
        <w:spacing w:line="352" w:lineRule="auto"/>
        <w:ind w:right="295" w:firstLine="709"/>
      </w:pPr>
      <w:r>
        <w:t>делать сообщения (доклады) на предложенную тему на основе дополнительной 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презентацию,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14:paraId="53A85B7E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7CCAE535" w14:textId="77777777" w:rsidR="0062385B" w:rsidRDefault="007628E4" w:rsidP="00E17D3C">
      <w:pPr>
        <w:pStyle w:val="a3"/>
        <w:spacing w:line="352" w:lineRule="auto"/>
        <w:ind w:right="285" w:firstLine="70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 берестяная грамота, первопечатник, иконопись, объект Всемирного природного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14:paraId="0EC82CCD" w14:textId="77777777" w:rsidR="0062385B" w:rsidRDefault="007628E4" w:rsidP="00E17D3C">
      <w:pPr>
        <w:pStyle w:val="a3"/>
        <w:spacing w:line="352" w:lineRule="auto"/>
        <w:ind w:right="287" w:firstLine="70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 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14:paraId="306B6268" w14:textId="77777777" w:rsidR="0062385B" w:rsidRDefault="007628E4" w:rsidP="00E17D3C">
      <w:pPr>
        <w:pStyle w:val="a3"/>
        <w:spacing w:line="352" w:lineRule="auto"/>
        <w:ind w:right="289" w:firstLine="709"/>
      </w:pPr>
      <w:r>
        <w:t>создавать текст-рассуждение: объяснять вред для здоровья и самочувствия организма вредных</w:t>
      </w:r>
      <w:r>
        <w:rPr>
          <w:spacing w:val="-57"/>
        </w:rPr>
        <w:t xml:space="preserve"> </w:t>
      </w:r>
      <w:r>
        <w:lastRenderedPageBreak/>
        <w:t>привычек;</w:t>
      </w:r>
    </w:p>
    <w:p w14:paraId="22AAF085" w14:textId="77777777" w:rsidR="0062385B" w:rsidRDefault="007628E4" w:rsidP="00E17D3C">
      <w:pPr>
        <w:pStyle w:val="a3"/>
        <w:spacing w:line="352" w:lineRule="auto"/>
        <w:ind w:right="290" w:firstLine="709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4EB5EC57" w14:textId="77777777" w:rsidR="0062385B" w:rsidRDefault="007628E4" w:rsidP="00E17D3C">
      <w:pPr>
        <w:pStyle w:val="a3"/>
        <w:spacing w:before="62" w:line="352" w:lineRule="auto"/>
        <w:ind w:firstLine="709"/>
      </w:pPr>
      <w:r>
        <w:t>составлять</w:t>
      </w:r>
      <w:r>
        <w:rPr>
          <w:spacing w:val="28"/>
        </w:rPr>
        <w:t xml:space="preserve"> </w:t>
      </w:r>
      <w:r>
        <w:t>краткие</w:t>
      </w:r>
      <w:r>
        <w:rPr>
          <w:spacing w:val="28"/>
        </w:rPr>
        <w:t xml:space="preserve"> </w:t>
      </w:r>
      <w:r>
        <w:t>суждения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связях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зависимостях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 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14:paraId="3438AFC8" w14:textId="77777777" w:rsidR="0062385B" w:rsidRDefault="007628E4" w:rsidP="00E17D3C">
      <w:pPr>
        <w:pStyle w:val="a3"/>
        <w:spacing w:line="352" w:lineRule="auto"/>
        <w:ind w:left="1491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небольшие</w:t>
      </w:r>
      <w:r>
        <w:rPr>
          <w:spacing w:val="35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знаменательных</w:t>
      </w:r>
      <w:r>
        <w:rPr>
          <w:spacing w:val="35"/>
        </w:rPr>
        <w:t xml:space="preserve"> </w:t>
      </w:r>
      <w:r>
        <w:t>страницах</w:t>
      </w:r>
      <w:r>
        <w:rPr>
          <w:spacing w:val="35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страны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</w:p>
    <w:p w14:paraId="7DBC4DE4" w14:textId="77777777" w:rsidR="0062385B" w:rsidRDefault="007628E4" w:rsidP="00E17D3C">
      <w:pPr>
        <w:pStyle w:val="a3"/>
        <w:spacing w:line="275" w:lineRule="exact"/>
      </w:pPr>
      <w:r>
        <w:t>изученного).</w:t>
      </w:r>
    </w:p>
    <w:p w14:paraId="3C05138C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  <w:tab w:val="left" w:pos="8082"/>
        </w:tabs>
        <w:spacing w:before="128" w:line="352" w:lineRule="auto"/>
        <w:ind w:right="283" w:firstLine="709"/>
        <w:jc w:val="left"/>
        <w:rPr>
          <w:sz w:val="24"/>
        </w:rPr>
      </w:pPr>
      <w:r>
        <w:rPr>
          <w:sz w:val="24"/>
        </w:rPr>
        <w:t xml:space="preserve">Регулятивные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универсальные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29CBB51B" w14:textId="77777777" w:rsidR="0062385B" w:rsidRDefault="007628E4" w:rsidP="00E17D3C">
      <w:pPr>
        <w:pStyle w:val="a3"/>
        <w:spacing w:line="352" w:lineRule="auto"/>
        <w:ind w:left="1491" w:right="2766"/>
      </w:pP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14:paraId="06EF9F15" w14:textId="77777777" w:rsidR="0062385B" w:rsidRDefault="007628E4" w:rsidP="00E17D3C">
      <w:pPr>
        <w:pStyle w:val="a3"/>
        <w:spacing w:line="352" w:lineRule="auto"/>
        <w:ind w:firstLine="709"/>
      </w:pPr>
      <w:r>
        <w:t>контролировать</w:t>
      </w:r>
      <w:r>
        <w:rPr>
          <w:spacing w:val="25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26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14:paraId="31B6AD0A" w14:textId="77777777" w:rsidR="0062385B" w:rsidRDefault="007628E4" w:rsidP="00E17D3C">
      <w:pPr>
        <w:pStyle w:val="a3"/>
        <w:tabs>
          <w:tab w:val="left" w:pos="3025"/>
          <w:tab w:val="left" w:pos="4643"/>
          <w:tab w:val="left" w:pos="5875"/>
          <w:tab w:val="left" w:pos="6960"/>
          <w:tab w:val="left" w:pos="8273"/>
          <w:tab w:val="left" w:pos="10070"/>
        </w:tabs>
        <w:spacing w:line="352" w:lineRule="auto"/>
        <w:ind w:right="799" w:firstLine="709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ошибками;</w:t>
      </w:r>
    </w:p>
    <w:p w14:paraId="48192C41" w14:textId="77777777" w:rsidR="0062385B" w:rsidRDefault="007628E4" w:rsidP="00E17D3C">
      <w:pPr>
        <w:pStyle w:val="a3"/>
        <w:spacing w:line="275" w:lineRule="exact"/>
        <w:ind w:left="1491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14:paraId="08C3885E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511"/>
        </w:tabs>
        <w:spacing w:before="124"/>
        <w:ind w:left="251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14:paraId="50532DF4" w14:textId="77777777" w:rsidR="0062385B" w:rsidRDefault="007628E4" w:rsidP="00E17D3C">
      <w:pPr>
        <w:pStyle w:val="a3"/>
        <w:spacing w:before="129" w:line="352" w:lineRule="auto"/>
        <w:ind w:firstLine="709"/>
      </w:pPr>
      <w:r>
        <w:t>выполнять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ролей:</w:t>
      </w:r>
      <w:r>
        <w:rPr>
          <w:spacing w:val="37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коллектива;</w:t>
      </w:r>
    </w:p>
    <w:p w14:paraId="2216BF23" w14:textId="77777777" w:rsidR="0062385B" w:rsidRDefault="007628E4" w:rsidP="00E17D3C">
      <w:pPr>
        <w:pStyle w:val="a3"/>
        <w:spacing w:line="352" w:lineRule="auto"/>
        <w:ind w:right="283" w:firstLine="709"/>
      </w:pPr>
      <w:r>
        <w:t>ответственно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дело;</w:t>
      </w:r>
    </w:p>
    <w:p w14:paraId="5DAF5EDB" w14:textId="77777777" w:rsidR="0062385B" w:rsidRDefault="007628E4" w:rsidP="00E17D3C">
      <w:pPr>
        <w:pStyle w:val="a3"/>
        <w:spacing w:line="352" w:lineRule="auto"/>
        <w:ind w:firstLine="709"/>
      </w:pPr>
      <w:r>
        <w:t>анализировать</w:t>
      </w:r>
      <w:r>
        <w:rPr>
          <w:spacing w:val="7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возникающие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игр,</w:t>
      </w:r>
      <w:r>
        <w:rPr>
          <w:spacing w:val="7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14:paraId="2BD6D9CB" w14:textId="77777777" w:rsidR="0062385B" w:rsidRDefault="007628E4" w:rsidP="00E17D3C">
      <w:pPr>
        <w:pStyle w:val="a5"/>
        <w:numPr>
          <w:ilvl w:val="1"/>
          <w:numId w:val="70"/>
        </w:numPr>
        <w:tabs>
          <w:tab w:val="left" w:pos="227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C6DF93D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518"/>
        </w:tabs>
        <w:spacing w:line="352" w:lineRule="auto"/>
        <w:ind w:right="276" w:firstLine="709"/>
        <w:jc w:val="left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 характеризуют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14:paraId="51FF97B7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line="273" w:lineRule="exact"/>
        <w:jc w:val="left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56C1960" w14:textId="77777777" w:rsidR="0062385B" w:rsidRDefault="007628E4" w:rsidP="00E17D3C">
      <w:pPr>
        <w:pStyle w:val="a3"/>
        <w:spacing w:before="124" w:line="352" w:lineRule="auto"/>
        <w:ind w:right="286" w:firstLine="70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F16662C" w14:textId="77777777" w:rsidR="0062385B" w:rsidRDefault="007628E4" w:rsidP="00E17D3C">
      <w:pPr>
        <w:pStyle w:val="a3"/>
        <w:spacing w:line="352" w:lineRule="auto"/>
        <w:ind w:right="289" w:firstLine="709"/>
      </w:pPr>
      <w:r>
        <w:t>осознание своей этнокультурной и российской гражданской идентичности, принадлежности к</w:t>
      </w:r>
      <w:r>
        <w:rPr>
          <w:spacing w:val="1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общности;</w:t>
      </w:r>
    </w:p>
    <w:p w14:paraId="095A67DA" w14:textId="77777777" w:rsidR="0062385B" w:rsidRDefault="007628E4" w:rsidP="00E17D3C">
      <w:pPr>
        <w:pStyle w:val="a3"/>
        <w:spacing w:line="352" w:lineRule="auto"/>
        <w:ind w:left="1491" w:right="296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многонациональной</w:t>
      </w:r>
      <w:r>
        <w:rPr>
          <w:spacing w:val="51"/>
        </w:rPr>
        <w:t xml:space="preserve"> </w:t>
      </w:r>
      <w:r>
        <w:t>культуре</w:t>
      </w:r>
      <w:r>
        <w:rPr>
          <w:spacing w:val="51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страны,</w:t>
      </w:r>
      <w:r>
        <w:rPr>
          <w:spacing w:val="50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</w:p>
    <w:p w14:paraId="6C4EBCB5" w14:textId="77777777" w:rsidR="0062385B" w:rsidRDefault="007628E4" w:rsidP="00E17D3C">
      <w:pPr>
        <w:pStyle w:val="a3"/>
        <w:spacing w:line="275" w:lineRule="exact"/>
      </w:pPr>
      <w:r>
        <w:lastRenderedPageBreak/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народам;</w:t>
      </w:r>
    </w:p>
    <w:p w14:paraId="23AA5388" w14:textId="77777777" w:rsidR="0062385B" w:rsidRDefault="007628E4" w:rsidP="00E17D3C">
      <w:pPr>
        <w:pStyle w:val="a3"/>
        <w:spacing w:before="126" w:line="352" w:lineRule="auto"/>
        <w:ind w:right="282" w:firstLine="70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14:paraId="0F7A38C1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before="62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14:paraId="5EE0072C" w14:textId="77777777" w:rsidR="0062385B" w:rsidRDefault="007628E4" w:rsidP="00E17D3C">
      <w:pPr>
        <w:pStyle w:val="a3"/>
        <w:tabs>
          <w:tab w:val="left" w:pos="3121"/>
          <w:tab w:val="left" w:pos="4540"/>
          <w:tab w:val="left" w:pos="5949"/>
          <w:tab w:val="left" w:pos="7939"/>
          <w:tab w:val="left" w:pos="9520"/>
          <w:tab w:val="left" w:pos="10085"/>
        </w:tabs>
        <w:spacing w:before="129" w:line="352" w:lineRule="auto"/>
        <w:ind w:right="734" w:firstLine="709"/>
      </w:pPr>
      <w:r>
        <w:t>проявление</w:t>
      </w:r>
      <w:r>
        <w:tab/>
        <w:t>культуры</w:t>
      </w:r>
      <w:r>
        <w:tab/>
        <w:t>общения,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людям,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14:paraId="538012A0" w14:textId="77777777" w:rsidR="0062385B" w:rsidRDefault="007628E4" w:rsidP="00E17D3C">
      <w:pPr>
        <w:pStyle w:val="a3"/>
        <w:tabs>
          <w:tab w:val="left" w:pos="2761"/>
          <w:tab w:val="left" w:pos="4649"/>
          <w:tab w:val="left" w:pos="5078"/>
          <w:tab w:val="left" w:pos="6358"/>
          <w:tab w:val="left" w:pos="9064"/>
          <w:tab w:val="left" w:pos="9900"/>
        </w:tabs>
        <w:spacing w:line="275" w:lineRule="exact"/>
        <w:ind w:left="1491"/>
      </w:pPr>
      <w:r>
        <w:t>принятие</w:t>
      </w:r>
      <w:r>
        <w:tab/>
        <w:t>существующих</w:t>
      </w:r>
      <w:r>
        <w:tab/>
        <w:t>в</w:t>
      </w:r>
      <w:r>
        <w:tab/>
        <w:t>обществе</w:t>
      </w:r>
      <w:r>
        <w:tab/>
        <w:t>нравственно-этических</w:t>
      </w:r>
      <w:r>
        <w:tab/>
        <w:t>норм</w:t>
      </w:r>
      <w:r>
        <w:tab/>
        <w:t>поведения</w:t>
      </w:r>
    </w:p>
    <w:p w14:paraId="735776B0" w14:textId="77777777" w:rsidR="0062385B" w:rsidRDefault="007628E4" w:rsidP="00E17D3C">
      <w:pPr>
        <w:pStyle w:val="a3"/>
        <w:spacing w:before="129" w:line="352" w:lineRule="auto"/>
      </w:pPr>
      <w:r>
        <w:t>и</w:t>
      </w:r>
      <w:r>
        <w:rPr>
          <w:spacing w:val="25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отношений,</w:t>
      </w:r>
      <w:r>
        <w:rPr>
          <w:spacing w:val="26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строятся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проявлении</w:t>
      </w:r>
      <w:r>
        <w:rPr>
          <w:spacing w:val="26"/>
        </w:rPr>
        <w:t xml:space="preserve"> </w:t>
      </w:r>
      <w:r>
        <w:t>гуманизма,</w:t>
      </w:r>
      <w:r>
        <w:rPr>
          <w:spacing w:val="25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 w14:paraId="7D7133B9" w14:textId="77777777" w:rsidR="0062385B" w:rsidRDefault="007628E4" w:rsidP="00E17D3C">
      <w:pPr>
        <w:pStyle w:val="a3"/>
        <w:spacing w:line="352" w:lineRule="auto"/>
        <w:ind w:right="290" w:firstLine="70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14:paraId="7ADA2EB9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line="274" w:lineRule="exact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1F3F6C6A" w14:textId="77777777" w:rsidR="0062385B" w:rsidRDefault="007628E4" w:rsidP="00E17D3C">
      <w:pPr>
        <w:pStyle w:val="a3"/>
        <w:spacing w:before="128" w:line="352" w:lineRule="auto"/>
        <w:ind w:right="286" w:firstLine="709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уважительного</w:t>
      </w:r>
      <w:r>
        <w:rPr>
          <w:spacing w:val="16"/>
        </w:rPr>
        <w:t xml:space="preserve"> </w:t>
      </w:r>
      <w:r>
        <w:t>отношения,</w:t>
      </w:r>
      <w:r>
        <w:rPr>
          <w:spacing w:val="16"/>
        </w:rPr>
        <w:t xml:space="preserve"> </w:t>
      </w:r>
      <w:r>
        <w:t>восприимчивости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интереса</w:t>
      </w:r>
    </w:p>
    <w:p w14:paraId="5F2EE610" w14:textId="77777777" w:rsidR="0062385B" w:rsidRDefault="007628E4" w:rsidP="00E17D3C">
      <w:pPr>
        <w:pStyle w:val="a3"/>
        <w:spacing w:line="275" w:lineRule="exact"/>
      </w:pP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253CDF90" w14:textId="77777777" w:rsidR="0062385B" w:rsidRDefault="007628E4" w:rsidP="00E17D3C">
      <w:pPr>
        <w:pStyle w:val="a3"/>
        <w:spacing w:before="129" w:line="352" w:lineRule="auto"/>
        <w:ind w:firstLine="709"/>
      </w:pPr>
      <w:r>
        <w:t>использование</w:t>
      </w:r>
      <w:r>
        <w:rPr>
          <w:spacing w:val="12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продуктивной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преобразующей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деятельности.</w:t>
      </w:r>
    </w:p>
    <w:p w14:paraId="2B59526F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  <w:tab w:val="left" w:pos="3767"/>
          <w:tab w:val="left" w:pos="5726"/>
          <w:tab w:val="left" w:pos="7949"/>
          <w:tab w:val="left" w:pos="9644"/>
        </w:tabs>
        <w:spacing w:line="352" w:lineRule="auto"/>
        <w:ind w:left="782" w:right="1009" w:firstLine="70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14:paraId="1CBC2BDE" w14:textId="77777777" w:rsidR="0062385B" w:rsidRDefault="007628E4" w:rsidP="00E17D3C">
      <w:pPr>
        <w:pStyle w:val="a3"/>
        <w:spacing w:line="352" w:lineRule="auto"/>
        <w:ind w:right="293" w:firstLine="709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14:paraId="79EB9852" w14:textId="77777777" w:rsidR="0062385B" w:rsidRDefault="007628E4" w:rsidP="00E17D3C">
      <w:pPr>
        <w:pStyle w:val="a3"/>
        <w:spacing w:line="352" w:lineRule="auto"/>
        <w:ind w:right="288" w:firstLine="709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14:paraId="5E3F763A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line="275" w:lineRule="exact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3A77366" w14:textId="77777777" w:rsidR="0062385B" w:rsidRDefault="007628E4" w:rsidP="00E17D3C">
      <w:pPr>
        <w:pStyle w:val="a3"/>
        <w:spacing w:before="124" w:line="352" w:lineRule="auto"/>
        <w:ind w:right="286" w:firstLine="7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профессиям;</w:t>
      </w:r>
    </w:p>
    <w:p w14:paraId="0A02F237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line="274" w:lineRule="exact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14:paraId="2E12D982" w14:textId="77777777" w:rsidR="0062385B" w:rsidRDefault="007628E4" w:rsidP="00E17D3C">
      <w:pPr>
        <w:pStyle w:val="a3"/>
        <w:spacing w:before="129" w:line="352" w:lineRule="auto"/>
        <w:ind w:right="284" w:firstLine="709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неприятие</w:t>
      </w:r>
      <w:r>
        <w:rPr>
          <w:spacing w:val="15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приносящих</w:t>
      </w:r>
    </w:p>
    <w:p w14:paraId="242F2C8A" w14:textId="77777777" w:rsidR="0062385B" w:rsidRDefault="007628E4" w:rsidP="00E17D3C">
      <w:pPr>
        <w:pStyle w:val="a3"/>
        <w:spacing w:line="275" w:lineRule="exact"/>
      </w:pPr>
      <w:r>
        <w:t>ей</w:t>
      </w:r>
      <w:r>
        <w:rPr>
          <w:spacing w:val="-4"/>
        </w:rPr>
        <w:t xml:space="preserve"> </w:t>
      </w:r>
      <w:r>
        <w:t>вред;</w:t>
      </w:r>
    </w:p>
    <w:p w14:paraId="40CC7B95" w14:textId="77777777" w:rsidR="0062385B" w:rsidRDefault="007628E4" w:rsidP="00E17D3C">
      <w:pPr>
        <w:pStyle w:val="a5"/>
        <w:numPr>
          <w:ilvl w:val="0"/>
          <w:numId w:val="69"/>
        </w:numPr>
        <w:tabs>
          <w:tab w:val="left" w:pos="1751"/>
        </w:tabs>
        <w:spacing w:before="129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14:paraId="7FADC79C" w14:textId="77777777" w:rsidR="0062385B" w:rsidRDefault="007628E4" w:rsidP="00E17D3C">
      <w:pPr>
        <w:pStyle w:val="a3"/>
        <w:spacing w:before="129" w:line="352" w:lineRule="auto"/>
        <w:ind w:firstLine="709"/>
      </w:pPr>
      <w:r>
        <w:t>осознание</w:t>
      </w:r>
      <w:r>
        <w:rPr>
          <w:spacing w:val="20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познания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самообразования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саморазвития;</w:t>
      </w:r>
    </w:p>
    <w:p w14:paraId="48CFACA0" w14:textId="77777777" w:rsidR="0062385B" w:rsidRDefault="007628E4" w:rsidP="00E17D3C">
      <w:pPr>
        <w:pStyle w:val="a3"/>
        <w:tabs>
          <w:tab w:val="left" w:pos="3326"/>
          <w:tab w:val="left" w:pos="4032"/>
          <w:tab w:val="left" w:pos="5883"/>
          <w:tab w:val="left" w:pos="7063"/>
          <w:tab w:val="left" w:pos="8431"/>
          <w:tab w:val="left" w:pos="9136"/>
          <w:tab w:val="left" w:pos="10106"/>
        </w:tabs>
        <w:spacing w:line="352" w:lineRule="auto"/>
        <w:ind w:right="293" w:firstLine="709"/>
      </w:pPr>
      <w:r>
        <w:t>проявление</w:t>
      </w:r>
      <w:r>
        <w:rPr>
          <w:spacing w:val="29"/>
        </w:rPr>
        <w:t xml:space="preserve"> </w:t>
      </w:r>
      <w:r>
        <w:t>познавательного</w:t>
      </w:r>
      <w:r>
        <w:rPr>
          <w:spacing w:val="29"/>
        </w:rPr>
        <w:t xml:space="preserve"> </w:t>
      </w:r>
      <w:r>
        <w:t>интереса,</w:t>
      </w:r>
      <w:r>
        <w:rPr>
          <w:spacing w:val="29"/>
        </w:rPr>
        <w:t xml:space="preserve"> </w:t>
      </w:r>
      <w:r>
        <w:t>активности,</w:t>
      </w:r>
      <w:r>
        <w:rPr>
          <w:spacing w:val="29"/>
        </w:rPr>
        <w:t xml:space="preserve"> </w:t>
      </w:r>
      <w:r>
        <w:t>инициативности,</w:t>
      </w:r>
      <w:r>
        <w:rPr>
          <w:spacing w:val="29"/>
        </w:rPr>
        <w:t xml:space="preserve"> </w:t>
      </w:r>
      <w:r>
        <w:t>любознательности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  <w:t>числе</w:t>
      </w:r>
    </w:p>
    <w:p w14:paraId="621E40D4" w14:textId="77777777" w:rsidR="0062385B" w:rsidRDefault="007628E4" w:rsidP="00E17D3C">
      <w:pPr>
        <w:pStyle w:val="a3"/>
        <w:spacing w:line="275" w:lineRule="exact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средств.</w:t>
      </w:r>
    </w:p>
    <w:p w14:paraId="3DA9E287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451"/>
        </w:tabs>
        <w:spacing w:before="128"/>
        <w:ind w:left="2451" w:hanging="96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14:paraId="519B7A77" w14:textId="77777777" w:rsidR="0062385B" w:rsidRDefault="007628E4" w:rsidP="00E17D3C">
      <w:pPr>
        <w:pStyle w:val="a3"/>
        <w:spacing w:before="62" w:line="352" w:lineRule="auto"/>
        <w:ind w:right="2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4B607D0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66569592" w14:textId="77777777" w:rsidR="0062385B" w:rsidRDefault="007628E4" w:rsidP="00E17D3C">
      <w:pPr>
        <w:pStyle w:val="a3"/>
        <w:spacing w:line="352" w:lineRule="auto"/>
        <w:ind w:right="776" w:firstLine="709"/>
      </w:pPr>
      <w:r>
        <w:t xml:space="preserve">понимать      </w:t>
      </w:r>
      <w:r>
        <w:rPr>
          <w:spacing w:val="43"/>
        </w:rPr>
        <w:t xml:space="preserve"> </w:t>
      </w:r>
      <w:r>
        <w:t xml:space="preserve">целостность       </w:t>
      </w:r>
      <w:r>
        <w:rPr>
          <w:spacing w:val="42"/>
        </w:rPr>
        <w:t xml:space="preserve"> </w:t>
      </w:r>
      <w:r>
        <w:t xml:space="preserve">окружающего       </w:t>
      </w:r>
      <w:r>
        <w:rPr>
          <w:spacing w:val="42"/>
        </w:rPr>
        <w:t xml:space="preserve"> </w:t>
      </w:r>
      <w:r>
        <w:t xml:space="preserve">мира     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(</w:t>
      </w:r>
      <w:proofErr w:type="gramEnd"/>
      <w:r>
        <w:t xml:space="preserve">взаимосвязь       </w:t>
      </w:r>
      <w:r>
        <w:rPr>
          <w:spacing w:val="4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        социальной        среды        обитания),        проявлять        способность       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14:paraId="22B4E82B" w14:textId="77777777" w:rsidR="0062385B" w:rsidRDefault="007628E4" w:rsidP="00E17D3C">
      <w:pPr>
        <w:pStyle w:val="a3"/>
        <w:spacing w:line="352" w:lineRule="auto"/>
        <w:ind w:right="286" w:firstLine="7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пространстве);</w:t>
      </w:r>
    </w:p>
    <w:p w14:paraId="113B8334" w14:textId="77777777" w:rsidR="0062385B" w:rsidRDefault="007628E4" w:rsidP="00E17D3C">
      <w:pPr>
        <w:pStyle w:val="a3"/>
        <w:spacing w:line="352" w:lineRule="auto"/>
        <w:ind w:right="285" w:firstLine="709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14:paraId="3325239B" w14:textId="77777777" w:rsidR="0062385B" w:rsidRDefault="007628E4" w:rsidP="00E17D3C">
      <w:pPr>
        <w:pStyle w:val="a3"/>
        <w:spacing w:line="275" w:lineRule="exact"/>
        <w:ind w:left="1491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14:paraId="32D3B040" w14:textId="77777777" w:rsidR="0062385B" w:rsidRDefault="007628E4" w:rsidP="00E17D3C">
      <w:pPr>
        <w:pStyle w:val="a3"/>
        <w:spacing w:before="121" w:line="352" w:lineRule="auto"/>
        <w:ind w:firstLine="709"/>
      </w:pPr>
      <w:r>
        <w:t>определять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4"/>
        </w:rPr>
        <w:t xml:space="preserve"> </w:t>
      </w:r>
      <w:r>
        <w:t>признак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4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7E1D50E7" w14:textId="77777777" w:rsidR="0062385B" w:rsidRDefault="007628E4" w:rsidP="00E17D3C">
      <w:pPr>
        <w:pStyle w:val="a3"/>
        <w:tabs>
          <w:tab w:val="left" w:pos="2704"/>
          <w:tab w:val="left" w:pos="4630"/>
          <w:tab w:val="left" w:pos="5032"/>
          <w:tab w:val="left" w:pos="6727"/>
          <w:tab w:val="left" w:pos="7114"/>
          <w:tab w:val="left" w:pos="9198"/>
          <w:tab w:val="left" w:pos="10240"/>
        </w:tabs>
        <w:spacing w:line="352" w:lineRule="auto"/>
        <w:ind w:right="557" w:firstLine="709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предложенного</w:t>
      </w:r>
      <w:r>
        <w:rPr>
          <w:spacing w:val="-1"/>
        </w:rPr>
        <w:t xml:space="preserve"> </w:t>
      </w:r>
      <w:r>
        <w:t>алгоритма;</w:t>
      </w:r>
    </w:p>
    <w:p w14:paraId="45B59CF6" w14:textId="77777777" w:rsidR="0062385B" w:rsidRDefault="007628E4" w:rsidP="00E17D3C">
      <w:pPr>
        <w:pStyle w:val="a3"/>
        <w:spacing w:line="352" w:lineRule="auto"/>
        <w:ind w:firstLine="709"/>
      </w:pPr>
      <w:r>
        <w:t>выявлять</w:t>
      </w:r>
      <w:r>
        <w:rPr>
          <w:spacing w:val="5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алгоритма.</w:t>
      </w:r>
    </w:p>
    <w:p w14:paraId="63536AB2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</w:tabs>
        <w:spacing w:line="352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12312CFF" w14:textId="77777777" w:rsidR="0062385B" w:rsidRDefault="007628E4" w:rsidP="00E17D3C">
      <w:pPr>
        <w:pStyle w:val="a3"/>
        <w:tabs>
          <w:tab w:val="left" w:pos="2968"/>
          <w:tab w:val="left" w:pos="3708"/>
          <w:tab w:val="left" w:pos="5757"/>
          <w:tab w:val="left" w:pos="6297"/>
          <w:tab w:val="left" w:pos="8321"/>
          <w:tab w:val="left" w:pos="10263"/>
        </w:tabs>
        <w:spacing w:line="352" w:lineRule="auto"/>
        <w:ind w:right="697" w:firstLine="709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выдвинутому</w:t>
      </w:r>
      <w:r>
        <w:rPr>
          <w:spacing w:val="-2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опыты;</w:t>
      </w:r>
    </w:p>
    <w:p w14:paraId="0397EF8F" w14:textId="77777777" w:rsidR="0062385B" w:rsidRDefault="007628E4" w:rsidP="00E17D3C">
      <w:pPr>
        <w:pStyle w:val="a3"/>
        <w:spacing w:line="275" w:lineRule="exact"/>
        <w:ind w:left="1491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экспериментам,</w:t>
      </w:r>
      <w:r>
        <w:rPr>
          <w:spacing w:val="-6"/>
        </w:rPr>
        <w:t xml:space="preserve"> </w:t>
      </w:r>
      <w:r>
        <w:t>проводимым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14:paraId="76CDE7E9" w14:textId="77777777" w:rsidR="0062385B" w:rsidRDefault="007628E4" w:rsidP="00E17D3C">
      <w:pPr>
        <w:pStyle w:val="a3"/>
        <w:spacing w:before="124" w:line="352" w:lineRule="auto"/>
        <w:ind w:right="297" w:firstLine="709"/>
      </w:pPr>
      <w:r>
        <w:t>определять разницу между реальным и желательным состоянием объекта (ситуации) на 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вопросов;</w:t>
      </w:r>
    </w:p>
    <w:p w14:paraId="5446C0DE" w14:textId="77777777" w:rsidR="0062385B" w:rsidRDefault="007628E4" w:rsidP="00E17D3C">
      <w:pPr>
        <w:pStyle w:val="a3"/>
        <w:spacing w:line="352" w:lineRule="auto"/>
        <w:ind w:right="289" w:firstLine="709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ситуациях;</w:t>
      </w:r>
    </w:p>
    <w:p w14:paraId="3961DBCA" w14:textId="77777777" w:rsidR="0062385B" w:rsidRDefault="007628E4" w:rsidP="00E17D3C">
      <w:pPr>
        <w:pStyle w:val="a3"/>
        <w:spacing w:line="352" w:lineRule="auto"/>
        <w:ind w:right="296" w:firstLine="709"/>
      </w:pPr>
      <w:r>
        <w:t>моделировать ситуации на основе изученного материала о связях в природе (живая и 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другое);</w:t>
      </w:r>
    </w:p>
    <w:p w14:paraId="7A39B7BC" w14:textId="77777777" w:rsidR="0062385B" w:rsidRDefault="007628E4" w:rsidP="00E17D3C">
      <w:pPr>
        <w:pStyle w:val="a3"/>
        <w:spacing w:line="274" w:lineRule="exact"/>
        <w:ind w:left="1491"/>
      </w:pPr>
      <w:r>
        <w:t xml:space="preserve">проводить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24"/>
        </w:rPr>
        <w:t xml:space="preserve"> </w:t>
      </w:r>
      <w:r>
        <w:t xml:space="preserve">предложенному      </w:t>
      </w:r>
      <w:r>
        <w:rPr>
          <w:spacing w:val="25"/>
        </w:rPr>
        <w:t xml:space="preserve"> </w:t>
      </w:r>
      <w:r>
        <w:t xml:space="preserve">плану      </w:t>
      </w:r>
      <w:r>
        <w:rPr>
          <w:spacing w:val="25"/>
        </w:rPr>
        <w:t xml:space="preserve"> </w:t>
      </w:r>
      <w:proofErr w:type="gramStart"/>
      <w:r>
        <w:t xml:space="preserve">опыт,   </w:t>
      </w:r>
      <w:proofErr w:type="gramEnd"/>
      <w:r>
        <w:t xml:space="preserve">   </w:t>
      </w:r>
      <w:r>
        <w:rPr>
          <w:spacing w:val="24"/>
        </w:rPr>
        <w:t xml:space="preserve"> </w:t>
      </w:r>
      <w:r>
        <w:t xml:space="preserve">несложное      </w:t>
      </w:r>
      <w:r>
        <w:rPr>
          <w:spacing w:val="25"/>
        </w:rPr>
        <w:t xml:space="preserve"> </w:t>
      </w:r>
      <w:r>
        <w:t>исследование</w:t>
      </w:r>
    </w:p>
    <w:p w14:paraId="134AA1F5" w14:textId="77777777" w:rsidR="0062385B" w:rsidRDefault="007628E4" w:rsidP="00E17D3C">
      <w:pPr>
        <w:pStyle w:val="a3"/>
        <w:spacing w:before="126"/>
      </w:pP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объектами</w:t>
      </w:r>
      <w:r>
        <w:rPr>
          <w:spacing w:val="9"/>
        </w:rPr>
        <w:t xml:space="preserve"> </w:t>
      </w:r>
      <w:r>
        <w:t>(часть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целое,</w:t>
      </w:r>
      <w:r>
        <w:rPr>
          <w:spacing w:val="9"/>
        </w:rPr>
        <w:t xml:space="preserve"> </w:t>
      </w:r>
      <w:r>
        <w:t>причина</w:t>
      </w:r>
    </w:p>
    <w:p w14:paraId="3133F4D1" w14:textId="77777777" w:rsidR="0062385B" w:rsidRDefault="007628E4" w:rsidP="00E17D3C">
      <w:pPr>
        <w:pStyle w:val="a5"/>
        <w:numPr>
          <w:ilvl w:val="0"/>
          <w:numId w:val="74"/>
        </w:numPr>
        <w:tabs>
          <w:tab w:val="left" w:pos="962"/>
        </w:tabs>
        <w:spacing w:before="129"/>
        <w:jc w:val="left"/>
        <w:rPr>
          <w:sz w:val="24"/>
        </w:rPr>
      </w:pPr>
      <w:r>
        <w:rPr>
          <w:sz w:val="24"/>
        </w:rPr>
        <w:lastRenderedPageBreak/>
        <w:t>следствие);</w:t>
      </w:r>
    </w:p>
    <w:p w14:paraId="3143D456" w14:textId="77777777" w:rsidR="0062385B" w:rsidRDefault="007628E4" w:rsidP="00E17D3C">
      <w:pPr>
        <w:pStyle w:val="a3"/>
        <w:spacing w:before="129" w:line="352" w:lineRule="auto"/>
        <w:ind w:right="284" w:firstLine="70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 измерения,</w:t>
      </w:r>
      <w:r>
        <w:rPr>
          <w:spacing w:val="-2"/>
        </w:rPr>
        <w:t xml:space="preserve"> </w:t>
      </w:r>
      <w:r>
        <w:t>исследования).</w:t>
      </w:r>
    </w:p>
    <w:p w14:paraId="32799D19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  <w:tab w:val="left" w:pos="3093"/>
          <w:tab w:val="left" w:pos="4881"/>
          <w:tab w:val="left" w:pos="5762"/>
          <w:tab w:val="left" w:pos="7584"/>
          <w:tab w:val="left" w:pos="9049"/>
          <w:tab w:val="left" w:pos="10088"/>
        </w:tabs>
        <w:spacing w:before="62" w:line="352" w:lineRule="auto"/>
        <w:ind w:right="58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E8C86CB" w14:textId="77777777" w:rsidR="0062385B" w:rsidRDefault="007628E4" w:rsidP="00E17D3C">
      <w:pPr>
        <w:pStyle w:val="a3"/>
        <w:spacing w:line="352" w:lineRule="auto"/>
        <w:ind w:firstLine="709"/>
      </w:pPr>
      <w:r>
        <w:t>использовать</w:t>
      </w:r>
      <w:r>
        <w:rPr>
          <w:spacing w:val="38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поиска</w:t>
      </w:r>
      <w:r>
        <w:rPr>
          <w:spacing w:val="38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учебной задачи;</w:t>
      </w:r>
    </w:p>
    <w:p w14:paraId="701C1B38" w14:textId="77777777" w:rsidR="0062385B" w:rsidRDefault="007628E4" w:rsidP="00E17D3C">
      <w:pPr>
        <w:pStyle w:val="a3"/>
        <w:spacing w:line="352" w:lineRule="auto"/>
        <w:ind w:firstLine="709"/>
      </w:pPr>
      <w:r>
        <w:t>находить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предложенном</w:t>
      </w:r>
      <w:r>
        <w:rPr>
          <w:spacing w:val="31"/>
        </w:rPr>
        <w:t xml:space="preserve"> </w:t>
      </w:r>
      <w:r>
        <w:t>источнике</w:t>
      </w:r>
      <w:r>
        <w:rPr>
          <w:spacing w:val="32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представленную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явном</w:t>
      </w:r>
      <w:r>
        <w:rPr>
          <w:spacing w:val="31"/>
        </w:rPr>
        <w:t xml:space="preserve"> </w:t>
      </w:r>
      <w:r>
        <w:t>виде,</w:t>
      </w:r>
      <w:r>
        <w:rPr>
          <w:spacing w:val="3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алгоритму;</w:t>
      </w:r>
    </w:p>
    <w:p w14:paraId="014D2EC1" w14:textId="77777777" w:rsidR="0062385B" w:rsidRDefault="007628E4" w:rsidP="00E17D3C">
      <w:pPr>
        <w:pStyle w:val="a3"/>
        <w:tabs>
          <w:tab w:val="left" w:pos="3242"/>
          <w:tab w:val="left" w:pos="4988"/>
          <w:tab w:val="left" w:pos="5523"/>
          <w:tab w:val="left" w:pos="7505"/>
          <w:tab w:val="left" w:pos="9258"/>
        </w:tabs>
        <w:spacing w:line="352" w:lineRule="auto"/>
        <w:ind w:right="692" w:firstLine="709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09075BE3" w14:textId="77777777" w:rsidR="0062385B" w:rsidRDefault="007628E4" w:rsidP="00E17D3C">
      <w:pPr>
        <w:pStyle w:val="a3"/>
        <w:tabs>
          <w:tab w:val="left" w:pos="2698"/>
          <w:tab w:val="left" w:pos="3094"/>
          <w:tab w:val="left" w:pos="4722"/>
          <w:tab w:val="left" w:pos="5342"/>
          <w:tab w:val="left" w:pos="6494"/>
          <w:tab w:val="left" w:pos="7641"/>
          <w:tab w:val="left" w:pos="8459"/>
          <w:tab w:val="left" w:pos="9858"/>
        </w:tabs>
        <w:spacing w:line="352" w:lineRule="auto"/>
        <w:ind w:right="287" w:firstLine="709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2"/>
        </w:rPr>
        <w:t xml:space="preserve"> </w:t>
      </w:r>
      <w:r>
        <w:t>информацию;</w:t>
      </w:r>
    </w:p>
    <w:p w14:paraId="7A5CC8A9" w14:textId="77777777" w:rsidR="0062385B" w:rsidRDefault="007628E4" w:rsidP="00E17D3C">
      <w:pPr>
        <w:pStyle w:val="a3"/>
        <w:spacing w:line="352" w:lineRule="auto"/>
        <w:ind w:firstLine="709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14:paraId="548B05C0" w14:textId="77777777" w:rsidR="0062385B" w:rsidRDefault="007628E4" w:rsidP="00E17D3C">
      <w:pPr>
        <w:pStyle w:val="a3"/>
        <w:spacing w:line="352" w:lineRule="auto"/>
        <w:ind w:right="292" w:firstLine="709"/>
      </w:pP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информационной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контролируемого</w:t>
      </w:r>
      <w:r>
        <w:rPr>
          <w:spacing w:val="50"/>
        </w:rPr>
        <w:t xml:space="preserve"> </w:t>
      </w:r>
      <w:r>
        <w:t>доступа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74686CD7" w14:textId="77777777" w:rsidR="0062385B" w:rsidRDefault="007628E4" w:rsidP="00E17D3C">
      <w:pPr>
        <w:pStyle w:val="a3"/>
        <w:spacing w:line="352" w:lineRule="auto"/>
        <w:ind w:firstLine="7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652468FE" w14:textId="77777777" w:rsidR="0062385B" w:rsidRDefault="007628E4" w:rsidP="00E17D3C">
      <w:pPr>
        <w:pStyle w:val="a3"/>
        <w:spacing w:line="352" w:lineRule="auto"/>
        <w:ind w:firstLine="709"/>
      </w:pPr>
      <w:r>
        <w:t>фиксировать полученные результаты в текстовой форме (отчёт, выступление, высказывание) 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</w:t>
      </w:r>
      <w:r>
        <w:rPr>
          <w:spacing w:val="-2"/>
        </w:rPr>
        <w:t xml:space="preserve"> </w:t>
      </w:r>
      <w:r>
        <w:t>диаграмма).</w:t>
      </w:r>
    </w:p>
    <w:p w14:paraId="40DCBFE6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6FBABC69" w14:textId="77777777" w:rsidR="0062385B" w:rsidRDefault="007628E4" w:rsidP="00E17D3C">
      <w:pPr>
        <w:pStyle w:val="a3"/>
        <w:spacing w:line="352" w:lineRule="auto"/>
        <w:ind w:firstLine="709"/>
      </w:pP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диалогов</w:t>
      </w:r>
      <w:r>
        <w:rPr>
          <w:spacing w:val="39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высказывать</w:t>
      </w:r>
      <w:r>
        <w:rPr>
          <w:spacing w:val="39"/>
        </w:rPr>
        <w:t xml:space="preserve"> </w:t>
      </w:r>
      <w:r>
        <w:t>суждения,</w:t>
      </w:r>
      <w:r>
        <w:rPr>
          <w:spacing w:val="39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14:paraId="69DAEA86" w14:textId="77777777" w:rsidR="0062385B" w:rsidRDefault="007628E4" w:rsidP="00E17D3C">
      <w:pPr>
        <w:pStyle w:val="a3"/>
        <w:tabs>
          <w:tab w:val="left" w:pos="3011"/>
          <w:tab w:val="left" w:pos="4725"/>
          <w:tab w:val="left" w:pos="6652"/>
          <w:tab w:val="left" w:pos="7762"/>
          <w:tab w:val="left" w:pos="8711"/>
          <w:tab w:val="left" w:pos="9846"/>
        </w:tabs>
        <w:spacing w:line="352" w:lineRule="auto"/>
        <w:ind w:right="666" w:firstLine="709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правоты;</w:t>
      </w:r>
    </w:p>
    <w:p w14:paraId="0E64038E" w14:textId="77777777" w:rsidR="0062385B" w:rsidRDefault="007628E4" w:rsidP="00E17D3C">
      <w:pPr>
        <w:pStyle w:val="a3"/>
        <w:spacing w:line="352" w:lineRule="auto"/>
        <w:ind w:firstLine="709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ведения</w:t>
      </w:r>
      <w:r>
        <w:rPr>
          <w:spacing w:val="19"/>
        </w:rPr>
        <w:t xml:space="preserve"> </w:t>
      </w:r>
      <w:r>
        <w:t>диалога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дискуссии;</w:t>
      </w:r>
      <w:r>
        <w:rPr>
          <w:spacing w:val="19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14:paraId="2DE90F24" w14:textId="77777777" w:rsidR="0062385B" w:rsidRDefault="007628E4" w:rsidP="00E17D3C">
      <w:pPr>
        <w:pStyle w:val="a3"/>
        <w:spacing w:line="352" w:lineRule="auto"/>
        <w:ind w:firstLine="709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14:paraId="60F6A687" w14:textId="77777777" w:rsidR="0062385B" w:rsidRDefault="007628E4" w:rsidP="00E17D3C">
      <w:pPr>
        <w:pStyle w:val="a3"/>
        <w:spacing w:line="352" w:lineRule="auto"/>
        <w:ind w:left="1491" w:right="283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1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полученных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наблюдений</w:t>
      </w:r>
      <w:r>
        <w:rPr>
          <w:spacing w:val="21"/>
        </w:rPr>
        <w:t xml:space="preserve"> </w:t>
      </w:r>
      <w:r>
        <w:t>и</w:t>
      </w:r>
    </w:p>
    <w:p w14:paraId="715F69B3" w14:textId="77777777" w:rsidR="0062385B" w:rsidRDefault="007628E4" w:rsidP="00E17D3C">
      <w:pPr>
        <w:pStyle w:val="a3"/>
        <w:spacing w:line="275" w:lineRule="exact"/>
      </w:pPr>
      <w:r>
        <w:t>опытной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подкреплять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14:paraId="7466DE00" w14:textId="77777777" w:rsidR="0062385B" w:rsidRDefault="007628E4" w:rsidP="00E17D3C">
      <w:pPr>
        <w:pStyle w:val="a3"/>
        <w:spacing w:before="110" w:line="352" w:lineRule="auto"/>
        <w:ind w:firstLine="709"/>
      </w:pPr>
      <w:r>
        <w:t>находить</w:t>
      </w:r>
      <w:r>
        <w:rPr>
          <w:spacing w:val="29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восстанавливать</w:t>
      </w:r>
      <w:r>
        <w:rPr>
          <w:spacing w:val="29"/>
        </w:rPr>
        <w:t xml:space="preserve"> </w:t>
      </w:r>
      <w:r>
        <w:t>деформированный</w:t>
      </w:r>
      <w:r>
        <w:rPr>
          <w:spacing w:val="29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объектах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14:paraId="295FAE72" w14:textId="77777777" w:rsidR="0062385B" w:rsidRDefault="007628E4" w:rsidP="00E17D3C">
      <w:pPr>
        <w:pStyle w:val="a3"/>
        <w:spacing w:line="352" w:lineRule="auto"/>
        <w:ind w:right="283" w:firstLine="709"/>
      </w:pPr>
      <w:r>
        <w:t>готовить</w:t>
      </w:r>
      <w:r>
        <w:rPr>
          <w:spacing w:val="8"/>
        </w:rPr>
        <w:t xml:space="preserve"> </w:t>
      </w:r>
      <w:r>
        <w:t>небольшие</w:t>
      </w:r>
      <w:r>
        <w:rPr>
          <w:spacing w:val="8"/>
        </w:rPr>
        <w:t xml:space="preserve"> </w:t>
      </w:r>
      <w:r>
        <w:t>публичные</w:t>
      </w:r>
      <w:r>
        <w:rPr>
          <w:spacing w:val="8"/>
        </w:rPr>
        <w:t xml:space="preserve"> </w:t>
      </w:r>
      <w:r>
        <w:t>выступления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возможной</w:t>
      </w:r>
      <w:r>
        <w:rPr>
          <w:spacing w:val="8"/>
        </w:rPr>
        <w:t xml:space="preserve"> </w:t>
      </w:r>
      <w:r>
        <w:t>презентацией</w:t>
      </w:r>
      <w:r>
        <w:rPr>
          <w:spacing w:val="8"/>
        </w:rPr>
        <w:t xml:space="preserve"> </w:t>
      </w:r>
      <w:r>
        <w:t>(текст,</w:t>
      </w:r>
      <w:r>
        <w:rPr>
          <w:spacing w:val="8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lastRenderedPageBreak/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 выступления.</w:t>
      </w:r>
    </w:p>
    <w:p w14:paraId="56B41C69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</w:tabs>
        <w:spacing w:line="352" w:lineRule="auto"/>
        <w:ind w:right="292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24D0FAD0" w14:textId="77777777" w:rsidR="0062385B" w:rsidRDefault="007628E4" w:rsidP="00E17D3C">
      <w:pPr>
        <w:pStyle w:val="a3"/>
        <w:spacing w:before="62" w:line="352" w:lineRule="auto"/>
        <w:ind w:left="1491"/>
      </w:pPr>
      <w:r>
        <w:t>планировать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операций.</w:t>
      </w:r>
    </w:p>
    <w:p w14:paraId="0032C5F3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36E09A39" w14:textId="77777777" w:rsidR="0062385B" w:rsidRDefault="007628E4" w:rsidP="00E17D3C">
      <w:pPr>
        <w:pStyle w:val="a3"/>
        <w:spacing w:line="352" w:lineRule="auto"/>
        <w:ind w:left="1491" w:right="2766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14:paraId="61895738" w14:textId="77777777" w:rsidR="0062385B" w:rsidRDefault="007628E4" w:rsidP="00E17D3C">
      <w:pPr>
        <w:pStyle w:val="a3"/>
        <w:spacing w:line="352" w:lineRule="auto"/>
        <w:ind w:left="1491" w:right="283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26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7"/>
        </w:rPr>
        <w:t xml:space="preserve"> </w:t>
      </w:r>
      <w:r>
        <w:t>трудностей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ошибок,</w:t>
      </w:r>
      <w:r>
        <w:rPr>
          <w:spacing w:val="27"/>
        </w:rPr>
        <w:t xml:space="preserve"> </w:t>
      </w:r>
      <w:r>
        <w:t>предусматривать</w:t>
      </w:r>
      <w:r>
        <w:rPr>
          <w:spacing w:val="27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их</w:t>
      </w:r>
    </w:p>
    <w:p w14:paraId="6CE3F7C0" w14:textId="77777777" w:rsidR="0062385B" w:rsidRDefault="007628E4" w:rsidP="00E17D3C">
      <w:pPr>
        <w:pStyle w:val="a3"/>
        <w:spacing w:line="275" w:lineRule="exact"/>
      </w:pPr>
      <w:r>
        <w:t>предупреждения,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жизни;</w:t>
      </w:r>
    </w:p>
    <w:p w14:paraId="00A47CFC" w14:textId="77777777" w:rsidR="0062385B" w:rsidRDefault="007628E4" w:rsidP="00E17D3C">
      <w:pPr>
        <w:pStyle w:val="a3"/>
        <w:spacing w:before="125" w:line="352" w:lineRule="auto"/>
        <w:ind w:firstLine="709"/>
      </w:pPr>
      <w:r>
        <w:t>объективно</w:t>
      </w:r>
      <w:r>
        <w:rPr>
          <w:spacing w:val="54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соотносить</w:t>
      </w:r>
      <w:r>
        <w:rPr>
          <w:spacing w:val="55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14:paraId="415B8951" w14:textId="77777777" w:rsidR="0062385B" w:rsidRDefault="007628E4" w:rsidP="00E17D3C">
      <w:pPr>
        <w:pStyle w:val="a3"/>
        <w:tabs>
          <w:tab w:val="left" w:pos="3306"/>
          <w:tab w:val="left" w:pos="5895"/>
          <w:tab w:val="left" w:pos="7826"/>
          <w:tab w:val="left" w:pos="9530"/>
        </w:tabs>
        <w:spacing w:line="352" w:lineRule="auto"/>
        <w:ind w:right="1054" w:firstLine="709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  <w:t>действия,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их.</w:t>
      </w:r>
    </w:p>
    <w:p w14:paraId="6FAFC3FD" w14:textId="77777777" w:rsidR="0062385B" w:rsidRDefault="007628E4" w:rsidP="00E17D3C">
      <w:pPr>
        <w:pStyle w:val="a5"/>
        <w:numPr>
          <w:ilvl w:val="3"/>
          <w:numId w:val="70"/>
        </w:numPr>
        <w:tabs>
          <w:tab w:val="left" w:pos="2631"/>
          <w:tab w:val="left" w:pos="3094"/>
          <w:tab w:val="left" w:pos="4883"/>
          <w:tab w:val="left" w:pos="5765"/>
          <w:tab w:val="left" w:pos="7588"/>
          <w:tab w:val="left" w:pos="9054"/>
          <w:tab w:val="left" w:pos="10094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44FEA4DD" w14:textId="77777777" w:rsidR="0062385B" w:rsidRDefault="007628E4" w:rsidP="00E17D3C">
      <w:pPr>
        <w:pStyle w:val="a3"/>
        <w:spacing w:line="352" w:lineRule="auto"/>
        <w:ind w:right="284" w:firstLine="70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задачи;</w:t>
      </w:r>
      <w:r>
        <w:rPr>
          <w:spacing w:val="-5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краткосрочных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долгосрочных</w:t>
      </w:r>
      <w:r>
        <w:rPr>
          <w:spacing w:val="-5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миру);</w:t>
      </w:r>
    </w:p>
    <w:p w14:paraId="7807981C" w14:textId="77777777" w:rsidR="0062385B" w:rsidRDefault="007628E4" w:rsidP="00E17D3C">
      <w:pPr>
        <w:pStyle w:val="a3"/>
        <w:spacing w:line="352" w:lineRule="auto"/>
        <w:ind w:right="287" w:firstLine="709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663649B" w14:textId="77777777" w:rsidR="0062385B" w:rsidRDefault="007628E4" w:rsidP="00E17D3C">
      <w:pPr>
        <w:pStyle w:val="a3"/>
        <w:spacing w:line="275" w:lineRule="exact"/>
        <w:ind w:left="1491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9"/>
        </w:rPr>
        <w:t xml:space="preserve"> </w:t>
      </w:r>
      <w:r>
        <w:t>подчиняться;</w:t>
      </w:r>
    </w:p>
    <w:p w14:paraId="3E1760A8" w14:textId="77777777" w:rsidR="0062385B" w:rsidRDefault="007628E4" w:rsidP="00E17D3C">
      <w:pPr>
        <w:pStyle w:val="a3"/>
        <w:tabs>
          <w:tab w:val="left" w:pos="1210"/>
          <w:tab w:val="left" w:pos="2557"/>
          <w:tab w:val="left" w:pos="3020"/>
          <w:tab w:val="left" w:pos="3551"/>
          <w:tab w:val="left" w:pos="4278"/>
          <w:tab w:val="left" w:pos="4699"/>
          <w:tab w:val="left" w:pos="5897"/>
          <w:tab w:val="left" w:pos="6105"/>
          <w:tab w:val="left" w:pos="7403"/>
          <w:tab w:val="left" w:pos="7764"/>
          <w:tab w:val="left" w:pos="7810"/>
          <w:tab w:val="left" w:pos="9101"/>
          <w:tab w:val="left" w:pos="9481"/>
          <w:tab w:val="left" w:pos="10132"/>
        </w:tabs>
        <w:spacing w:before="123" w:line="352" w:lineRule="auto"/>
        <w:ind w:right="593" w:firstLine="709"/>
      </w:pPr>
      <w:r>
        <w:t>выполнять</w:t>
      </w:r>
      <w:r>
        <w:tab/>
        <w:t>правила</w:t>
      </w:r>
      <w:r>
        <w:tab/>
        <w:t>совместной</w:t>
      </w:r>
      <w:r>
        <w:tab/>
        <w:t>деятельности:</w:t>
      </w:r>
      <w:r>
        <w:tab/>
      </w:r>
      <w:r>
        <w:tab/>
        <w:t>справедливо</w:t>
      </w:r>
      <w:r>
        <w:tab/>
      </w:r>
      <w:r>
        <w:tab/>
        <w:t>распределять</w:t>
      </w:r>
      <w:r>
        <w:rPr>
          <w:spacing w:val="1"/>
        </w:rPr>
        <w:t xml:space="preserve"> </w:t>
      </w:r>
      <w:r>
        <w:t>и</w:t>
      </w:r>
      <w:r>
        <w:tab/>
        <w:t>оценивать</w:t>
      </w:r>
      <w:r>
        <w:tab/>
        <w:t>работу</w:t>
      </w:r>
      <w:r>
        <w:tab/>
        <w:t>каждого</w:t>
      </w:r>
      <w:r>
        <w:tab/>
        <w:t>участника;</w:t>
      </w:r>
      <w:r>
        <w:tab/>
      </w:r>
      <w:r>
        <w:tab/>
        <w:t>считаться</w:t>
      </w:r>
      <w:r>
        <w:tab/>
        <w:t>с</w:t>
      </w:r>
      <w:r>
        <w:tab/>
      </w:r>
      <w:r>
        <w:tab/>
        <w:t>наличием</w:t>
      </w:r>
      <w:r>
        <w:tab/>
        <w:t>разных</w:t>
      </w:r>
      <w:r>
        <w:tab/>
      </w:r>
      <w:r>
        <w:rPr>
          <w:spacing w:val="-1"/>
        </w:rPr>
        <w:t>мнений;</w:t>
      </w:r>
      <w:r>
        <w:rPr>
          <w:spacing w:val="-5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14:paraId="21E3D869" w14:textId="77777777" w:rsidR="0062385B" w:rsidRDefault="007628E4" w:rsidP="00E17D3C">
      <w:pPr>
        <w:pStyle w:val="a3"/>
        <w:spacing w:line="274" w:lineRule="exact"/>
        <w:ind w:left="149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3CF203A5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451"/>
        </w:tabs>
        <w:spacing w:before="129"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мира.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2B82A011" w14:textId="77777777" w:rsidR="0062385B" w:rsidRDefault="007628E4" w:rsidP="00E17D3C">
      <w:pPr>
        <w:pStyle w:val="a3"/>
        <w:tabs>
          <w:tab w:val="left" w:pos="1905"/>
          <w:tab w:val="left" w:pos="3435"/>
          <w:tab w:val="left" w:pos="4458"/>
          <w:tab w:val="left" w:pos="5048"/>
          <w:tab w:val="left" w:pos="6070"/>
          <w:tab w:val="left" w:pos="7106"/>
          <w:tab w:val="left" w:pos="8337"/>
          <w:tab w:val="left" w:pos="9835"/>
        </w:tabs>
        <w:spacing w:line="352" w:lineRule="auto"/>
        <w:ind w:right="293" w:firstLine="709"/>
      </w:pPr>
      <w:r>
        <w:t>называть</w:t>
      </w:r>
      <w:r>
        <w:rPr>
          <w:spacing w:val="29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семьи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фамилии,</w:t>
      </w:r>
      <w:r>
        <w:rPr>
          <w:spacing w:val="29"/>
        </w:rPr>
        <w:t xml:space="preserve"> </w:t>
      </w:r>
      <w:r>
        <w:t>имени,</w:t>
      </w:r>
      <w:r>
        <w:rPr>
          <w:spacing w:val="30"/>
        </w:rPr>
        <w:t xml:space="preserve"> </w:t>
      </w:r>
      <w:r>
        <w:t>отчеству,</w:t>
      </w:r>
      <w:r>
        <w:rPr>
          <w:spacing w:val="30"/>
        </w:rPr>
        <w:t xml:space="preserve"> </w:t>
      </w:r>
      <w:r>
        <w:t>профессии</w:t>
      </w:r>
      <w:r>
        <w:rPr>
          <w:spacing w:val="29"/>
        </w:rPr>
        <w:t xml:space="preserve"> </w:t>
      </w:r>
      <w:r>
        <w:t>членов</w:t>
      </w:r>
      <w:r>
        <w:rPr>
          <w:spacing w:val="3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</w:t>
      </w:r>
      <w:r>
        <w:tab/>
        <w:t>домашний</w:t>
      </w:r>
      <w:r>
        <w:tab/>
        <w:t>адрес</w:t>
      </w:r>
      <w:r>
        <w:tab/>
        <w:t>и</w:t>
      </w:r>
      <w:r>
        <w:tab/>
        <w:t>адрес</w:t>
      </w:r>
      <w:r>
        <w:tab/>
        <w:t>своей</w:t>
      </w:r>
      <w:r>
        <w:tab/>
        <w:t>школы;</w:t>
      </w:r>
      <w:r>
        <w:tab/>
        <w:t>проявлять</w:t>
      </w:r>
      <w:r>
        <w:tab/>
        <w:t>уважение</w:t>
      </w:r>
    </w:p>
    <w:p w14:paraId="4D437ED2" w14:textId="77777777" w:rsidR="0062385B" w:rsidRDefault="007628E4" w:rsidP="00E17D3C">
      <w:pPr>
        <w:pStyle w:val="a3"/>
        <w:tabs>
          <w:tab w:val="left" w:pos="1175"/>
          <w:tab w:val="left" w:pos="2491"/>
          <w:tab w:val="left" w:pos="3853"/>
          <w:tab w:val="left" w:pos="4258"/>
          <w:tab w:val="left" w:pos="5695"/>
          <w:tab w:val="left" w:pos="7061"/>
          <w:tab w:val="left" w:pos="8160"/>
          <w:tab w:val="left" w:pos="9931"/>
        </w:tabs>
        <w:spacing w:line="352" w:lineRule="auto"/>
        <w:ind w:right="568"/>
      </w:pPr>
      <w:r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  <w:t>соблюдать</w:t>
      </w:r>
      <w:r>
        <w:tab/>
        <w:t>правила</w:t>
      </w:r>
      <w:r>
        <w:tab/>
        <w:t>нравственного</w:t>
      </w:r>
      <w:r>
        <w:tab/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3165258B" w14:textId="77777777" w:rsidR="0062385B" w:rsidRDefault="007628E4" w:rsidP="00E17D3C">
      <w:pPr>
        <w:pStyle w:val="a3"/>
        <w:spacing w:line="275" w:lineRule="exact"/>
        <w:ind w:left="1491"/>
      </w:pPr>
      <w:r>
        <w:t>воспроизводить</w:t>
      </w:r>
      <w:r>
        <w:rPr>
          <w:spacing w:val="-8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населённого</w:t>
      </w:r>
      <w:r>
        <w:rPr>
          <w:spacing w:val="-8"/>
        </w:rPr>
        <w:t xml:space="preserve"> </w:t>
      </w:r>
      <w:r>
        <w:t>пункта,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страны;</w:t>
      </w:r>
    </w:p>
    <w:p w14:paraId="105E0484" w14:textId="77777777" w:rsidR="0062385B" w:rsidRDefault="007628E4" w:rsidP="00E17D3C">
      <w:pPr>
        <w:pStyle w:val="a3"/>
        <w:tabs>
          <w:tab w:val="left" w:pos="2850"/>
          <w:tab w:val="left" w:pos="4051"/>
          <w:tab w:val="left" w:pos="5554"/>
          <w:tab w:val="left" w:pos="6766"/>
          <w:tab w:val="left" w:pos="7880"/>
          <w:tab w:val="left" w:pos="8677"/>
          <w:tab w:val="left" w:pos="10022"/>
        </w:tabs>
        <w:spacing w:before="126" w:line="352" w:lineRule="auto"/>
        <w:ind w:right="574" w:firstLine="709"/>
      </w:pPr>
      <w:r>
        <w:t>приводить</w:t>
      </w:r>
      <w:r>
        <w:tab/>
        <w:t>примеры</w:t>
      </w:r>
      <w:r>
        <w:tab/>
        <w:t>культурных</w:t>
      </w:r>
      <w:r>
        <w:tab/>
        <w:t>объектов</w:t>
      </w:r>
      <w:r>
        <w:tab/>
        <w:t>родного</w:t>
      </w:r>
      <w:r>
        <w:tab/>
        <w:t>края,</w:t>
      </w:r>
      <w:r>
        <w:tab/>
        <w:t>школьных</w:t>
      </w:r>
      <w:r>
        <w:tab/>
      </w:r>
      <w:r>
        <w:rPr>
          <w:spacing w:val="-1"/>
        </w:rP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14:paraId="01DFE638" w14:textId="77777777" w:rsidR="0062385B" w:rsidRDefault="007628E4" w:rsidP="00E17D3C">
      <w:pPr>
        <w:pStyle w:val="a3"/>
        <w:tabs>
          <w:tab w:val="left" w:pos="2742"/>
          <w:tab w:val="left" w:pos="3838"/>
          <w:tab w:val="left" w:pos="4734"/>
          <w:tab w:val="left" w:pos="5102"/>
          <w:tab w:val="left" w:pos="6234"/>
          <w:tab w:val="left" w:pos="7434"/>
          <w:tab w:val="left" w:pos="8590"/>
          <w:tab w:val="left" w:pos="9904"/>
        </w:tabs>
        <w:spacing w:line="275" w:lineRule="exact"/>
        <w:ind w:left="1491"/>
      </w:pPr>
      <w:r>
        <w:lastRenderedPageBreak/>
        <w:t>различать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природы,</w:t>
      </w:r>
      <w:r>
        <w:tab/>
        <w:t>объекты,</w:t>
      </w:r>
      <w:r>
        <w:tab/>
        <w:t>созданные</w:t>
      </w:r>
      <w:r>
        <w:tab/>
        <w:t>человеком,</w:t>
      </w:r>
    </w:p>
    <w:p w14:paraId="058F908B" w14:textId="77777777" w:rsidR="0062385B" w:rsidRDefault="007628E4" w:rsidP="00E17D3C">
      <w:pPr>
        <w:pStyle w:val="a3"/>
        <w:spacing w:before="129" w:line="352" w:lineRule="auto"/>
      </w:pPr>
      <w:r>
        <w:t>и</w:t>
      </w:r>
      <w:r>
        <w:rPr>
          <w:spacing w:val="30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материалы,</w:t>
      </w:r>
      <w:r>
        <w:rPr>
          <w:spacing w:val="30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стебель,</w:t>
      </w:r>
      <w:r>
        <w:rPr>
          <w:spacing w:val="30"/>
        </w:rPr>
        <w:t xml:space="preserve"> </w:t>
      </w:r>
      <w:r>
        <w:t>лист,</w:t>
      </w:r>
      <w:r>
        <w:rPr>
          <w:spacing w:val="30"/>
        </w:rPr>
        <w:t xml:space="preserve"> </w:t>
      </w:r>
      <w:r>
        <w:t>цветок,</w:t>
      </w:r>
      <w:r>
        <w:rPr>
          <w:spacing w:val="30"/>
        </w:rPr>
        <w:t xml:space="preserve"> </w:t>
      </w:r>
      <w:r>
        <w:t>плод,</w:t>
      </w:r>
      <w:r>
        <w:rPr>
          <w:spacing w:val="30"/>
        </w:rPr>
        <w:t xml:space="preserve"> </w:t>
      </w:r>
      <w:r>
        <w:t>семя),</w:t>
      </w:r>
      <w:r>
        <w:rPr>
          <w:spacing w:val="30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(насекомые, рыбы, птицы,</w:t>
      </w:r>
      <w:r>
        <w:rPr>
          <w:spacing w:val="-1"/>
        </w:rPr>
        <w:t xml:space="preserve"> </w:t>
      </w:r>
      <w:r>
        <w:t>звери);</w:t>
      </w:r>
    </w:p>
    <w:p w14:paraId="3C9A66CD" w14:textId="77777777" w:rsidR="0062385B" w:rsidRDefault="007628E4" w:rsidP="00E17D3C">
      <w:pPr>
        <w:pStyle w:val="a3"/>
        <w:spacing w:before="62" w:line="352" w:lineRule="auto"/>
        <w:ind w:right="291" w:firstLine="709"/>
      </w:pPr>
      <w:r>
        <w:t>описывать на основе опорных слов наиболее распространённые в родном крае дикорастущие и</w:t>
      </w:r>
      <w:r>
        <w:rPr>
          <w:spacing w:val="-5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 кустарники, травы; основные группы животных (насекомые, рыбы, птицы, звери); выделять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14:paraId="0A66AB8E" w14:textId="77777777" w:rsidR="0062385B" w:rsidRDefault="007628E4" w:rsidP="00E17D3C">
      <w:pPr>
        <w:pStyle w:val="a3"/>
        <w:spacing w:line="352" w:lineRule="auto"/>
        <w:ind w:left="1491" w:right="678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22"/>
        </w:rPr>
        <w:t xml:space="preserve"> </w:t>
      </w:r>
      <w:r>
        <w:t>соблюдая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труда,</w:t>
      </w:r>
      <w:r>
        <w:rPr>
          <w:spacing w:val="22"/>
        </w:rPr>
        <w:t xml:space="preserve"> </w:t>
      </w:r>
      <w:r>
        <w:t>несложные</w:t>
      </w:r>
      <w:r>
        <w:rPr>
          <w:spacing w:val="22"/>
        </w:rPr>
        <w:t xml:space="preserve"> </w:t>
      </w:r>
      <w:r>
        <w:t>групповые</w:t>
      </w:r>
    </w:p>
    <w:p w14:paraId="1FD01B56" w14:textId="77777777" w:rsidR="0062385B" w:rsidRDefault="007628E4" w:rsidP="00E17D3C">
      <w:pPr>
        <w:pStyle w:val="a3"/>
        <w:spacing w:line="352" w:lineRule="auto"/>
        <w:ind w:right="292"/>
      </w:pPr>
      <w:r>
        <w:t>и индивидуальные наблюдения (в том числе за сезонными изменениями в природе своей 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учителя;</w:t>
      </w:r>
    </w:p>
    <w:p w14:paraId="0DB5874A" w14:textId="77777777" w:rsidR="0062385B" w:rsidRDefault="007628E4" w:rsidP="00E17D3C">
      <w:pPr>
        <w:pStyle w:val="a3"/>
        <w:tabs>
          <w:tab w:val="left" w:pos="3229"/>
          <w:tab w:val="left" w:pos="3959"/>
          <w:tab w:val="left" w:pos="5119"/>
          <w:tab w:val="left" w:pos="5732"/>
          <w:tab w:val="left" w:pos="6979"/>
          <w:tab w:val="left" w:pos="8483"/>
          <w:tab w:val="left" w:pos="9561"/>
          <w:tab w:val="left" w:pos="10059"/>
        </w:tabs>
        <w:spacing w:line="352" w:lineRule="auto"/>
        <w:ind w:right="659" w:firstLine="709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0813DB95" w14:textId="77777777" w:rsidR="0062385B" w:rsidRDefault="007628E4" w:rsidP="00E17D3C">
      <w:pPr>
        <w:pStyle w:val="a3"/>
        <w:tabs>
          <w:tab w:val="left" w:pos="2852"/>
          <w:tab w:val="left" w:pos="4177"/>
          <w:tab w:val="left" w:pos="6043"/>
          <w:tab w:val="left" w:pos="7936"/>
          <w:tab w:val="left" w:pos="8380"/>
          <w:tab w:val="left" w:pos="9837"/>
        </w:tabs>
        <w:spacing w:line="352" w:lineRule="auto"/>
        <w:ind w:right="598" w:firstLine="709"/>
      </w:pPr>
      <w:r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14:paraId="7CDB915B" w14:textId="77777777" w:rsidR="0062385B" w:rsidRDefault="007628E4" w:rsidP="00E17D3C">
      <w:pPr>
        <w:pStyle w:val="a3"/>
        <w:spacing w:line="352" w:lineRule="auto"/>
        <w:ind w:right="283" w:firstLine="709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школьника;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наблюдений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14:paraId="0E645309" w14:textId="77777777" w:rsidR="0062385B" w:rsidRDefault="007628E4" w:rsidP="00E17D3C">
      <w:pPr>
        <w:pStyle w:val="a3"/>
        <w:spacing w:line="352" w:lineRule="auto"/>
        <w:ind w:left="1491" w:right="1904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оснащенных</w:t>
      </w:r>
      <w:r>
        <w:rPr>
          <w:spacing w:val="-8"/>
        </w:rPr>
        <w:t xml:space="preserve"> </w:t>
      </w:r>
      <w:r>
        <w:t>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14:paraId="39D2473A" w14:textId="77777777" w:rsidR="0062385B" w:rsidRDefault="007628E4" w:rsidP="00E17D3C">
      <w:pPr>
        <w:pStyle w:val="a3"/>
        <w:spacing w:line="352" w:lineRule="auto"/>
        <w:ind w:left="1491" w:right="3691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природе;</w:t>
      </w:r>
    </w:p>
    <w:p w14:paraId="5303566F" w14:textId="77777777" w:rsidR="0062385B" w:rsidRDefault="007628E4" w:rsidP="00E17D3C">
      <w:pPr>
        <w:pStyle w:val="a3"/>
        <w:tabs>
          <w:tab w:val="left" w:pos="1809"/>
          <w:tab w:val="left" w:pos="3016"/>
          <w:tab w:val="left" w:pos="4184"/>
          <w:tab w:val="left" w:pos="5347"/>
          <w:tab w:val="left" w:pos="6696"/>
          <w:tab w:val="left" w:pos="8252"/>
          <w:tab w:val="left" w:pos="9825"/>
          <w:tab w:val="left" w:pos="11151"/>
        </w:tabs>
        <w:spacing w:line="352" w:lineRule="auto"/>
        <w:ind w:right="283" w:firstLine="709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  <w:t>электронным</w:t>
      </w:r>
      <w:r>
        <w:tab/>
        <w:t>дневником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образовательными 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14:paraId="4217BC69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45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мира.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23A3EB0D" w14:textId="77777777" w:rsidR="0062385B" w:rsidRDefault="007628E4" w:rsidP="00E17D3C">
      <w:pPr>
        <w:pStyle w:val="a3"/>
        <w:tabs>
          <w:tab w:val="left" w:pos="2686"/>
          <w:tab w:val="left" w:pos="3715"/>
          <w:tab w:val="left" w:pos="4206"/>
          <w:tab w:val="left" w:pos="5015"/>
          <w:tab w:val="left" w:pos="5836"/>
          <w:tab w:val="left" w:pos="6327"/>
          <w:tab w:val="left" w:pos="7136"/>
          <w:tab w:val="left" w:pos="8114"/>
          <w:tab w:val="left" w:pos="8490"/>
          <w:tab w:val="left" w:pos="9595"/>
          <w:tab w:val="left" w:pos="10318"/>
        </w:tabs>
        <w:spacing w:line="352" w:lineRule="auto"/>
        <w:ind w:right="543" w:firstLine="709"/>
      </w:pPr>
      <w:r>
        <w:t>находить</w:t>
      </w:r>
      <w:r>
        <w:tab/>
        <w:t>Россию</w:t>
      </w:r>
      <w:r>
        <w:tab/>
        <w:t>на</w:t>
      </w:r>
      <w:r>
        <w:tab/>
        <w:t>карте</w:t>
      </w:r>
      <w:r>
        <w:tab/>
        <w:t>мира,</w:t>
      </w:r>
      <w:r>
        <w:tab/>
        <w:t>на</w:t>
      </w:r>
      <w:r>
        <w:tab/>
        <w:t>карте</w:t>
      </w:r>
      <w:r>
        <w:tab/>
        <w:t>России</w:t>
      </w:r>
      <w:r>
        <w:tab/>
        <w:t>–</w:t>
      </w:r>
      <w:r>
        <w:tab/>
        <w:t>Москву,</w:t>
      </w:r>
      <w:r>
        <w:tab/>
        <w:t>свой</w:t>
      </w:r>
      <w:r>
        <w:tab/>
      </w:r>
      <w:r>
        <w:rPr>
          <w:spacing w:val="-1"/>
        </w:rPr>
        <w:t>регион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город;</w:t>
      </w:r>
    </w:p>
    <w:p w14:paraId="627D2292" w14:textId="77777777" w:rsidR="0062385B" w:rsidRDefault="007628E4" w:rsidP="00E17D3C">
      <w:pPr>
        <w:pStyle w:val="a3"/>
        <w:spacing w:line="352" w:lineRule="auto"/>
        <w:ind w:right="283" w:firstLine="709"/>
      </w:pPr>
      <w:r>
        <w:t>узнавать</w:t>
      </w:r>
      <w:r>
        <w:rPr>
          <w:spacing w:val="6"/>
        </w:rPr>
        <w:t xml:space="preserve"> </w:t>
      </w:r>
      <w:r>
        <w:t>государственную</w:t>
      </w:r>
      <w:r>
        <w:rPr>
          <w:spacing w:val="6"/>
        </w:rPr>
        <w:t xml:space="preserve"> </w:t>
      </w:r>
      <w:r>
        <w:t>символику</w:t>
      </w:r>
      <w:r>
        <w:rPr>
          <w:spacing w:val="6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(гимн,</w:t>
      </w:r>
      <w:r>
        <w:rPr>
          <w:spacing w:val="6"/>
        </w:rPr>
        <w:t xml:space="preserve"> </w:t>
      </w:r>
      <w:r>
        <w:t>герб,</w:t>
      </w:r>
      <w:r>
        <w:rPr>
          <w:spacing w:val="6"/>
        </w:rPr>
        <w:t xml:space="preserve"> </w:t>
      </w:r>
      <w:r>
        <w:t>флаг)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14:paraId="75A41480" w14:textId="77777777" w:rsidR="0062385B" w:rsidRDefault="007628E4" w:rsidP="00E17D3C">
      <w:pPr>
        <w:pStyle w:val="a3"/>
        <w:spacing w:line="352" w:lineRule="auto"/>
        <w:ind w:right="295" w:firstLine="709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 социуме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32B36E0F" w14:textId="77777777" w:rsidR="0062385B" w:rsidRDefault="007628E4" w:rsidP="00E17D3C">
      <w:pPr>
        <w:pStyle w:val="a3"/>
        <w:spacing w:line="352" w:lineRule="auto"/>
        <w:ind w:right="285" w:firstLine="70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14:paraId="2891FD28" w14:textId="77777777" w:rsidR="0062385B" w:rsidRDefault="007628E4" w:rsidP="00E17D3C">
      <w:pPr>
        <w:pStyle w:val="a3"/>
        <w:spacing w:line="352" w:lineRule="auto"/>
        <w:ind w:left="1491" w:right="1072"/>
      </w:pPr>
      <w:r>
        <w:t>приводить примеры изученных традиций, обычаев и праздников народов родного края;</w:t>
      </w:r>
      <w:r>
        <w:rPr>
          <w:spacing w:val="-58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03A9BADB" w14:textId="77777777" w:rsidR="0062385B" w:rsidRDefault="007628E4" w:rsidP="00E17D3C">
      <w:pPr>
        <w:pStyle w:val="a3"/>
        <w:spacing w:line="275" w:lineRule="exact"/>
        <w:ind w:left="1491"/>
      </w:pPr>
      <w:r>
        <w:lastRenderedPageBreak/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</w:p>
    <w:p w14:paraId="21721670" w14:textId="77777777" w:rsidR="0062385B" w:rsidRDefault="007628E4" w:rsidP="00E17D3C">
      <w:pPr>
        <w:pStyle w:val="a3"/>
        <w:spacing w:before="107" w:line="352" w:lineRule="auto"/>
        <w:ind w:right="655" w:firstLine="709"/>
      </w:pPr>
      <w:proofErr w:type="gramStart"/>
      <w:r>
        <w:t xml:space="preserve">проводить,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соблюдая      правила      безопасного      труда,      несложные      наблюдения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14:paraId="3DEDF8D1" w14:textId="77777777" w:rsidR="0062385B" w:rsidRDefault="007628E4" w:rsidP="00E17D3C">
      <w:pPr>
        <w:pStyle w:val="a3"/>
        <w:spacing w:before="62" w:line="352" w:lineRule="auto"/>
        <w:ind w:firstLine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6D6F3527" w14:textId="77777777" w:rsidR="0062385B" w:rsidRDefault="007628E4" w:rsidP="00E17D3C">
      <w:pPr>
        <w:pStyle w:val="a3"/>
        <w:spacing w:line="352" w:lineRule="auto"/>
        <w:ind w:firstLine="709"/>
      </w:pPr>
      <w:r>
        <w:t>описывать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опорных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изученные</w:t>
      </w:r>
      <w:r>
        <w:rPr>
          <w:spacing w:val="8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14:paraId="5E570118" w14:textId="77777777" w:rsidR="0062385B" w:rsidRDefault="007628E4" w:rsidP="00E17D3C">
      <w:pPr>
        <w:pStyle w:val="a3"/>
        <w:spacing w:line="352" w:lineRule="auto"/>
        <w:ind w:firstLine="709"/>
      </w:pP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звёзды, созвездия,</w:t>
      </w:r>
      <w:r>
        <w:rPr>
          <w:spacing w:val="-1"/>
        </w:rPr>
        <w:t xml:space="preserve"> </w:t>
      </w:r>
      <w:r>
        <w:t>планеты;</w:t>
      </w:r>
    </w:p>
    <w:p w14:paraId="4AD1CD29" w14:textId="77777777" w:rsidR="0062385B" w:rsidRDefault="007628E4" w:rsidP="00E17D3C">
      <w:pPr>
        <w:pStyle w:val="a3"/>
        <w:tabs>
          <w:tab w:val="left" w:pos="3440"/>
          <w:tab w:val="left" w:pos="5088"/>
          <w:tab w:val="left" w:pos="6496"/>
          <w:tab w:val="left" w:pos="7703"/>
          <w:tab w:val="left" w:pos="8384"/>
          <w:tab w:val="left" w:pos="9828"/>
        </w:tabs>
        <w:spacing w:line="352" w:lineRule="auto"/>
        <w:ind w:right="837" w:firstLine="709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14:paraId="6DB876C2" w14:textId="77777777" w:rsidR="0062385B" w:rsidRDefault="007628E4" w:rsidP="00E17D3C">
      <w:pPr>
        <w:pStyle w:val="a3"/>
        <w:tabs>
          <w:tab w:val="left" w:pos="2870"/>
          <w:tab w:val="left" w:pos="3516"/>
          <w:tab w:val="left" w:pos="4992"/>
          <w:tab w:val="left" w:pos="5992"/>
          <w:tab w:val="left" w:pos="7672"/>
          <w:tab w:val="left" w:pos="9517"/>
          <w:tab w:val="left" w:pos="10034"/>
        </w:tabs>
        <w:spacing w:line="352" w:lineRule="auto"/>
        <w:ind w:left="1491" w:right="683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развёрнутые</w:t>
      </w:r>
      <w:r>
        <w:tab/>
        <w:t>высказывания</w:t>
      </w:r>
      <w:r>
        <w:tab/>
        <w:t>о</w:t>
      </w:r>
      <w:r>
        <w:tab/>
        <w:t>природе</w:t>
      </w:r>
    </w:p>
    <w:p w14:paraId="58B0DAA6" w14:textId="77777777" w:rsidR="0062385B" w:rsidRDefault="007628E4" w:rsidP="00E17D3C">
      <w:pPr>
        <w:pStyle w:val="a3"/>
        <w:spacing w:line="274" w:lineRule="exact"/>
      </w:pPr>
      <w:r>
        <w:t>и</w:t>
      </w:r>
      <w:r>
        <w:rPr>
          <w:spacing w:val="-1"/>
        </w:rPr>
        <w:t xml:space="preserve"> </w:t>
      </w:r>
      <w:r>
        <w:t>обществе;</w:t>
      </w:r>
    </w:p>
    <w:p w14:paraId="13C0FAFC" w14:textId="77777777" w:rsidR="0062385B" w:rsidRDefault="007628E4" w:rsidP="00E17D3C">
      <w:pPr>
        <w:pStyle w:val="a3"/>
        <w:tabs>
          <w:tab w:val="left" w:pos="3229"/>
          <w:tab w:val="left" w:pos="3959"/>
          <w:tab w:val="left" w:pos="5119"/>
          <w:tab w:val="left" w:pos="5732"/>
          <w:tab w:val="left" w:pos="6979"/>
          <w:tab w:val="left" w:pos="8483"/>
          <w:tab w:val="left" w:pos="9561"/>
          <w:tab w:val="left" w:pos="10059"/>
        </w:tabs>
        <w:spacing w:before="123" w:line="352" w:lineRule="auto"/>
        <w:ind w:right="659" w:firstLine="709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6D693F81" w14:textId="77777777" w:rsidR="0062385B" w:rsidRDefault="007628E4" w:rsidP="00E17D3C">
      <w:pPr>
        <w:pStyle w:val="a3"/>
        <w:spacing w:line="352" w:lineRule="auto"/>
        <w:ind w:right="282" w:firstLine="7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14:paraId="79B62D46" w14:textId="77777777" w:rsidR="0062385B" w:rsidRDefault="007628E4" w:rsidP="00E17D3C">
      <w:pPr>
        <w:pStyle w:val="a3"/>
        <w:spacing w:line="352" w:lineRule="auto"/>
        <w:ind w:right="293" w:firstLine="7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</w:t>
      </w:r>
      <w:r>
        <w:rPr>
          <w:spacing w:val="-1"/>
        </w:rPr>
        <w:t xml:space="preserve"> </w:t>
      </w:r>
      <w:r>
        <w:t>метро;</w:t>
      </w:r>
    </w:p>
    <w:p w14:paraId="5CF3C88B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0F616EEA" w14:textId="77777777" w:rsidR="0062385B" w:rsidRDefault="007628E4" w:rsidP="00E17D3C">
      <w:pPr>
        <w:pStyle w:val="a3"/>
        <w:tabs>
          <w:tab w:val="left" w:pos="2859"/>
          <w:tab w:val="left" w:pos="4556"/>
          <w:tab w:val="left" w:pos="6273"/>
          <w:tab w:val="left" w:pos="6723"/>
          <w:tab w:val="left" w:pos="7998"/>
          <w:tab w:val="left" w:pos="10126"/>
        </w:tabs>
        <w:spacing w:before="126" w:line="352" w:lineRule="auto"/>
        <w:ind w:right="630" w:firstLine="709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1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14:paraId="27E8C87F" w14:textId="77777777" w:rsidR="0062385B" w:rsidRDefault="007628E4" w:rsidP="00E17D3C">
      <w:pPr>
        <w:pStyle w:val="a3"/>
        <w:spacing w:line="352" w:lineRule="auto"/>
        <w:ind w:firstLine="709"/>
      </w:pPr>
      <w:r>
        <w:t>безопасно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коммуникацию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школьных</w:t>
      </w:r>
      <w:r>
        <w:rPr>
          <w:spacing w:val="38"/>
        </w:rPr>
        <w:t xml:space="preserve"> </w:t>
      </w:r>
      <w:r>
        <w:t>сообществах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14:paraId="28608089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45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мира.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192FDDCA" w14:textId="77777777" w:rsidR="0062385B" w:rsidRDefault="007628E4" w:rsidP="00E17D3C">
      <w:pPr>
        <w:pStyle w:val="a3"/>
        <w:spacing w:line="352" w:lineRule="auto"/>
        <w:ind w:left="1491" w:right="1210"/>
      </w:pPr>
      <w:r>
        <w:t>различать</w:t>
      </w:r>
      <w:r>
        <w:rPr>
          <w:spacing w:val="-7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(гимн,</w:t>
      </w:r>
      <w:r>
        <w:rPr>
          <w:spacing w:val="-7"/>
        </w:rPr>
        <w:t xml:space="preserve"> </w:t>
      </w:r>
      <w:r>
        <w:t>герб,</w:t>
      </w:r>
      <w:r>
        <w:rPr>
          <w:spacing w:val="-7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14:paraId="5C5C55F0" w14:textId="77777777" w:rsidR="0062385B" w:rsidRDefault="007628E4" w:rsidP="00E17D3C">
      <w:pPr>
        <w:pStyle w:val="a3"/>
        <w:spacing w:line="352" w:lineRule="auto"/>
        <w:ind w:firstLine="709"/>
      </w:pPr>
      <w:r>
        <w:t>проявлять</w:t>
      </w:r>
      <w:r>
        <w:rPr>
          <w:spacing w:val="20"/>
        </w:rPr>
        <w:t xml:space="preserve"> </w:t>
      </w:r>
      <w:r>
        <w:t>уважение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семейным</w:t>
      </w:r>
      <w:r>
        <w:rPr>
          <w:spacing w:val="21"/>
        </w:rPr>
        <w:t xml:space="preserve"> </w:t>
      </w:r>
      <w:r>
        <w:t>ценностям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традициям,</w:t>
      </w:r>
      <w:r>
        <w:rPr>
          <w:spacing w:val="21"/>
        </w:rPr>
        <w:t xml:space="preserve"> </w:t>
      </w:r>
      <w:r>
        <w:t>традициям</w:t>
      </w:r>
      <w:r>
        <w:rPr>
          <w:spacing w:val="21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народа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14:paraId="5D59C3EF" w14:textId="77777777" w:rsidR="0062385B" w:rsidRDefault="007628E4" w:rsidP="00E17D3C">
      <w:pPr>
        <w:pStyle w:val="a3"/>
        <w:tabs>
          <w:tab w:val="left" w:pos="3146"/>
          <w:tab w:val="left" w:pos="4643"/>
          <w:tab w:val="left" w:pos="6433"/>
          <w:tab w:val="left" w:pos="7973"/>
          <w:tab w:val="left" w:pos="9772"/>
        </w:tabs>
        <w:spacing w:line="275" w:lineRule="exact"/>
        <w:ind w:left="1491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</w:p>
    <w:p w14:paraId="57BE894E" w14:textId="77777777" w:rsidR="0062385B" w:rsidRDefault="007628E4" w:rsidP="00E17D3C">
      <w:pPr>
        <w:pStyle w:val="a3"/>
        <w:spacing w:before="124" w:line="352" w:lineRule="auto"/>
        <w:ind w:right="287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 уважение к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3A65B3D" w14:textId="77777777" w:rsidR="0062385B" w:rsidRDefault="007628E4" w:rsidP="00E17D3C">
      <w:pPr>
        <w:pStyle w:val="a3"/>
        <w:spacing w:line="352" w:lineRule="auto"/>
        <w:ind w:left="1491" w:right="3787"/>
      </w:pPr>
      <w:r>
        <w:lastRenderedPageBreak/>
        <w:t>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материки,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бюджета;</w:t>
      </w:r>
    </w:p>
    <w:p w14:paraId="09B8889B" w14:textId="77777777" w:rsidR="0062385B" w:rsidRDefault="007628E4" w:rsidP="00E17D3C">
      <w:pPr>
        <w:pStyle w:val="a3"/>
        <w:tabs>
          <w:tab w:val="left" w:pos="3215"/>
          <w:tab w:val="left" w:pos="4688"/>
          <w:tab w:val="left" w:pos="5922"/>
          <w:tab w:val="left" w:pos="7201"/>
          <w:tab w:val="left" w:pos="7829"/>
          <w:tab w:val="left" w:pos="8456"/>
          <w:tab w:val="left" w:pos="9920"/>
        </w:tabs>
        <w:spacing w:before="62" w:line="352" w:lineRule="auto"/>
        <w:ind w:right="664" w:firstLine="709"/>
      </w:pPr>
      <w:r>
        <w:t>распознавать</w:t>
      </w:r>
      <w:r>
        <w:tab/>
        <w:t>изученные</w:t>
      </w:r>
      <w:r>
        <w:tab/>
        <w:t>объекты</w:t>
      </w:r>
      <w:r>
        <w:tab/>
        <w:t>природы</w:t>
      </w:r>
      <w:r>
        <w:tab/>
        <w:t>по</w:t>
      </w:r>
      <w:r>
        <w:tab/>
        <w:t>их</w:t>
      </w:r>
      <w:r>
        <w:tab/>
        <w:t>описанию,</w:t>
      </w:r>
      <w:r>
        <w:tab/>
      </w:r>
      <w:r>
        <w:rPr>
          <w:spacing w:val="-1"/>
        </w:rPr>
        <w:t>рисункам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075D6021" w14:textId="77777777" w:rsidR="0062385B" w:rsidRDefault="007628E4" w:rsidP="00E17D3C">
      <w:pPr>
        <w:pStyle w:val="a3"/>
        <w:tabs>
          <w:tab w:val="left" w:pos="2912"/>
          <w:tab w:val="left" w:pos="3516"/>
          <w:tab w:val="left" w:pos="5510"/>
          <w:tab w:val="left" w:pos="6468"/>
          <w:tab w:val="left" w:pos="7200"/>
          <w:tab w:val="left" w:pos="8766"/>
          <w:tab w:val="left" w:pos="10247"/>
        </w:tabs>
        <w:spacing w:line="275" w:lineRule="exact"/>
        <w:ind w:left="1491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или</w:t>
      </w:r>
      <w:r>
        <w:tab/>
        <w:t>инструкции</w:t>
      </w:r>
      <w:r>
        <w:tab/>
        <w:t>небольшие</w:t>
      </w:r>
      <w:r>
        <w:tab/>
        <w:t>опыты</w:t>
      </w:r>
    </w:p>
    <w:p w14:paraId="243D7FD9" w14:textId="77777777" w:rsidR="0062385B" w:rsidRDefault="007628E4" w:rsidP="00E17D3C">
      <w:pPr>
        <w:pStyle w:val="a3"/>
        <w:tabs>
          <w:tab w:val="left" w:pos="1118"/>
          <w:tab w:val="left" w:pos="2658"/>
          <w:tab w:val="left" w:pos="3969"/>
          <w:tab w:val="left" w:pos="4306"/>
          <w:tab w:val="left" w:pos="6199"/>
          <w:tab w:val="left" w:pos="7753"/>
          <w:tab w:val="left" w:pos="9490"/>
          <w:tab w:val="left" w:pos="11152"/>
        </w:tabs>
        <w:spacing w:before="129" w:line="352" w:lineRule="auto"/>
        <w:ind w:right="282"/>
      </w:pPr>
      <w:r>
        <w:t>с</w:t>
      </w:r>
      <w:r>
        <w:tab/>
        <w:t>природными</w:t>
      </w:r>
      <w:r>
        <w:tab/>
        <w:t>объектами</w:t>
      </w:r>
      <w:r>
        <w:tab/>
        <w:t>с</w:t>
      </w:r>
      <w:r>
        <w:tab/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опытов;</w:t>
      </w:r>
    </w:p>
    <w:p w14:paraId="665E619A" w14:textId="77777777" w:rsidR="0062385B" w:rsidRDefault="007628E4" w:rsidP="00E17D3C">
      <w:pPr>
        <w:pStyle w:val="a3"/>
        <w:spacing w:line="352" w:lineRule="auto"/>
        <w:ind w:firstLine="709"/>
      </w:pPr>
      <w:r>
        <w:t>группировать</w:t>
      </w:r>
      <w:r>
        <w:rPr>
          <w:spacing w:val="53"/>
        </w:rPr>
        <w:t xml:space="preserve"> </w:t>
      </w:r>
      <w:r>
        <w:t>изученные</w:t>
      </w:r>
      <w:r>
        <w:rPr>
          <w:spacing w:val="53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живой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неживой</w:t>
      </w:r>
      <w:r>
        <w:rPr>
          <w:spacing w:val="53"/>
        </w:rPr>
        <w:t xml:space="preserve"> </w:t>
      </w:r>
      <w:r>
        <w:t>природы,</w:t>
      </w:r>
      <w:r>
        <w:rPr>
          <w:spacing w:val="53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14:paraId="4DD32C82" w14:textId="77777777" w:rsidR="0062385B" w:rsidRDefault="007628E4" w:rsidP="00E17D3C">
      <w:pPr>
        <w:pStyle w:val="a3"/>
        <w:spacing w:line="352" w:lineRule="auto"/>
        <w:ind w:left="1491" w:right="293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выделяя</w:t>
      </w:r>
      <w:r>
        <w:rPr>
          <w:spacing w:val="-5"/>
        </w:rPr>
        <w:t xml:space="preserve"> </w:t>
      </w:r>
      <w:r>
        <w:t>их</w:t>
      </w:r>
    </w:p>
    <w:p w14:paraId="395F4FB8" w14:textId="77777777" w:rsidR="0062385B" w:rsidRDefault="007628E4" w:rsidP="00E17D3C">
      <w:pPr>
        <w:pStyle w:val="a3"/>
        <w:spacing w:line="275" w:lineRule="exact"/>
      </w:pP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свойства;</w:t>
      </w:r>
    </w:p>
    <w:p w14:paraId="18820D2E" w14:textId="77777777" w:rsidR="0062385B" w:rsidRDefault="007628E4" w:rsidP="00E17D3C">
      <w:pPr>
        <w:pStyle w:val="a3"/>
        <w:tabs>
          <w:tab w:val="left" w:pos="3215"/>
          <w:tab w:val="left" w:pos="4665"/>
          <w:tab w:val="left" w:pos="6111"/>
          <w:tab w:val="left" w:pos="7770"/>
          <w:tab w:val="left" w:pos="8254"/>
          <w:tab w:val="left" w:pos="9462"/>
          <w:tab w:val="left" w:pos="9954"/>
        </w:tabs>
        <w:spacing w:before="126" w:line="352" w:lineRule="auto"/>
        <w:ind w:right="644" w:firstLine="709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tab/>
        <w:t>о</w:t>
      </w:r>
      <w:r>
        <w:tab/>
        <w:t>природе</w:t>
      </w:r>
      <w:r>
        <w:tab/>
        <w:t>и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вопросы;</w:t>
      </w:r>
    </w:p>
    <w:p w14:paraId="50404E30" w14:textId="77777777" w:rsidR="0062385B" w:rsidRDefault="007628E4" w:rsidP="00E17D3C">
      <w:pPr>
        <w:pStyle w:val="a3"/>
        <w:tabs>
          <w:tab w:val="left" w:pos="3124"/>
          <w:tab w:val="left" w:pos="4094"/>
          <w:tab w:val="left" w:pos="4486"/>
          <w:tab w:val="left" w:pos="6129"/>
          <w:tab w:val="left" w:pos="6515"/>
          <w:tab w:val="left" w:pos="7693"/>
          <w:tab w:val="left" w:pos="8518"/>
          <w:tab w:val="left" w:pos="9699"/>
          <w:tab w:val="left" w:pos="10100"/>
        </w:tabs>
        <w:spacing w:line="352" w:lineRule="auto"/>
        <w:ind w:right="563" w:firstLine="709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14:paraId="4E047548" w14:textId="77777777" w:rsidR="0062385B" w:rsidRDefault="007628E4" w:rsidP="00E17D3C">
      <w:pPr>
        <w:pStyle w:val="a3"/>
        <w:spacing w:line="352" w:lineRule="auto"/>
        <w:ind w:firstLine="709"/>
      </w:pPr>
      <w:r>
        <w:t>фиксировать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1C142FF0" w14:textId="77777777" w:rsidR="0062385B" w:rsidRDefault="007628E4" w:rsidP="00E17D3C">
      <w:pPr>
        <w:pStyle w:val="a3"/>
        <w:tabs>
          <w:tab w:val="left" w:pos="2878"/>
          <w:tab w:val="left" w:pos="3532"/>
          <w:tab w:val="left" w:pos="5017"/>
          <w:tab w:val="left" w:pos="6025"/>
          <w:tab w:val="left" w:pos="7733"/>
          <w:tab w:val="left" w:pos="9421"/>
        </w:tabs>
        <w:spacing w:line="352" w:lineRule="auto"/>
        <w:ind w:right="695" w:firstLine="709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сопровождая</w:t>
      </w:r>
      <w:r>
        <w:rPr>
          <w:spacing w:val="-4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14:paraId="4D7FC96D" w14:textId="77777777" w:rsidR="0062385B" w:rsidRDefault="007628E4" w:rsidP="00E17D3C">
      <w:pPr>
        <w:pStyle w:val="a3"/>
        <w:tabs>
          <w:tab w:val="left" w:pos="2796"/>
          <w:tab w:val="left" w:pos="3835"/>
          <w:tab w:val="left" w:pos="5301"/>
          <w:tab w:val="left" w:pos="6582"/>
          <w:tab w:val="left" w:pos="7874"/>
          <w:tab w:val="left" w:pos="10103"/>
          <w:tab w:val="left" w:pos="11142"/>
        </w:tabs>
        <w:spacing w:line="352" w:lineRule="auto"/>
        <w:ind w:right="293" w:firstLine="709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железнодорожного,</w:t>
      </w:r>
      <w:r>
        <w:tab/>
        <w:t>водного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авиатранспорта;</w:t>
      </w:r>
    </w:p>
    <w:p w14:paraId="3A5F4020" w14:textId="77777777" w:rsidR="0062385B" w:rsidRDefault="007628E4" w:rsidP="00E17D3C">
      <w:pPr>
        <w:pStyle w:val="a3"/>
        <w:tabs>
          <w:tab w:val="left" w:pos="2947"/>
          <w:tab w:val="left" w:pos="4064"/>
          <w:tab w:val="left" w:pos="5461"/>
          <w:tab w:val="left" w:pos="6498"/>
          <w:tab w:val="left" w:pos="7571"/>
          <w:tab w:val="left" w:pos="8052"/>
          <w:tab w:val="left" w:pos="8796"/>
          <w:tab w:val="left" w:pos="9745"/>
        </w:tabs>
        <w:spacing w:line="352" w:lineRule="auto"/>
        <w:ind w:right="658" w:firstLine="709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здорового питания;</w:t>
      </w:r>
    </w:p>
    <w:p w14:paraId="732BEA2F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14:paraId="76C3EFC0" w14:textId="77777777" w:rsidR="0062385B" w:rsidRDefault="007628E4" w:rsidP="00E17D3C">
      <w:pPr>
        <w:pStyle w:val="a3"/>
        <w:spacing w:before="122" w:line="352" w:lineRule="auto"/>
        <w:ind w:left="1491" w:right="2766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</w:t>
      </w:r>
      <w:r>
        <w:rPr>
          <w:spacing w:val="-7"/>
        </w:rPr>
        <w:t xml:space="preserve"> </w:t>
      </w:r>
      <w:r>
        <w:t>жилого</w:t>
      </w:r>
      <w:r>
        <w:rPr>
          <w:spacing w:val="-7"/>
        </w:rPr>
        <w:t xml:space="preserve"> </w:t>
      </w:r>
      <w:r>
        <w:t>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14:paraId="55D1A17E" w14:textId="77777777" w:rsidR="0062385B" w:rsidRDefault="007628E4" w:rsidP="00E17D3C">
      <w:pPr>
        <w:pStyle w:val="a3"/>
        <w:spacing w:line="352" w:lineRule="auto"/>
        <w:ind w:right="293" w:firstLine="709"/>
      </w:pPr>
      <w:r>
        <w:t>безопасно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персональные</w:t>
      </w:r>
      <w:r>
        <w:rPr>
          <w:spacing w:val="52"/>
        </w:rPr>
        <w:t xml:space="preserve"> </w:t>
      </w:r>
      <w:r>
        <w:t>данные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контролируемого</w:t>
      </w:r>
      <w:r>
        <w:rPr>
          <w:spacing w:val="52"/>
        </w:rPr>
        <w:t xml:space="preserve"> </w:t>
      </w:r>
      <w:r>
        <w:t>доступа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14:paraId="662D4BA4" w14:textId="77777777" w:rsidR="0062385B" w:rsidRDefault="007628E4" w:rsidP="00E17D3C">
      <w:pPr>
        <w:pStyle w:val="a3"/>
        <w:tabs>
          <w:tab w:val="left" w:pos="3617"/>
          <w:tab w:val="left" w:pos="4129"/>
          <w:tab w:val="left" w:pos="5702"/>
          <w:tab w:val="left" w:pos="7745"/>
          <w:tab w:val="left" w:pos="9183"/>
          <w:tab w:val="left" w:pos="9958"/>
        </w:tabs>
        <w:spacing w:line="352" w:lineRule="auto"/>
        <w:ind w:right="686" w:firstLine="709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14:paraId="72BBCFDB" w14:textId="77777777" w:rsidR="0062385B" w:rsidRDefault="007628E4" w:rsidP="00E17D3C">
      <w:pPr>
        <w:pStyle w:val="a5"/>
        <w:numPr>
          <w:ilvl w:val="2"/>
          <w:numId w:val="70"/>
        </w:numPr>
        <w:tabs>
          <w:tab w:val="left" w:pos="2451"/>
        </w:tabs>
        <w:spacing w:line="352" w:lineRule="auto"/>
        <w:ind w:right="278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мира.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4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2A21F960" w14:textId="77777777" w:rsidR="0062385B" w:rsidRDefault="007628E4" w:rsidP="00E17D3C">
      <w:pPr>
        <w:pStyle w:val="a3"/>
        <w:tabs>
          <w:tab w:val="left" w:pos="2919"/>
          <w:tab w:val="left" w:pos="4288"/>
          <w:tab w:val="left" w:pos="4797"/>
          <w:tab w:val="left" w:pos="6229"/>
          <w:tab w:val="left" w:pos="7707"/>
          <w:tab w:val="left" w:pos="8228"/>
          <w:tab w:val="left" w:pos="9782"/>
        </w:tabs>
        <w:spacing w:line="352" w:lineRule="auto"/>
        <w:ind w:right="680" w:firstLine="709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14:paraId="7468923E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социуме;</w:t>
      </w:r>
    </w:p>
    <w:p w14:paraId="6ABF4178" w14:textId="77777777" w:rsidR="0062385B" w:rsidRDefault="007628E4" w:rsidP="00E17D3C">
      <w:pPr>
        <w:pStyle w:val="a3"/>
        <w:spacing w:before="124" w:line="352" w:lineRule="auto"/>
        <w:ind w:firstLine="709"/>
      </w:pPr>
      <w:r>
        <w:t>показывать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карте</w:t>
      </w:r>
      <w:r>
        <w:rPr>
          <w:spacing w:val="25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крупные</w:t>
      </w:r>
      <w:r>
        <w:rPr>
          <w:spacing w:val="24"/>
        </w:rPr>
        <w:t xml:space="preserve"> </w:t>
      </w:r>
      <w:r>
        <w:t>географические</w:t>
      </w:r>
      <w:r>
        <w:rPr>
          <w:spacing w:val="25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lastRenderedPageBreak/>
        <w:t>равнины,</w:t>
      </w:r>
      <w:r>
        <w:rPr>
          <w:spacing w:val="-1"/>
        </w:rPr>
        <w:t xml:space="preserve"> </w:t>
      </w:r>
      <w:r>
        <w:t>реки, озёра, моря,</w:t>
      </w:r>
      <w:r>
        <w:rPr>
          <w:spacing w:val="-1"/>
        </w:rPr>
        <w:t xml:space="preserve"> </w:t>
      </w:r>
      <w:r>
        <w:t>омывающие территорию России);</w:t>
      </w:r>
    </w:p>
    <w:p w14:paraId="463F76A1" w14:textId="77777777" w:rsidR="0062385B" w:rsidRDefault="007628E4" w:rsidP="00E17D3C">
      <w:pPr>
        <w:pStyle w:val="a3"/>
        <w:spacing w:line="275" w:lineRule="exact"/>
        <w:ind w:left="1491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</w:p>
    <w:p w14:paraId="005982E8" w14:textId="77777777" w:rsidR="0062385B" w:rsidRDefault="007628E4" w:rsidP="00E17D3C">
      <w:pPr>
        <w:pStyle w:val="a3"/>
        <w:spacing w:before="62"/>
        <w:ind w:left="1491"/>
      </w:pPr>
      <w:r>
        <w:t>находить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«ленте</w:t>
      </w:r>
      <w:r>
        <w:rPr>
          <w:spacing w:val="-5"/>
        </w:rPr>
        <w:t xml:space="preserve"> </w:t>
      </w:r>
      <w:r>
        <w:t>времени»;</w:t>
      </w:r>
    </w:p>
    <w:p w14:paraId="04FFBB21" w14:textId="77777777" w:rsidR="0062385B" w:rsidRDefault="007628E4" w:rsidP="00E17D3C">
      <w:pPr>
        <w:pStyle w:val="a3"/>
        <w:spacing w:before="129"/>
        <w:ind w:left="1491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61BA80FB" w14:textId="77777777" w:rsidR="0062385B" w:rsidRDefault="007628E4" w:rsidP="00E17D3C">
      <w:pPr>
        <w:pStyle w:val="a3"/>
        <w:spacing w:before="129" w:line="352" w:lineRule="auto"/>
        <w:ind w:right="695" w:firstLine="709"/>
      </w:pPr>
      <w:r>
        <w:t xml:space="preserve">соотносить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4AF31AE6" w14:textId="77777777" w:rsidR="0062385B" w:rsidRDefault="007628E4" w:rsidP="00E17D3C">
      <w:pPr>
        <w:pStyle w:val="a3"/>
        <w:spacing w:line="352" w:lineRule="auto"/>
        <w:ind w:right="284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6B5BCAF6" w14:textId="77777777" w:rsidR="0062385B" w:rsidRDefault="007628E4" w:rsidP="00E17D3C">
      <w:pPr>
        <w:pStyle w:val="a3"/>
        <w:spacing w:line="352" w:lineRule="auto"/>
        <w:ind w:right="624" w:firstLine="709"/>
      </w:pPr>
      <w:r>
        <w:t xml:space="preserve">описывать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основе   </w:t>
      </w:r>
      <w:r>
        <w:rPr>
          <w:spacing w:val="40"/>
        </w:rPr>
        <w:t xml:space="preserve"> </w:t>
      </w:r>
      <w:r>
        <w:t xml:space="preserve">предложенного    </w:t>
      </w:r>
      <w:r>
        <w:rPr>
          <w:spacing w:val="39"/>
        </w:rPr>
        <w:t xml:space="preserve"> </w:t>
      </w:r>
      <w:r>
        <w:t xml:space="preserve">плана    </w:t>
      </w:r>
      <w:r>
        <w:rPr>
          <w:spacing w:val="40"/>
        </w:rPr>
        <w:t xml:space="preserve"> </w:t>
      </w:r>
      <w:r>
        <w:t xml:space="preserve">изученные    </w:t>
      </w:r>
      <w:r>
        <w:rPr>
          <w:spacing w:val="39"/>
        </w:rPr>
        <w:t xml:space="preserve"> </w:t>
      </w:r>
      <w:proofErr w:type="gramStart"/>
      <w:r>
        <w:t xml:space="preserve">объекты,   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>выделяя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37"/>
        </w:rPr>
        <w:t xml:space="preserve"> </w:t>
      </w:r>
      <w:r>
        <w:t xml:space="preserve">существенные    </w:t>
      </w:r>
      <w:r>
        <w:rPr>
          <w:spacing w:val="35"/>
        </w:rPr>
        <w:t xml:space="preserve"> </w:t>
      </w:r>
      <w:r>
        <w:t xml:space="preserve">признаки,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</w:t>
      </w:r>
      <w:r>
        <w:rPr>
          <w:spacing w:val="36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государственную    </w:t>
      </w:r>
      <w:r>
        <w:rPr>
          <w:spacing w:val="35"/>
        </w:rPr>
        <w:t xml:space="preserve"> </w:t>
      </w:r>
      <w:r>
        <w:t xml:space="preserve">символику    </w:t>
      </w:r>
      <w:r>
        <w:rPr>
          <w:spacing w:val="36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3B861E4D" w14:textId="77777777" w:rsidR="0062385B" w:rsidRDefault="007628E4" w:rsidP="00E17D3C">
      <w:pPr>
        <w:pStyle w:val="a3"/>
        <w:spacing w:line="274" w:lineRule="exact"/>
        <w:ind w:left="1491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59"/>
        </w:rPr>
        <w:t xml:space="preserve"> </w:t>
      </w:r>
      <w:r>
        <w:t xml:space="preserve">предложенному    </w:t>
      </w:r>
      <w:proofErr w:type="gramStart"/>
      <w:r>
        <w:t xml:space="preserve">  </w:t>
      </w:r>
      <w:r>
        <w:rPr>
          <w:spacing w:val="59"/>
        </w:rPr>
        <w:t xml:space="preserve"> </w:t>
      </w:r>
      <w:r>
        <w:t>(</w:t>
      </w:r>
      <w:proofErr w:type="gramEnd"/>
      <w:r>
        <w:t xml:space="preserve">самостоятельно        составленному)      </w:t>
      </w:r>
      <w:r>
        <w:rPr>
          <w:spacing w:val="59"/>
        </w:rPr>
        <w:t xml:space="preserve"> </w:t>
      </w:r>
      <w:r>
        <w:t>плану</w:t>
      </w:r>
    </w:p>
    <w:p w14:paraId="23454F35" w14:textId="77777777" w:rsidR="0062385B" w:rsidRDefault="007628E4" w:rsidP="00E17D3C">
      <w:pPr>
        <w:pStyle w:val="a3"/>
        <w:tabs>
          <w:tab w:val="left" w:pos="3588"/>
          <w:tab w:val="left" w:pos="6057"/>
          <w:tab w:val="left" w:pos="8708"/>
        </w:tabs>
        <w:spacing w:before="125" w:line="352" w:lineRule="auto"/>
        <w:ind w:right="282"/>
      </w:pP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</w:p>
    <w:p w14:paraId="34FC78ED" w14:textId="77777777" w:rsidR="0062385B" w:rsidRDefault="007628E4" w:rsidP="00E17D3C">
      <w:pPr>
        <w:pStyle w:val="a3"/>
        <w:spacing w:line="275" w:lineRule="exact"/>
      </w:pPr>
      <w:r>
        <w:t>и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приборов,</w:t>
      </w:r>
      <w:r>
        <w:rPr>
          <w:spacing w:val="-7"/>
        </w:rPr>
        <w:t xml:space="preserve"> </w:t>
      </w:r>
      <w:r>
        <w:t>следуя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труда;</w:t>
      </w:r>
    </w:p>
    <w:p w14:paraId="54B7D950" w14:textId="77777777" w:rsidR="0062385B" w:rsidRDefault="007628E4" w:rsidP="00E17D3C">
      <w:pPr>
        <w:pStyle w:val="a3"/>
        <w:tabs>
          <w:tab w:val="left" w:pos="3167"/>
          <w:tab w:val="left" w:pos="4592"/>
          <w:tab w:val="left" w:pos="5778"/>
          <w:tab w:val="left" w:pos="6238"/>
          <w:tab w:val="left" w:pos="7384"/>
          <w:tab w:val="left" w:pos="8370"/>
          <w:tab w:val="left" w:pos="8829"/>
          <w:tab w:val="left" w:pos="10050"/>
        </w:tabs>
        <w:spacing w:before="130" w:line="352" w:lineRule="auto"/>
        <w:ind w:right="613" w:firstLine="709"/>
      </w:pPr>
      <w:r>
        <w:t>распознавать</w:t>
      </w:r>
      <w:r>
        <w:tab/>
        <w:t>изученные</w:t>
      </w:r>
      <w:r>
        <w:tab/>
        <w:t>объекты</w:t>
      </w:r>
      <w:r>
        <w:tab/>
        <w:t>и</w:t>
      </w:r>
      <w:r>
        <w:tab/>
        <w:t>явления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рисункам и</w:t>
      </w:r>
      <w:r>
        <w:rPr>
          <w:spacing w:val="-2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2C18BB43" w14:textId="77777777" w:rsidR="0062385B" w:rsidRDefault="007628E4" w:rsidP="00E17D3C">
      <w:pPr>
        <w:pStyle w:val="a3"/>
        <w:spacing w:line="352" w:lineRule="auto"/>
        <w:ind w:right="283" w:firstLine="709"/>
      </w:pPr>
      <w:r>
        <w:t>группировать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живой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неживой</w:t>
      </w:r>
      <w:r>
        <w:rPr>
          <w:spacing w:val="39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выбирая</w:t>
      </w:r>
      <w:r>
        <w:rPr>
          <w:spacing w:val="-57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14:paraId="4BD4D414" w14:textId="77777777" w:rsidR="0062385B" w:rsidRDefault="007628E4" w:rsidP="00E17D3C">
      <w:pPr>
        <w:pStyle w:val="a3"/>
        <w:spacing w:line="352" w:lineRule="auto"/>
        <w:ind w:firstLine="709"/>
      </w:pPr>
      <w:r>
        <w:t>сравнивать</w:t>
      </w:r>
      <w:r>
        <w:rPr>
          <w:spacing w:val="9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неживой</w:t>
      </w:r>
      <w:r>
        <w:rPr>
          <w:spacing w:val="9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внешних</w:t>
      </w:r>
      <w:r>
        <w:rPr>
          <w:spacing w:val="9"/>
        </w:rPr>
        <w:t xml:space="preserve"> </w:t>
      </w:r>
      <w:r>
        <w:t>признаков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свойств;</w:t>
      </w:r>
    </w:p>
    <w:p w14:paraId="3ED8DBD5" w14:textId="77777777" w:rsidR="0062385B" w:rsidRDefault="007628E4" w:rsidP="00E17D3C">
      <w:pPr>
        <w:pStyle w:val="a3"/>
        <w:spacing w:line="352" w:lineRule="auto"/>
        <w:ind w:right="282" w:firstLine="70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14:paraId="207648AE" w14:textId="77777777" w:rsidR="0062385B" w:rsidRDefault="007628E4" w:rsidP="00E17D3C">
      <w:pPr>
        <w:pStyle w:val="a3"/>
        <w:tabs>
          <w:tab w:val="left" w:pos="2811"/>
          <w:tab w:val="left" w:pos="4145"/>
          <w:tab w:val="left" w:pos="5539"/>
          <w:tab w:val="left" w:pos="7070"/>
          <w:tab w:val="left" w:pos="8321"/>
          <w:tab w:val="left" w:pos="9954"/>
        </w:tabs>
        <w:spacing w:line="352" w:lineRule="auto"/>
        <w:ind w:right="680" w:firstLine="709"/>
      </w:pPr>
      <w:r>
        <w:t>называть</w:t>
      </w:r>
      <w:r>
        <w:tab/>
        <w:t>наиболее</w:t>
      </w:r>
      <w:r>
        <w:tab/>
        <w:t>значимые</w:t>
      </w:r>
      <w:r>
        <w:tab/>
        <w:t>природные</w:t>
      </w:r>
      <w:r>
        <w:tab/>
        <w:t>объекты</w:t>
      </w:r>
      <w:r>
        <w:tab/>
        <w:t>Всемирного</w:t>
      </w:r>
      <w:r>
        <w:tab/>
        <w:t>наследия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 (в пределах</w:t>
      </w:r>
      <w:r>
        <w:rPr>
          <w:spacing w:val="-1"/>
        </w:rPr>
        <w:t xml:space="preserve"> </w:t>
      </w:r>
      <w:r>
        <w:t>изученного);</w:t>
      </w:r>
    </w:p>
    <w:p w14:paraId="74CF0DEE" w14:textId="77777777" w:rsidR="0062385B" w:rsidRDefault="007628E4" w:rsidP="00E17D3C">
      <w:pPr>
        <w:pStyle w:val="a3"/>
        <w:spacing w:line="275" w:lineRule="exact"/>
        <w:ind w:left="1491"/>
      </w:pPr>
      <w:r>
        <w:t>называть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465651AE" w14:textId="77777777" w:rsidR="0062385B" w:rsidRDefault="007628E4" w:rsidP="00E17D3C">
      <w:pPr>
        <w:pStyle w:val="a3"/>
        <w:tabs>
          <w:tab w:val="left" w:pos="2878"/>
          <w:tab w:val="left" w:pos="3532"/>
          <w:tab w:val="left" w:pos="5017"/>
          <w:tab w:val="left" w:pos="6025"/>
          <w:tab w:val="left" w:pos="7733"/>
          <w:tab w:val="left" w:pos="9421"/>
        </w:tabs>
        <w:spacing w:before="122" w:line="352" w:lineRule="auto"/>
        <w:ind w:right="695" w:firstLine="709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7888618A" w14:textId="77777777" w:rsidR="0062385B" w:rsidRDefault="007628E4" w:rsidP="00E17D3C">
      <w:pPr>
        <w:pStyle w:val="a3"/>
        <w:spacing w:line="352" w:lineRule="auto"/>
        <w:ind w:right="283" w:firstLine="709"/>
      </w:pPr>
      <w:r>
        <w:t>использовать</w:t>
      </w:r>
      <w:r>
        <w:rPr>
          <w:spacing w:val="31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поиска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извлечения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2312E977" w14:textId="77777777" w:rsidR="0062385B" w:rsidRDefault="007628E4" w:rsidP="00E17D3C">
      <w:pPr>
        <w:pStyle w:val="a3"/>
        <w:spacing w:line="275" w:lineRule="exact"/>
        <w:ind w:left="1491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природе;</w:t>
      </w:r>
    </w:p>
    <w:p w14:paraId="2793374D" w14:textId="77777777" w:rsidR="0062385B" w:rsidRDefault="007628E4" w:rsidP="00E17D3C">
      <w:pPr>
        <w:pStyle w:val="a3"/>
        <w:spacing w:before="128" w:line="352" w:lineRule="auto"/>
        <w:ind w:left="1491" w:right="283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транспортной</w:t>
      </w:r>
    </w:p>
    <w:p w14:paraId="55BD39DF" w14:textId="77777777" w:rsidR="0062385B" w:rsidRDefault="007628E4" w:rsidP="00E17D3C">
      <w:pPr>
        <w:pStyle w:val="a3"/>
        <w:spacing w:line="352" w:lineRule="auto"/>
        <w:ind w:right="283"/>
      </w:pP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-57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учреждениях культуры</w:t>
      </w:r>
      <w:r>
        <w:rPr>
          <w:spacing w:val="-2"/>
        </w:rPr>
        <w:t xml:space="preserve"> </w:t>
      </w:r>
      <w:r>
        <w:t>(музеях, 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576202FE" w14:textId="77777777" w:rsidR="0062385B" w:rsidRDefault="007628E4" w:rsidP="00E17D3C">
      <w:pPr>
        <w:pStyle w:val="a3"/>
        <w:tabs>
          <w:tab w:val="left" w:pos="2844"/>
          <w:tab w:val="left" w:pos="3931"/>
          <w:tab w:val="left" w:pos="5445"/>
          <w:tab w:val="left" w:pos="6774"/>
          <w:tab w:val="left" w:pos="7415"/>
          <w:tab w:val="left" w:pos="8109"/>
          <w:tab w:val="left" w:pos="8609"/>
          <w:tab w:val="left" w:pos="10091"/>
        </w:tabs>
        <w:spacing w:line="352" w:lineRule="auto"/>
        <w:ind w:right="554" w:firstLine="709"/>
      </w:pPr>
      <w:r>
        <w:lastRenderedPageBreak/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14:paraId="006C21B4" w14:textId="77777777" w:rsidR="0062385B" w:rsidRDefault="007628E4" w:rsidP="00E17D3C">
      <w:pPr>
        <w:pStyle w:val="a3"/>
        <w:tabs>
          <w:tab w:val="left" w:pos="3681"/>
          <w:tab w:val="left" w:pos="5666"/>
          <w:tab w:val="left" w:pos="7049"/>
          <w:tab w:val="left" w:pos="9586"/>
        </w:tabs>
        <w:spacing w:before="62" w:line="352" w:lineRule="auto"/>
        <w:ind w:right="996" w:firstLine="709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верифицированной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информационно-телекоммуникационной</w:t>
      </w:r>
      <w:r>
        <w:rPr>
          <w:spacing w:val="-9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«Интернет»;</w:t>
      </w:r>
    </w:p>
    <w:p w14:paraId="4F55A598" w14:textId="77777777" w:rsidR="0062385B" w:rsidRDefault="007628E4" w:rsidP="00E17D3C">
      <w:pPr>
        <w:pStyle w:val="a3"/>
        <w:spacing w:line="314" w:lineRule="auto"/>
        <w:ind w:left="902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ресурсов.</w:t>
      </w:r>
    </w:p>
    <w:p w14:paraId="23BEA2B2" w14:textId="77777777" w:rsidR="0062385B" w:rsidRDefault="0062385B" w:rsidP="00E17D3C">
      <w:pPr>
        <w:pStyle w:val="a3"/>
        <w:ind w:left="0"/>
        <w:rPr>
          <w:sz w:val="26"/>
        </w:rPr>
      </w:pPr>
    </w:p>
    <w:p w14:paraId="637449DF" w14:textId="77777777" w:rsidR="0062385B" w:rsidRDefault="0062385B" w:rsidP="00E17D3C">
      <w:pPr>
        <w:pStyle w:val="a3"/>
        <w:ind w:left="0"/>
        <w:rPr>
          <w:sz w:val="26"/>
        </w:rPr>
      </w:pPr>
    </w:p>
    <w:p w14:paraId="7F42ED97" w14:textId="77777777" w:rsidR="0062385B" w:rsidRDefault="0062385B" w:rsidP="00E17D3C">
      <w:pPr>
        <w:pStyle w:val="a3"/>
        <w:ind w:left="0"/>
        <w:rPr>
          <w:sz w:val="26"/>
        </w:rPr>
      </w:pPr>
    </w:p>
    <w:p w14:paraId="45A1A42E" w14:textId="77777777" w:rsidR="0062385B" w:rsidRDefault="0062385B" w:rsidP="00E17D3C">
      <w:pPr>
        <w:pStyle w:val="a3"/>
        <w:spacing w:before="11"/>
        <w:ind w:left="0"/>
        <w:rPr>
          <w:sz w:val="21"/>
        </w:rPr>
      </w:pPr>
    </w:p>
    <w:p w14:paraId="652448F5" w14:textId="49EA5A8B" w:rsidR="0062385B" w:rsidRPr="0077403B" w:rsidRDefault="007628E4" w:rsidP="00E17D3C">
      <w:pPr>
        <w:pStyle w:val="2"/>
        <w:spacing w:line="360" w:lineRule="auto"/>
        <w:ind w:left="782" w:right="285" w:firstLine="808"/>
        <w:rPr>
          <w:b w:val="0"/>
          <w:bCs w:val="0"/>
          <w:i/>
          <w:iCs/>
        </w:rPr>
      </w:pPr>
      <w:bookmarkStart w:id="34" w:name="Рабочая_программа_по_учебному_предмету_«"/>
      <w:bookmarkEnd w:id="34"/>
      <w:r>
        <w:t>Рабочая программа по учебному предмету «Основы религиозных культур и светской</w:t>
      </w:r>
      <w:r>
        <w:rPr>
          <w:spacing w:val="1"/>
        </w:rPr>
        <w:t xml:space="preserve"> </w:t>
      </w:r>
      <w:r>
        <w:t>этики».</w:t>
      </w:r>
      <w:r w:rsidR="0077403B">
        <w:t xml:space="preserve"> </w:t>
      </w:r>
      <w:proofErr w:type="gramStart"/>
      <w:r w:rsidR="0077403B" w:rsidRPr="0077403B">
        <w:rPr>
          <w:b w:val="0"/>
          <w:bCs w:val="0"/>
          <w:i/>
          <w:iCs/>
        </w:rPr>
        <w:t>Приложение  к</w:t>
      </w:r>
      <w:proofErr w:type="gramEnd"/>
      <w:r w:rsidR="0077403B" w:rsidRPr="0077403B">
        <w:rPr>
          <w:b w:val="0"/>
          <w:bCs w:val="0"/>
          <w:i/>
          <w:iCs/>
        </w:rPr>
        <w:t xml:space="preserve"> ООП НОО</w:t>
      </w:r>
    </w:p>
    <w:p w14:paraId="3C0FCD73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8"/>
          <w:sz w:val="24"/>
        </w:rPr>
        <w:t xml:space="preserve"> </w:t>
      </w:r>
      <w:r>
        <w:rPr>
          <w:sz w:val="24"/>
        </w:rPr>
        <w:t>и светской этики» (предметная область «Основы религиозных культур и светской этики»)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ОРКСЭ, ОРКСЭ)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планируемые результаты освоения программы по основам религиозных культур и 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этики.</w:t>
      </w:r>
    </w:p>
    <w:p w14:paraId="45498493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306FE667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FE6BF94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 период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2507983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before="1"/>
        <w:ind w:left="215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4452943F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целевые приоритеты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2F0DFFD1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line="360" w:lineRule="auto"/>
        <w:ind w:right="497" w:firstLine="709"/>
        <w:jc w:val="left"/>
        <w:rPr>
          <w:sz w:val="24"/>
        </w:rPr>
      </w:pPr>
      <w:r>
        <w:rPr>
          <w:sz w:val="24"/>
        </w:rPr>
        <w:t xml:space="preserve">Программа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ОРКСЭ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представляет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собой        </w:t>
      </w:r>
      <w:r>
        <w:rPr>
          <w:spacing w:val="9"/>
          <w:sz w:val="24"/>
        </w:rPr>
        <w:t xml:space="preserve"> </w:t>
      </w:r>
      <w:r>
        <w:rPr>
          <w:sz w:val="24"/>
        </w:rPr>
        <w:t>рекомендацию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9"/>
          <w:sz w:val="24"/>
        </w:rPr>
        <w:t xml:space="preserve"> </w:t>
      </w:r>
      <w:r>
        <w:rPr>
          <w:sz w:val="24"/>
        </w:rPr>
        <w:t>школ</w:t>
      </w:r>
      <w:r>
        <w:rPr>
          <w:spacing w:val="29"/>
          <w:sz w:val="24"/>
        </w:rPr>
        <w:t xml:space="preserve"> </w:t>
      </w:r>
      <w:r>
        <w:rPr>
          <w:sz w:val="24"/>
        </w:rPr>
        <w:t>(ФЗ</w:t>
      </w:r>
      <w:r>
        <w:rPr>
          <w:spacing w:val="29"/>
          <w:sz w:val="24"/>
        </w:rPr>
        <w:t xml:space="preserve"> </w:t>
      </w:r>
      <w:r>
        <w:rPr>
          <w:sz w:val="24"/>
        </w:rPr>
        <w:t>«Об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9"/>
          <w:sz w:val="24"/>
        </w:rPr>
        <w:t xml:space="preserve"> </w:t>
      </w:r>
      <w:r>
        <w:rPr>
          <w:sz w:val="24"/>
        </w:rPr>
        <w:t>ч.</w:t>
      </w:r>
      <w:r>
        <w:rPr>
          <w:spacing w:val="29"/>
          <w:sz w:val="24"/>
        </w:rPr>
        <w:t xml:space="preserve"> </w:t>
      </w:r>
      <w:r>
        <w:rPr>
          <w:sz w:val="24"/>
        </w:rPr>
        <w:t>7.2.</w:t>
      </w:r>
      <w:r>
        <w:rPr>
          <w:spacing w:val="29"/>
          <w:sz w:val="24"/>
        </w:rPr>
        <w:t xml:space="preserve"> </w:t>
      </w:r>
      <w:r>
        <w:rPr>
          <w:sz w:val="24"/>
        </w:rPr>
        <w:t>ст.</w:t>
      </w:r>
      <w:r>
        <w:rPr>
          <w:spacing w:val="29"/>
          <w:sz w:val="24"/>
        </w:rPr>
        <w:t xml:space="preserve"> </w:t>
      </w:r>
      <w:r>
        <w:rPr>
          <w:sz w:val="24"/>
        </w:rPr>
        <w:t>12)</w:t>
      </w:r>
    </w:p>
    <w:p w14:paraId="471BC0FA" w14:textId="77777777" w:rsidR="0062385B" w:rsidRDefault="007628E4" w:rsidP="00E17D3C">
      <w:pPr>
        <w:pStyle w:val="a3"/>
        <w:tabs>
          <w:tab w:val="left" w:pos="2667"/>
          <w:tab w:val="left" w:pos="4705"/>
          <w:tab w:val="left" w:pos="6338"/>
          <w:tab w:val="left" w:pos="8489"/>
          <w:tab w:val="left" w:pos="9618"/>
        </w:tabs>
        <w:spacing w:line="360" w:lineRule="auto"/>
        <w:ind w:right="293"/>
      </w:pP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по</w:t>
      </w:r>
      <w:r>
        <w:tab/>
        <w:t>ОРКСЭ</w:t>
      </w:r>
    </w:p>
    <w:p w14:paraId="0EC71EAD" w14:textId="77777777" w:rsidR="0062385B" w:rsidRDefault="007628E4" w:rsidP="00E17D3C">
      <w:pPr>
        <w:pStyle w:val="a3"/>
        <w:tabs>
          <w:tab w:val="left" w:pos="1314"/>
          <w:tab w:val="left" w:pos="3089"/>
          <w:tab w:val="left" w:pos="5207"/>
          <w:tab w:val="left" w:pos="7161"/>
          <w:tab w:val="left" w:pos="8227"/>
          <w:tab w:val="left" w:pos="9211"/>
        </w:tabs>
      </w:pPr>
      <w:r>
        <w:t>и</w:t>
      </w:r>
      <w:r>
        <w:tab/>
        <w:t>обеспечивает</w:t>
      </w:r>
      <w:r>
        <w:tab/>
        <w:t>содержательную</w:t>
      </w:r>
      <w:r>
        <w:tab/>
        <w:t>составляющую</w:t>
      </w:r>
      <w:r>
        <w:tab/>
        <w:t>ФГОС</w:t>
      </w:r>
      <w:r>
        <w:tab/>
        <w:t>НОО.</w:t>
      </w:r>
      <w:r>
        <w:tab/>
        <w:t>Представленное</w:t>
      </w:r>
    </w:p>
    <w:p w14:paraId="07F07CE3" w14:textId="77777777" w:rsidR="0062385B" w:rsidRDefault="007628E4" w:rsidP="00E17D3C">
      <w:pPr>
        <w:pStyle w:val="a3"/>
        <w:tabs>
          <w:tab w:val="left" w:pos="1741"/>
          <w:tab w:val="left" w:pos="3347"/>
          <w:tab w:val="left" w:pos="4844"/>
          <w:tab w:val="left" w:pos="6204"/>
          <w:tab w:val="left" w:pos="8384"/>
          <w:tab w:val="left" w:pos="9208"/>
        </w:tabs>
        <w:spacing w:before="138" w:line="360" w:lineRule="auto"/>
        <w:ind w:right="291"/>
      </w:pPr>
      <w:r>
        <w:t>в программе по ОРКСЭ планирование является примерным, и последовательность изучения тематики</w:t>
      </w:r>
      <w:r>
        <w:rPr>
          <w:spacing w:val="-57"/>
        </w:rPr>
        <w:t xml:space="preserve"> </w:t>
      </w:r>
      <w:r>
        <w:t>по</w:t>
      </w:r>
      <w:r>
        <w:tab/>
        <w:t>модулям</w:t>
      </w:r>
      <w:r>
        <w:tab/>
        <w:t>ОРКСЭ</w:t>
      </w:r>
      <w:r>
        <w:tab/>
        <w:t>может</w:t>
      </w:r>
      <w:r>
        <w:tab/>
        <w:t>варьироваться</w:t>
      </w:r>
      <w:r>
        <w:tab/>
        <w:t>в</w:t>
      </w:r>
      <w:r>
        <w:tab/>
        <w:t>соответствии</w:t>
      </w:r>
    </w:p>
    <w:p w14:paraId="2FF3C01F" w14:textId="77777777" w:rsidR="0062385B" w:rsidRDefault="007628E4" w:rsidP="00E17D3C">
      <w:pPr>
        <w:pStyle w:val="a3"/>
        <w:spacing w:line="360" w:lineRule="auto"/>
      </w:pPr>
      <w:r>
        <w:t>с</w:t>
      </w:r>
      <w:r>
        <w:rPr>
          <w:spacing w:val="49"/>
        </w:rPr>
        <w:t xml:space="preserve"> </w:t>
      </w:r>
      <w:r>
        <w:t>используемыми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школах</w:t>
      </w:r>
      <w:r>
        <w:rPr>
          <w:spacing w:val="49"/>
        </w:rPr>
        <w:t xml:space="preserve"> </w:t>
      </w:r>
      <w:r>
        <w:t>УМК,</w:t>
      </w:r>
      <w:r>
        <w:rPr>
          <w:spacing w:val="50"/>
        </w:rPr>
        <w:t xml:space="preserve"> </w:t>
      </w:r>
      <w:r>
        <w:t>учебниками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модулям</w:t>
      </w:r>
      <w:r>
        <w:rPr>
          <w:spacing w:val="50"/>
        </w:rPr>
        <w:t xml:space="preserve"> </w:t>
      </w:r>
      <w:r>
        <w:t>ОРКСЭ.</w:t>
      </w:r>
      <w:r>
        <w:rPr>
          <w:spacing w:val="50"/>
        </w:rPr>
        <w:t xml:space="preserve"> </w:t>
      </w:r>
      <w:r>
        <w:t>Предметная</w:t>
      </w:r>
      <w:r>
        <w:rPr>
          <w:spacing w:val="49"/>
        </w:rPr>
        <w:t xml:space="preserve"> </w:t>
      </w:r>
      <w:r>
        <w:t>область</w:t>
      </w:r>
      <w:r>
        <w:rPr>
          <w:spacing w:val="50"/>
        </w:rPr>
        <w:t xml:space="preserve"> </w:t>
      </w:r>
      <w:r>
        <w:t>ОРКСЭ</w:t>
      </w:r>
      <w:r>
        <w:rPr>
          <w:spacing w:val="-57"/>
        </w:rPr>
        <w:t xml:space="preserve"> </w:t>
      </w:r>
      <w:r>
        <w:lastRenderedPageBreak/>
        <w:t>состоит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модулей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выбору:</w:t>
      </w:r>
      <w:r>
        <w:rPr>
          <w:spacing w:val="52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православной</w:t>
      </w:r>
      <w:r>
        <w:rPr>
          <w:spacing w:val="51"/>
        </w:rPr>
        <w:t xml:space="preserve"> </w:t>
      </w:r>
      <w:r>
        <w:t>культуры»,</w:t>
      </w:r>
      <w:r>
        <w:rPr>
          <w:spacing w:val="52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исламской</w:t>
      </w:r>
    </w:p>
    <w:p w14:paraId="61AA39AC" w14:textId="77777777" w:rsidR="0062385B" w:rsidRDefault="007628E4" w:rsidP="00E17D3C">
      <w:pPr>
        <w:pStyle w:val="a3"/>
        <w:tabs>
          <w:tab w:val="left" w:pos="2983"/>
          <w:tab w:val="left" w:pos="4387"/>
          <w:tab w:val="left" w:pos="6264"/>
          <w:tab w:val="left" w:pos="7100"/>
          <w:tab w:val="left" w:pos="8132"/>
          <w:tab w:val="left" w:pos="9271"/>
        </w:tabs>
        <w:spacing w:before="62" w:line="360" w:lineRule="auto"/>
        <w:ind w:right="286"/>
      </w:pPr>
      <w:r>
        <w:t>культуры», «Основы 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 народов России»</w:t>
      </w:r>
      <w:bookmarkStart w:id="35" w:name="_bookmark20"/>
      <w:bookmarkEnd w:id="35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vertAlign w:val="superscript"/>
        </w:rPr>
        <w:t>11</w:t>
      </w:r>
      <w:r>
        <w:rPr>
          <w:vertAlign w:val="superscript"/>
        </w:rPr>
        <w:fldChar w:fldCharType="end"/>
      </w:r>
      <w:r>
        <w:t>, «Основы светской этики». В соответствии с федеральным законом 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tab/>
        <w:t>Выбор</w:t>
      </w:r>
      <w:r>
        <w:tab/>
        <w:t>установлен</w:t>
      </w:r>
      <w:r>
        <w:tab/>
        <w:t>в</w:t>
      </w:r>
      <w:r>
        <w:tab/>
        <w:t>ФЗ</w:t>
      </w:r>
      <w:r>
        <w:tab/>
        <w:t>«Об</w:t>
      </w:r>
      <w:r>
        <w:tab/>
        <w:t>образовании</w:t>
      </w:r>
    </w:p>
    <w:p w14:paraId="5A735CF7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(ч.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87.).</w:t>
      </w:r>
    </w:p>
    <w:p w14:paraId="16C255A3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Планируемые результаты освоения курса ОРКСЭ включают результаты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модулю. При конструировании планируемых результатов учитываются цели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 которые представлены в стандарте, и специфика содержания каждого учебного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 каждый обучающийся, независимо от изучаемого модуля. Поскольку предмет 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 год (4 класс), все результаты обучения представляются за этот период. Целью ОРКСЭ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на знании и уважении культурных и религиозных традиций многонационального народа России,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мировоззрений.</w:t>
      </w:r>
    </w:p>
    <w:p w14:paraId="385C02E4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ОРКСЭ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3CE7B2E7" w14:textId="77777777" w:rsidR="0062385B" w:rsidRDefault="007628E4" w:rsidP="00E17D3C">
      <w:pPr>
        <w:pStyle w:val="a3"/>
        <w:tabs>
          <w:tab w:val="left" w:pos="2771"/>
          <w:tab w:val="left" w:pos="4867"/>
          <w:tab w:val="left" w:pos="6901"/>
          <w:tab w:val="left" w:pos="9348"/>
        </w:tabs>
        <w:spacing w:before="138" w:line="360" w:lineRule="auto"/>
        <w:ind w:right="290" w:firstLine="709"/>
      </w:pPr>
      <w:r>
        <w:t>знакомство обучающихся с основами православной, мусульманской, буддийской, иудейской</w:t>
      </w:r>
      <w:r>
        <w:rPr>
          <w:spacing w:val="1"/>
        </w:rPr>
        <w:t xml:space="preserve"> </w:t>
      </w:r>
      <w:r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  <w:t>культур</w:t>
      </w:r>
    </w:p>
    <w:p w14:paraId="1FC72C19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36F38F4D" w14:textId="77777777" w:rsidR="0062385B" w:rsidRDefault="007628E4" w:rsidP="00E17D3C">
      <w:pPr>
        <w:pStyle w:val="a3"/>
        <w:spacing w:before="138" w:line="360" w:lineRule="auto"/>
        <w:ind w:right="700" w:firstLine="709"/>
      </w:pPr>
      <w:r>
        <w:t xml:space="preserve">развитие    </w:t>
      </w:r>
      <w:r>
        <w:rPr>
          <w:spacing w:val="55"/>
        </w:rPr>
        <w:t xml:space="preserve"> </w:t>
      </w:r>
      <w:r>
        <w:t xml:space="preserve">представлений     </w:t>
      </w:r>
      <w:r>
        <w:rPr>
          <w:spacing w:val="53"/>
        </w:rPr>
        <w:t xml:space="preserve"> </w:t>
      </w:r>
      <w:r>
        <w:t xml:space="preserve">обучающихся     </w:t>
      </w:r>
      <w:r>
        <w:rPr>
          <w:spacing w:val="54"/>
        </w:rPr>
        <w:t xml:space="preserve"> </w:t>
      </w:r>
      <w:r>
        <w:t xml:space="preserve">о     </w:t>
      </w:r>
      <w:r>
        <w:rPr>
          <w:spacing w:val="53"/>
        </w:rPr>
        <w:t xml:space="preserve"> </w:t>
      </w:r>
      <w:r>
        <w:t xml:space="preserve">значении     </w:t>
      </w:r>
      <w:r>
        <w:rPr>
          <w:spacing w:val="54"/>
        </w:rPr>
        <w:t xml:space="preserve"> </w:t>
      </w:r>
      <w:r>
        <w:t xml:space="preserve">нравственных     </w:t>
      </w:r>
      <w:r>
        <w:rPr>
          <w:spacing w:val="5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14:paraId="38CD5D1B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6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семьи;</w:t>
      </w:r>
    </w:p>
    <w:p w14:paraId="3979B05F" w14:textId="77777777" w:rsidR="0062385B" w:rsidRDefault="007628E4" w:rsidP="00E17D3C">
      <w:pPr>
        <w:pStyle w:val="a3"/>
        <w:spacing w:line="360" w:lineRule="auto"/>
        <w:ind w:right="286" w:firstLine="709"/>
      </w:pPr>
      <w:r>
        <w:t xml:space="preserve">развитие способностей обучающихся к общению в </w:t>
      </w:r>
      <w:proofErr w:type="spellStart"/>
      <w:r>
        <w:t>полиэтничной</w:t>
      </w:r>
      <w:proofErr w:type="spellEnd"/>
      <w:r>
        <w:t xml:space="preserve">, </w:t>
      </w:r>
      <w:proofErr w:type="spellStart"/>
      <w:r>
        <w:t>разномировоззренческой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6"/>
        </w:rPr>
        <w:t xml:space="preserve"> </w:t>
      </w:r>
      <w:r>
        <w:t>этике,</w:t>
      </w:r>
      <w:r>
        <w:rPr>
          <w:spacing w:val="6"/>
        </w:rPr>
        <w:t xml:space="preserve"> </w:t>
      </w:r>
      <w:r>
        <w:t>основанной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правах,</w:t>
      </w:r>
      <w:r>
        <w:rPr>
          <w:spacing w:val="6"/>
        </w:rPr>
        <w:t xml:space="preserve"> </w:t>
      </w:r>
      <w:r>
        <w:t>свободах</w:t>
      </w:r>
    </w:p>
    <w:p w14:paraId="0C700501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407CBEB2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Культурологическая направленность предмета способствует развитию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41"/>
          <w:sz w:val="24"/>
        </w:rPr>
        <w:t xml:space="preserve"> </w:t>
      </w:r>
      <w:r>
        <w:rPr>
          <w:sz w:val="24"/>
        </w:rPr>
        <w:t>религиозных</w:t>
      </w:r>
    </w:p>
    <w:p w14:paraId="0CAC8982" w14:textId="77777777" w:rsidR="0062385B" w:rsidRDefault="007628E4" w:rsidP="00E17D3C">
      <w:pPr>
        <w:pStyle w:val="a3"/>
      </w:pPr>
      <w:r>
        <w:t xml:space="preserve">и   </w:t>
      </w:r>
      <w:r>
        <w:rPr>
          <w:spacing w:val="57"/>
        </w:rPr>
        <w:t xml:space="preserve"> </w:t>
      </w:r>
      <w:r>
        <w:t xml:space="preserve">светских    </w:t>
      </w:r>
      <w:r>
        <w:rPr>
          <w:spacing w:val="55"/>
        </w:rPr>
        <w:t xml:space="preserve"> </w:t>
      </w:r>
      <w:r>
        <w:t xml:space="preserve">традиций    </w:t>
      </w:r>
      <w:r>
        <w:rPr>
          <w:spacing w:val="55"/>
        </w:rPr>
        <w:t xml:space="preserve"> </w:t>
      </w:r>
      <w:r>
        <w:t xml:space="preserve">народов    </w:t>
      </w:r>
      <w:r>
        <w:rPr>
          <w:spacing w:val="56"/>
        </w:rPr>
        <w:t xml:space="preserve"> </w:t>
      </w:r>
      <w:proofErr w:type="gramStart"/>
      <w:r>
        <w:t xml:space="preserve">России,   </w:t>
      </w:r>
      <w:proofErr w:type="gramEnd"/>
      <w:r>
        <w:t xml:space="preserve"> </w:t>
      </w:r>
      <w:r>
        <w:rPr>
          <w:spacing w:val="55"/>
        </w:rPr>
        <w:t xml:space="preserve"> </w:t>
      </w:r>
      <w:r>
        <w:t xml:space="preserve">формированию    </w:t>
      </w:r>
      <w:r>
        <w:rPr>
          <w:spacing w:val="56"/>
        </w:rPr>
        <w:t xml:space="preserve"> </w:t>
      </w:r>
      <w:r>
        <w:t xml:space="preserve">ценностного    </w:t>
      </w:r>
      <w:r>
        <w:rPr>
          <w:spacing w:val="55"/>
        </w:rPr>
        <w:t xml:space="preserve"> </w:t>
      </w:r>
      <w:r>
        <w:t>отношения</w:t>
      </w:r>
    </w:p>
    <w:p w14:paraId="522407B5" w14:textId="77777777" w:rsidR="0062385B" w:rsidRDefault="007628E4" w:rsidP="00E17D3C">
      <w:pPr>
        <w:pStyle w:val="a3"/>
        <w:spacing w:before="138"/>
      </w:pPr>
      <w:r>
        <w:t>к</w:t>
      </w:r>
      <w:r>
        <w:rPr>
          <w:spacing w:val="7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реальности,</w:t>
      </w:r>
      <w:r>
        <w:rPr>
          <w:spacing w:val="7"/>
        </w:rPr>
        <w:t xml:space="preserve"> </w:t>
      </w:r>
      <w:r>
        <w:t>осознанию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буддизма,</w:t>
      </w:r>
      <w:r>
        <w:rPr>
          <w:spacing w:val="7"/>
        </w:rPr>
        <w:t xml:space="preserve"> </w:t>
      </w:r>
      <w:r>
        <w:t>православия,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7"/>
        </w:rPr>
        <w:t xml:space="preserve"> </w:t>
      </w:r>
      <w:r>
        <w:t>светской</w:t>
      </w:r>
      <w:r>
        <w:rPr>
          <w:spacing w:val="7"/>
        </w:rPr>
        <w:t xml:space="preserve"> </w:t>
      </w:r>
      <w:r>
        <w:t>этики</w:t>
      </w:r>
    </w:p>
    <w:p w14:paraId="4B488F88" w14:textId="77777777" w:rsidR="0062385B" w:rsidRDefault="0062385B" w:rsidP="00E17D3C">
      <w:pPr>
        <w:pStyle w:val="a3"/>
        <w:ind w:left="0"/>
        <w:rPr>
          <w:sz w:val="20"/>
        </w:rPr>
      </w:pPr>
    </w:p>
    <w:p w14:paraId="39B73A02" w14:textId="39402D7A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6FB23AC" wp14:editId="539293E2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3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525F2" id="Rectangle 109" o:spid="_x0000_s1026" style="position:absolute;margin-left:41pt;margin-top:8.15pt;width:131.3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36" w:name="_bookmark21"/>
    <w:bookmarkEnd w:id="36"/>
    <w:p w14:paraId="45394441" w14:textId="77777777" w:rsidR="0062385B" w:rsidRDefault="007628E4" w:rsidP="00E17D3C">
      <w:pPr>
        <w:pStyle w:val="a3"/>
        <w:spacing w:before="28"/>
      </w:pPr>
      <w:r>
        <w:lastRenderedPageBreak/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11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4"/>
          <w:position w:val="8"/>
          <w:sz w:val="11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обратить</w:t>
      </w:r>
      <w:r>
        <w:rPr>
          <w:spacing w:val="16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названия</w:t>
      </w:r>
      <w:r>
        <w:rPr>
          <w:spacing w:val="16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модулей.</w:t>
      </w:r>
      <w:r>
        <w:rPr>
          <w:spacing w:val="16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культур»</w:t>
      </w:r>
      <w:r>
        <w:rPr>
          <w:spacing w:val="-5"/>
        </w:rPr>
        <w:t xml:space="preserve"> </w:t>
      </w:r>
      <w:r>
        <w:t>изменено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14:paraId="2A9C8AAB" w14:textId="77777777" w:rsidR="0062385B" w:rsidRDefault="007628E4" w:rsidP="00E17D3C">
      <w:pPr>
        <w:pStyle w:val="a3"/>
        <w:spacing w:before="62" w:line="360" w:lineRule="auto"/>
        <w:ind w:right="285"/>
      </w:pPr>
      <w:r>
        <w:t>в истории и культуре нашей страны. Коммуникативный подход к преподаванию предмета 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требующей от них 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поставленной цели, находить адекватные вербальные средства передачи информации и</w:t>
      </w:r>
      <w:r>
        <w:rPr>
          <w:spacing w:val="1"/>
        </w:rPr>
        <w:t xml:space="preserve"> </w:t>
      </w:r>
      <w:r>
        <w:t>рефлексии. Деятельностный подход, основывающийся на принципе диалогичности, осуществляется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 точек зрения и</w:t>
      </w:r>
      <w:r>
        <w:rPr>
          <w:spacing w:val="-1"/>
        </w:rPr>
        <w:t xml:space="preserve"> </w:t>
      </w:r>
      <w:r>
        <w:t>т. п.</w:t>
      </w:r>
    </w:p>
    <w:p w14:paraId="52807E10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  <w:tab w:val="left" w:pos="4359"/>
          <w:tab w:val="left" w:pos="7816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</w:r>
      <w:r>
        <w:rPr>
          <w:sz w:val="24"/>
        </w:rPr>
        <w:tab/>
        <w:t>других</w:t>
      </w:r>
      <w:r>
        <w:rPr>
          <w:sz w:val="24"/>
        </w:rPr>
        <w:tab/>
        <w:t>людей,</w:t>
      </w:r>
    </w:p>
    <w:p w14:paraId="267111A4" w14:textId="77777777" w:rsidR="0062385B" w:rsidRDefault="007628E4" w:rsidP="00E17D3C">
      <w:pPr>
        <w:pStyle w:val="a3"/>
        <w:spacing w:line="360" w:lineRule="auto"/>
        <w:ind w:right="284"/>
      </w:pP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пониманию</w:t>
      </w:r>
      <w:r>
        <w:rPr>
          <w:spacing w:val="20"/>
        </w:rPr>
        <w:t xml:space="preserve"> </w:t>
      </w:r>
      <w:r>
        <w:t>законов</w:t>
      </w:r>
      <w:r>
        <w:rPr>
          <w:spacing w:val="20"/>
        </w:rPr>
        <w:t xml:space="preserve"> </w:t>
      </w:r>
      <w:r>
        <w:t>существования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социуме</w:t>
      </w:r>
    </w:p>
    <w:p w14:paraId="5ABE94A5" w14:textId="77777777" w:rsidR="0062385B" w:rsidRDefault="007628E4" w:rsidP="00E17D3C">
      <w:pPr>
        <w:pStyle w:val="a3"/>
        <w:spacing w:line="360" w:lineRule="auto"/>
        <w:ind w:right="287"/>
      </w:pPr>
      <w:r>
        <w:t>и</w:t>
      </w:r>
      <w:r>
        <w:rPr>
          <w:spacing w:val="55"/>
        </w:rPr>
        <w:t xml:space="preserve"> </w:t>
      </w:r>
      <w:r>
        <w:t>принятию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руководства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собственному</w:t>
      </w:r>
      <w:r>
        <w:rPr>
          <w:spacing w:val="56"/>
        </w:rPr>
        <w:t xml:space="preserve"> </w:t>
      </w:r>
      <w:r>
        <w:t>поведению.</w:t>
      </w:r>
      <w:r>
        <w:rPr>
          <w:spacing w:val="55"/>
        </w:rPr>
        <w:t xml:space="preserve"> </w:t>
      </w:r>
      <w:r>
        <w:t>Вместе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тем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 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поведения.</w:t>
      </w:r>
    </w:p>
    <w:p w14:paraId="5C597680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" w:line="360" w:lineRule="auto"/>
        <w:ind w:right="282" w:firstLine="709"/>
        <w:jc w:val="left"/>
        <w:rPr>
          <w:sz w:val="24"/>
        </w:rPr>
      </w:pPr>
      <w:r>
        <w:rPr>
          <w:sz w:val="24"/>
        </w:rPr>
        <w:t>В рамках реализации ОРКСЭ в части преподавания учебных модулей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5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</w:p>
    <w:p w14:paraId="6F23F04D" w14:textId="77777777" w:rsidR="0062385B" w:rsidRDefault="007628E4" w:rsidP="00E17D3C">
      <w:pPr>
        <w:pStyle w:val="a3"/>
        <w:spacing w:line="360" w:lineRule="auto"/>
        <w:ind w:right="285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введении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14:paraId="50C6B814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Тематическое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планирование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включает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название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раздела    </w:t>
      </w:r>
      <w:proofErr w:type="gramStart"/>
      <w:r>
        <w:rPr>
          <w:sz w:val="24"/>
        </w:rPr>
        <w:t xml:space="preserve">  </w:t>
      </w:r>
      <w:r>
        <w:rPr>
          <w:spacing w:val="3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темы)</w:t>
      </w:r>
    </w:p>
    <w:p w14:paraId="7290A5B6" w14:textId="77777777" w:rsidR="0062385B" w:rsidRDefault="007628E4" w:rsidP="00E17D3C">
      <w:pPr>
        <w:pStyle w:val="a3"/>
        <w:tabs>
          <w:tab w:val="left" w:pos="3363"/>
          <w:tab w:val="left" w:pos="5336"/>
          <w:tab w:val="left" w:pos="6909"/>
          <w:tab w:val="left" w:pos="9250"/>
        </w:tabs>
        <w:spacing w:before="138" w:line="360" w:lineRule="auto"/>
        <w:ind w:right="297"/>
      </w:pPr>
      <w:r>
        <w:t>с указанием количества академических часов, отводимых на освоение каждой темы учебного модуля,</w:t>
      </w:r>
      <w:r>
        <w:rPr>
          <w:spacing w:val="-57"/>
        </w:rPr>
        <w:t xml:space="preserve"> </w:t>
      </w:r>
      <w:r>
        <w:t>характеристику</w:t>
      </w:r>
      <w:r>
        <w:tab/>
        <w:t>основных</w:t>
      </w:r>
      <w:r>
        <w:tab/>
        <w:t>видов</w:t>
      </w:r>
      <w:r>
        <w:tab/>
        <w:t>деятельности</w:t>
      </w:r>
      <w:r>
        <w:tab/>
        <w:t>учащихся,</w:t>
      </w:r>
    </w:p>
    <w:p w14:paraId="32323E24" w14:textId="77777777" w:rsidR="0062385B" w:rsidRDefault="007628E4" w:rsidP="00E17D3C">
      <w:pPr>
        <w:pStyle w:val="a3"/>
        <w:tabs>
          <w:tab w:val="left" w:pos="3324"/>
          <w:tab w:val="left" w:pos="4651"/>
          <w:tab w:val="left" w:pos="7184"/>
          <w:tab w:val="left" w:pos="9595"/>
        </w:tabs>
        <w:spacing w:line="360" w:lineRule="auto"/>
        <w:ind w:right="281"/>
      </w:pPr>
      <w:r>
        <w:t>в том числе с учётом рабочей программы воспитания, возможность использования по этой 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tab/>
        <w:t>в</w:t>
      </w:r>
      <w:r>
        <w:tab/>
        <w:t>электронном</w:t>
      </w:r>
      <w:r>
        <w:tab/>
        <w:t>(цифровом)</w:t>
      </w:r>
      <w:r>
        <w:tab/>
        <w:t>виде</w:t>
      </w:r>
    </w:p>
    <w:p w14:paraId="4C86AAD7" w14:textId="77777777" w:rsidR="0062385B" w:rsidRDefault="007628E4" w:rsidP="00E17D3C">
      <w:pPr>
        <w:pStyle w:val="a3"/>
        <w:spacing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 об образовании.</w:t>
      </w:r>
    </w:p>
    <w:p w14:paraId="6554EA0C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4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05A3B670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before="138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749AA5A0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культуры».</w:t>
      </w:r>
    </w:p>
    <w:p w14:paraId="4673E332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62" w:line="360" w:lineRule="auto"/>
        <w:ind w:right="284" w:firstLine="709"/>
        <w:jc w:val="left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 религия. 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христиане.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 Любовь к ближнему. Отношение к труду. Долг и ответственность. Милосердие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 Православие в России. Православный храм и другие святыни. Символический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14:paraId="66DFDD63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  <w:tab w:val="left" w:pos="3636"/>
          <w:tab w:val="left" w:pos="4083"/>
          <w:tab w:val="left" w:pos="5377"/>
          <w:tab w:val="left" w:pos="5813"/>
          <w:tab w:val="left" w:pos="7248"/>
          <w:tab w:val="left" w:pos="8799"/>
        </w:tabs>
        <w:spacing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Отечеству.</w:t>
      </w:r>
      <w:r>
        <w:rPr>
          <w:sz w:val="24"/>
        </w:rPr>
        <w:tab/>
        <w:t>Патриотизм</w:t>
      </w:r>
      <w:r>
        <w:rPr>
          <w:sz w:val="24"/>
        </w:rPr>
        <w:tab/>
      </w:r>
      <w:r>
        <w:rPr>
          <w:spacing w:val="-1"/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353D1235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14:paraId="02F03CAC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1235"/>
          <w:tab w:val="left" w:pos="2433"/>
          <w:tab w:val="left" w:pos="2511"/>
          <w:tab w:val="left" w:pos="3478"/>
          <w:tab w:val="left" w:pos="3528"/>
          <w:tab w:val="left" w:pos="3861"/>
          <w:tab w:val="left" w:pos="4650"/>
          <w:tab w:val="left" w:pos="4946"/>
          <w:tab w:val="left" w:pos="5391"/>
          <w:tab w:val="left" w:pos="5711"/>
          <w:tab w:val="left" w:pos="6515"/>
          <w:tab w:val="left" w:pos="6944"/>
          <w:tab w:val="left" w:pos="7320"/>
          <w:tab w:val="left" w:pos="7749"/>
          <w:tab w:val="left" w:pos="8203"/>
          <w:tab w:val="left" w:pos="8718"/>
          <w:tab w:val="left" w:pos="9339"/>
          <w:tab w:val="left" w:pos="10058"/>
        </w:tabs>
        <w:spacing w:before="138" w:line="360" w:lineRule="auto"/>
        <w:ind w:right="546" w:firstLine="709"/>
        <w:jc w:val="left"/>
        <w:rPr>
          <w:sz w:val="24"/>
        </w:rPr>
      </w:pPr>
      <w:r>
        <w:rPr>
          <w:sz w:val="24"/>
        </w:rPr>
        <w:t>Россия</w:t>
      </w:r>
      <w:r>
        <w:rPr>
          <w:sz w:val="24"/>
        </w:rPr>
        <w:tab/>
        <w:t>–</w:t>
      </w:r>
      <w:r>
        <w:rPr>
          <w:sz w:val="24"/>
        </w:rPr>
        <w:tab/>
        <w:t>наша</w:t>
      </w:r>
      <w:r>
        <w:rPr>
          <w:sz w:val="24"/>
        </w:rPr>
        <w:tab/>
        <w:t>Родина.</w:t>
      </w:r>
      <w:r>
        <w:rPr>
          <w:sz w:val="24"/>
        </w:rPr>
        <w:tab/>
        <w:t>Введение</w:t>
      </w:r>
      <w:r>
        <w:rPr>
          <w:sz w:val="24"/>
        </w:rPr>
        <w:tab/>
        <w:t>в</w:t>
      </w:r>
      <w:r>
        <w:rPr>
          <w:sz w:val="24"/>
        </w:rPr>
        <w:tab/>
        <w:t>исламскую</w:t>
      </w:r>
      <w:r>
        <w:rPr>
          <w:sz w:val="24"/>
        </w:rPr>
        <w:tab/>
        <w:t>традицию.</w:t>
      </w:r>
      <w:r>
        <w:rPr>
          <w:sz w:val="24"/>
        </w:rPr>
        <w:tab/>
      </w:r>
      <w:r>
        <w:rPr>
          <w:spacing w:val="-1"/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религия.</w:t>
      </w:r>
      <w:r>
        <w:rPr>
          <w:sz w:val="24"/>
        </w:rPr>
        <w:tab/>
        <w:t>Пророк</w:t>
      </w:r>
      <w:r>
        <w:rPr>
          <w:sz w:val="24"/>
        </w:rPr>
        <w:tab/>
      </w:r>
      <w:r>
        <w:rPr>
          <w:sz w:val="24"/>
        </w:rPr>
        <w:tab/>
        <w:t>Мухаммад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  <w:t>образец</w:t>
      </w:r>
      <w:r>
        <w:rPr>
          <w:sz w:val="24"/>
        </w:rPr>
        <w:tab/>
        <w:t>человека</w:t>
      </w:r>
      <w:r>
        <w:rPr>
          <w:sz w:val="24"/>
        </w:rPr>
        <w:tab/>
        <w:t>и</w:t>
      </w:r>
      <w:r>
        <w:rPr>
          <w:sz w:val="24"/>
        </w:rPr>
        <w:tab/>
        <w:t>учитель</w:t>
      </w:r>
      <w:r>
        <w:rPr>
          <w:sz w:val="24"/>
        </w:rPr>
        <w:tab/>
        <w:t>нравственности</w:t>
      </w:r>
    </w:p>
    <w:p w14:paraId="5554358D" w14:textId="77777777" w:rsidR="0062385B" w:rsidRDefault="007628E4" w:rsidP="00E17D3C">
      <w:pPr>
        <w:pStyle w:val="a3"/>
        <w:spacing w:line="360" w:lineRule="auto"/>
        <w:ind w:right="286"/>
      </w:pPr>
      <w:r>
        <w:t>в исламской традиции. Во что верят мусульмане. Добро и зло в исламской традиции. 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ислама.</w:t>
      </w:r>
      <w:r>
        <w:rPr>
          <w:spacing w:val="16"/>
        </w:rPr>
        <w:t xml:space="preserve"> </w:t>
      </w:r>
      <w:r>
        <w:t>Любовь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ближнему.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труду.</w:t>
      </w:r>
      <w:r>
        <w:rPr>
          <w:spacing w:val="16"/>
        </w:rPr>
        <w:t xml:space="preserve"> </w:t>
      </w:r>
      <w:r>
        <w:t>Долг</w:t>
      </w:r>
    </w:p>
    <w:p w14:paraId="1A973C5E" w14:textId="77777777" w:rsidR="0062385B" w:rsidRDefault="007628E4" w:rsidP="00E17D3C">
      <w:pPr>
        <w:pStyle w:val="a3"/>
        <w:spacing w:line="360" w:lineRule="auto"/>
        <w:ind w:right="283"/>
      </w:pP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ислама.</w:t>
      </w:r>
    </w:p>
    <w:p w14:paraId="36F399F9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     и     уважение     к     Отечеству.     Патриотизм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3A66A54C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14:paraId="0EE02529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399"/>
          <w:tab w:val="left" w:pos="2511"/>
          <w:tab w:val="left" w:pos="3229"/>
          <w:tab w:val="left" w:pos="4143"/>
          <w:tab w:val="left" w:pos="5856"/>
          <w:tab w:val="left" w:pos="7435"/>
          <w:tab w:val="left" w:pos="8250"/>
          <w:tab w:val="left" w:pos="9735"/>
        </w:tabs>
        <w:spacing w:before="138" w:line="360" w:lineRule="auto"/>
        <w:ind w:right="291" w:firstLine="709"/>
        <w:jc w:val="left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бодхисатвы.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ab/>
        <w:t>и</w:t>
      </w:r>
      <w:r>
        <w:rPr>
          <w:sz w:val="24"/>
        </w:rPr>
        <w:tab/>
        <w:t>её</w:t>
      </w:r>
      <w:r>
        <w:rPr>
          <w:sz w:val="24"/>
        </w:rPr>
        <w:tab/>
        <w:t>ценности.</w:t>
      </w:r>
      <w:r>
        <w:rPr>
          <w:sz w:val="24"/>
        </w:rPr>
        <w:tab/>
        <w:t>Буддизм</w:t>
      </w:r>
      <w:r>
        <w:rPr>
          <w:sz w:val="24"/>
        </w:rPr>
        <w:tab/>
        <w:t>в</w:t>
      </w:r>
      <w:r>
        <w:rPr>
          <w:sz w:val="24"/>
        </w:rPr>
        <w:tab/>
        <w:t>России.</w:t>
      </w:r>
      <w:r>
        <w:rPr>
          <w:sz w:val="24"/>
        </w:rPr>
        <w:tab/>
        <w:t>Человек</w:t>
      </w:r>
    </w:p>
    <w:p w14:paraId="47FE537C" w14:textId="77777777" w:rsidR="0062385B" w:rsidRDefault="007628E4" w:rsidP="00E17D3C">
      <w:pPr>
        <w:pStyle w:val="a3"/>
        <w:spacing w:line="360" w:lineRule="auto"/>
        <w:ind w:right="290"/>
      </w:pP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14:paraId="02D5A1BB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     и     уважение     к     Отечеству.     Патриотизм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58AA22B4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14:paraId="12022DD6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138" w:line="360" w:lineRule="auto"/>
        <w:ind w:right="289" w:firstLine="709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Тора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Патриархи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53"/>
          <w:sz w:val="24"/>
        </w:rPr>
        <w:t xml:space="preserve"> </w:t>
      </w:r>
      <w:r>
        <w:rPr>
          <w:sz w:val="24"/>
        </w:rPr>
        <w:t>Пророки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праведники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53"/>
          <w:sz w:val="24"/>
        </w:rPr>
        <w:t xml:space="preserve"> </w:t>
      </w:r>
      <w:r>
        <w:rPr>
          <w:sz w:val="24"/>
        </w:rPr>
        <w:t>Храм</w:t>
      </w:r>
    </w:p>
    <w:p w14:paraId="78A51812" w14:textId="77777777" w:rsidR="0062385B" w:rsidRDefault="007628E4" w:rsidP="00E17D3C">
      <w:pPr>
        <w:pStyle w:val="a3"/>
        <w:spacing w:line="360" w:lineRule="auto"/>
        <w:ind w:right="290"/>
      </w:pP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57"/>
        </w:rPr>
        <w:t xml:space="preserve"> </w:t>
      </w:r>
      <w:r>
        <w:lastRenderedPageBreak/>
        <w:t>праздники: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традиции.</w:t>
      </w:r>
    </w:p>
    <w:p w14:paraId="4802B3CF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62"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     и     уважение     к     Отечеству.     Патриотизм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2AB8E225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14:paraId="11C86608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 религии и иудаизм. Их основатели. Священные книги христианства, ислама, 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 Хранители предания в религиях. Человек в религиозных традициях народов России. Добро</w:t>
      </w:r>
      <w:r>
        <w:rPr>
          <w:spacing w:val="-57"/>
          <w:sz w:val="24"/>
        </w:rPr>
        <w:t xml:space="preserve"> </w:t>
      </w:r>
      <w:r>
        <w:rPr>
          <w:sz w:val="24"/>
        </w:rPr>
        <w:t>и зло. Священные сооружения. Искусство в религиозной культуре. Религия и мораль.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28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28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28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28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обряды.</w:t>
      </w:r>
      <w:r>
        <w:rPr>
          <w:spacing w:val="28"/>
          <w:sz w:val="24"/>
        </w:rPr>
        <w:t xml:space="preserve"> </w:t>
      </w:r>
      <w:r>
        <w:rPr>
          <w:sz w:val="24"/>
        </w:rPr>
        <w:t>Праздники</w:t>
      </w:r>
    </w:p>
    <w:p w14:paraId="4FFF0A69" w14:textId="77777777" w:rsidR="0062385B" w:rsidRDefault="007628E4" w:rsidP="00E17D3C">
      <w:pPr>
        <w:pStyle w:val="a3"/>
        <w:spacing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-57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t>разных религий.</w:t>
      </w:r>
    </w:p>
    <w:p w14:paraId="063F3F41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  <w:tab w:val="left" w:pos="3636"/>
          <w:tab w:val="left" w:pos="4083"/>
          <w:tab w:val="left" w:pos="5377"/>
          <w:tab w:val="left" w:pos="5813"/>
          <w:tab w:val="left" w:pos="7248"/>
          <w:tab w:val="left" w:pos="8799"/>
        </w:tabs>
        <w:spacing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Отечеству.</w:t>
      </w:r>
      <w:r>
        <w:rPr>
          <w:sz w:val="24"/>
        </w:rPr>
        <w:tab/>
        <w:t>Патриотизм</w:t>
      </w:r>
      <w:r>
        <w:rPr>
          <w:sz w:val="24"/>
        </w:rPr>
        <w:tab/>
      </w:r>
      <w:r>
        <w:rPr>
          <w:spacing w:val="-1"/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436A63AD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этики».</w:t>
      </w:r>
    </w:p>
    <w:p w14:paraId="637EAD20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375"/>
          <w:tab w:val="left" w:pos="2511"/>
          <w:tab w:val="left" w:pos="4828"/>
          <w:tab w:val="left" w:pos="6664"/>
          <w:tab w:val="left" w:pos="8617"/>
        </w:tabs>
        <w:spacing w:before="138" w:line="360" w:lineRule="auto"/>
        <w:ind w:right="298" w:firstLine="709"/>
        <w:jc w:val="left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 одна из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  <w:t>исторической</w:t>
      </w:r>
      <w:r>
        <w:rPr>
          <w:sz w:val="24"/>
        </w:rPr>
        <w:tab/>
        <w:t>памяти.</w:t>
      </w:r>
      <w:r>
        <w:rPr>
          <w:sz w:val="24"/>
        </w:rPr>
        <w:tab/>
        <w:t>Образцы</w:t>
      </w:r>
      <w:r>
        <w:rPr>
          <w:sz w:val="24"/>
        </w:rPr>
        <w:tab/>
        <w:t>нравственности</w:t>
      </w:r>
    </w:p>
    <w:p w14:paraId="0DC49732" w14:textId="77777777" w:rsidR="0062385B" w:rsidRDefault="007628E4" w:rsidP="00E17D3C">
      <w:pPr>
        <w:pStyle w:val="a3"/>
        <w:spacing w:line="360" w:lineRule="auto"/>
        <w:ind w:right="289"/>
      </w:pP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 закон (Конституция) в государстве как источник российской светской (гражданской) этики.</w:t>
      </w:r>
      <w:r>
        <w:rPr>
          <w:spacing w:val="-57"/>
        </w:rPr>
        <w:t xml:space="preserve"> </w:t>
      </w:r>
      <w:r>
        <w:t>Трудовая мораль. Нравственные традиции предпринимательства. Что значит быть нравственным в</w:t>
      </w:r>
      <w:r>
        <w:rPr>
          <w:spacing w:val="1"/>
        </w:rPr>
        <w:t xml:space="preserve"> </w:t>
      </w:r>
      <w:r>
        <w:t>наше время. Нравственные ценности, идеалы, принципы морали. Нормы морали. Семейные ценности</w:t>
      </w:r>
      <w:r>
        <w:rPr>
          <w:spacing w:val="-57"/>
        </w:rPr>
        <w:t xml:space="preserve"> </w:t>
      </w:r>
      <w:r>
        <w:t>и этика семейных отношений. Этикет. Образование как нравственная норма. Методы 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49E90239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  <w:tab w:val="left" w:pos="3636"/>
          <w:tab w:val="left" w:pos="4083"/>
          <w:tab w:val="left" w:pos="5377"/>
          <w:tab w:val="left" w:pos="5813"/>
          <w:tab w:val="left" w:pos="7248"/>
          <w:tab w:val="left" w:pos="8799"/>
        </w:tabs>
        <w:spacing w:before="1" w:line="360" w:lineRule="auto"/>
        <w:ind w:right="606" w:firstLine="709"/>
        <w:jc w:val="left"/>
        <w:rPr>
          <w:sz w:val="24"/>
        </w:rPr>
      </w:pPr>
      <w:r>
        <w:rPr>
          <w:sz w:val="24"/>
        </w:rPr>
        <w:t>Любовь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Отечеству.</w:t>
      </w:r>
      <w:r>
        <w:rPr>
          <w:sz w:val="24"/>
        </w:rPr>
        <w:tab/>
        <w:t>Патриотизм</w:t>
      </w:r>
      <w:r>
        <w:rPr>
          <w:sz w:val="24"/>
        </w:rPr>
        <w:tab/>
      </w:r>
      <w:r>
        <w:rPr>
          <w:spacing w:val="-1"/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0B07333B" w14:textId="77777777" w:rsidR="0062385B" w:rsidRDefault="007628E4" w:rsidP="00E17D3C">
      <w:pPr>
        <w:pStyle w:val="a5"/>
        <w:numPr>
          <w:ilvl w:val="1"/>
          <w:numId w:val="68"/>
        </w:numPr>
        <w:tabs>
          <w:tab w:val="left" w:pos="21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2E450ED7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  <w:tab w:val="left" w:pos="4279"/>
          <w:tab w:val="left" w:pos="7462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z w:val="24"/>
        </w:rPr>
        <w:tab/>
        <w:t>российскими</w:t>
      </w:r>
      <w:r>
        <w:rPr>
          <w:sz w:val="24"/>
        </w:rPr>
        <w:tab/>
        <w:t>социокультурными</w:t>
      </w:r>
    </w:p>
    <w:p w14:paraId="2A570E9F" w14:textId="77777777" w:rsidR="0062385B" w:rsidRDefault="007628E4" w:rsidP="00E17D3C">
      <w:pPr>
        <w:pStyle w:val="a3"/>
        <w:tabs>
          <w:tab w:val="left" w:pos="1236"/>
          <w:tab w:val="left" w:pos="1372"/>
          <w:tab w:val="left" w:pos="2470"/>
          <w:tab w:val="left" w:pos="3860"/>
          <w:tab w:val="left" w:pos="4315"/>
          <w:tab w:val="left" w:pos="4351"/>
          <w:tab w:val="left" w:pos="6072"/>
          <w:tab w:val="left" w:pos="7473"/>
          <w:tab w:val="left" w:pos="7710"/>
          <w:tab w:val="left" w:pos="8285"/>
          <w:tab w:val="left" w:pos="9287"/>
          <w:tab w:val="left" w:pos="9711"/>
        </w:tabs>
        <w:spacing w:line="360" w:lineRule="auto"/>
        <w:ind w:right="618"/>
      </w:pPr>
      <w:r>
        <w:t>и</w:t>
      </w:r>
      <w:r>
        <w:tab/>
      </w:r>
      <w:r>
        <w:tab/>
        <w:t>духовно-нравственными</w:t>
      </w:r>
      <w:r>
        <w:tab/>
      </w:r>
      <w:r>
        <w:tab/>
        <w:t>ценностями,</w:t>
      </w:r>
      <w:r>
        <w:tab/>
        <w:t>принятыми</w:t>
      </w:r>
      <w:r>
        <w:tab/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rPr>
          <w:spacing w:val="1"/>
        </w:rPr>
        <w:t xml:space="preserve"> </w:t>
      </w:r>
      <w:r>
        <w:t>и</w:t>
      </w:r>
      <w:r>
        <w:tab/>
        <w:t>нормами</w:t>
      </w:r>
      <w:r>
        <w:tab/>
        <w:t>поведения</w:t>
      </w:r>
      <w:r>
        <w:tab/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</w:r>
      <w:r>
        <w:rPr>
          <w:spacing w:val="-1"/>
        </w:rP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68D8AC4C" w14:textId="77777777" w:rsidR="0062385B" w:rsidRDefault="007628E4" w:rsidP="00E17D3C">
      <w:pPr>
        <w:pStyle w:val="a3"/>
        <w:tabs>
          <w:tab w:val="left" w:pos="1949"/>
          <w:tab w:val="left" w:pos="3341"/>
          <w:tab w:val="left" w:pos="4577"/>
          <w:tab w:val="left" w:pos="5661"/>
          <w:tab w:val="left" w:pos="6195"/>
          <w:tab w:val="left" w:pos="7202"/>
          <w:tab w:val="left" w:pos="8658"/>
          <w:tab w:val="left" w:pos="9709"/>
        </w:tabs>
        <w:spacing w:line="360" w:lineRule="auto"/>
        <w:ind w:right="584" w:firstLine="709"/>
      </w:pPr>
      <w:r>
        <w:t>В</w:t>
      </w:r>
      <w:r>
        <w:tab/>
        <w:t>результате</w:t>
      </w:r>
      <w:r>
        <w:tab/>
        <w:t>изучения</w:t>
      </w:r>
      <w:r>
        <w:tab/>
        <w:t>ОРКСЭ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5B56C4D6" w14:textId="77777777" w:rsidR="0062385B" w:rsidRDefault="007628E4" w:rsidP="00E17D3C">
      <w:pPr>
        <w:pStyle w:val="a3"/>
        <w:spacing w:line="360" w:lineRule="auto"/>
        <w:ind w:firstLine="709"/>
      </w:pPr>
      <w:r>
        <w:t>понимать</w:t>
      </w:r>
      <w:r>
        <w:rPr>
          <w:spacing w:val="49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гражданской</w:t>
      </w:r>
      <w:r>
        <w:rPr>
          <w:spacing w:val="49"/>
        </w:rPr>
        <w:t xml:space="preserve"> </w:t>
      </w:r>
      <w:r>
        <w:t>идентичности,</w:t>
      </w:r>
      <w:r>
        <w:rPr>
          <w:spacing w:val="49"/>
        </w:rPr>
        <w:t xml:space="preserve"> </w:t>
      </w:r>
      <w:r>
        <w:t>испытывать</w:t>
      </w:r>
      <w:r>
        <w:rPr>
          <w:spacing w:val="49"/>
        </w:rPr>
        <w:t xml:space="preserve"> </w:t>
      </w:r>
      <w:r>
        <w:t>чувство</w:t>
      </w:r>
      <w:r>
        <w:rPr>
          <w:spacing w:val="49"/>
        </w:rPr>
        <w:t xml:space="preserve"> </w:t>
      </w:r>
      <w:r>
        <w:t>гордости</w:t>
      </w:r>
      <w:r>
        <w:rPr>
          <w:spacing w:val="4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lastRenderedPageBreak/>
        <w:t>свою</w:t>
      </w:r>
      <w:r>
        <w:rPr>
          <w:spacing w:val="-2"/>
        </w:rPr>
        <w:t xml:space="preserve"> </w:t>
      </w:r>
      <w:r>
        <w:t>Родину;</w:t>
      </w:r>
    </w:p>
    <w:p w14:paraId="2971EE8D" w14:textId="77777777" w:rsidR="0062385B" w:rsidRDefault="007628E4" w:rsidP="00E17D3C">
      <w:pPr>
        <w:pStyle w:val="a3"/>
        <w:spacing w:before="62" w:line="360" w:lineRule="auto"/>
        <w:ind w:right="294" w:firstLine="709"/>
      </w:pPr>
      <w:r>
        <w:t>формировать национальную и гражданскую самоидентичность, осознавать свою этническую 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14:paraId="12D951AB" w14:textId="77777777" w:rsidR="0062385B" w:rsidRDefault="007628E4" w:rsidP="00E17D3C">
      <w:pPr>
        <w:pStyle w:val="a3"/>
        <w:spacing w:line="360" w:lineRule="auto"/>
        <w:ind w:right="286" w:firstLine="709"/>
      </w:pPr>
      <w:r>
        <w:t>понимать значение гуманистических и демократических ценностных ориентаций, 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14:paraId="361EDAAC" w14:textId="77777777" w:rsidR="0062385B" w:rsidRDefault="007628E4" w:rsidP="00E17D3C">
      <w:pPr>
        <w:pStyle w:val="a3"/>
        <w:spacing w:line="360" w:lineRule="auto"/>
        <w:ind w:right="282" w:firstLine="70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14:paraId="58B7D23F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14:paraId="1F09ABF5" w14:textId="77777777" w:rsidR="0062385B" w:rsidRDefault="007628E4" w:rsidP="00E17D3C">
      <w:pPr>
        <w:pStyle w:val="a3"/>
        <w:tabs>
          <w:tab w:val="left" w:pos="4107"/>
          <w:tab w:val="left" w:pos="7113"/>
          <w:tab w:val="left" w:pos="8841"/>
        </w:tabs>
        <w:spacing w:line="360" w:lineRule="auto"/>
        <w:ind w:right="290" w:firstLine="709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tab/>
        <w:t>собеседников</w:t>
      </w:r>
      <w:r>
        <w:tab/>
        <w:t>к</w:t>
      </w:r>
      <w:r>
        <w:tab/>
        <w:t>религии</w:t>
      </w:r>
    </w:p>
    <w:p w14:paraId="51168D27" w14:textId="77777777" w:rsidR="0062385B" w:rsidRDefault="007628E4" w:rsidP="00E17D3C">
      <w:pPr>
        <w:pStyle w:val="a3"/>
      </w:pPr>
      <w:r>
        <w:t>или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14:paraId="6931DF04" w14:textId="77777777" w:rsidR="0062385B" w:rsidRDefault="007628E4" w:rsidP="00E17D3C">
      <w:pPr>
        <w:pStyle w:val="a3"/>
        <w:spacing w:before="138"/>
        <w:ind w:left="1491"/>
      </w:pPr>
      <w:r>
        <w:t xml:space="preserve">соотносить     </w:t>
      </w:r>
      <w:r>
        <w:rPr>
          <w:spacing w:val="12"/>
        </w:rPr>
        <w:t xml:space="preserve"> </w:t>
      </w:r>
      <w:r>
        <w:t xml:space="preserve">свои      </w:t>
      </w:r>
      <w:r>
        <w:rPr>
          <w:spacing w:val="10"/>
        </w:rPr>
        <w:t xml:space="preserve"> </w:t>
      </w:r>
      <w:r>
        <w:t xml:space="preserve">поступки      </w:t>
      </w:r>
      <w:r>
        <w:rPr>
          <w:spacing w:val="11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нравственными      </w:t>
      </w:r>
      <w:r>
        <w:rPr>
          <w:spacing w:val="11"/>
        </w:rPr>
        <w:t xml:space="preserve"> </w:t>
      </w:r>
      <w:proofErr w:type="gramStart"/>
      <w:r>
        <w:t xml:space="preserve">ценностями,   </w:t>
      </w:r>
      <w:proofErr w:type="gramEnd"/>
      <w:r>
        <w:t xml:space="preserve">   </w:t>
      </w:r>
      <w:r>
        <w:rPr>
          <w:spacing w:val="11"/>
        </w:rPr>
        <w:t xml:space="preserve"> </w:t>
      </w:r>
      <w:r>
        <w:t>принятыми</w:t>
      </w:r>
    </w:p>
    <w:p w14:paraId="39459217" w14:textId="77777777" w:rsidR="0062385B" w:rsidRDefault="007628E4" w:rsidP="00E17D3C">
      <w:pPr>
        <w:pStyle w:val="a3"/>
        <w:spacing w:before="138" w:line="360" w:lineRule="auto"/>
        <w:ind w:right="287"/>
      </w:pPr>
      <w:r>
        <w:t>в российском 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14:paraId="3D025CF0" w14:textId="77777777" w:rsidR="0062385B" w:rsidRDefault="007628E4" w:rsidP="00E17D3C">
      <w:pPr>
        <w:pStyle w:val="a3"/>
        <w:ind w:left="1491"/>
      </w:pPr>
      <w:r>
        <w:t xml:space="preserve">строить  </w:t>
      </w:r>
      <w:r>
        <w:rPr>
          <w:spacing w:val="31"/>
        </w:rPr>
        <w:t xml:space="preserve"> </w:t>
      </w:r>
      <w:r>
        <w:t xml:space="preserve">своё   </w:t>
      </w:r>
      <w:r>
        <w:rPr>
          <w:spacing w:val="30"/>
        </w:rPr>
        <w:t xml:space="preserve"> </w:t>
      </w:r>
      <w:r>
        <w:t xml:space="preserve">поведение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учётом   </w:t>
      </w:r>
      <w:r>
        <w:rPr>
          <w:spacing w:val="30"/>
        </w:rPr>
        <w:t xml:space="preserve"> </w:t>
      </w:r>
      <w:r>
        <w:t xml:space="preserve">нравственных   </w:t>
      </w:r>
      <w:r>
        <w:rPr>
          <w:spacing w:val="30"/>
        </w:rPr>
        <w:t xml:space="preserve"> </w:t>
      </w:r>
      <w:r>
        <w:t xml:space="preserve">норм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proofErr w:type="gramStart"/>
      <w:r>
        <w:t xml:space="preserve">правил,   </w:t>
      </w:r>
      <w:proofErr w:type="gramEnd"/>
      <w:r>
        <w:rPr>
          <w:spacing w:val="30"/>
        </w:rPr>
        <w:t xml:space="preserve"> </w:t>
      </w:r>
      <w:r>
        <w:t>проявлять</w:t>
      </w:r>
    </w:p>
    <w:p w14:paraId="1EB44233" w14:textId="77777777" w:rsidR="0062385B" w:rsidRDefault="007628E4" w:rsidP="00E17D3C">
      <w:pPr>
        <w:pStyle w:val="a3"/>
        <w:spacing w:before="138" w:line="360" w:lineRule="auto"/>
        <w:ind w:right="295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14:paraId="045C5E4C" w14:textId="77777777" w:rsidR="0062385B" w:rsidRDefault="007628E4" w:rsidP="00E17D3C">
      <w:pPr>
        <w:pStyle w:val="a3"/>
        <w:spacing w:line="360" w:lineRule="auto"/>
        <w:ind w:right="290" w:firstLine="70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669A2CD3" w14:textId="77777777" w:rsidR="0062385B" w:rsidRDefault="007628E4" w:rsidP="00E17D3C">
      <w:pPr>
        <w:pStyle w:val="a3"/>
        <w:spacing w:before="1"/>
        <w:ind w:left="1491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ценностям.</w:t>
      </w:r>
    </w:p>
    <w:p w14:paraId="43B682BA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before="138" w:line="360" w:lineRule="auto"/>
        <w:ind w:right="280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4BC1FEDF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результаты:</w:t>
      </w:r>
    </w:p>
    <w:p w14:paraId="6C5BA107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 средств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14:paraId="123D7897" w14:textId="77777777" w:rsidR="0062385B" w:rsidRDefault="007628E4" w:rsidP="00E17D3C">
      <w:pPr>
        <w:pStyle w:val="a3"/>
        <w:tabs>
          <w:tab w:val="left" w:pos="3869"/>
          <w:tab w:val="left" w:pos="6023"/>
          <w:tab w:val="left" w:pos="8638"/>
        </w:tabs>
        <w:spacing w:line="360" w:lineRule="auto"/>
        <w:ind w:right="288" w:firstLine="709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1"/>
        </w:rPr>
        <w:t xml:space="preserve"> </w:t>
      </w:r>
      <w:r>
        <w:t>реализации</w:t>
      </w:r>
      <w:r>
        <w:tab/>
        <w:t>на</w:t>
      </w:r>
      <w:r>
        <w:tab/>
        <w:t>основе</w:t>
      </w:r>
      <w:r>
        <w:tab/>
        <w:t>оценки</w:t>
      </w:r>
    </w:p>
    <w:p w14:paraId="5B47F3D3" w14:textId="77777777" w:rsidR="0062385B" w:rsidRDefault="007628E4" w:rsidP="00E17D3C">
      <w:pPr>
        <w:pStyle w:val="a3"/>
        <w:spacing w:line="360" w:lineRule="auto"/>
        <w:ind w:left="1491" w:right="741" w:hanging="709"/>
      </w:pPr>
      <w:r>
        <w:t>и учёта характера ошибок, понимать причины успеха/неуспеха учебной деятельности;</w:t>
      </w:r>
      <w:r>
        <w:rPr>
          <w:spacing w:val="1"/>
        </w:rPr>
        <w:t xml:space="preserve"> </w:t>
      </w:r>
      <w:r>
        <w:t xml:space="preserve">совершенствовать      </w:t>
      </w:r>
      <w:r>
        <w:rPr>
          <w:spacing w:val="30"/>
        </w:rPr>
        <w:t xml:space="preserve"> </w:t>
      </w:r>
      <w:r>
        <w:t xml:space="preserve">умения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различных      </w:t>
      </w:r>
      <w:r>
        <w:rPr>
          <w:spacing w:val="31"/>
        </w:rPr>
        <w:t xml:space="preserve"> </w:t>
      </w:r>
      <w:r>
        <w:t xml:space="preserve">видах      </w:t>
      </w:r>
      <w:r>
        <w:rPr>
          <w:spacing w:val="31"/>
        </w:rPr>
        <w:t xml:space="preserve"> </w:t>
      </w:r>
      <w:r>
        <w:t xml:space="preserve">речевой      </w:t>
      </w:r>
      <w:r>
        <w:rPr>
          <w:spacing w:val="31"/>
        </w:rPr>
        <w:t xml:space="preserve"> </w:t>
      </w:r>
      <w:r>
        <w:t>деятельности</w:t>
      </w:r>
    </w:p>
    <w:p w14:paraId="7261BD9E" w14:textId="77777777" w:rsidR="0062385B" w:rsidRDefault="007628E4" w:rsidP="00E17D3C">
      <w:pPr>
        <w:pStyle w:val="a3"/>
      </w:pPr>
      <w:r>
        <w:lastRenderedPageBreak/>
        <w:t xml:space="preserve">и      </w:t>
      </w:r>
      <w:r>
        <w:rPr>
          <w:spacing w:val="12"/>
        </w:rPr>
        <w:t xml:space="preserve"> </w:t>
      </w:r>
      <w:r>
        <w:t xml:space="preserve">коммуникативных      </w:t>
      </w:r>
      <w:r>
        <w:rPr>
          <w:spacing w:val="13"/>
        </w:rPr>
        <w:t xml:space="preserve"> </w:t>
      </w:r>
      <w:proofErr w:type="gramStart"/>
      <w:r>
        <w:t xml:space="preserve">ситуациях,   </w:t>
      </w:r>
      <w:proofErr w:type="gramEnd"/>
      <w:r>
        <w:t xml:space="preserve">   </w:t>
      </w:r>
      <w:r>
        <w:rPr>
          <w:spacing w:val="12"/>
        </w:rPr>
        <w:t xml:space="preserve"> </w:t>
      </w:r>
      <w:r>
        <w:t xml:space="preserve">адекватное      </w:t>
      </w:r>
      <w:r>
        <w:rPr>
          <w:spacing w:val="13"/>
        </w:rPr>
        <w:t xml:space="preserve"> </w:t>
      </w:r>
      <w:r>
        <w:t xml:space="preserve">использование      </w:t>
      </w:r>
      <w:r>
        <w:rPr>
          <w:spacing w:val="12"/>
        </w:rPr>
        <w:t xml:space="preserve"> </w:t>
      </w:r>
      <w:r>
        <w:t xml:space="preserve">речевых      </w:t>
      </w:r>
      <w:r>
        <w:rPr>
          <w:spacing w:val="13"/>
        </w:rPr>
        <w:t xml:space="preserve"> </w:t>
      </w:r>
      <w:r>
        <w:t>средств</w:t>
      </w:r>
    </w:p>
    <w:p w14:paraId="5F15959C" w14:textId="77777777" w:rsidR="0062385B" w:rsidRDefault="007628E4" w:rsidP="00E17D3C">
      <w:pPr>
        <w:pStyle w:val="a3"/>
        <w:spacing w:before="62" w:line="360" w:lineRule="auto"/>
        <w:ind w:right="286"/>
      </w:pP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5A1973DC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совершенствовать умения в области работы с информацией, осуществления информационного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заданий;</w:t>
      </w:r>
    </w:p>
    <w:p w14:paraId="1D7EB83C" w14:textId="77777777" w:rsidR="0062385B" w:rsidRDefault="007628E4" w:rsidP="00E17D3C">
      <w:pPr>
        <w:pStyle w:val="a3"/>
        <w:spacing w:line="360" w:lineRule="auto"/>
        <w:ind w:right="286" w:firstLine="709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14:paraId="216E8C32" w14:textId="77777777" w:rsidR="0062385B" w:rsidRDefault="007628E4" w:rsidP="00E17D3C">
      <w:pPr>
        <w:pStyle w:val="a3"/>
        <w:spacing w:line="360" w:lineRule="auto"/>
        <w:ind w:right="287" w:firstLine="709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14:paraId="29052F0F" w14:textId="77777777" w:rsidR="0062385B" w:rsidRDefault="007628E4" w:rsidP="00E17D3C">
      <w:pPr>
        <w:pStyle w:val="a3"/>
        <w:tabs>
          <w:tab w:val="left" w:pos="2034"/>
          <w:tab w:val="left" w:pos="3589"/>
          <w:tab w:val="left" w:pos="4524"/>
          <w:tab w:val="left" w:pos="7067"/>
          <w:tab w:val="left" w:pos="8392"/>
          <w:tab w:val="left" w:pos="9780"/>
        </w:tabs>
        <w:spacing w:line="360" w:lineRule="auto"/>
        <w:ind w:right="287" w:firstLine="709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различных точек зрения и право каждого иметь свою собственную, умений излагать</w:t>
      </w:r>
      <w:r>
        <w:rPr>
          <w:spacing w:val="1"/>
        </w:rPr>
        <w:t xml:space="preserve"> </w:t>
      </w:r>
      <w:r>
        <w:t>своё</w:t>
      </w:r>
      <w:r>
        <w:tab/>
        <w:t>мнение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</w:p>
    <w:p w14:paraId="46EB2492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событий;</w:t>
      </w:r>
    </w:p>
    <w:p w14:paraId="45E6D1E0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14:paraId="430E5A3D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18A8A42A" w14:textId="77777777" w:rsidR="0062385B" w:rsidRDefault="007628E4" w:rsidP="00E17D3C">
      <w:pPr>
        <w:pStyle w:val="a3"/>
        <w:spacing w:line="360" w:lineRule="auto"/>
        <w:ind w:right="284" w:firstLine="709"/>
      </w:pPr>
      <w:r>
        <w:t>ориентироваться в понятиях, отражающих нравственные ценности общества – мораль, этика,</w:t>
      </w:r>
      <w:r>
        <w:rPr>
          <w:spacing w:val="1"/>
        </w:rPr>
        <w:t xml:space="preserve"> </w:t>
      </w:r>
      <w:r>
        <w:t>этикет, справедливость, гуманизм, благотворительность, а также используемых в разных религиях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14:paraId="18AE961C" w14:textId="77777777" w:rsidR="0062385B" w:rsidRDefault="007628E4" w:rsidP="00E17D3C">
      <w:pPr>
        <w:pStyle w:val="a3"/>
        <w:tabs>
          <w:tab w:val="left" w:pos="3176"/>
          <w:tab w:val="left" w:pos="4218"/>
          <w:tab w:val="left" w:pos="5308"/>
          <w:tab w:val="left" w:pos="6716"/>
          <w:tab w:val="left" w:pos="7755"/>
          <w:tab w:val="left" w:pos="8200"/>
          <w:tab w:val="left" w:pos="10021"/>
        </w:tabs>
        <w:spacing w:before="1" w:line="360" w:lineRule="auto"/>
        <w:ind w:right="610" w:firstLine="709"/>
      </w:pPr>
      <w:r>
        <w:t>использовать</w:t>
      </w:r>
      <w:r>
        <w:tab/>
        <w:t>разные</w:t>
      </w:r>
      <w:r>
        <w:tab/>
        <w:t>методы</w:t>
      </w:r>
      <w:r>
        <w:tab/>
        <w:t>получения</w:t>
      </w:r>
      <w:r>
        <w:tab/>
        <w:t>знаний</w:t>
      </w:r>
      <w:r>
        <w:tab/>
        <w:t>о</w:t>
      </w:r>
      <w:r>
        <w:tab/>
        <w:t>традиционных</w:t>
      </w:r>
      <w:r>
        <w:tab/>
      </w:r>
      <w:r>
        <w:rPr>
          <w:spacing w:val="-1"/>
        </w:rPr>
        <w:t>религиях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вычисление);</w:t>
      </w:r>
    </w:p>
    <w:p w14:paraId="7CC16225" w14:textId="77777777" w:rsidR="0062385B" w:rsidRDefault="007628E4" w:rsidP="00E17D3C">
      <w:pPr>
        <w:pStyle w:val="a3"/>
        <w:spacing w:line="360" w:lineRule="auto"/>
        <w:ind w:firstLine="709"/>
      </w:pPr>
      <w:r>
        <w:t>применять</w:t>
      </w:r>
      <w:r>
        <w:rPr>
          <w:spacing w:val="54"/>
        </w:rPr>
        <w:t xml:space="preserve"> </w:t>
      </w:r>
      <w:r>
        <w:t>логические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операции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задач:</w:t>
      </w:r>
      <w:r>
        <w:rPr>
          <w:spacing w:val="54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14:paraId="21DF2B91" w14:textId="77777777" w:rsidR="0062385B" w:rsidRDefault="007628E4" w:rsidP="00E17D3C">
      <w:pPr>
        <w:pStyle w:val="a3"/>
        <w:spacing w:line="360" w:lineRule="auto"/>
        <w:ind w:firstLine="709"/>
      </w:pPr>
      <w:r>
        <w:t>признавать</w:t>
      </w:r>
      <w:r>
        <w:rPr>
          <w:spacing w:val="30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точек</w:t>
      </w:r>
      <w:r>
        <w:rPr>
          <w:spacing w:val="31"/>
        </w:rPr>
        <w:t xml:space="preserve"> </w:t>
      </w:r>
      <w:r>
        <w:t>зрения,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14:paraId="0997128D" w14:textId="77777777" w:rsidR="0062385B" w:rsidRDefault="007628E4" w:rsidP="00E17D3C">
      <w:pPr>
        <w:pStyle w:val="a3"/>
        <w:ind w:left="1491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03AF5988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790A739F" w14:textId="77777777" w:rsidR="0062385B" w:rsidRDefault="007628E4" w:rsidP="00E17D3C">
      <w:pPr>
        <w:pStyle w:val="a3"/>
        <w:tabs>
          <w:tab w:val="left" w:pos="3527"/>
          <w:tab w:val="left" w:pos="5496"/>
          <w:tab w:val="left" w:pos="7449"/>
          <w:tab w:val="left" w:pos="9263"/>
          <w:tab w:val="left" w:pos="11067"/>
        </w:tabs>
        <w:spacing w:line="360" w:lineRule="auto"/>
        <w:ind w:right="283" w:firstLine="709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определённой религии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210283F7" w14:textId="77777777" w:rsidR="0062385B" w:rsidRDefault="007628E4" w:rsidP="00E17D3C">
      <w:pPr>
        <w:pStyle w:val="a3"/>
        <w:tabs>
          <w:tab w:val="left" w:pos="3179"/>
          <w:tab w:val="left" w:pos="4224"/>
          <w:tab w:val="left" w:pos="5437"/>
          <w:tab w:val="left" w:pos="6116"/>
          <w:tab w:val="left" w:pos="7526"/>
          <w:tab w:val="left" w:pos="9149"/>
          <w:tab w:val="left" w:pos="9590"/>
        </w:tabs>
        <w:spacing w:line="360" w:lineRule="auto"/>
        <w:ind w:right="618" w:firstLine="709"/>
      </w:pPr>
      <w:r>
        <w:t>использовать</w:t>
      </w:r>
      <w:r>
        <w:tab/>
        <w:t>разные</w:t>
      </w:r>
      <w:r>
        <w:tab/>
        <w:t>средства</w:t>
      </w:r>
      <w:r>
        <w:tab/>
        <w:t>для</w:t>
      </w:r>
      <w:r>
        <w:tab/>
        <w:t>получения</w:t>
      </w:r>
      <w:r>
        <w:tab/>
        <w:t>информации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14:paraId="788D4F1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020975F" w14:textId="77777777" w:rsidR="0062385B" w:rsidRDefault="007628E4" w:rsidP="00E17D3C">
      <w:pPr>
        <w:pStyle w:val="a3"/>
        <w:tabs>
          <w:tab w:val="left" w:pos="2786"/>
          <w:tab w:val="left" w:pos="4874"/>
          <w:tab w:val="left" w:pos="6576"/>
          <w:tab w:val="left" w:pos="7049"/>
          <w:tab w:val="left" w:pos="8513"/>
          <w:tab w:val="left" w:pos="9858"/>
        </w:tabs>
        <w:spacing w:before="62"/>
        <w:ind w:left="1491"/>
      </w:pPr>
      <w:r>
        <w:lastRenderedPageBreak/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</w:p>
    <w:p w14:paraId="5D5C0C53" w14:textId="77777777" w:rsidR="0062385B" w:rsidRDefault="007628E4" w:rsidP="00E17D3C">
      <w:pPr>
        <w:pStyle w:val="a3"/>
        <w:spacing w:before="138" w:line="360" w:lineRule="auto"/>
        <w:ind w:right="293"/>
      </w:pP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14:paraId="2F51ACD0" w14:textId="77777777" w:rsidR="0062385B" w:rsidRDefault="007628E4" w:rsidP="00E17D3C">
      <w:pPr>
        <w:pStyle w:val="a3"/>
        <w:spacing w:line="360" w:lineRule="auto"/>
        <w:ind w:firstLine="709"/>
      </w:pPr>
      <w:r>
        <w:t>анализировать,</w:t>
      </w:r>
      <w:r>
        <w:rPr>
          <w:spacing w:val="34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представленную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источниках,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1"/>
        </w:rPr>
        <w:t xml:space="preserve"> </w:t>
      </w:r>
      <w:r>
        <w:t>правильность.</w:t>
      </w:r>
    </w:p>
    <w:p w14:paraId="6B5F672D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46060B5B" w14:textId="77777777" w:rsidR="0062385B" w:rsidRDefault="007628E4" w:rsidP="00E17D3C">
      <w:pPr>
        <w:pStyle w:val="a3"/>
        <w:tabs>
          <w:tab w:val="left" w:pos="2894"/>
          <w:tab w:val="left" w:pos="4667"/>
          <w:tab w:val="left" w:pos="5483"/>
          <w:tab w:val="left" w:pos="7862"/>
          <w:tab w:val="left" w:pos="9801"/>
        </w:tabs>
        <w:spacing w:line="360" w:lineRule="auto"/>
        <w:ind w:right="303" w:firstLine="709"/>
      </w:pPr>
      <w:r>
        <w:t>использовать</w:t>
      </w:r>
      <w:r>
        <w:rPr>
          <w:spacing w:val="14"/>
        </w:rPr>
        <w:t xml:space="preserve"> </w:t>
      </w:r>
      <w:r>
        <w:t>смысловое</w:t>
      </w:r>
      <w:r>
        <w:rPr>
          <w:spacing w:val="14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выделения</w:t>
      </w:r>
      <w:r>
        <w:rPr>
          <w:spacing w:val="14"/>
        </w:rPr>
        <w:t xml:space="preserve"> </w:t>
      </w:r>
      <w:r>
        <w:t>главной</w:t>
      </w:r>
      <w:r>
        <w:rPr>
          <w:spacing w:val="14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религиозных</w:t>
      </w:r>
      <w:r>
        <w:rPr>
          <w:spacing w:val="14"/>
        </w:rPr>
        <w:t xml:space="preserve"> </w:t>
      </w:r>
      <w:r>
        <w:t>притч,</w:t>
      </w:r>
      <w:r>
        <w:rPr>
          <w:spacing w:val="14"/>
        </w:rPr>
        <w:t xml:space="preserve"> </w:t>
      </w:r>
      <w:r>
        <w:t>сказаний,</w:t>
      </w:r>
      <w:r>
        <w:rPr>
          <w:spacing w:val="-57"/>
        </w:rPr>
        <w:t xml:space="preserve"> </w:t>
      </w:r>
      <w:r>
        <w:t>произведений</w:t>
      </w:r>
      <w:r>
        <w:tab/>
        <w:t>фольклора</w:t>
      </w:r>
      <w:r>
        <w:tab/>
        <w:t>и</w:t>
      </w:r>
      <w:r>
        <w:tab/>
        <w:t>художественной</w:t>
      </w:r>
      <w:r>
        <w:tab/>
        <w:t>литературы,</w:t>
      </w:r>
      <w:r>
        <w:tab/>
        <w:t>анализа</w:t>
      </w:r>
    </w:p>
    <w:p w14:paraId="70EE6C03" w14:textId="77777777" w:rsidR="0062385B" w:rsidRDefault="007628E4" w:rsidP="00E17D3C">
      <w:pPr>
        <w:pStyle w:val="a3"/>
        <w:spacing w:line="360" w:lineRule="auto"/>
        <w:ind w:left="1491" w:right="274" w:hanging="709"/>
      </w:pPr>
      <w:r>
        <w:t>и оценки жизненных ситуаций, раскрывающих проблемы нравственности, этики, речевого 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корректно</w:t>
      </w:r>
      <w:r>
        <w:rPr>
          <w:spacing w:val="14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высказывать</w:t>
      </w:r>
    </w:p>
    <w:p w14:paraId="05B293A6" w14:textId="77777777" w:rsidR="0062385B" w:rsidRDefault="007628E4" w:rsidP="00E17D3C">
      <w:pPr>
        <w:pStyle w:val="a3"/>
        <w:tabs>
          <w:tab w:val="left" w:pos="1834"/>
          <w:tab w:val="left" w:pos="3249"/>
          <w:tab w:val="left" w:pos="4892"/>
          <w:tab w:val="left" w:pos="6928"/>
          <w:tab w:val="left" w:pos="8663"/>
          <w:tab w:val="left" w:pos="9387"/>
        </w:tabs>
        <w:spacing w:line="360" w:lineRule="auto"/>
        <w:ind w:right="895"/>
      </w:pPr>
      <w:r>
        <w:t>своё</w:t>
      </w:r>
      <w:r>
        <w:tab/>
        <w:t>мнение,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собеседнику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особенностей участников общения;</w:t>
      </w:r>
    </w:p>
    <w:p w14:paraId="2ED6F1CA" w14:textId="77777777" w:rsidR="0062385B" w:rsidRDefault="007628E4" w:rsidP="00E17D3C">
      <w:pPr>
        <w:pStyle w:val="a3"/>
        <w:spacing w:line="360" w:lineRule="auto"/>
        <w:ind w:right="283" w:firstLine="709"/>
      </w:pPr>
      <w:r>
        <w:t>создавать</w:t>
      </w:r>
      <w:r>
        <w:rPr>
          <w:spacing w:val="46"/>
        </w:rPr>
        <w:t xml:space="preserve"> </w:t>
      </w:r>
      <w:r>
        <w:t>небольшие</w:t>
      </w:r>
      <w:r>
        <w:rPr>
          <w:spacing w:val="46"/>
        </w:rPr>
        <w:t xml:space="preserve"> </w:t>
      </w:r>
      <w:r>
        <w:t>тексты-описания,</w:t>
      </w:r>
      <w:r>
        <w:rPr>
          <w:spacing w:val="46"/>
        </w:rPr>
        <w:t xml:space="preserve"> </w:t>
      </w:r>
      <w:r>
        <w:t>тексты-рассуждения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воссоздания,</w:t>
      </w:r>
      <w:r>
        <w:rPr>
          <w:spacing w:val="46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этике.</w:t>
      </w:r>
    </w:p>
    <w:p w14:paraId="0706ABDA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27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25FB7907" w14:textId="77777777" w:rsidR="0062385B" w:rsidRDefault="007628E4" w:rsidP="00E17D3C">
      <w:pPr>
        <w:pStyle w:val="a3"/>
        <w:tabs>
          <w:tab w:val="left" w:pos="3327"/>
          <w:tab w:val="left" w:pos="6121"/>
          <w:tab w:val="left" w:pos="8646"/>
        </w:tabs>
        <w:ind w:left="1491"/>
      </w:pPr>
      <w:r>
        <w:t>проявлять</w:t>
      </w:r>
      <w:r>
        <w:tab/>
        <w:t>самостоятельность,</w:t>
      </w:r>
      <w:r>
        <w:tab/>
        <w:t>инициативность,</w:t>
      </w:r>
      <w:r>
        <w:tab/>
        <w:t>организованность</w:t>
      </w:r>
    </w:p>
    <w:p w14:paraId="3B5EC92D" w14:textId="77777777" w:rsidR="0062385B" w:rsidRDefault="007628E4" w:rsidP="00E17D3C">
      <w:pPr>
        <w:pStyle w:val="a3"/>
        <w:spacing w:before="138" w:line="360" w:lineRule="auto"/>
        <w:ind w:right="290"/>
      </w:pP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14:paraId="3E588FB3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668DA363" w14:textId="77777777" w:rsidR="0062385B" w:rsidRDefault="007628E4" w:rsidP="00E17D3C">
      <w:pPr>
        <w:pStyle w:val="a3"/>
        <w:tabs>
          <w:tab w:val="left" w:pos="3647"/>
          <w:tab w:val="left" w:pos="5330"/>
          <w:tab w:val="left" w:pos="7325"/>
          <w:tab w:val="left" w:pos="8914"/>
        </w:tabs>
        <w:ind w:left="1491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  <w:t>положительного</w:t>
      </w:r>
    </w:p>
    <w:p w14:paraId="62C1F33D" w14:textId="77777777" w:rsidR="0062385B" w:rsidRDefault="007628E4" w:rsidP="00E17D3C">
      <w:pPr>
        <w:pStyle w:val="a3"/>
        <w:spacing w:before="138" w:line="360" w:lineRule="auto"/>
        <w:ind w:right="282"/>
      </w:pP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14:paraId="459D690A" w14:textId="77777777" w:rsidR="0062385B" w:rsidRDefault="007628E4" w:rsidP="00E17D3C">
      <w:pPr>
        <w:pStyle w:val="a3"/>
        <w:spacing w:line="360" w:lineRule="auto"/>
        <w:ind w:right="284" w:firstLine="709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60"/>
        </w:rPr>
        <w:t xml:space="preserve"> </w:t>
      </w:r>
      <w:r>
        <w:t>нечестности,</w:t>
      </w:r>
      <w:r>
        <w:rPr>
          <w:spacing w:val="-57"/>
        </w:rPr>
        <w:t xml:space="preserve"> </w:t>
      </w:r>
      <w:r>
        <w:t>зла;</w:t>
      </w:r>
    </w:p>
    <w:p w14:paraId="42D38477" w14:textId="77777777" w:rsidR="0062385B" w:rsidRDefault="007628E4" w:rsidP="00E17D3C">
      <w:pPr>
        <w:pStyle w:val="a3"/>
        <w:spacing w:line="360" w:lineRule="auto"/>
        <w:ind w:firstLine="709"/>
      </w:pPr>
      <w:r>
        <w:t>проявлять</w:t>
      </w:r>
      <w:r>
        <w:rPr>
          <w:spacing w:val="11"/>
        </w:rPr>
        <w:t xml:space="preserve"> </w:t>
      </w:r>
      <w:r>
        <w:t>высокий</w:t>
      </w:r>
      <w:r>
        <w:rPr>
          <w:spacing w:val="1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мотивации,</w:t>
      </w:r>
      <w:r>
        <w:rPr>
          <w:spacing w:val="12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предмету,</w:t>
      </w:r>
      <w:r>
        <w:rPr>
          <w:spacing w:val="11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-2"/>
        </w:rPr>
        <w:t xml:space="preserve"> </w:t>
      </w:r>
      <w:r>
        <w:t>религиях 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478DAF48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пожелания к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 принимать замечания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работе, объективно их</w:t>
      </w:r>
    </w:p>
    <w:p w14:paraId="218A4622" w14:textId="77777777" w:rsidR="0062385B" w:rsidRDefault="007628E4" w:rsidP="00E17D3C">
      <w:pPr>
        <w:pStyle w:val="a3"/>
      </w:pPr>
      <w:r>
        <w:t>оценивать;</w:t>
      </w:r>
    </w:p>
    <w:p w14:paraId="50B14C2F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CC48C01" w14:textId="77777777" w:rsidR="0062385B" w:rsidRDefault="007628E4" w:rsidP="00E17D3C">
      <w:pPr>
        <w:pStyle w:val="a3"/>
        <w:spacing w:before="62" w:line="360" w:lineRule="auto"/>
        <w:ind w:right="283" w:firstLine="709"/>
      </w:pPr>
      <w:r>
        <w:lastRenderedPageBreak/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</w:t>
      </w:r>
      <w:r>
        <w:rPr>
          <w:spacing w:val="-2"/>
        </w:rPr>
        <w:t xml:space="preserve"> </w:t>
      </w:r>
      <w:r>
        <w:t>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14:paraId="5B3BCF8A" w14:textId="77777777" w:rsidR="0062385B" w:rsidRDefault="007628E4" w:rsidP="00E17D3C">
      <w:pPr>
        <w:pStyle w:val="a3"/>
        <w:tabs>
          <w:tab w:val="left" w:pos="2719"/>
          <w:tab w:val="left" w:pos="4684"/>
          <w:tab w:val="left" w:pos="5127"/>
          <w:tab w:val="left" w:pos="6098"/>
          <w:tab w:val="left" w:pos="6541"/>
          <w:tab w:val="left" w:pos="7692"/>
          <w:tab w:val="left" w:pos="9148"/>
          <w:tab w:val="left" w:pos="9726"/>
        </w:tabs>
        <w:spacing w:line="360" w:lineRule="auto"/>
        <w:ind w:right="618" w:firstLine="709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3"/>
        </w:rPr>
        <w:t xml:space="preserve"> </w:t>
      </w:r>
      <w:r>
        <w:t>материалу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14:paraId="2095BE6C" w14:textId="77777777" w:rsidR="0062385B" w:rsidRDefault="007628E4" w:rsidP="00E17D3C">
      <w:pPr>
        <w:pStyle w:val="a5"/>
        <w:numPr>
          <w:ilvl w:val="2"/>
          <w:numId w:val="68"/>
        </w:numPr>
        <w:tabs>
          <w:tab w:val="left" w:pos="23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ОРКСЭ:</w:t>
      </w:r>
    </w:p>
    <w:p w14:paraId="2BB6EE2E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культуры».</w:t>
      </w:r>
    </w:p>
    <w:p w14:paraId="23DC365A" w14:textId="77777777" w:rsidR="0062385B" w:rsidRDefault="007628E4" w:rsidP="00E17D3C">
      <w:pPr>
        <w:pStyle w:val="a3"/>
        <w:tabs>
          <w:tab w:val="left" w:pos="2299"/>
          <w:tab w:val="left" w:pos="2901"/>
          <w:tab w:val="left" w:pos="4308"/>
          <w:tab w:val="left" w:pos="5855"/>
          <w:tab w:val="left" w:pos="7341"/>
          <w:tab w:val="left" w:pos="8166"/>
          <w:tab w:val="left" w:pos="9285"/>
        </w:tabs>
        <w:spacing w:before="138" w:line="360" w:lineRule="auto"/>
        <w:ind w:right="293" w:firstLine="709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первоначальное</w:t>
      </w:r>
      <w:r>
        <w:rPr>
          <w:spacing w:val="16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духовного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</w:t>
      </w:r>
      <w:r>
        <w:tab/>
        <w:t>и</w:t>
      </w:r>
      <w:r>
        <w:tab/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</w:p>
    <w:p w14:paraId="521DD3CA" w14:textId="77777777" w:rsidR="0062385B" w:rsidRDefault="007628E4" w:rsidP="00E17D3C">
      <w:pPr>
        <w:pStyle w:val="a3"/>
      </w:pP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5D52D5F5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4DE6EF38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2F7421AB" w14:textId="77777777" w:rsidR="0062385B" w:rsidRDefault="007628E4" w:rsidP="00E17D3C">
      <w:pPr>
        <w:pStyle w:val="a3"/>
        <w:tabs>
          <w:tab w:val="left" w:pos="1327"/>
          <w:tab w:val="left" w:pos="2567"/>
          <w:tab w:val="left" w:pos="2978"/>
          <w:tab w:val="left" w:pos="3248"/>
          <w:tab w:val="left" w:pos="3773"/>
          <w:tab w:val="left" w:pos="4721"/>
          <w:tab w:val="left" w:pos="5614"/>
          <w:tab w:val="left" w:pos="6169"/>
          <w:tab w:val="left" w:pos="6580"/>
          <w:tab w:val="left" w:pos="7101"/>
          <w:tab w:val="left" w:pos="7517"/>
          <w:tab w:val="left" w:pos="8252"/>
          <w:tab w:val="left" w:pos="8480"/>
          <w:tab w:val="left" w:pos="9649"/>
          <w:tab w:val="left" w:pos="10059"/>
        </w:tabs>
        <w:spacing w:line="360" w:lineRule="auto"/>
        <w:ind w:right="585" w:firstLine="709"/>
      </w:pPr>
      <w:r>
        <w:t>рассказывать</w:t>
      </w:r>
      <w:r>
        <w:tab/>
      </w:r>
      <w:r>
        <w:tab/>
        <w:t>о</w:t>
      </w:r>
      <w:r>
        <w:tab/>
        <w:t>нравственных</w:t>
      </w:r>
      <w:r>
        <w:tab/>
        <w:t>заповедях,</w:t>
      </w:r>
      <w:r>
        <w:tab/>
        <w:t>нормах</w:t>
      </w:r>
      <w:r>
        <w:tab/>
        <w:t>христианской</w:t>
      </w:r>
      <w:r>
        <w:tab/>
        <w:t>морали,</w:t>
      </w:r>
      <w:r>
        <w:rPr>
          <w:spacing w:val="1"/>
        </w:rPr>
        <w:t xml:space="preserve"> </w:t>
      </w:r>
      <w:r>
        <w:t>их</w:t>
      </w:r>
      <w:r>
        <w:tab/>
        <w:t>значении</w:t>
      </w:r>
      <w:r>
        <w:tab/>
        <w:t>в</w:t>
      </w:r>
      <w:r>
        <w:tab/>
        <w:t>выстраивании</w:t>
      </w:r>
      <w:r>
        <w:tab/>
        <w:t>отношений</w:t>
      </w:r>
      <w:r>
        <w:tab/>
        <w:t>в</w:t>
      </w:r>
      <w:r>
        <w:tab/>
        <w:t>семье,</w:t>
      </w:r>
      <w:r>
        <w:tab/>
        <w:t>между</w:t>
      </w:r>
      <w:r>
        <w:tab/>
      </w:r>
      <w:r>
        <w:tab/>
        <w:t>людьми,</w:t>
      </w:r>
      <w:r>
        <w:tab/>
        <w:t>в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153C6D4C" w14:textId="77777777" w:rsidR="0062385B" w:rsidRDefault="007628E4" w:rsidP="00E17D3C">
      <w:pPr>
        <w:pStyle w:val="a3"/>
        <w:tabs>
          <w:tab w:val="left" w:pos="4700"/>
          <w:tab w:val="left" w:pos="7839"/>
        </w:tabs>
        <w:spacing w:line="360" w:lineRule="auto"/>
        <w:ind w:right="289" w:firstLine="709"/>
      </w:pPr>
      <w:r>
        <w:t>раскрывать основное содержание нравственных категорий в православной культуре, традиции</w:t>
      </w:r>
      <w:r>
        <w:rPr>
          <w:spacing w:val="-57"/>
        </w:rPr>
        <w:t xml:space="preserve"> </w:t>
      </w:r>
      <w:r>
        <w:t>(любовь, вера, милосердие, прощение, покаяние, сострадание, ответственность, послушание, грех как</w:t>
      </w:r>
      <w:r>
        <w:rPr>
          <w:spacing w:val="-57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tab/>
        <w:t>Десяти</w:t>
      </w:r>
      <w:r>
        <w:tab/>
        <w:t>заповедей</w:t>
      </w:r>
    </w:p>
    <w:p w14:paraId="4A39BDB9" w14:textId="77777777" w:rsidR="0062385B" w:rsidRDefault="007628E4" w:rsidP="00E17D3C">
      <w:pPr>
        <w:pStyle w:val="a3"/>
        <w:spacing w:before="1" w:line="360" w:lineRule="auto"/>
        <w:ind w:right="286"/>
      </w:pP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14:paraId="24303621" w14:textId="77777777" w:rsidR="0062385B" w:rsidRDefault="007628E4" w:rsidP="00E17D3C">
      <w:pPr>
        <w:pStyle w:val="a3"/>
        <w:spacing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14:paraId="6899543F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-57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14:paraId="5D41E0EF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рассказывать о Священном Писании Церкви – Библии (Ветхий Завет, Новый Завет, Евангелия</w:t>
      </w:r>
      <w:r>
        <w:rPr>
          <w:spacing w:val="1"/>
        </w:rPr>
        <w:t xml:space="preserve"> </w:t>
      </w:r>
      <w:r>
        <w:t>и евангелисты), апостолах, святых и житиях святых, священнослужителях, богослужениях, молитвах,</w:t>
      </w:r>
      <w:r>
        <w:rPr>
          <w:spacing w:val="-57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</w:p>
    <w:p w14:paraId="435F07D1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монастырях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традиции;</w:t>
      </w:r>
    </w:p>
    <w:p w14:paraId="4EB5B681" w14:textId="77777777" w:rsidR="0062385B" w:rsidRDefault="007628E4" w:rsidP="00E17D3C">
      <w:pPr>
        <w:pStyle w:val="a3"/>
        <w:spacing w:before="62" w:line="360" w:lineRule="auto"/>
        <w:ind w:right="283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-57"/>
        </w:rPr>
        <w:t xml:space="preserve"> </w:t>
      </w:r>
      <w:r>
        <w:t>алтарь,</w:t>
      </w:r>
      <w:r>
        <w:rPr>
          <w:spacing w:val="4"/>
        </w:rPr>
        <w:t xml:space="preserve"> </w:t>
      </w:r>
      <w:r>
        <w:t>иконы,</w:t>
      </w:r>
      <w:r>
        <w:rPr>
          <w:spacing w:val="4"/>
        </w:rPr>
        <w:t xml:space="preserve"> </w:t>
      </w:r>
      <w:r>
        <w:t>иконостас),</w:t>
      </w:r>
      <w:r>
        <w:rPr>
          <w:spacing w:val="4"/>
        </w:rPr>
        <w:t xml:space="preserve"> </w:t>
      </w:r>
      <w:r>
        <w:t>нормах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храме,</w:t>
      </w:r>
      <w:r>
        <w:rPr>
          <w:spacing w:val="4"/>
        </w:rPr>
        <w:t xml:space="preserve"> </w:t>
      </w:r>
      <w:r>
        <w:t>общения</w:t>
      </w:r>
    </w:p>
    <w:p w14:paraId="2C275938" w14:textId="77777777" w:rsidR="0062385B" w:rsidRDefault="007628E4" w:rsidP="00E17D3C">
      <w:pPr>
        <w:pStyle w:val="a3"/>
      </w:pPr>
      <w:r>
        <w:lastRenderedPageBreak/>
        <w:t>с</w:t>
      </w:r>
      <w:r>
        <w:rPr>
          <w:spacing w:val="-8"/>
        </w:rPr>
        <w:t xml:space="preserve"> </w:t>
      </w:r>
      <w:r>
        <w:t>мирянами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священнослужителями;</w:t>
      </w:r>
    </w:p>
    <w:p w14:paraId="7C967176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-2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14:paraId="328BBDF2" w14:textId="77777777" w:rsidR="0062385B" w:rsidRDefault="007628E4" w:rsidP="00E17D3C">
      <w:pPr>
        <w:pStyle w:val="a3"/>
        <w:spacing w:line="360" w:lineRule="auto"/>
        <w:ind w:right="284" w:firstLine="7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3602ACFB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распознавать христианскую символику, объяснять своими словами её смысл 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культуре;</w:t>
      </w:r>
    </w:p>
    <w:p w14:paraId="1FB2D847" w14:textId="77777777" w:rsidR="0062385B" w:rsidRDefault="007628E4" w:rsidP="00E17D3C">
      <w:pPr>
        <w:pStyle w:val="a3"/>
        <w:spacing w:line="360" w:lineRule="auto"/>
        <w:ind w:right="732" w:firstLine="709"/>
      </w:pPr>
      <w:r>
        <w:t>рассказывать       о       художественной       культуре       в       православной   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иконописи,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14:paraId="2B1FCD06" w14:textId="77777777" w:rsidR="0062385B" w:rsidRDefault="007628E4" w:rsidP="00E17D3C">
      <w:pPr>
        <w:pStyle w:val="a3"/>
        <w:tabs>
          <w:tab w:val="left" w:pos="2904"/>
          <w:tab w:val="left" w:pos="4887"/>
          <w:tab w:val="left" w:pos="6823"/>
          <w:tab w:val="left" w:pos="9157"/>
        </w:tabs>
        <w:spacing w:line="360" w:lineRule="auto"/>
        <w:ind w:right="283" w:firstLine="709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  <w:t>культуры</w:t>
      </w:r>
    </w:p>
    <w:p w14:paraId="7E091F9D" w14:textId="77777777" w:rsidR="0062385B" w:rsidRDefault="007628E4" w:rsidP="00E17D3C">
      <w:pPr>
        <w:pStyle w:val="a3"/>
      </w:pPr>
      <w:r>
        <w:t>и</w:t>
      </w:r>
      <w:r>
        <w:rPr>
          <w:spacing w:val="-9"/>
        </w:rPr>
        <w:t xml:space="preserve"> </w:t>
      </w:r>
      <w:r>
        <w:t>государственности;</w:t>
      </w:r>
    </w:p>
    <w:p w14:paraId="3F0ED255" w14:textId="77777777" w:rsidR="0062385B" w:rsidRDefault="007628E4" w:rsidP="00E17D3C">
      <w:pPr>
        <w:pStyle w:val="a3"/>
        <w:tabs>
          <w:tab w:val="left" w:pos="3105"/>
          <w:tab w:val="left" w:pos="4559"/>
          <w:tab w:val="left" w:pos="6587"/>
          <w:tab w:val="left" w:pos="8627"/>
        </w:tabs>
        <w:spacing w:before="138" w:line="360" w:lineRule="auto"/>
        <w:ind w:right="289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  <w:t>оформлению</w:t>
      </w:r>
    </w:p>
    <w:p w14:paraId="36A7C9F1" w14:textId="77777777" w:rsidR="0062385B" w:rsidRDefault="007628E4" w:rsidP="00E17D3C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14:paraId="5DFAEBD4" w14:textId="77777777" w:rsidR="0062385B" w:rsidRDefault="007628E4" w:rsidP="00E17D3C">
      <w:pPr>
        <w:pStyle w:val="a3"/>
        <w:spacing w:before="138"/>
        <w:ind w:left="1491"/>
      </w:pPr>
      <w:r>
        <w:t xml:space="preserve">приводить     </w:t>
      </w:r>
      <w:r>
        <w:rPr>
          <w:spacing w:val="2"/>
        </w:rPr>
        <w:t xml:space="preserve"> </w:t>
      </w:r>
      <w:r>
        <w:t xml:space="preserve">примеры       нравственных      </w:t>
      </w:r>
      <w:r>
        <w:rPr>
          <w:spacing w:val="1"/>
        </w:rPr>
        <w:t xml:space="preserve"> </w:t>
      </w:r>
      <w:proofErr w:type="gramStart"/>
      <w:r>
        <w:t xml:space="preserve">поступков,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совершаемых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опорой</w:t>
      </w:r>
    </w:p>
    <w:p w14:paraId="7E361694" w14:textId="77777777" w:rsidR="0062385B" w:rsidRDefault="007628E4" w:rsidP="00E17D3C">
      <w:pPr>
        <w:pStyle w:val="a3"/>
        <w:spacing w:before="138" w:line="360" w:lineRule="auto"/>
        <w:ind w:right="292"/>
      </w:pPr>
      <w:r>
        <w:t>на этические нормы религиозной культуры и внутреннюю установку личности,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7C0D218D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1ECD0CBF" w14:textId="77777777" w:rsidR="0062385B" w:rsidRDefault="007628E4" w:rsidP="00E17D3C">
      <w:pPr>
        <w:pStyle w:val="a3"/>
        <w:spacing w:line="360" w:lineRule="auto"/>
        <w:ind w:right="291" w:firstLine="709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3B6EABDE" w14:textId="77777777" w:rsidR="0062385B" w:rsidRDefault="007628E4" w:rsidP="00E17D3C">
      <w:pPr>
        <w:pStyle w:val="a3"/>
        <w:spacing w:line="360" w:lineRule="auto"/>
        <w:ind w:right="291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14:paraId="1FC42B22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14:paraId="43B775C4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270A555E" w14:textId="77777777" w:rsidR="0062385B" w:rsidRDefault="007628E4" w:rsidP="00E17D3C">
      <w:pPr>
        <w:pStyle w:val="a3"/>
        <w:spacing w:before="62"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осознания       </w:t>
      </w:r>
      <w:r>
        <w:rPr>
          <w:spacing w:val="1"/>
        </w:rPr>
        <w:t xml:space="preserve"> </w:t>
      </w:r>
      <w:r>
        <w:t>и         усвоения         человеком         значимых         для         жизни         представлений</w:t>
      </w:r>
      <w:r>
        <w:rPr>
          <w:spacing w:val="-57"/>
        </w:rPr>
        <w:t xml:space="preserve"> </w:t>
      </w:r>
      <w:r>
        <w:lastRenderedPageBreak/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5279AF6B" w14:textId="77777777" w:rsidR="0062385B" w:rsidRDefault="007628E4" w:rsidP="00E17D3C">
      <w:pPr>
        <w:pStyle w:val="a3"/>
        <w:spacing w:line="360" w:lineRule="auto"/>
        <w:ind w:right="292" w:firstLine="709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214B8586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694E1D80" w14:textId="77777777" w:rsidR="0062385B" w:rsidRDefault="007628E4" w:rsidP="00E17D3C">
      <w:pPr>
        <w:pStyle w:val="a3"/>
        <w:spacing w:line="360" w:lineRule="auto"/>
        <w:ind w:right="290" w:firstLine="709"/>
      </w:pP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нравственных</w:t>
      </w:r>
      <w:r>
        <w:rPr>
          <w:spacing w:val="11"/>
        </w:rPr>
        <w:t xml:space="preserve"> </w:t>
      </w:r>
      <w:r>
        <w:t>заповедях,</w:t>
      </w:r>
      <w:r>
        <w:rPr>
          <w:spacing w:val="10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религиозной</w:t>
      </w:r>
      <w:r>
        <w:rPr>
          <w:spacing w:val="11"/>
        </w:rPr>
        <w:t xml:space="preserve"> </w:t>
      </w:r>
      <w:r>
        <w:t>морали,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74CE9DB3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2"/>
        </w:rPr>
        <w:t xml:space="preserve"> </w:t>
      </w:r>
      <w:r>
        <w:t>выдержка,</w:t>
      </w:r>
      <w:r>
        <w:rPr>
          <w:spacing w:val="-2"/>
        </w:rPr>
        <w:t xml:space="preserve"> </w:t>
      </w:r>
      <w:r>
        <w:t>достойное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-3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знаниям);</w:t>
      </w:r>
    </w:p>
    <w:p w14:paraId="3584D2F1" w14:textId="77777777" w:rsidR="0062385B" w:rsidRDefault="007628E4" w:rsidP="00E17D3C">
      <w:pPr>
        <w:pStyle w:val="a3"/>
        <w:spacing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14:paraId="439D2538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-57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основах;</w:t>
      </w:r>
    </w:p>
    <w:p w14:paraId="7EA99B9F" w14:textId="77777777" w:rsidR="0062385B" w:rsidRDefault="007628E4" w:rsidP="00E17D3C">
      <w:pPr>
        <w:pStyle w:val="a3"/>
        <w:spacing w:line="360" w:lineRule="auto"/>
        <w:ind w:right="291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2"/>
        </w:rPr>
        <w:t xml:space="preserve"> </w:t>
      </w:r>
      <w:r>
        <w:t>предках,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2"/>
        </w:rPr>
        <w:t xml:space="preserve"> </w:t>
      </w:r>
      <w:r>
        <w:t>закят,</w:t>
      </w:r>
      <w:r>
        <w:rPr>
          <w:spacing w:val="-1"/>
        </w:rPr>
        <w:t xml:space="preserve"> </w:t>
      </w:r>
      <w:proofErr w:type="spellStart"/>
      <w:r>
        <w:t>дуа</w:t>
      </w:r>
      <w:proofErr w:type="spellEnd"/>
      <w:r>
        <w:t>,</w:t>
      </w:r>
      <w:r>
        <w:rPr>
          <w:spacing w:val="-2"/>
        </w:rPr>
        <w:t xml:space="preserve"> </w:t>
      </w:r>
      <w:r>
        <w:t>зикр);</w:t>
      </w:r>
    </w:p>
    <w:p w14:paraId="4BC43180" w14:textId="77777777" w:rsidR="0062385B" w:rsidRDefault="007628E4" w:rsidP="00E17D3C">
      <w:pPr>
        <w:pStyle w:val="a3"/>
        <w:spacing w:before="1" w:line="360" w:lineRule="auto"/>
        <w:ind w:right="295" w:firstLine="709"/>
      </w:pPr>
      <w:r>
        <w:t>рассказывать о назначении и устройстве мечети (</w:t>
      </w:r>
      <w:proofErr w:type="spellStart"/>
      <w:r>
        <w:t>минбар</w:t>
      </w:r>
      <w:proofErr w:type="spellEnd"/>
      <w:r>
        <w:t xml:space="preserve">, </w:t>
      </w:r>
      <w:proofErr w:type="spellStart"/>
      <w:r>
        <w:t>михраб</w:t>
      </w:r>
      <w:proofErr w:type="spellEnd"/>
      <w:r>
        <w:t>), нормах поведения в мечети,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14:paraId="40ABD663" w14:textId="77777777" w:rsidR="0062385B" w:rsidRDefault="007628E4" w:rsidP="00E17D3C">
      <w:pPr>
        <w:pStyle w:val="a3"/>
        <w:ind w:left="1491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5"/>
        </w:rPr>
        <w:t xml:space="preserve"> </w:t>
      </w:r>
      <w:r>
        <w:t>(Ураза-байрам,</w:t>
      </w:r>
      <w:r>
        <w:rPr>
          <w:spacing w:val="-5"/>
        </w:rPr>
        <w:t xml:space="preserve"> </w:t>
      </w:r>
      <w:r>
        <w:t>Курбан-байрам,</w:t>
      </w:r>
      <w:r>
        <w:rPr>
          <w:spacing w:val="-5"/>
        </w:rPr>
        <w:t xml:space="preserve"> </w:t>
      </w:r>
      <w:proofErr w:type="spellStart"/>
      <w:r>
        <w:t>Маулид</w:t>
      </w:r>
      <w:proofErr w:type="spellEnd"/>
      <w:r>
        <w:t>);</w:t>
      </w:r>
    </w:p>
    <w:p w14:paraId="1B4C7A78" w14:textId="77777777" w:rsidR="0062385B" w:rsidRDefault="007628E4" w:rsidP="00E17D3C">
      <w:pPr>
        <w:pStyle w:val="a3"/>
        <w:tabs>
          <w:tab w:val="left" w:pos="3470"/>
          <w:tab w:val="left" w:pos="6126"/>
          <w:tab w:val="left" w:pos="8389"/>
        </w:tabs>
        <w:spacing w:before="138" w:line="360" w:lineRule="auto"/>
        <w:ind w:right="287" w:firstLine="7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tab/>
        <w:t>предкам,</w:t>
      </w:r>
      <w:r>
        <w:tab/>
        <w:t>норм</w:t>
      </w:r>
      <w:r>
        <w:tab/>
        <w:t>отношений</w:t>
      </w:r>
    </w:p>
    <w:p w14:paraId="600313A6" w14:textId="77777777" w:rsidR="0062385B" w:rsidRDefault="007628E4" w:rsidP="00E17D3C">
      <w:pPr>
        <w:pStyle w:val="a3"/>
      </w:pPr>
      <w:r>
        <w:t>с</w:t>
      </w:r>
      <w:r>
        <w:rPr>
          <w:spacing w:val="-7"/>
        </w:rPr>
        <w:t xml:space="preserve"> </w:t>
      </w:r>
      <w:r>
        <w:t>дальними</w:t>
      </w:r>
      <w:r>
        <w:rPr>
          <w:spacing w:val="-6"/>
        </w:rPr>
        <w:t xml:space="preserve"> </w:t>
      </w:r>
      <w:r>
        <w:t>родственниками,</w:t>
      </w:r>
      <w:r>
        <w:rPr>
          <w:spacing w:val="-6"/>
        </w:rPr>
        <w:t xml:space="preserve"> </w:t>
      </w:r>
      <w:r>
        <w:t>соседями,</w:t>
      </w:r>
      <w:r>
        <w:rPr>
          <w:spacing w:val="-6"/>
        </w:rPr>
        <w:t xml:space="preserve"> </w:t>
      </w:r>
      <w:r>
        <w:t>исламских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ценностей;</w:t>
      </w:r>
    </w:p>
    <w:p w14:paraId="7115C123" w14:textId="77777777" w:rsidR="0062385B" w:rsidRDefault="007628E4" w:rsidP="00E17D3C">
      <w:pPr>
        <w:pStyle w:val="a3"/>
        <w:tabs>
          <w:tab w:val="left" w:pos="3168"/>
          <w:tab w:val="left" w:pos="4634"/>
          <w:tab w:val="left" w:pos="6129"/>
          <w:tab w:val="left" w:pos="7497"/>
          <w:tab w:val="left" w:pos="8576"/>
          <w:tab w:val="left" w:pos="9753"/>
          <w:tab w:val="left" w:pos="10297"/>
        </w:tabs>
        <w:spacing w:before="138" w:line="360" w:lineRule="auto"/>
        <w:ind w:right="621" w:firstLine="709"/>
      </w:pPr>
      <w:r>
        <w:t>распознавать</w:t>
      </w:r>
      <w:r>
        <w:tab/>
        <w:t>исламскую</w:t>
      </w:r>
      <w:r>
        <w:tab/>
        <w:t>символику,</w:t>
      </w:r>
      <w:r>
        <w:tab/>
        <w:t>объяснять</w:t>
      </w:r>
      <w:r>
        <w:tab/>
        <w:t>своими</w:t>
      </w:r>
      <w:r>
        <w:tab/>
        <w:t>словами</w:t>
      </w:r>
      <w:r>
        <w:tab/>
        <w:t>её</w:t>
      </w:r>
      <w:r>
        <w:tab/>
      </w:r>
      <w:r>
        <w:rPr>
          <w:spacing w:val="-1"/>
        </w:rPr>
        <w:t>смысл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орнамента;</w:t>
      </w:r>
    </w:p>
    <w:p w14:paraId="6A9F42E4" w14:textId="77777777" w:rsidR="0062385B" w:rsidRDefault="007628E4" w:rsidP="00E17D3C">
      <w:pPr>
        <w:pStyle w:val="a3"/>
        <w:spacing w:line="360" w:lineRule="auto"/>
        <w:ind w:firstLine="709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исламской</w:t>
      </w:r>
      <w:r>
        <w:rPr>
          <w:spacing w:val="38"/>
        </w:rPr>
        <w:t xml:space="preserve"> </w:t>
      </w:r>
      <w:r>
        <w:t>традиции,</w:t>
      </w:r>
      <w:r>
        <w:rPr>
          <w:spacing w:val="38"/>
        </w:rPr>
        <w:t xml:space="preserve"> </w:t>
      </w:r>
      <w:r>
        <w:t>религиозных</w:t>
      </w:r>
      <w:r>
        <w:rPr>
          <w:spacing w:val="38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14:paraId="7AD6034F" w14:textId="77777777" w:rsidR="0062385B" w:rsidRDefault="007628E4" w:rsidP="00E17D3C">
      <w:pPr>
        <w:pStyle w:val="a3"/>
        <w:tabs>
          <w:tab w:val="left" w:pos="1721"/>
          <w:tab w:val="left" w:pos="3331"/>
          <w:tab w:val="left" w:pos="4905"/>
          <w:tab w:val="left" w:pos="6576"/>
          <w:tab w:val="left" w:pos="8439"/>
          <w:tab w:val="left" w:pos="9735"/>
        </w:tabs>
        <w:spacing w:line="360" w:lineRule="auto"/>
        <w:ind w:right="293" w:firstLine="709"/>
      </w:pPr>
      <w:r>
        <w:t>излагать</w:t>
      </w:r>
      <w:r>
        <w:rPr>
          <w:spacing w:val="8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исторические</w:t>
      </w:r>
      <w:r>
        <w:rPr>
          <w:spacing w:val="9"/>
        </w:rPr>
        <w:t xml:space="preserve"> </w:t>
      </w:r>
      <w:r>
        <w:t>сведения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исламской</w:t>
      </w:r>
      <w:r>
        <w:rPr>
          <w:spacing w:val="8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tab/>
        <w:t>России,</w:t>
      </w:r>
      <w:r>
        <w:tab/>
        <w:t>своими</w:t>
      </w:r>
      <w:r>
        <w:tab/>
        <w:t>словами</w:t>
      </w:r>
      <w:r>
        <w:tab/>
        <w:t>объяснять</w:t>
      </w:r>
      <w:r>
        <w:tab/>
        <w:t>роль</w:t>
      </w:r>
      <w:r>
        <w:tab/>
        <w:t>ислама</w:t>
      </w:r>
    </w:p>
    <w:p w14:paraId="7F49EFC5" w14:textId="77777777" w:rsidR="0062385B" w:rsidRDefault="007628E4" w:rsidP="00E17D3C">
      <w:pPr>
        <w:pStyle w:val="a3"/>
        <w:tabs>
          <w:tab w:val="left" w:pos="1517"/>
          <w:tab w:val="left" w:pos="3429"/>
          <w:tab w:val="left" w:pos="5022"/>
          <w:tab w:val="left" w:pos="6475"/>
          <w:tab w:val="left" w:pos="7880"/>
          <w:tab w:val="left" w:pos="9684"/>
        </w:tabs>
        <w:spacing w:line="360" w:lineRule="auto"/>
        <w:ind w:right="908"/>
      </w:pPr>
      <w:r>
        <w:t>в</w:t>
      </w:r>
      <w:r>
        <w:tab/>
        <w:t>становлении</w:t>
      </w:r>
      <w:r>
        <w:tab/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22BD3997" w14:textId="77777777" w:rsidR="0062385B" w:rsidRDefault="007628E4" w:rsidP="00E17D3C">
      <w:pPr>
        <w:pStyle w:val="a3"/>
        <w:spacing w:before="62" w:line="360" w:lineRule="auto"/>
        <w:ind w:right="286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50570E0D" w14:textId="77777777" w:rsidR="0062385B" w:rsidRDefault="007628E4" w:rsidP="00E17D3C">
      <w:pPr>
        <w:pStyle w:val="a3"/>
        <w:ind w:left="1491"/>
      </w:pPr>
      <w:r>
        <w:t xml:space="preserve">приводить     </w:t>
      </w:r>
      <w:r>
        <w:rPr>
          <w:spacing w:val="2"/>
        </w:rPr>
        <w:t xml:space="preserve"> </w:t>
      </w:r>
      <w:r>
        <w:t xml:space="preserve">примеры       нравственных      </w:t>
      </w:r>
      <w:r>
        <w:rPr>
          <w:spacing w:val="1"/>
        </w:rPr>
        <w:t xml:space="preserve"> </w:t>
      </w:r>
      <w:proofErr w:type="gramStart"/>
      <w:r>
        <w:t xml:space="preserve">поступков,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совершаемых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опорой</w:t>
      </w:r>
    </w:p>
    <w:p w14:paraId="36C2EB67" w14:textId="77777777" w:rsidR="0062385B" w:rsidRDefault="007628E4" w:rsidP="00E17D3C">
      <w:pPr>
        <w:pStyle w:val="a3"/>
        <w:spacing w:before="138" w:line="360" w:lineRule="auto"/>
        <w:ind w:right="290"/>
      </w:pPr>
      <w:r>
        <w:lastRenderedPageBreak/>
        <w:t>на этические нормы религиозной культуры и внутреннюю установку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6ECDB0B9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64018F08" w14:textId="77777777" w:rsidR="0062385B" w:rsidRDefault="007628E4" w:rsidP="00E17D3C">
      <w:pPr>
        <w:pStyle w:val="a3"/>
        <w:spacing w:line="360" w:lineRule="auto"/>
        <w:ind w:right="291" w:firstLine="709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2AD9206A" w14:textId="77777777" w:rsidR="0062385B" w:rsidRDefault="007628E4" w:rsidP="00E17D3C">
      <w:pPr>
        <w:pStyle w:val="a3"/>
        <w:spacing w:line="360" w:lineRule="auto"/>
        <w:ind w:right="291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66BD5BAC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14:paraId="0972B52C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109D0ABD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усвоения</w:t>
      </w:r>
      <w:r>
        <w:rPr>
          <w:spacing w:val="50"/>
        </w:rPr>
        <w:t xml:space="preserve"> </w:t>
      </w:r>
      <w:r>
        <w:t>человеком</w:t>
      </w:r>
      <w:r>
        <w:rPr>
          <w:spacing w:val="50"/>
        </w:rPr>
        <w:t xml:space="preserve"> </w:t>
      </w:r>
      <w:r>
        <w:t>значимых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представлений</w:t>
      </w:r>
    </w:p>
    <w:p w14:paraId="73B1BF83" w14:textId="77777777" w:rsidR="0062385B" w:rsidRDefault="007628E4" w:rsidP="00E17D3C">
      <w:pPr>
        <w:pStyle w:val="a3"/>
      </w:pP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050CF00A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5C617564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21E15B4A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рассказывать о нравственных заповедях, нормах буддийской религиозной морали, их значении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5D77F72E" w14:textId="77777777" w:rsidR="0062385B" w:rsidRDefault="007628E4" w:rsidP="00E17D3C">
      <w:pPr>
        <w:pStyle w:val="a3"/>
        <w:tabs>
          <w:tab w:val="left" w:pos="3097"/>
          <w:tab w:val="left" w:pos="5283"/>
          <w:tab w:val="left" w:pos="7026"/>
          <w:tab w:val="left" w:pos="9683"/>
        </w:tabs>
        <w:spacing w:line="360" w:lineRule="auto"/>
        <w:ind w:right="288" w:firstLine="709"/>
      </w:pPr>
      <w:r>
        <w:t>раскрывать основное содержание нравственных категорий в буддийской культуре, традиции</w:t>
      </w:r>
      <w:r>
        <w:rPr>
          <w:spacing w:val="1"/>
        </w:rPr>
        <w:t xml:space="preserve"> </w:t>
      </w:r>
      <w:r>
        <w:t>(сострадание,</w:t>
      </w:r>
      <w:r>
        <w:tab/>
        <w:t>милосердие,</w:t>
      </w:r>
      <w:r>
        <w:tab/>
        <w:t>любовь,</w:t>
      </w:r>
      <w:r>
        <w:tab/>
        <w:t>ответственность,</w:t>
      </w:r>
      <w:r>
        <w:tab/>
        <w:t>благие</w:t>
      </w:r>
    </w:p>
    <w:p w14:paraId="5E527C9F" w14:textId="77777777" w:rsidR="0062385B" w:rsidRDefault="007628E4" w:rsidP="00E17D3C">
      <w:pPr>
        <w:pStyle w:val="a3"/>
        <w:tabs>
          <w:tab w:val="left" w:pos="3355"/>
          <w:tab w:val="left" w:pos="5899"/>
          <w:tab w:val="left" w:pos="8676"/>
        </w:tabs>
        <w:spacing w:line="360" w:lineRule="auto"/>
        <w:ind w:right="288"/>
      </w:pPr>
      <w:r>
        <w:t xml:space="preserve">и </w:t>
      </w:r>
      <w:proofErr w:type="spellStart"/>
      <w:r>
        <w:t>неблагие</w:t>
      </w:r>
      <w:proofErr w:type="spellEnd"/>
      <w:r>
        <w:t xml:space="preserve"> деяния, освобождение, борьба с неведением, уверенность в себе, постоянство перемен,</w:t>
      </w:r>
      <w:r>
        <w:rPr>
          <w:spacing w:val="1"/>
        </w:rPr>
        <w:t xml:space="preserve"> </w:t>
      </w:r>
      <w:r>
        <w:t>внимательность), основных 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</w:t>
      </w:r>
      <w:r>
        <w:tab/>
        <w:t>сансары,</w:t>
      </w:r>
      <w:r>
        <w:tab/>
        <w:t>понимание</w:t>
      </w:r>
      <w:r>
        <w:tab/>
        <w:t>личности</w:t>
      </w:r>
    </w:p>
    <w:p w14:paraId="1D83C298" w14:textId="77777777" w:rsidR="0062385B" w:rsidRDefault="007628E4" w:rsidP="00E17D3C">
      <w:pPr>
        <w:pStyle w:val="a3"/>
        <w:spacing w:line="360" w:lineRule="auto"/>
        <w:ind w:right="657"/>
      </w:pPr>
      <w:r>
        <w:t xml:space="preserve">как      совокупности      всех      </w:t>
      </w:r>
      <w:proofErr w:type="gramStart"/>
      <w:r>
        <w:t xml:space="preserve">поступков,   </w:t>
      </w:r>
      <w:proofErr w:type="gramEnd"/>
      <w:r>
        <w:t xml:space="preserve">   значение      понятий      «правильное      воззрение»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«правильное действие»;</w:t>
      </w:r>
    </w:p>
    <w:p w14:paraId="6F2F9BAA" w14:textId="77777777" w:rsidR="0062385B" w:rsidRDefault="007628E4" w:rsidP="00E17D3C">
      <w:pPr>
        <w:pStyle w:val="a3"/>
        <w:spacing w:before="62"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14:paraId="1073C3F1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-57"/>
        </w:rPr>
        <w:t xml:space="preserve"> </w:t>
      </w:r>
      <w:r>
        <w:t>буддийской культуре, учении о Будде (буддах), бодхисатвах, Вселенной, человеке, обществе, сангхе,</w:t>
      </w:r>
      <w:r>
        <w:rPr>
          <w:spacing w:val="1"/>
        </w:rPr>
        <w:t xml:space="preserve"> </w:t>
      </w:r>
      <w:r>
        <w:lastRenderedPageBreak/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бытия;</w:t>
      </w:r>
    </w:p>
    <w:p w14:paraId="4430BFB4" w14:textId="77777777" w:rsidR="0062385B" w:rsidRDefault="007628E4" w:rsidP="00E17D3C">
      <w:pPr>
        <w:pStyle w:val="a3"/>
        <w:ind w:left="1491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буддийских</w:t>
      </w:r>
      <w:r>
        <w:rPr>
          <w:spacing w:val="-1"/>
        </w:rPr>
        <w:t xml:space="preserve"> </w:t>
      </w:r>
      <w:r>
        <w:t>писаниях,</w:t>
      </w:r>
      <w:r>
        <w:rPr>
          <w:spacing w:val="-2"/>
        </w:rPr>
        <w:t xml:space="preserve"> </w:t>
      </w:r>
      <w:r>
        <w:t>ламах,</w:t>
      </w:r>
      <w:r>
        <w:rPr>
          <w:spacing w:val="-1"/>
        </w:rPr>
        <w:t xml:space="preserve"> </w:t>
      </w:r>
      <w:r>
        <w:t>службах,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принятия,</w:t>
      </w:r>
      <w:r>
        <w:rPr>
          <w:spacing w:val="-2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</w:p>
    <w:p w14:paraId="1D373D5A" w14:textId="77777777" w:rsidR="0062385B" w:rsidRDefault="007628E4" w:rsidP="00E17D3C">
      <w:pPr>
        <w:pStyle w:val="a3"/>
        <w:spacing w:before="138"/>
      </w:pPr>
      <w:r>
        <w:t>карме;</w:t>
      </w:r>
    </w:p>
    <w:p w14:paraId="6B395AD1" w14:textId="77777777" w:rsidR="0062385B" w:rsidRDefault="007628E4" w:rsidP="00E17D3C">
      <w:pPr>
        <w:pStyle w:val="a3"/>
        <w:spacing w:before="138"/>
        <w:ind w:left="1491"/>
      </w:pPr>
      <w:r>
        <w:t>рассказывать</w:t>
      </w:r>
      <w:r>
        <w:rPr>
          <w:spacing w:val="9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назначении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устройстве</w:t>
      </w:r>
      <w:r>
        <w:rPr>
          <w:spacing w:val="68"/>
        </w:rPr>
        <w:t xml:space="preserve"> </w:t>
      </w:r>
      <w:r>
        <w:t>буддийского</w:t>
      </w:r>
      <w:r>
        <w:rPr>
          <w:spacing w:val="68"/>
        </w:rPr>
        <w:t xml:space="preserve"> </w:t>
      </w:r>
      <w:r>
        <w:t>храма,</w:t>
      </w:r>
      <w:r>
        <w:rPr>
          <w:spacing w:val="68"/>
        </w:rPr>
        <w:t xml:space="preserve"> </w:t>
      </w:r>
      <w:r>
        <w:t>нормах</w:t>
      </w:r>
      <w:r>
        <w:rPr>
          <w:spacing w:val="68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храме,</w:t>
      </w:r>
    </w:p>
    <w:p w14:paraId="125DFBD0" w14:textId="77777777" w:rsidR="0062385B" w:rsidRDefault="007628E4" w:rsidP="00E17D3C">
      <w:pPr>
        <w:pStyle w:val="a3"/>
        <w:spacing w:before="138" w:line="360" w:lineRule="auto"/>
        <w:ind w:left="1491" w:right="5288" w:hanging="709"/>
      </w:pPr>
      <w:r>
        <w:t>общения с мирскими последователями и ламами;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5"/>
        </w:rPr>
        <w:t xml:space="preserve"> </w:t>
      </w:r>
      <w:r>
        <w:t>аскезе;</w:t>
      </w:r>
    </w:p>
    <w:p w14:paraId="3A922604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буддийских</w:t>
      </w:r>
      <w:r>
        <w:rPr>
          <w:spacing w:val="-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13C93DEC" w14:textId="77777777" w:rsidR="0062385B" w:rsidRDefault="007628E4" w:rsidP="00E17D3C">
      <w:pPr>
        <w:pStyle w:val="a3"/>
        <w:spacing w:line="360" w:lineRule="auto"/>
        <w:ind w:right="605" w:firstLine="709"/>
      </w:pPr>
      <w:r>
        <w:t xml:space="preserve">распознавать     буддийскую     </w:t>
      </w:r>
      <w:proofErr w:type="gramStart"/>
      <w:r>
        <w:t xml:space="preserve">символику,   </w:t>
      </w:r>
      <w:proofErr w:type="gramEnd"/>
      <w:r>
        <w:t xml:space="preserve">  объяснять     своими     словами     её     смысл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14:paraId="2A5951BD" w14:textId="77777777" w:rsidR="0062385B" w:rsidRDefault="007628E4" w:rsidP="00E17D3C">
      <w:pPr>
        <w:pStyle w:val="a3"/>
        <w:ind w:left="149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традиции;</w:t>
      </w:r>
    </w:p>
    <w:p w14:paraId="3FA192AE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348500F1" w14:textId="77777777" w:rsidR="0062385B" w:rsidRDefault="007628E4" w:rsidP="00E17D3C">
      <w:pPr>
        <w:pStyle w:val="a3"/>
        <w:spacing w:before="1" w:line="360" w:lineRule="auto"/>
        <w:ind w:right="292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14:paraId="6D81EE52" w14:textId="77777777" w:rsidR="0062385B" w:rsidRDefault="007628E4" w:rsidP="00E17D3C">
      <w:pPr>
        <w:pStyle w:val="a3"/>
        <w:ind w:left="1491"/>
      </w:pPr>
      <w:r>
        <w:t xml:space="preserve">приводить     </w:t>
      </w:r>
      <w:r>
        <w:rPr>
          <w:spacing w:val="2"/>
        </w:rPr>
        <w:t xml:space="preserve"> </w:t>
      </w:r>
      <w:r>
        <w:t xml:space="preserve">примеры       нравственных      </w:t>
      </w:r>
      <w:r>
        <w:rPr>
          <w:spacing w:val="1"/>
        </w:rPr>
        <w:t xml:space="preserve"> </w:t>
      </w:r>
      <w:proofErr w:type="gramStart"/>
      <w:r>
        <w:t xml:space="preserve">поступков,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совершаемых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опорой</w:t>
      </w:r>
    </w:p>
    <w:p w14:paraId="2CA0B8A6" w14:textId="77777777" w:rsidR="0062385B" w:rsidRDefault="007628E4" w:rsidP="00E17D3C">
      <w:pPr>
        <w:pStyle w:val="a3"/>
        <w:spacing w:before="138" w:line="360" w:lineRule="auto"/>
        <w:ind w:right="292"/>
      </w:pPr>
      <w:r>
        <w:t>на этические нормы религиозной культуры и внутреннюю установку личности,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2CD891B2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0B5A27E5" w14:textId="77777777" w:rsidR="0062385B" w:rsidRDefault="007628E4" w:rsidP="00E17D3C">
      <w:pPr>
        <w:pStyle w:val="a3"/>
        <w:spacing w:line="360" w:lineRule="auto"/>
        <w:ind w:right="291" w:firstLine="709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1CB92195" w14:textId="77777777" w:rsidR="0062385B" w:rsidRDefault="007628E4" w:rsidP="00E17D3C">
      <w:pPr>
        <w:pStyle w:val="a3"/>
        <w:spacing w:line="360" w:lineRule="auto"/>
        <w:ind w:right="291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074B75B2" w14:textId="007601A6" w:rsidR="0062385B" w:rsidRDefault="00EA4C97" w:rsidP="00E17D3C">
      <w:pPr>
        <w:pStyle w:val="a5"/>
        <w:numPr>
          <w:ilvl w:val="3"/>
          <w:numId w:val="68"/>
        </w:numPr>
        <w:tabs>
          <w:tab w:val="left" w:pos="2511"/>
        </w:tabs>
        <w:spacing w:before="62"/>
        <w:ind w:left="2511"/>
        <w:jc w:val="left"/>
        <w:rPr>
          <w:sz w:val="24"/>
        </w:rPr>
      </w:pPr>
      <w:proofErr w:type="spellStart"/>
      <w:r>
        <w:rPr>
          <w:sz w:val="24"/>
        </w:rPr>
        <w:t>с</w:t>
      </w:r>
      <w:r w:rsidR="007628E4">
        <w:rPr>
          <w:sz w:val="24"/>
        </w:rPr>
        <w:t>Модуль</w:t>
      </w:r>
      <w:proofErr w:type="spellEnd"/>
      <w:r w:rsidR="007628E4">
        <w:rPr>
          <w:spacing w:val="-7"/>
          <w:sz w:val="24"/>
        </w:rPr>
        <w:t xml:space="preserve"> </w:t>
      </w:r>
      <w:r w:rsidR="007628E4">
        <w:rPr>
          <w:sz w:val="24"/>
        </w:rPr>
        <w:t>«Основы</w:t>
      </w:r>
      <w:r w:rsidR="007628E4">
        <w:rPr>
          <w:spacing w:val="-5"/>
          <w:sz w:val="24"/>
        </w:rPr>
        <w:t xml:space="preserve"> </w:t>
      </w:r>
      <w:r w:rsidR="007628E4">
        <w:rPr>
          <w:sz w:val="24"/>
        </w:rPr>
        <w:t>иудейской</w:t>
      </w:r>
      <w:r w:rsidR="007628E4">
        <w:rPr>
          <w:spacing w:val="-6"/>
          <w:sz w:val="24"/>
        </w:rPr>
        <w:t xml:space="preserve"> </w:t>
      </w:r>
      <w:r w:rsidR="007628E4">
        <w:rPr>
          <w:sz w:val="24"/>
        </w:rPr>
        <w:t>культуры».</w:t>
      </w:r>
    </w:p>
    <w:p w14:paraId="74EEDBD1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иудейской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0A73DCF0" w14:textId="77777777" w:rsidR="0062385B" w:rsidRDefault="007628E4" w:rsidP="00E17D3C">
      <w:pPr>
        <w:pStyle w:val="a3"/>
        <w:tabs>
          <w:tab w:val="left" w:pos="2299"/>
          <w:tab w:val="left" w:pos="2901"/>
          <w:tab w:val="left" w:pos="4308"/>
          <w:tab w:val="left" w:pos="5855"/>
          <w:tab w:val="left" w:pos="7341"/>
          <w:tab w:val="left" w:pos="8166"/>
          <w:tab w:val="left" w:pos="9285"/>
        </w:tabs>
        <w:spacing w:line="360" w:lineRule="auto"/>
        <w:ind w:right="293" w:firstLine="709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первоначальное</w:t>
      </w:r>
      <w:r>
        <w:rPr>
          <w:spacing w:val="16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духовного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lastRenderedPageBreak/>
        <w:t>осознания</w:t>
      </w:r>
      <w:r>
        <w:tab/>
        <w:t>и</w:t>
      </w:r>
      <w:r>
        <w:tab/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</w:p>
    <w:p w14:paraId="19EF87FB" w14:textId="77777777" w:rsidR="0062385B" w:rsidRDefault="007628E4" w:rsidP="00E17D3C">
      <w:pPr>
        <w:pStyle w:val="a3"/>
      </w:pP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154062C8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621A47C7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2540952E" w14:textId="77777777" w:rsidR="0062385B" w:rsidRDefault="007628E4" w:rsidP="00E17D3C">
      <w:pPr>
        <w:pStyle w:val="a3"/>
        <w:tabs>
          <w:tab w:val="left" w:pos="1327"/>
          <w:tab w:val="left" w:pos="2567"/>
          <w:tab w:val="left" w:pos="2978"/>
          <w:tab w:val="left" w:pos="3296"/>
          <w:tab w:val="left" w:pos="3869"/>
          <w:tab w:val="left" w:pos="4721"/>
          <w:tab w:val="left" w:pos="5758"/>
          <w:tab w:val="left" w:pos="6169"/>
          <w:tab w:val="left" w:pos="6580"/>
          <w:tab w:val="left" w:pos="7293"/>
          <w:tab w:val="left" w:pos="7517"/>
          <w:tab w:val="left" w:pos="8480"/>
          <w:tab w:val="left" w:pos="9649"/>
          <w:tab w:val="left" w:pos="10022"/>
          <w:tab w:val="left" w:pos="10059"/>
        </w:tabs>
        <w:spacing w:line="360" w:lineRule="auto"/>
        <w:ind w:right="585" w:firstLine="709"/>
      </w:pPr>
      <w:r>
        <w:t>рассказывать</w:t>
      </w:r>
      <w:r>
        <w:tab/>
      </w:r>
      <w:r>
        <w:tab/>
        <w:t>о</w:t>
      </w:r>
      <w:r>
        <w:tab/>
        <w:t>нравственных</w:t>
      </w:r>
      <w:r>
        <w:tab/>
        <w:t>заповедях,</w:t>
      </w:r>
      <w:r>
        <w:tab/>
        <w:t>нормах</w:t>
      </w:r>
      <w:r>
        <w:tab/>
        <w:t>иудейской</w:t>
      </w:r>
      <w:r>
        <w:tab/>
      </w:r>
      <w:r>
        <w:tab/>
        <w:t>морали,</w:t>
      </w:r>
      <w:r>
        <w:rPr>
          <w:spacing w:val="1"/>
        </w:rPr>
        <w:t xml:space="preserve"> </w:t>
      </w:r>
      <w:r>
        <w:t>их</w:t>
      </w:r>
      <w:r>
        <w:tab/>
        <w:t>значении</w:t>
      </w:r>
      <w:r>
        <w:tab/>
        <w:t>в</w:t>
      </w:r>
      <w:r>
        <w:tab/>
        <w:t>выстраивании</w:t>
      </w:r>
      <w:r>
        <w:tab/>
        <w:t>отношений</w:t>
      </w:r>
      <w:r>
        <w:tab/>
        <w:t>в</w:t>
      </w:r>
      <w:r>
        <w:tab/>
        <w:t>семье,</w:t>
      </w:r>
      <w:r>
        <w:tab/>
      </w:r>
      <w:r>
        <w:tab/>
        <w:t>между</w:t>
      </w:r>
      <w:r>
        <w:tab/>
        <w:t>людьми,</w:t>
      </w:r>
      <w:r>
        <w:tab/>
        <w:t>в</w:t>
      </w:r>
      <w:r>
        <w:tab/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39A7D12A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 (прежде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религиозной традиции;</w:t>
      </w:r>
    </w:p>
    <w:p w14:paraId="76100EB9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6111C092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-57"/>
        </w:rPr>
        <w:t xml:space="preserve"> </w:t>
      </w:r>
      <w:r>
        <w:t>иудаизме,</w:t>
      </w:r>
      <w:r>
        <w:rPr>
          <w:spacing w:val="-2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 единобожии,</w:t>
      </w:r>
      <w:r>
        <w:rPr>
          <w:spacing w:val="-2"/>
        </w:rPr>
        <w:t xml:space="preserve"> </w:t>
      </w:r>
      <w:r>
        <w:t>об 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14:paraId="01159A81" w14:textId="77777777" w:rsidR="0062385B" w:rsidRDefault="007628E4" w:rsidP="00E17D3C">
      <w:pPr>
        <w:pStyle w:val="a3"/>
        <w:spacing w:line="360" w:lineRule="auto"/>
        <w:ind w:right="288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-2"/>
        </w:rPr>
        <w:t xml:space="preserve"> </w:t>
      </w:r>
      <w:r>
        <w:t>молитвах;</w:t>
      </w:r>
    </w:p>
    <w:p w14:paraId="34D4E4D6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14:paraId="665BB265" w14:textId="77777777" w:rsidR="0062385B" w:rsidRDefault="007628E4" w:rsidP="00E17D3C">
      <w:pPr>
        <w:pStyle w:val="a3"/>
        <w:spacing w:line="360" w:lineRule="auto"/>
        <w:ind w:right="691" w:firstLine="709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</w:t>
      </w:r>
      <w:proofErr w:type="spellStart"/>
      <w:r>
        <w:t>Шана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-2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2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14:paraId="66D7AB10" w14:textId="77777777" w:rsidR="0062385B" w:rsidRDefault="007628E4" w:rsidP="00E17D3C">
      <w:pPr>
        <w:pStyle w:val="a3"/>
        <w:spacing w:line="360" w:lineRule="auto"/>
        <w:ind w:right="291" w:firstLine="7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предкам,</w:t>
      </w:r>
      <w:r>
        <w:rPr>
          <w:spacing w:val="-2"/>
        </w:rPr>
        <w:t xml:space="preserve"> </w:t>
      </w:r>
      <w:r>
        <w:t>иудейских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7ACA6937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14:paraId="42334C1B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14:paraId="7EC39952" w14:textId="77777777" w:rsidR="0062385B" w:rsidRDefault="007628E4" w:rsidP="00E17D3C">
      <w:pPr>
        <w:pStyle w:val="a3"/>
        <w:spacing w:before="62"/>
        <w:ind w:left="1491"/>
      </w:pPr>
      <w:r>
        <w:t xml:space="preserve">излагать      </w:t>
      </w:r>
      <w:r>
        <w:rPr>
          <w:spacing w:val="9"/>
        </w:rPr>
        <w:t xml:space="preserve"> </w:t>
      </w:r>
      <w:r>
        <w:t xml:space="preserve">основные       </w:t>
      </w:r>
      <w:r>
        <w:rPr>
          <w:spacing w:val="7"/>
        </w:rPr>
        <w:t xml:space="preserve"> </w:t>
      </w:r>
      <w:r>
        <w:t xml:space="preserve">исторические       </w:t>
      </w:r>
      <w:r>
        <w:rPr>
          <w:spacing w:val="7"/>
        </w:rPr>
        <w:t xml:space="preserve"> </w:t>
      </w:r>
      <w:r>
        <w:t xml:space="preserve">сведения       </w:t>
      </w:r>
      <w:r>
        <w:rPr>
          <w:spacing w:val="8"/>
        </w:rPr>
        <w:t xml:space="preserve"> </w:t>
      </w:r>
      <w:r>
        <w:t xml:space="preserve">о       </w:t>
      </w:r>
      <w:r>
        <w:rPr>
          <w:spacing w:val="7"/>
        </w:rPr>
        <w:t xml:space="preserve"> </w:t>
      </w:r>
      <w:r>
        <w:t xml:space="preserve">появлении       </w:t>
      </w:r>
      <w:r>
        <w:rPr>
          <w:spacing w:val="7"/>
        </w:rPr>
        <w:t xml:space="preserve"> </w:t>
      </w:r>
      <w:r>
        <w:t>иудаизма</w:t>
      </w:r>
    </w:p>
    <w:p w14:paraId="30DDCEF5" w14:textId="77777777" w:rsidR="0062385B" w:rsidRDefault="007628E4" w:rsidP="00E17D3C">
      <w:pPr>
        <w:pStyle w:val="a3"/>
        <w:spacing w:before="138" w:line="360" w:lineRule="auto"/>
        <w:ind w:right="293"/>
      </w:pP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 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485963B2" w14:textId="77777777" w:rsidR="0062385B" w:rsidRDefault="007628E4" w:rsidP="00E17D3C">
      <w:pPr>
        <w:pStyle w:val="a3"/>
        <w:spacing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lastRenderedPageBreak/>
        <w:t>исторического и культурного наследия в своей местности, регионе (синагоги, кладбища,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28528393" w14:textId="77777777" w:rsidR="0062385B" w:rsidRDefault="007628E4" w:rsidP="00E17D3C">
      <w:pPr>
        <w:pStyle w:val="a3"/>
        <w:ind w:left="1491"/>
      </w:pPr>
      <w:r>
        <w:t xml:space="preserve">приводить     </w:t>
      </w:r>
      <w:r>
        <w:rPr>
          <w:spacing w:val="2"/>
        </w:rPr>
        <w:t xml:space="preserve"> </w:t>
      </w:r>
      <w:r>
        <w:t xml:space="preserve">примеры       нравственных      </w:t>
      </w:r>
      <w:r>
        <w:rPr>
          <w:spacing w:val="1"/>
        </w:rPr>
        <w:t xml:space="preserve"> </w:t>
      </w:r>
      <w:proofErr w:type="gramStart"/>
      <w:r>
        <w:t xml:space="preserve">поступков,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совершаемых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опорой</w:t>
      </w:r>
    </w:p>
    <w:p w14:paraId="008E6510" w14:textId="77777777" w:rsidR="0062385B" w:rsidRDefault="007628E4" w:rsidP="00E17D3C">
      <w:pPr>
        <w:pStyle w:val="a3"/>
        <w:spacing w:before="138" w:line="360" w:lineRule="auto"/>
        <w:ind w:right="292"/>
      </w:pPr>
      <w:r>
        <w:t>на этические нормы религиозной культуры и внутреннюю установку личности,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71C7D54D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1A4ED78C" w14:textId="77777777" w:rsidR="0062385B" w:rsidRDefault="007628E4" w:rsidP="00E17D3C">
      <w:pPr>
        <w:pStyle w:val="a3"/>
        <w:spacing w:line="360" w:lineRule="auto"/>
        <w:ind w:right="291" w:firstLine="709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5DAFDC84" w14:textId="77777777" w:rsidR="0062385B" w:rsidRDefault="007628E4" w:rsidP="00E17D3C">
      <w:pPr>
        <w:pStyle w:val="a3"/>
        <w:spacing w:line="360" w:lineRule="auto"/>
        <w:ind w:right="291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3EAB98CF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spacing w:before="1"/>
        <w:ind w:left="251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14:paraId="58120368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Предметные результаты освоения образовательной программы модуля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46198E30" w14:textId="77777777" w:rsidR="0062385B" w:rsidRDefault="007628E4" w:rsidP="00E17D3C">
      <w:pPr>
        <w:pStyle w:val="a3"/>
        <w:spacing w:line="360" w:lineRule="auto"/>
        <w:ind w:right="286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усвоения</w:t>
      </w:r>
      <w:r>
        <w:rPr>
          <w:spacing w:val="50"/>
        </w:rPr>
        <w:t xml:space="preserve"> </w:t>
      </w:r>
      <w:r>
        <w:t>человеком</w:t>
      </w:r>
      <w:r>
        <w:rPr>
          <w:spacing w:val="50"/>
        </w:rPr>
        <w:t xml:space="preserve"> </w:t>
      </w:r>
      <w:r>
        <w:t>значимых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представлений</w:t>
      </w:r>
    </w:p>
    <w:p w14:paraId="5D70A65F" w14:textId="77777777" w:rsidR="0062385B" w:rsidRDefault="007628E4" w:rsidP="00E17D3C">
      <w:pPr>
        <w:pStyle w:val="a3"/>
      </w:pP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45AB69AC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5C01B92F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492A27C6" w14:textId="77777777" w:rsidR="0062385B" w:rsidRDefault="007628E4" w:rsidP="00E17D3C">
      <w:pPr>
        <w:pStyle w:val="a3"/>
        <w:spacing w:line="360" w:lineRule="auto"/>
        <w:ind w:right="282" w:firstLine="709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14:paraId="7144BFC0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8"/>
        </w:rPr>
        <w:t xml:space="preserve"> </w:t>
      </w:r>
      <w:r>
        <w:t>забота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слабых,</w:t>
      </w:r>
      <w:r>
        <w:rPr>
          <w:spacing w:val="8"/>
        </w:rPr>
        <w:t xml:space="preserve"> </w:t>
      </w:r>
      <w:r>
        <w:t>взаимопомощь)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(православии,</w:t>
      </w:r>
    </w:p>
    <w:p w14:paraId="5E4282D5" w14:textId="172685F9" w:rsidR="0062385B" w:rsidRDefault="00EA4C97" w:rsidP="00E17D3C">
      <w:pPr>
        <w:pStyle w:val="a3"/>
        <w:spacing w:before="62" w:line="360" w:lineRule="auto"/>
        <w:ind w:right="288"/>
      </w:pPr>
      <w:r>
        <w:rPr>
          <w:lang w:val="en-US"/>
        </w:rPr>
        <w:t>c</w:t>
      </w:r>
      <w:r w:rsidR="007628E4">
        <w:t>исламе,</w:t>
      </w:r>
      <w:r w:rsidR="007628E4">
        <w:rPr>
          <w:spacing w:val="1"/>
        </w:rPr>
        <w:t xml:space="preserve"> </w:t>
      </w:r>
      <w:r w:rsidR="007628E4">
        <w:t>буддизме,</w:t>
      </w:r>
      <w:r w:rsidR="007628E4">
        <w:rPr>
          <w:spacing w:val="1"/>
        </w:rPr>
        <w:t xml:space="preserve"> </w:t>
      </w:r>
      <w:r w:rsidR="007628E4">
        <w:t>иудаизме),</w:t>
      </w:r>
      <w:r w:rsidR="007628E4">
        <w:rPr>
          <w:spacing w:val="1"/>
        </w:rPr>
        <w:t xml:space="preserve"> </w:t>
      </w:r>
      <w:r w:rsidR="007628E4">
        <w:t>объяснять</w:t>
      </w:r>
      <w:r w:rsidR="007628E4">
        <w:rPr>
          <w:spacing w:val="1"/>
        </w:rPr>
        <w:t xml:space="preserve"> </w:t>
      </w:r>
      <w:r w:rsidR="007628E4">
        <w:t>«золотое</w:t>
      </w:r>
      <w:r w:rsidR="007628E4">
        <w:rPr>
          <w:spacing w:val="1"/>
        </w:rPr>
        <w:t xml:space="preserve"> </w:t>
      </w:r>
      <w:r w:rsidR="007628E4">
        <w:t>правило</w:t>
      </w:r>
      <w:r w:rsidR="007628E4">
        <w:rPr>
          <w:spacing w:val="1"/>
        </w:rPr>
        <w:t xml:space="preserve"> </w:t>
      </w:r>
      <w:r w:rsidR="007628E4">
        <w:t>нравственности»</w:t>
      </w:r>
      <w:r w:rsidR="007628E4">
        <w:rPr>
          <w:spacing w:val="1"/>
        </w:rPr>
        <w:t xml:space="preserve"> </w:t>
      </w:r>
      <w:r w:rsidR="007628E4">
        <w:t>в</w:t>
      </w:r>
      <w:r w:rsidR="007628E4">
        <w:rPr>
          <w:spacing w:val="61"/>
        </w:rPr>
        <w:t xml:space="preserve"> </w:t>
      </w:r>
      <w:r w:rsidR="007628E4">
        <w:t>религиозных</w:t>
      </w:r>
      <w:r w:rsidR="007628E4">
        <w:rPr>
          <w:spacing w:val="1"/>
        </w:rPr>
        <w:t xml:space="preserve"> </w:t>
      </w:r>
      <w:r w:rsidR="007628E4">
        <w:t>традициях;</w:t>
      </w:r>
    </w:p>
    <w:p w14:paraId="38A1FFD1" w14:textId="77777777" w:rsidR="0062385B" w:rsidRDefault="007628E4" w:rsidP="00E17D3C">
      <w:pPr>
        <w:pStyle w:val="a3"/>
        <w:spacing w:line="360" w:lineRule="auto"/>
        <w:ind w:right="286" w:firstLine="70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</w:t>
      </w:r>
      <w:r>
        <w:rPr>
          <w:spacing w:val="-1"/>
        </w:rPr>
        <w:t xml:space="preserve"> </w:t>
      </w:r>
      <w:r>
        <w:t>России;</w:t>
      </w:r>
    </w:p>
    <w:p w14:paraId="39DFD7FB" w14:textId="77777777" w:rsidR="0062385B" w:rsidRDefault="007628E4" w:rsidP="00E17D3C">
      <w:pPr>
        <w:pStyle w:val="a3"/>
        <w:spacing w:line="360" w:lineRule="auto"/>
        <w:ind w:right="292" w:firstLine="709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-57"/>
        </w:rPr>
        <w:t xml:space="preserve"> </w:t>
      </w:r>
      <w:r>
        <w:lastRenderedPageBreak/>
        <w:t>вероучении</w:t>
      </w:r>
      <w:r>
        <w:rPr>
          <w:spacing w:val="-2"/>
        </w:rPr>
        <w:t xml:space="preserve"> </w:t>
      </w:r>
      <w:r>
        <w:t>православия,</w:t>
      </w:r>
      <w:r>
        <w:rPr>
          <w:spacing w:val="-2"/>
        </w:rPr>
        <w:t xml:space="preserve"> </w:t>
      </w:r>
      <w:r>
        <w:t>ислама,</w:t>
      </w:r>
      <w:r>
        <w:rPr>
          <w:spacing w:val="-2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-1"/>
        </w:rPr>
        <w:t xml:space="preserve"> </w:t>
      </w:r>
      <w:r>
        <w:t>религий;</w:t>
      </w:r>
    </w:p>
    <w:p w14:paraId="5B6D96F7" w14:textId="77777777" w:rsidR="0062385B" w:rsidRDefault="007628E4" w:rsidP="00E17D3C">
      <w:pPr>
        <w:pStyle w:val="a3"/>
        <w:spacing w:line="360" w:lineRule="auto"/>
        <w:ind w:right="289" w:firstLine="709"/>
      </w:pPr>
      <w:r>
        <w:t>рассказывать о священных писаниях традиционных религий народов России (Библия, Коран,</w:t>
      </w:r>
      <w:r>
        <w:rPr>
          <w:spacing w:val="1"/>
        </w:rPr>
        <w:t xml:space="preserve"> </w:t>
      </w:r>
      <w:proofErr w:type="spellStart"/>
      <w:r>
        <w:t>Трипитака</w:t>
      </w:r>
      <w:proofErr w:type="spellEnd"/>
      <w:r>
        <w:t xml:space="preserve"> (Ганджур), Танах), хранителях предания и служителях религиозного культа 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-2"/>
        </w:rPr>
        <w:t xml:space="preserve"> </w:t>
      </w:r>
      <w:r>
        <w:t>ламы,</w:t>
      </w:r>
      <w:r>
        <w:rPr>
          <w:spacing w:val="-1"/>
        </w:rPr>
        <w:t xml:space="preserve"> </w:t>
      </w:r>
      <w:r>
        <w:t>раввины),</w:t>
      </w:r>
      <w:r>
        <w:rPr>
          <w:spacing w:val="-1"/>
        </w:rPr>
        <w:t xml:space="preserve"> </w:t>
      </w:r>
      <w:r>
        <w:t>религиозных обрядах, ритуалах,</w:t>
      </w:r>
      <w:r>
        <w:rPr>
          <w:spacing w:val="-1"/>
        </w:rPr>
        <w:t xml:space="preserve"> </w:t>
      </w:r>
      <w:r>
        <w:t>обычаях (1–2</w:t>
      </w:r>
      <w:r>
        <w:rPr>
          <w:spacing w:val="-1"/>
        </w:rPr>
        <w:t xml:space="preserve"> </w:t>
      </w:r>
      <w:r>
        <w:t>примера);</w:t>
      </w:r>
    </w:p>
    <w:p w14:paraId="16457952" w14:textId="77777777" w:rsidR="0062385B" w:rsidRDefault="007628E4" w:rsidP="00E17D3C">
      <w:pPr>
        <w:pStyle w:val="a3"/>
        <w:spacing w:line="360" w:lineRule="auto"/>
        <w:ind w:right="290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14:paraId="024BEE5F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</w:t>
      </w:r>
    </w:p>
    <w:p w14:paraId="3604731A" w14:textId="77777777" w:rsidR="0062385B" w:rsidRDefault="007628E4" w:rsidP="00E17D3C">
      <w:pPr>
        <w:pStyle w:val="a3"/>
        <w:spacing w:line="360" w:lineRule="auto"/>
        <w:ind w:right="291" w:firstLine="709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 иудаизм), общее представление о семейных ценностях в традиционных религиях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3C075F3" w14:textId="77777777" w:rsidR="0062385B" w:rsidRDefault="007628E4" w:rsidP="00E17D3C">
      <w:pPr>
        <w:pStyle w:val="a3"/>
        <w:spacing w:line="360" w:lineRule="auto"/>
        <w:ind w:right="281" w:firstLine="709"/>
      </w:pPr>
      <w:r>
        <w:t>распознавать религиозную символику традиционных религий народов России (православия,</w:t>
      </w:r>
      <w:r>
        <w:rPr>
          <w:spacing w:val="1"/>
        </w:rPr>
        <w:t xml:space="preserve"> </w:t>
      </w:r>
      <w:r>
        <w:t>ислама, буддизма, иудаизма минимально по одному символу), объяснять своими словами её 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культуре;</w:t>
      </w:r>
    </w:p>
    <w:p w14:paraId="6979E363" w14:textId="77777777" w:rsidR="0062385B" w:rsidRDefault="007628E4" w:rsidP="00E17D3C">
      <w:pPr>
        <w:pStyle w:val="a3"/>
        <w:spacing w:before="1" w:line="360" w:lineRule="auto"/>
        <w:ind w:right="281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proofErr w:type="spellStart"/>
      <w:r>
        <w:t>танкопись</w:t>
      </w:r>
      <w:proofErr w:type="spellEnd"/>
      <w:r>
        <w:t>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текстов, музыки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14:paraId="04152D54" w14:textId="77777777" w:rsidR="0062385B" w:rsidRDefault="007628E4" w:rsidP="00E17D3C">
      <w:pPr>
        <w:pStyle w:val="a3"/>
        <w:tabs>
          <w:tab w:val="left" w:pos="2694"/>
          <w:tab w:val="left" w:pos="4015"/>
          <w:tab w:val="left" w:pos="5744"/>
          <w:tab w:val="left" w:pos="7000"/>
          <w:tab w:val="left" w:pos="7456"/>
          <w:tab w:val="left" w:pos="8279"/>
          <w:tab w:val="left" w:pos="10112"/>
        </w:tabs>
        <w:spacing w:line="360" w:lineRule="auto"/>
        <w:ind w:right="621" w:firstLine="709"/>
      </w:pPr>
      <w:r>
        <w:t>излагать</w:t>
      </w:r>
      <w:r>
        <w:tab/>
        <w:t>основные</w:t>
      </w:r>
      <w:r>
        <w:tab/>
        <w:t>исторические</w:t>
      </w:r>
      <w:r>
        <w:tab/>
        <w:t>сведения</w:t>
      </w:r>
      <w:r>
        <w:tab/>
        <w:t>о</w:t>
      </w:r>
      <w:r>
        <w:tab/>
        <w:t>роли</w:t>
      </w:r>
      <w:r>
        <w:tab/>
        <w:t>традиционных</w:t>
      </w:r>
      <w:r>
        <w:tab/>
      </w:r>
      <w:r>
        <w:rPr>
          <w:spacing w:val="-1"/>
        </w:rPr>
        <w:t>религий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14:paraId="3B789342" w14:textId="77777777" w:rsidR="0062385B" w:rsidRDefault="007628E4" w:rsidP="00E17D3C">
      <w:pPr>
        <w:pStyle w:val="a3"/>
        <w:tabs>
          <w:tab w:val="left" w:pos="2792"/>
          <w:tab w:val="left" w:pos="4456"/>
          <w:tab w:val="left" w:pos="6688"/>
          <w:tab w:val="left" w:pos="8254"/>
          <w:tab w:val="left" w:pos="9820"/>
        </w:tabs>
        <w:spacing w:line="360" w:lineRule="auto"/>
        <w:ind w:right="293" w:firstLine="709"/>
      </w:pPr>
      <w:r>
        <w:t>первоначальный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поисковой,</w:t>
      </w:r>
      <w:r>
        <w:rPr>
          <w:spacing w:val="12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традиционных</w:t>
      </w:r>
      <w:r>
        <w:tab/>
        <w:t>религий</w:t>
      </w:r>
      <w:r>
        <w:tab/>
        <w:t>народов</w:t>
      </w:r>
      <w:r>
        <w:tab/>
        <w:t>России</w:t>
      </w:r>
    </w:p>
    <w:p w14:paraId="1BB6171B" w14:textId="77777777" w:rsidR="0062385B" w:rsidRDefault="007628E4" w:rsidP="00E17D3C">
      <w:pPr>
        <w:pStyle w:val="a3"/>
        <w:spacing w:line="360" w:lineRule="auto"/>
      </w:pPr>
      <w:r>
        <w:t>в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7"/>
        </w:rPr>
        <w:t xml:space="preserve"> </w:t>
      </w:r>
      <w:r>
        <w:t>регионе</w:t>
      </w:r>
      <w:r>
        <w:rPr>
          <w:spacing w:val="18"/>
        </w:rPr>
        <w:t xml:space="preserve"> </w:t>
      </w:r>
      <w:r>
        <w:t>(храмы,</w:t>
      </w:r>
      <w:r>
        <w:rPr>
          <w:spacing w:val="17"/>
        </w:rPr>
        <w:t xml:space="preserve"> </w:t>
      </w:r>
      <w:r>
        <w:t>монастыри,</w:t>
      </w:r>
      <w:r>
        <w:rPr>
          <w:spacing w:val="17"/>
        </w:rPr>
        <w:t xml:space="preserve"> </w:t>
      </w:r>
      <w:r>
        <w:t>святыни,</w:t>
      </w:r>
      <w:r>
        <w:rPr>
          <w:spacing w:val="17"/>
        </w:rPr>
        <w:t xml:space="preserve"> </w:t>
      </w:r>
      <w:r>
        <w:t>памятные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святые</w:t>
      </w:r>
      <w:r>
        <w:rPr>
          <w:spacing w:val="17"/>
        </w:rPr>
        <w:t xml:space="preserve"> </w:t>
      </w:r>
      <w:r>
        <w:t>места),</w:t>
      </w:r>
      <w:r>
        <w:rPr>
          <w:spacing w:val="18"/>
        </w:rPr>
        <w:t xml:space="preserve"> </w:t>
      </w:r>
      <w:r>
        <w:t>оформлению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33A12F44" w14:textId="77777777" w:rsidR="0062385B" w:rsidRDefault="007628E4" w:rsidP="00E17D3C">
      <w:pPr>
        <w:pStyle w:val="a3"/>
        <w:tabs>
          <w:tab w:val="left" w:pos="2994"/>
          <w:tab w:val="left" w:pos="4339"/>
          <w:tab w:val="left" w:pos="6205"/>
          <w:tab w:val="left" w:pos="7751"/>
          <w:tab w:val="left" w:pos="9575"/>
          <w:tab w:val="left" w:pos="10110"/>
        </w:tabs>
        <w:ind w:left="1491"/>
      </w:pPr>
      <w:r>
        <w:t>приводить</w:t>
      </w:r>
      <w:r>
        <w:tab/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tab/>
        <w:t>с</w:t>
      </w:r>
      <w:r>
        <w:tab/>
        <w:t>опорой</w:t>
      </w:r>
    </w:p>
    <w:p w14:paraId="499F0FFB" w14:textId="77777777" w:rsidR="0062385B" w:rsidRDefault="007628E4" w:rsidP="00E17D3C">
      <w:pPr>
        <w:pStyle w:val="a3"/>
        <w:spacing w:before="138" w:line="360" w:lineRule="auto"/>
      </w:pPr>
      <w:r>
        <w:t>на</w:t>
      </w:r>
      <w:r>
        <w:rPr>
          <w:spacing w:val="27"/>
        </w:rPr>
        <w:t xml:space="preserve"> </w:t>
      </w:r>
      <w:r>
        <w:t>этические</w:t>
      </w:r>
      <w:r>
        <w:rPr>
          <w:spacing w:val="28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религиозной</w:t>
      </w:r>
      <w:r>
        <w:rPr>
          <w:spacing w:val="28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установку</w:t>
      </w:r>
      <w:r>
        <w:rPr>
          <w:spacing w:val="27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поступать</w:t>
      </w:r>
      <w:r>
        <w:rPr>
          <w:spacing w:val="28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7634E693" w14:textId="77777777" w:rsidR="0062385B" w:rsidRDefault="007628E4" w:rsidP="00E17D3C">
      <w:pPr>
        <w:pStyle w:val="a3"/>
        <w:spacing w:line="360" w:lineRule="auto"/>
        <w:ind w:right="290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многоэтничного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3"/>
        </w:rPr>
        <w:t xml:space="preserve"> </w:t>
      </w:r>
      <w:r>
        <w:t>(приводить</w:t>
      </w:r>
      <w:r>
        <w:rPr>
          <w:spacing w:val="3"/>
        </w:rPr>
        <w:t xml:space="preserve"> </w:t>
      </w:r>
      <w:r>
        <w:t>примеры),</w:t>
      </w:r>
      <w:r>
        <w:rPr>
          <w:spacing w:val="3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российского</w:t>
      </w:r>
    </w:p>
    <w:p w14:paraId="1DF9B29E" w14:textId="027C9683" w:rsidR="0062385B" w:rsidRDefault="00EA4C97" w:rsidP="00E17D3C">
      <w:pPr>
        <w:pStyle w:val="a3"/>
        <w:spacing w:before="62" w:line="360" w:lineRule="auto"/>
      </w:pPr>
      <w:r>
        <w:rPr>
          <w:lang w:val="en-US"/>
        </w:rPr>
        <w:t>c</w:t>
      </w:r>
      <w:r w:rsidR="007628E4">
        <w:t>общенародного</w:t>
      </w:r>
      <w:r w:rsidR="007628E4">
        <w:rPr>
          <w:spacing w:val="13"/>
        </w:rPr>
        <w:t xml:space="preserve"> </w:t>
      </w:r>
      <w:r w:rsidR="007628E4">
        <w:t>(общенационального,</w:t>
      </w:r>
      <w:r w:rsidR="007628E4">
        <w:rPr>
          <w:spacing w:val="14"/>
        </w:rPr>
        <w:t xml:space="preserve"> </w:t>
      </w:r>
      <w:r w:rsidR="007628E4">
        <w:t>гражданского)</w:t>
      </w:r>
      <w:r w:rsidR="007628E4">
        <w:rPr>
          <w:spacing w:val="14"/>
        </w:rPr>
        <w:t xml:space="preserve"> </w:t>
      </w:r>
      <w:r w:rsidR="007628E4">
        <w:t>патриотизма,</w:t>
      </w:r>
      <w:r w:rsidR="007628E4">
        <w:rPr>
          <w:spacing w:val="14"/>
        </w:rPr>
        <w:t xml:space="preserve"> </w:t>
      </w:r>
      <w:r w:rsidR="007628E4">
        <w:t>любви</w:t>
      </w:r>
      <w:r w:rsidR="007628E4">
        <w:rPr>
          <w:spacing w:val="14"/>
        </w:rPr>
        <w:t xml:space="preserve"> </w:t>
      </w:r>
      <w:r w:rsidR="007628E4">
        <w:t>к</w:t>
      </w:r>
      <w:r w:rsidR="007628E4">
        <w:rPr>
          <w:spacing w:val="13"/>
        </w:rPr>
        <w:t xml:space="preserve"> </w:t>
      </w:r>
      <w:r w:rsidR="007628E4">
        <w:t>Отечеству,</w:t>
      </w:r>
      <w:r w:rsidR="007628E4">
        <w:rPr>
          <w:spacing w:val="14"/>
        </w:rPr>
        <w:t xml:space="preserve"> </w:t>
      </w:r>
      <w:r w:rsidR="007628E4">
        <w:t>нашей</w:t>
      </w:r>
      <w:r w:rsidR="007628E4">
        <w:rPr>
          <w:spacing w:val="14"/>
        </w:rPr>
        <w:t xml:space="preserve"> </w:t>
      </w:r>
      <w:r w:rsidR="007628E4">
        <w:t>общей</w:t>
      </w:r>
      <w:r w:rsidR="007628E4">
        <w:rPr>
          <w:spacing w:val="-57"/>
        </w:rPr>
        <w:t xml:space="preserve"> </w:t>
      </w:r>
      <w:r w:rsidR="007628E4">
        <w:t>Родине</w:t>
      </w:r>
      <w:r w:rsidR="007628E4">
        <w:rPr>
          <w:spacing w:val="-4"/>
        </w:rPr>
        <w:t xml:space="preserve"> </w:t>
      </w:r>
      <w:r w:rsidR="007628E4">
        <w:t>–</w:t>
      </w:r>
      <w:r w:rsidR="007628E4">
        <w:rPr>
          <w:spacing w:val="-2"/>
        </w:rPr>
        <w:t xml:space="preserve"> </w:t>
      </w:r>
      <w:r w:rsidR="007628E4">
        <w:t>России,</w:t>
      </w:r>
      <w:r w:rsidR="007628E4">
        <w:rPr>
          <w:spacing w:val="-3"/>
        </w:rPr>
        <w:t xml:space="preserve"> </w:t>
      </w:r>
      <w:r w:rsidR="007628E4">
        <w:t>приводить</w:t>
      </w:r>
      <w:r w:rsidR="007628E4">
        <w:rPr>
          <w:spacing w:val="-4"/>
        </w:rPr>
        <w:t xml:space="preserve"> </w:t>
      </w:r>
      <w:r w:rsidR="007628E4">
        <w:t>примеры</w:t>
      </w:r>
      <w:r w:rsidR="007628E4">
        <w:rPr>
          <w:spacing w:val="-3"/>
        </w:rPr>
        <w:t xml:space="preserve"> </w:t>
      </w:r>
      <w:r w:rsidR="007628E4">
        <w:t>сотрудничества</w:t>
      </w:r>
      <w:r w:rsidR="007628E4">
        <w:rPr>
          <w:spacing w:val="-3"/>
        </w:rPr>
        <w:t xml:space="preserve"> </w:t>
      </w:r>
      <w:r w:rsidR="007628E4">
        <w:t>последователей</w:t>
      </w:r>
      <w:r w:rsidR="007628E4">
        <w:rPr>
          <w:spacing w:val="-4"/>
        </w:rPr>
        <w:t xml:space="preserve"> </w:t>
      </w:r>
      <w:r w:rsidR="007628E4">
        <w:t>традиционных</w:t>
      </w:r>
      <w:r w:rsidR="007628E4">
        <w:rPr>
          <w:spacing w:val="-2"/>
        </w:rPr>
        <w:t xml:space="preserve"> </w:t>
      </w:r>
      <w:r w:rsidR="007628E4">
        <w:t>религий;</w:t>
      </w:r>
    </w:p>
    <w:p w14:paraId="0F461465" w14:textId="77777777" w:rsidR="0062385B" w:rsidRDefault="007628E4" w:rsidP="00E17D3C">
      <w:pPr>
        <w:pStyle w:val="a3"/>
        <w:spacing w:line="360" w:lineRule="auto"/>
        <w:ind w:firstLine="709"/>
      </w:pPr>
      <w:r>
        <w:t>называть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народы</w:t>
      </w:r>
      <w:r>
        <w:rPr>
          <w:spacing w:val="14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0E8914A0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6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человеческого</w:t>
      </w:r>
      <w:r>
        <w:rPr>
          <w:spacing w:val="6"/>
        </w:rPr>
        <w:t xml:space="preserve"> </w:t>
      </w:r>
      <w:r>
        <w:t>достоинства,</w:t>
      </w:r>
      <w:r>
        <w:rPr>
          <w:spacing w:val="6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lastRenderedPageBreak/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 религиях народов</w:t>
      </w:r>
      <w:r>
        <w:rPr>
          <w:spacing w:val="-1"/>
        </w:rPr>
        <w:t xml:space="preserve"> </w:t>
      </w:r>
      <w:r>
        <w:t>России.</w:t>
      </w:r>
    </w:p>
    <w:p w14:paraId="3BE8FEDD" w14:textId="77777777" w:rsidR="0062385B" w:rsidRDefault="007628E4" w:rsidP="00E17D3C">
      <w:pPr>
        <w:pStyle w:val="a5"/>
        <w:numPr>
          <w:ilvl w:val="3"/>
          <w:numId w:val="68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этики».</w:t>
      </w:r>
    </w:p>
    <w:p w14:paraId="74863BB9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-2"/>
        </w:rPr>
        <w:t xml:space="preserve"> </w:t>
      </w:r>
      <w:r>
        <w:t>умений:</w:t>
      </w:r>
    </w:p>
    <w:p w14:paraId="5CAE276F" w14:textId="77777777" w:rsidR="0062385B" w:rsidRDefault="007628E4" w:rsidP="00E17D3C">
      <w:pPr>
        <w:pStyle w:val="a3"/>
        <w:tabs>
          <w:tab w:val="left" w:pos="2299"/>
          <w:tab w:val="left" w:pos="2901"/>
          <w:tab w:val="left" w:pos="4308"/>
          <w:tab w:val="left" w:pos="5855"/>
          <w:tab w:val="left" w:pos="7341"/>
          <w:tab w:val="left" w:pos="8166"/>
          <w:tab w:val="left" w:pos="9285"/>
        </w:tabs>
        <w:spacing w:line="360" w:lineRule="auto"/>
        <w:ind w:right="293" w:firstLine="709"/>
      </w:pPr>
      <w:r>
        <w:t>выражать</w:t>
      </w:r>
      <w:r>
        <w:rPr>
          <w:spacing w:val="16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первоначальное</w:t>
      </w:r>
      <w:r>
        <w:rPr>
          <w:spacing w:val="16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духовного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</w:t>
      </w:r>
      <w:r>
        <w:tab/>
        <w:t>и</w:t>
      </w:r>
      <w:r>
        <w:tab/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</w:p>
    <w:p w14:paraId="202BB7A6" w14:textId="77777777" w:rsidR="0062385B" w:rsidRDefault="007628E4" w:rsidP="00E17D3C">
      <w:pPr>
        <w:pStyle w:val="a3"/>
      </w:pP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48312B7A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215DCECC" w14:textId="77777777" w:rsidR="0062385B" w:rsidRDefault="007628E4" w:rsidP="00E17D3C">
      <w:pPr>
        <w:pStyle w:val="a3"/>
        <w:spacing w:line="360" w:lineRule="auto"/>
        <w:ind w:right="285" w:firstLine="7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российского</w:t>
      </w:r>
      <w:r>
        <w:rPr>
          <w:spacing w:val="4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14:paraId="26D33C08" w14:textId="77777777" w:rsidR="0062385B" w:rsidRDefault="007628E4" w:rsidP="00E17D3C">
      <w:pPr>
        <w:pStyle w:val="a3"/>
        <w:ind w:left="1491"/>
      </w:pPr>
      <w:r>
        <w:t xml:space="preserve">рассказывать  </w:t>
      </w:r>
      <w:r>
        <w:rPr>
          <w:spacing w:val="48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7"/>
        </w:rPr>
        <w:t xml:space="preserve"> </w:t>
      </w:r>
      <w:r>
        <w:t xml:space="preserve">светской </w:t>
      </w:r>
      <w:proofErr w:type="gramStart"/>
      <w:r>
        <w:t xml:space="preserve">  </w:t>
      </w:r>
      <w:r>
        <w:rPr>
          <w:spacing w:val="47"/>
        </w:rPr>
        <w:t xml:space="preserve"> </w:t>
      </w:r>
      <w:r>
        <w:t>(</w:t>
      </w:r>
      <w:proofErr w:type="gramEnd"/>
      <w:r>
        <w:t xml:space="preserve">гражданской)   </w:t>
      </w:r>
      <w:r>
        <w:rPr>
          <w:spacing w:val="47"/>
        </w:rPr>
        <w:t xml:space="preserve"> </w:t>
      </w:r>
      <w:r>
        <w:t xml:space="preserve">этике   </w:t>
      </w:r>
      <w:r>
        <w:rPr>
          <w:spacing w:val="48"/>
        </w:rPr>
        <w:t xml:space="preserve"> </w:t>
      </w:r>
      <w:r>
        <w:t xml:space="preserve">как   </w:t>
      </w:r>
      <w:r>
        <w:rPr>
          <w:spacing w:val="47"/>
        </w:rPr>
        <w:t xml:space="preserve"> </w:t>
      </w:r>
      <w:r>
        <w:t>общепринятых</w:t>
      </w:r>
    </w:p>
    <w:p w14:paraId="10B2C32B" w14:textId="77777777" w:rsidR="0062385B" w:rsidRDefault="007628E4" w:rsidP="00E17D3C">
      <w:pPr>
        <w:pStyle w:val="a3"/>
        <w:spacing w:before="138" w:line="360" w:lineRule="auto"/>
        <w:ind w:right="287"/>
      </w:pPr>
      <w:r>
        <w:t>в российском обществе нормах морали, отношений и поведения людей, основанных на 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34F60E4E" w14:textId="77777777" w:rsidR="0062385B" w:rsidRDefault="007628E4" w:rsidP="00E17D3C">
      <w:pPr>
        <w:pStyle w:val="a3"/>
        <w:tabs>
          <w:tab w:val="left" w:pos="3316"/>
          <w:tab w:val="left" w:pos="4930"/>
          <w:tab w:val="left" w:pos="7457"/>
          <w:tab w:val="left" w:pos="9560"/>
        </w:tabs>
        <w:spacing w:before="1" w:line="360" w:lineRule="auto"/>
        <w:ind w:right="285" w:firstLine="7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  <w:t>совесть,</w:t>
      </w:r>
      <w:r>
        <w:tab/>
        <w:t>ответственность,</w:t>
      </w:r>
      <w:r>
        <w:tab/>
        <w:t>сострадание,</w:t>
      </w:r>
      <w:r>
        <w:tab/>
        <w:t>ценность</w:t>
      </w:r>
    </w:p>
    <w:p w14:paraId="5E8F9D53" w14:textId="77777777" w:rsidR="0062385B" w:rsidRDefault="007628E4" w:rsidP="00E17D3C">
      <w:pPr>
        <w:pStyle w:val="a3"/>
        <w:tabs>
          <w:tab w:val="left" w:pos="2776"/>
          <w:tab w:val="left" w:pos="4669"/>
          <w:tab w:val="left" w:pos="5860"/>
          <w:tab w:val="left" w:pos="6618"/>
          <w:tab w:val="left" w:pos="8515"/>
          <w:tab w:val="left" w:pos="9825"/>
        </w:tabs>
        <w:spacing w:line="360" w:lineRule="auto"/>
        <w:ind w:right="294"/>
      </w:pP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  <w:t>людьми</w:t>
      </w:r>
    </w:p>
    <w:p w14:paraId="469374EF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нравственности»;</w:t>
      </w:r>
    </w:p>
    <w:p w14:paraId="21F9D15D" w14:textId="77777777" w:rsidR="0062385B" w:rsidRDefault="007628E4" w:rsidP="00E17D3C">
      <w:pPr>
        <w:pStyle w:val="a3"/>
        <w:spacing w:before="138"/>
        <w:ind w:left="1491"/>
      </w:pPr>
      <w:r>
        <w:t xml:space="preserve">высказывать    </w:t>
      </w:r>
      <w:r>
        <w:rPr>
          <w:spacing w:val="11"/>
        </w:rPr>
        <w:t xml:space="preserve"> </w:t>
      </w:r>
      <w:r>
        <w:t xml:space="preserve">суждения     </w:t>
      </w:r>
      <w:r>
        <w:rPr>
          <w:spacing w:val="10"/>
        </w:rPr>
        <w:t xml:space="preserve"> </w:t>
      </w:r>
      <w:r>
        <w:t xml:space="preserve">оценочного     </w:t>
      </w:r>
      <w:r>
        <w:rPr>
          <w:spacing w:val="10"/>
        </w:rPr>
        <w:t xml:space="preserve"> </w:t>
      </w:r>
      <w:r>
        <w:t xml:space="preserve">характера     </w:t>
      </w:r>
      <w:r>
        <w:rPr>
          <w:spacing w:val="10"/>
        </w:rPr>
        <w:t xml:space="preserve"> </w:t>
      </w:r>
      <w:r>
        <w:t xml:space="preserve">о     </w:t>
      </w:r>
      <w:r>
        <w:rPr>
          <w:spacing w:val="10"/>
        </w:rPr>
        <w:t xml:space="preserve"> </w:t>
      </w:r>
      <w:r>
        <w:t xml:space="preserve">значении     </w:t>
      </w:r>
      <w:r>
        <w:rPr>
          <w:spacing w:val="10"/>
        </w:rPr>
        <w:t xml:space="preserve"> </w:t>
      </w:r>
      <w:r>
        <w:t>нравственности</w:t>
      </w:r>
    </w:p>
    <w:p w14:paraId="07E19CC7" w14:textId="77777777" w:rsidR="0062385B" w:rsidRDefault="007628E4" w:rsidP="00E17D3C">
      <w:pPr>
        <w:pStyle w:val="a3"/>
        <w:spacing w:before="138" w:line="360" w:lineRule="auto"/>
        <w:ind w:right="287"/>
      </w:pPr>
      <w:r>
        <w:t>в жизни человека, семьи, народа, общества и государства, умение различать нравственные нормы и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75483669" w14:textId="77777777" w:rsidR="0062385B" w:rsidRDefault="007628E4" w:rsidP="00E17D3C">
      <w:pPr>
        <w:pStyle w:val="a3"/>
        <w:spacing w:line="360" w:lineRule="auto"/>
        <w:ind w:right="287" w:firstLine="70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14:paraId="6E5C5C38" w14:textId="77777777" w:rsidR="0062385B" w:rsidRDefault="007628E4" w:rsidP="00E17D3C">
      <w:pPr>
        <w:pStyle w:val="a3"/>
        <w:spacing w:line="360" w:lineRule="auto"/>
        <w:ind w:right="283" w:firstLine="709"/>
      </w:pPr>
      <w:r>
        <w:t>раскрывать своими словами первоначальные представления об основных нормах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 Отечества, уважение памяти предков, исторического и культурного наследия и 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 среды;</w:t>
      </w:r>
    </w:p>
    <w:p w14:paraId="15528919" w14:textId="196AD6AB" w:rsidR="0062385B" w:rsidRDefault="00EA4C97" w:rsidP="00E17D3C">
      <w:pPr>
        <w:pStyle w:val="a3"/>
        <w:spacing w:before="62" w:line="360" w:lineRule="auto"/>
        <w:ind w:right="287" w:firstLine="709"/>
      </w:pPr>
      <w:proofErr w:type="spellStart"/>
      <w:r>
        <w:rPr>
          <w:lang w:val="en-US"/>
        </w:rPr>
        <w:t>xs</w:t>
      </w:r>
      <w:proofErr w:type="spellEnd"/>
      <w:r w:rsidR="007628E4">
        <w:t>рассказывать</w:t>
      </w:r>
      <w:r w:rsidR="007628E4">
        <w:rPr>
          <w:spacing w:val="1"/>
        </w:rPr>
        <w:t xml:space="preserve"> </w:t>
      </w:r>
      <w:r w:rsidR="007628E4">
        <w:t>о</w:t>
      </w:r>
      <w:r w:rsidR="007628E4">
        <w:rPr>
          <w:spacing w:val="1"/>
        </w:rPr>
        <w:t xml:space="preserve"> </w:t>
      </w:r>
      <w:r w:rsidR="007628E4">
        <w:t>праздниках</w:t>
      </w:r>
      <w:r w:rsidR="007628E4">
        <w:rPr>
          <w:spacing w:val="1"/>
        </w:rPr>
        <w:t xml:space="preserve"> </w:t>
      </w:r>
      <w:r w:rsidR="007628E4">
        <w:t>как</w:t>
      </w:r>
      <w:r w:rsidR="007628E4">
        <w:rPr>
          <w:spacing w:val="1"/>
        </w:rPr>
        <w:t xml:space="preserve"> </w:t>
      </w:r>
      <w:r w:rsidR="007628E4">
        <w:t>одной</w:t>
      </w:r>
      <w:r w:rsidR="007628E4">
        <w:rPr>
          <w:spacing w:val="1"/>
        </w:rPr>
        <w:t xml:space="preserve"> </w:t>
      </w:r>
      <w:r w:rsidR="007628E4">
        <w:t>из</w:t>
      </w:r>
      <w:r w:rsidR="007628E4">
        <w:rPr>
          <w:spacing w:val="1"/>
        </w:rPr>
        <w:t xml:space="preserve"> </w:t>
      </w:r>
      <w:r w:rsidR="007628E4">
        <w:t>форм</w:t>
      </w:r>
      <w:r w:rsidR="007628E4">
        <w:rPr>
          <w:spacing w:val="1"/>
        </w:rPr>
        <w:t xml:space="preserve"> </w:t>
      </w:r>
      <w:r w:rsidR="007628E4">
        <w:t>исторической</w:t>
      </w:r>
      <w:r w:rsidR="007628E4">
        <w:rPr>
          <w:spacing w:val="1"/>
        </w:rPr>
        <w:t xml:space="preserve"> </w:t>
      </w:r>
      <w:r w:rsidR="007628E4">
        <w:t>памяти</w:t>
      </w:r>
      <w:r w:rsidR="007628E4">
        <w:rPr>
          <w:spacing w:val="1"/>
        </w:rPr>
        <w:t xml:space="preserve"> </w:t>
      </w:r>
      <w:r w:rsidR="007628E4">
        <w:t>народа,</w:t>
      </w:r>
      <w:r w:rsidR="007628E4">
        <w:rPr>
          <w:spacing w:val="1"/>
        </w:rPr>
        <w:t xml:space="preserve"> </w:t>
      </w:r>
      <w:r w:rsidR="007628E4">
        <w:t>общества,</w:t>
      </w:r>
      <w:r w:rsidR="007628E4">
        <w:rPr>
          <w:spacing w:val="1"/>
        </w:rPr>
        <w:t xml:space="preserve"> </w:t>
      </w:r>
      <w:r w:rsidR="007628E4">
        <w:t>российских праздниках (государственные, народные, религиозные, семейные праздники), российских</w:t>
      </w:r>
      <w:r w:rsidR="007628E4">
        <w:rPr>
          <w:spacing w:val="-57"/>
        </w:rPr>
        <w:t xml:space="preserve"> </w:t>
      </w:r>
      <w:r w:rsidR="007628E4">
        <w:t>государственных праздниках, их истории и традициях (не менее трёх), религиозных праздниках (не</w:t>
      </w:r>
      <w:r w:rsidR="007628E4">
        <w:rPr>
          <w:spacing w:val="1"/>
        </w:rPr>
        <w:t xml:space="preserve"> </w:t>
      </w:r>
      <w:r w:rsidR="007628E4">
        <w:t>менее двух разных традиционных религий народов России), праздниках в своём регионе (не менее</w:t>
      </w:r>
      <w:r w:rsidR="007628E4">
        <w:rPr>
          <w:spacing w:val="1"/>
        </w:rPr>
        <w:t xml:space="preserve"> </w:t>
      </w:r>
      <w:r w:rsidR="007628E4">
        <w:t>одного),</w:t>
      </w:r>
      <w:r w:rsidR="007628E4">
        <w:rPr>
          <w:spacing w:val="-1"/>
        </w:rPr>
        <w:t xml:space="preserve"> </w:t>
      </w:r>
      <w:r w:rsidR="007628E4">
        <w:t>о роли</w:t>
      </w:r>
      <w:r w:rsidR="007628E4">
        <w:rPr>
          <w:spacing w:val="-1"/>
        </w:rPr>
        <w:t xml:space="preserve"> </w:t>
      </w:r>
      <w:r w:rsidR="007628E4">
        <w:t>семейных</w:t>
      </w:r>
      <w:r w:rsidR="007628E4">
        <w:rPr>
          <w:spacing w:val="-1"/>
        </w:rPr>
        <w:t xml:space="preserve"> </w:t>
      </w:r>
      <w:r w:rsidR="007628E4">
        <w:t>праздников</w:t>
      </w:r>
      <w:r w:rsidR="007628E4">
        <w:rPr>
          <w:spacing w:val="-2"/>
        </w:rPr>
        <w:t xml:space="preserve"> </w:t>
      </w:r>
      <w:r w:rsidR="007628E4">
        <w:t>в</w:t>
      </w:r>
      <w:r w:rsidR="007628E4">
        <w:rPr>
          <w:spacing w:val="-1"/>
        </w:rPr>
        <w:t xml:space="preserve"> </w:t>
      </w:r>
      <w:r w:rsidR="007628E4">
        <w:t>жизни</w:t>
      </w:r>
      <w:r w:rsidR="007628E4">
        <w:rPr>
          <w:spacing w:val="-2"/>
        </w:rPr>
        <w:t xml:space="preserve"> </w:t>
      </w:r>
      <w:r w:rsidR="007628E4">
        <w:t>человека,</w:t>
      </w:r>
      <w:r w:rsidR="007628E4">
        <w:rPr>
          <w:spacing w:val="-1"/>
        </w:rPr>
        <w:t xml:space="preserve"> </w:t>
      </w:r>
      <w:r w:rsidR="007628E4">
        <w:t>семьи;</w:t>
      </w:r>
    </w:p>
    <w:p w14:paraId="1A623C48" w14:textId="77777777" w:rsidR="0062385B" w:rsidRDefault="007628E4" w:rsidP="00E17D3C">
      <w:pPr>
        <w:pStyle w:val="a3"/>
        <w:tabs>
          <w:tab w:val="left" w:pos="1148"/>
          <w:tab w:val="left" w:pos="1265"/>
          <w:tab w:val="left" w:pos="2225"/>
          <w:tab w:val="left" w:pos="2562"/>
          <w:tab w:val="left" w:pos="2624"/>
          <w:tab w:val="left" w:pos="3010"/>
          <w:tab w:val="left" w:pos="3214"/>
          <w:tab w:val="left" w:pos="3428"/>
          <w:tab w:val="left" w:pos="3663"/>
          <w:tab w:val="left" w:pos="4265"/>
          <w:tab w:val="left" w:pos="4308"/>
          <w:tab w:val="left" w:pos="4431"/>
          <w:tab w:val="left" w:pos="4797"/>
          <w:tab w:val="left" w:pos="5416"/>
          <w:tab w:val="left" w:pos="5592"/>
          <w:tab w:val="left" w:pos="5691"/>
          <w:tab w:val="left" w:pos="5872"/>
          <w:tab w:val="left" w:pos="6610"/>
          <w:tab w:val="left" w:pos="6676"/>
          <w:tab w:val="left" w:pos="6986"/>
          <w:tab w:val="left" w:pos="7318"/>
          <w:tab w:val="left" w:pos="7357"/>
          <w:tab w:val="left" w:pos="7991"/>
          <w:tab w:val="left" w:pos="8373"/>
          <w:tab w:val="left" w:pos="8858"/>
          <w:tab w:val="left" w:pos="8913"/>
          <w:tab w:val="left" w:pos="9289"/>
          <w:tab w:val="left" w:pos="9878"/>
          <w:tab w:val="left" w:pos="9918"/>
          <w:tab w:val="left" w:pos="10045"/>
          <w:tab w:val="left" w:pos="10346"/>
        </w:tabs>
        <w:spacing w:line="360" w:lineRule="auto"/>
        <w:ind w:right="526" w:firstLine="709"/>
      </w:pPr>
      <w:r>
        <w:lastRenderedPageBreak/>
        <w:t>раскрывать</w:t>
      </w:r>
      <w:r>
        <w:tab/>
        <w:t>основное</w:t>
      </w:r>
      <w:r>
        <w:tab/>
      </w:r>
      <w:r>
        <w:tab/>
        <w:t>содержание</w:t>
      </w:r>
      <w:r>
        <w:tab/>
      </w:r>
      <w:r>
        <w:tab/>
      </w:r>
      <w:r>
        <w:tab/>
        <w:t>понимания</w:t>
      </w:r>
      <w:r>
        <w:tab/>
      </w:r>
      <w:r>
        <w:tab/>
        <w:t>семьи,</w:t>
      </w:r>
      <w:r>
        <w:tab/>
        <w:t>отношений</w:t>
      </w:r>
      <w:r>
        <w:tab/>
        <w:t>в</w:t>
      </w:r>
      <w:r>
        <w:tab/>
      </w:r>
      <w:r>
        <w:tab/>
        <w:t>семье</w:t>
      </w:r>
      <w:r>
        <w:rPr>
          <w:spacing w:val="1"/>
        </w:rPr>
        <w:t xml:space="preserve"> </w:t>
      </w:r>
      <w:r>
        <w:t>на</w:t>
      </w:r>
      <w:r>
        <w:tab/>
      </w:r>
      <w:r>
        <w:tab/>
        <w:t>основе</w:t>
      </w:r>
      <w:r>
        <w:tab/>
        <w:t>российских</w:t>
      </w:r>
      <w:r>
        <w:tab/>
      </w:r>
      <w:r>
        <w:tab/>
        <w:t>традиционных</w:t>
      </w:r>
      <w:r>
        <w:tab/>
        <w:t>духовных</w:t>
      </w:r>
      <w:r>
        <w:tab/>
      </w:r>
      <w:r>
        <w:tab/>
        <w:t>ценностей</w:t>
      </w:r>
      <w:r>
        <w:tab/>
        <w:t>(семья</w:t>
      </w:r>
      <w:r>
        <w:tab/>
      </w:r>
      <w:r>
        <w:tab/>
        <w:t>–</w:t>
      </w:r>
      <w:r>
        <w:tab/>
        <w:t>союз</w:t>
      </w:r>
      <w:r>
        <w:tab/>
      </w:r>
      <w:r>
        <w:tab/>
      </w:r>
      <w:r>
        <w:tab/>
        <w:t>мужчины</w:t>
      </w:r>
      <w:r>
        <w:rPr>
          <w:spacing w:val="-57"/>
        </w:rPr>
        <w:t xml:space="preserve"> </w:t>
      </w:r>
      <w:r>
        <w:t>и</w:t>
      </w:r>
      <w:r>
        <w:tab/>
      </w:r>
      <w:r>
        <w:tab/>
        <w:t>женщины</w:t>
      </w:r>
      <w:r>
        <w:tab/>
      </w:r>
      <w:r>
        <w:tab/>
        <w:t>на</w:t>
      </w:r>
      <w:r>
        <w:tab/>
      </w:r>
      <w:r>
        <w:tab/>
        <w:t>основе</w:t>
      </w:r>
      <w:r>
        <w:tab/>
        <w:t>взаимной</w:t>
      </w:r>
      <w:r>
        <w:tab/>
      </w:r>
      <w:r>
        <w:tab/>
        <w:t>любви</w:t>
      </w:r>
      <w:r>
        <w:tab/>
        <w:t>для</w:t>
      </w:r>
      <w:r>
        <w:tab/>
      </w:r>
      <w:r>
        <w:tab/>
        <w:t>совместной</w:t>
      </w:r>
      <w:r>
        <w:tab/>
        <w:t>жизни,</w:t>
      </w:r>
      <w:r>
        <w:tab/>
      </w:r>
      <w:r>
        <w:tab/>
        <w:t>рождения</w:t>
      </w:r>
      <w:r>
        <w:rPr>
          <w:spacing w:val="1"/>
        </w:rPr>
        <w:t xml:space="preserve"> </w:t>
      </w:r>
      <w:r>
        <w:t>и</w:t>
      </w:r>
      <w:r>
        <w:tab/>
        <w:t>воспитания</w:t>
      </w:r>
      <w:r>
        <w:tab/>
        <w:t>детей,</w:t>
      </w:r>
      <w:r>
        <w:tab/>
      </w:r>
      <w:r>
        <w:tab/>
        <w:t>любовь</w:t>
      </w:r>
      <w:r>
        <w:tab/>
      </w:r>
      <w:r>
        <w:tab/>
      </w:r>
      <w:r>
        <w:tab/>
        <w:t>и</w:t>
      </w:r>
      <w:r>
        <w:tab/>
        <w:t>забота</w:t>
      </w:r>
      <w:r>
        <w:tab/>
      </w:r>
      <w:r>
        <w:tab/>
        <w:t>родителей</w:t>
      </w:r>
      <w:r>
        <w:tab/>
        <w:t>о</w:t>
      </w:r>
      <w:r>
        <w:rPr>
          <w:spacing w:val="57"/>
        </w:rPr>
        <w:t xml:space="preserve"> </w:t>
      </w:r>
      <w:r>
        <w:t>детях,</w:t>
      </w:r>
      <w:r>
        <w:rPr>
          <w:spacing w:val="57"/>
        </w:rPr>
        <w:t xml:space="preserve"> </w:t>
      </w:r>
      <w:r>
        <w:t>любовь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забота</w:t>
      </w:r>
      <w:r>
        <w:rPr>
          <w:spacing w:val="57"/>
        </w:rPr>
        <w:t xml:space="preserve"> </w:t>
      </w:r>
      <w:r>
        <w:t>детей</w:t>
      </w:r>
    </w:p>
    <w:p w14:paraId="45AF5279" w14:textId="77777777" w:rsidR="0062385B" w:rsidRDefault="007628E4" w:rsidP="00E17D3C">
      <w:pPr>
        <w:pStyle w:val="a3"/>
        <w:spacing w:line="360" w:lineRule="auto"/>
      </w:pPr>
      <w:r>
        <w:t>о</w:t>
      </w:r>
      <w:r>
        <w:rPr>
          <w:spacing w:val="42"/>
        </w:rPr>
        <w:t xml:space="preserve"> </w:t>
      </w:r>
      <w:r>
        <w:t>нуждающихся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родителях,</w:t>
      </w:r>
      <w:r>
        <w:rPr>
          <w:spacing w:val="42"/>
        </w:rPr>
        <w:t xml:space="preserve"> </w:t>
      </w:r>
      <w:r>
        <w:t>уважение</w:t>
      </w:r>
      <w:r>
        <w:rPr>
          <w:spacing w:val="42"/>
        </w:rPr>
        <w:t xml:space="preserve"> </w:t>
      </w:r>
      <w:r>
        <w:t>старших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возрасту,</w:t>
      </w:r>
      <w:r>
        <w:rPr>
          <w:spacing w:val="42"/>
        </w:rPr>
        <w:t xml:space="preserve"> </w:t>
      </w:r>
      <w:r>
        <w:t>предков),</w:t>
      </w:r>
      <w:r>
        <w:rPr>
          <w:spacing w:val="42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71FBCE43" w14:textId="77777777" w:rsidR="0062385B" w:rsidRDefault="007628E4" w:rsidP="00E17D3C">
      <w:pPr>
        <w:pStyle w:val="a3"/>
        <w:spacing w:line="360" w:lineRule="auto"/>
        <w:ind w:right="286" w:firstLine="709"/>
      </w:pPr>
      <w:r>
        <w:t>распознавать российскую государственную символику, символику своего региона, объяснять</w:t>
      </w:r>
      <w:r>
        <w:rPr>
          <w:spacing w:val="1"/>
        </w:rPr>
        <w:t xml:space="preserve"> </w:t>
      </w:r>
      <w:r>
        <w:t>её 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14:paraId="6424C62A" w14:textId="77777777" w:rsidR="0062385B" w:rsidRDefault="007628E4" w:rsidP="00E17D3C">
      <w:pPr>
        <w:pStyle w:val="a3"/>
        <w:spacing w:line="360" w:lineRule="auto"/>
        <w:ind w:right="287" w:firstLine="70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 труд,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труду, трудящимся, результатам труда;</w:t>
      </w:r>
    </w:p>
    <w:p w14:paraId="71D333C3" w14:textId="77777777" w:rsidR="0062385B" w:rsidRDefault="007628E4" w:rsidP="00E17D3C">
      <w:pPr>
        <w:pStyle w:val="a3"/>
        <w:tabs>
          <w:tab w:val="left" w:pos="3326"/>
          <w:tab w:val="left" w:pos="3928"/>
          <w:tab w:val="left" w:pos="5592"/>
          <w:tab w:val="left" w:pos="7293"/>
          <w:tab w:val="left" w:pos="7904"/>
          <w:tab w:val="left" w:pos="9535"/>
        </w:tabs>
        <w:spacing w:line="360" w:lineRule="auto"/>
        <w:ind w:right="767" w:firstLine="709"/>
      </w:pPr>
      <w:r>
        <w:t>рассказывать</w:t>
      </w:r>
      <w:r>
        <w:tab/>
        <w:t>о</w:t>
      </w:r>
      <w:r>
        <w:tab/>
        <w:t>российских</w:t>
      </w:r>
      <w:r>
        <w:tab/>
        <w:t>культурных</w:t>
      </w:r>
      <w:r>
        <w:tab/>
        <w:t>и</w:t>
      </w:r>
      <w:r>
        <w:tab/>
        <w:t>природных</w:t>
      </w:r>
      <w:r>
        <w:tab/>
        <w:t>памятниках,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4E75BF5E" w14:textId="77777777" w:rsidR="0062385B" w:rsidRDefault="007628E4" w:rsidP="00E17D3C">
      <w:pPr>
        <w:pStyle w:val="a3"/>
        <w:tabs>
          <w:tab w:val="left" w:pos="1601"/>
          <w:tab w:val="left" w:pos="2988"/>
          <w:tab w:val="left" w:pos="3167"/>
          <w:tab w:val="left" w:pos="4264"/>
          <w:tab w:val="left" w:pos="4677"/>
          <w:tab w:val="left" w:pos="5806"/>
          <w:tab w:val="left" w:pos="6937"/>
          <w:tab w:val="left" w:pos="7320"/>
          <w:tab w:val="left" w:pos="8553"/>
          <w:tab w:val="left" w:pos="8703"/>
          <w:tab w:val="left" w:pos="10365"/>
        </w:tabs>
        <w:spacing w:before="1" w:line="360" w:lineRule="auto"/>
        <w:ind w:right="617" w:firstLine="709"/>
      </w:pPr>
      <w:r>
        <w:t>раскрывать</w:t>
      </w:r>
      <w:r>
        <w:tab/>
        <w:t>основное</w:t>
      </w:r>
      <w:r>
        <w:tab/>
        <w:t>содержание</w:t>
      </w:r>
      <w:r>
        <w:tab/>
        <w:t>российской</w:t>
      </w:r>
      <w:r>
        <w:tab/>
        <w:t>светской</w:t>
      </w:r>
      <w:r>
        <w:tab/>
        <w:t>(гражданской)</w:t>
      </w:r>
      <w:r>
        <w:tab/>
      </w:r>
      <w:r>
        <w:rPr>
          <w:spacing w:val="-1"/>
        </w:rPr>
        <w:t>этики</w:t>
      </w:r>
      <w:r>
        <w:rPr>
          <w:spacing w:val="-57"/>
        </w:rPr>
        <w:t xml:space="preserve"> </w:t>
      </w:r>
      <w:r>
        <w:t>на</w:t>
      </w:r>
      <w:r>
        <w:tab/>
        <w:t>примерах</w:t>
      </w:r>
      <w:r>
        <w:tab/>
      </w:r>
      <w:r>
        <w:tab/>
        <w:t>образцов</w:t>
      </w:r>
      <w:r>
        <w:tab/>
      </w:r>
      <w:r>
        <w:tab/>
        <w:t>нравственности,</w:t>
      </w:r>
      <w:r>
        <w:tab/>
        <w:t>российской</w:t>
      </w:r>
      <w:r>
        <w:tab/>
      </w:r>
      <w:r>
        <w:tab/>
        <w:t>гражданственности</w:t>
      </w:r>
    </w:p>
    <w:p w14:paraId="163B58FC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России;</w:t>
      </w:r>
    </w:p>
    <w:p w14:paraId="7DD17B3C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объяснять</w:t>
      </w:r>
      <w:r>
        <w:rPr>
          <w:spacing w:val="3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14:paraId="687195C5" w14:textId="77777777" w:rsidR="0062385B" w:rsidRDefault="007628E4" w:rsidP="00E17D3C">
      <w:pPr>
        <w:pStyle w:val="a3"/>
        <w:tabs>
          <w:tab w:val="left" w:pos="2797"/>
          <w:tab w:val="left" w:pos="4466"/>
          <w:tab w:val="left" w:pos="6037"/>
          <w:tab w:val="left" w:pos="7561"/>
          <w:tab w:val="left" w:pos="9573"/>
        </w:tabs>
        <w:spacing w:line="360" w:lineRule="auto"/>
        <w:ind w:right="293" w:firstLine="709"/>
      </w:pPr>
      <w:r>
        <w:t>первоначальный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поисковой,</w:t>
      </w:r>
      <w:r>
        <w:rPr>
          <w:spacing w:val="12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народов</w:t>
      </w:r>
      <w:r>
        <w:tab/>
        <w:t>России,</w:t>
      </w:r>
      <w:r>
        <w:tab/>
        <w:t>российского</w:t>
      </w:r>
      <w:r>
        <w:tab/>
        <w:t>общества</w:t>
      </w:r>
    </w:p>
    <w:p w14:paraId="688B92D6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регионе,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14:paraId="4D8D07A3" w14:textId="77777777" w:rsidR="0062385B" w:rsidRDefault="007628E4" w:rsidP="00E17D3C">
      <w:pPr>
        <w:pStyle w:val="a3"/>
        <w:spacing w:before="138"/>
        <w:ind w:left="1491"/>
      </w:pPr>
      <w:r>
        <w:t xml:space="preserve">приводить     </w:t>
      </w:r>
      <w:r>
        <w:rPr>
          <w:spacing w:val="2"/>
        </w:rPr>
        <w:t xml:space="preserve"> </w:t>
      </w:r>
      <w:r>
        <w:t xml:space="preserve">примеры       нравственных      </w:t>
      </w:r>
      <w:r>
        <w:rPr>
          <w:spacing w:val="1"/>
        </w:rPr>
        <w:t xml:space="preserve"> </w:t>
      </w:r>
      <w:proofErr w:type="gramStart"/>
      <w:r>
        <w:t xml:space="preserve">поступков,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совершаемых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опорой</w:t>
      </w:r>
    </w:p>
    <w:p w14:paraId="366AE7A2" w14:textId="77777777" w:rsidR="0062385B" w:rsidRDefault="007628E4" w:rsidP="00E17D3C">
      <w:pPr>
        <w:pStyle w:val="a3"/>
        <w:spacing w:before="138" w:line="360" w:lineRule="auto"/>
        <w:ind w:right="285"/>
      </w:pP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14:paraId="3E450F83" w14:textId="77777777" w:rsidR="0062385B" w:rsidRDefault="007628E4" w:rsidP="00E17D3C">
      <w:pPr>
        <w:pStyle w:val="a3"/>
        <w:spacing w:line="360" w:lineRule="auto"/>
        <w:ind w:right="283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59C28045" w14:textId="77777777" w:rsidR="0062385B" w:rsidRDefault="007628E4" w:rsidP="00E17D3C">
      <w:pPr>
        <w:pStyle w:val="a3"/>
        <w:spacing w:before="62" w:line="360" w:lineRule="auto"/>
        <w:ind w:right="286" w:firstLine="709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15BFB867" w14:textId="77777777" w:rsidR="0062385B" w:rsidRDefault="007628E4" w:rsidP="00E17D3C">
      <w:pPr>
        <w:pStyle w:val="a3"/>
        <w:spacing w:line="360" w:lineRule="auto"/>
        <w:ind w:right="291" w:firstLine="7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 этике.</w:t>
      </w:r>
    </w:p>
    <w:p w14:paraId="7711F904" w14:textId="53758E70" w:rsidR="0062385B" w:rsidRDefault="0062385B" w:rsidP="00E17D3C">
      <w:pPr>
        <w:pStyle w:val="a3"/>
        <w:ind w:left="0"/>
        <w:rPr>
          <w:sz w:val="36"/>
        </w:rPr>
      </w:pPr>
    </w:p>
    <w:p w14:paraId="5FE64078" w14:textId="77777777" w:rsidR="00A93DCE" w:rsidRDefault="00A93DCE" w:rsidP="00E17D3C">
      <w:pPr>
        <w:pStyle w:val="a3"/>
        <w:ind w:left="0"/>
        <w:rPr>
          <w:sz w:val="36"/>
        </w:rPr>
      </w:pPr>
    </w:p>
    <w:p w14:paraId="7B73EC22" w14:textId="3DD2FB0F" w:rsidR="00EA4C97" w:rsidRDefault="00EA4C97" w:rsidP="00E17D3C">
      <w:pPr>
        <w:pStyle w:val="2"/>
        <w:ind w:left="1490"/>
      </w:pPr>
      <w:bookmarkStart w:id="37" w:name="_Рабочая_программа_по_4"/>
      <w:bookmarkEnd w:id="37"/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14:paraId="078B181A" w14:textId="270582F0" w:rsidR="0062385B" w:rsidRDefault="00EA4C97" w:rsidP="00E17D3C">
      <w:pPr>
        <w:pStyle w:val="2"/>
        <w:ind w:left="1490"/>
      </w:pPr>
      <w:r>
        <w:t>(</w:t>
      </w:r>
      <w:r w:rsidR="007628E4">
        <w:t>Федеральная</w:t>
      </w:r>
      <w:r w:rsidR="007628E4">
        <w:rPr>
          <w:spacing w:val="-8"/>
        </w:rPr>
        <w:t xml:space="preserve"> </w:t>
      </w:r>
      <w:r w:rsidR="007628E4">
        <w:t>рабочая</w:t>
      </w:r>
      <w:r w:rsidR="007628E4">
        <w:rPr>
          <w:spacing w:val="-7"/>
        </w:rPr>
        <w:t xml:space="preserve"> </w:t>
      </w:r>
      <w:r w:rsidR="007628E4">
        <w:t>программа</w:t>
      </w:r>
      <w:r w:rsidR="007628E4">
        <w:rPr>
          <w:spacing w:val="-7"/>
        </w:rPr>
        <w:t xml:space="preserve"> </w:t>
      </w:r>
      <w:r w:rsidR="007628E4">
        <w:t>по</w:t>
      </w:r>
      <w:r w:rsidR="007628E4">
        <w:rPr>
          <w:spacing w:val="-7"/>
        </w:rPr>
        <w:t xml:space="preserve"> </w:t>
      </w:r>
      <w:r w:rsidR="007628E4">
        <w:t>учебному</w:t>
      </w:r>
      <w:r w:rsidR="007628E4">
        <w:rPr>
          <w:spacing w:val="-6"/>
        </w:rPr>
        <w:t xml:space="preserve"> </w:t>
      </w:r>
      <w:r w:rsidR="007628E4">
        <w:t>предмету</w:t>
      </w:r>
      <w:r w:rsidR="007628E4">
        <w:rPr>
          <w:spacing w:val="-7"/>
        </w:rPr>
        <w:t xml:space="preserve"> </w:t>
      </w:r>
      <w:r w:rsidR="007628E4">
        <w:t>«Изобразительное</w:t>
      </w:r>
      <w:r w:rsidR="007628E4">
        <w:rPr>
          <w:spacing w:val="-6"/>
        </w:rPr>
        <w:t xml:space="preserve"> </w:t>
      </w:r>
      <w:r w:rsidR="007628E4">
        <w:t>искусство»</w:t>
      </w:r>
      <w:proofErr w:type="gramStart"/>
      <w:r>
        <w:t>)</w:t>
      </w:r>
      <w:r w:rsidR="007628E4">
        <w:t>.</w:t>
      </w:r>
      <w:r w:rsidR="00C479FD" w:rsidRPr="00C479FD">
        <w:rPr>
          <w:b w:val="0"/>
          <w:bCs w:val="0"/>
          <w:i/>
          <w:iCs/>
        </w:rPr>
        <w:t>Приложение</w:t>
      </w:r>
      <w:proofErr w:type="gramEnd"/>
      <w:r w:rsidR="00C479FD" w:rsidRPr="00C479FD">
        <w:rPr>
          <w:b w:val="0"/>
          <w:bCs w:val="0"/>
          <w:i/>
          <w:iCs/>
        </w:rPr>
        <w:t xml:space="preserve"> к ООП НОО</w:t>
      </w:r>
    </w:p>
    <w:p w14:paraId="7E28447B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spacing w:before="138" w:line="360" w:lineRule="auto"/>
        <w:ind w:right="283" w:firstLine="709"/>
        <w:jc w:val="left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искусству.</w:t>
      </w:r>
    </w:p>
    <w:p w14:paraId="69D814DF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14:paraId="21A5A853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B372E8C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3F01AC1E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3E34CD18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  <w:tab w:val="left" w:pos="2848"/>
          <w:tab w:val="left" w:pos="4832"/>
          <w:tab w:val="left" w:pos="6343"/>
          <w:tab w:val="left" w:pos="8348"/>
        </w:tabs>
        <w:spacing w:before="139" w:line="360" w:lineRule="auto"/>
        <w:ind w:right="281" w:firstLine="709"/>
        <w:jc w:val="left"/>
        <w:rPr>
          <w:sz w:val="24"/>
        </w:rPr>
      </w:pPr>
      <w:r>
        <w:rPr>
          <w:sz w:val="24"/>
        </w:rPr>
        <w:t>Программа по изобразительному искусству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НОО,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ориентирована</w:t>
      </w:r>
    </w:p>
    <w:p w14:paraId="0AACF587" w14:textId="77777777" w:rsidR="0062385B" w:rsidRDefault="007628E4" w:rsidP="00E17D3C">
      <w:pPr>
        <w:pStyle w:val="a3"/>
        <w:spacing w:line="360" w:lineRule="auto"/>
        <w:ind w:right="892"/>
      </w:pPr>
      <w:r>
        <w:t xml:space="preserve">на        </w:t>
      </w:r>
      <w:r>
        <w:rPr>
          <w:spacing w:val="1"/>
        </w:rPr>
        <w:t xml:space="preserve"> </w:t>
      </w:r>
      <w:r>
        <w:t xml:space="preserve">целевые          приоритеты          духовно-нравственного          </w:t>
      </w:r>
      <w:proofErr w:type="gramStart"/>
      <w:r>
        <w:t xml:space="preserve">развития,   </w:t>
      </w:r>
      <w:proofErr w:type="gramEnd"/>
      <w:r>
        <w:t xml:space="preserve">  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14:paraId="2853ED6C" w14:textId="77777777" w:rsidR="0062385B" w:rsidRDefault="007628E4" w:rsidP="00E17D3C">
      <w:pPr>
        <w:pStyle w:val="a3"/>
        <w:spacing w:line="360" w:lineRule="auto"/>
        <w:ind w:right="281" w:firstLine="709"/>
      </w:pPr>
      <w:r>
        <w:t>Федеральная рабочая программа по изобразительному искусству на уровне начального общего</w:t>
      </w:r>
      <w:r>
        <w:rPr>
          <w:spacing w:val="-57"/>
        </w:rPr>
        <w:t xml:space="preserve"> </w:t>
      </w:r>
      <w:r>
        <w:t>образования составлена на основе «Требований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образования.</w:t>
      </w:r>
    </w:p>
    <w:p w14:paraId="36C8169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Цель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преподавания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предмета   </w:t>
      </w:r>
      <w:proofErr w:type="gramStart"/>
      <w:r>
        <w:rPr>
          <w:sz w:val="24"/>
        </w:rPr>
        <w:t xml:space="preserve">  </w:t>
      </w:r>
      <w:r>
        <w:rPr>
          <w:spacing w:val="10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Изобразительное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искусство»     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состоит</w:t>
      </w:r>
    </w:p>
    <w:p w14:paraId="3518385D" w14:textId="77777777" w:rsidR="0062385B" w:rsidRDefault="007628E4" w:rsidP="00E17D3C">
      <w:pPr>
        <w:pStyle w:val="a3"/>
        <w:spacing w:before="138" w:line="360" w:lineRule="auto"/>
        <w:ind w:right="286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начальных</w:t>
      </w:r>
      <w:r>
        <w:rPr>
          <w:spacing w:val="-57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14:paraId="7D370B84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  <w:tab w:val="left" w:pos="3010"/>
          <w:tab w:val="left" w:pos="4688"/>
          <w:tab w:val="left" w:pos="6773"/>
          <w:tab w:val="left" w:pos="8362"/>
          <w:tab w:val="left" w:pos="9343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активной</w:t>
      </w:r>
      <w:r>
        <w:rPr>
          <w:sz w:val="24"/>
        </w:rPr>
        <w:tab/>
        <w:t>эстетической</w:t>
      </w:r>
      <w:r>
        <w:rPr>
          <w:sz w:val="24"/>
        </w:rPr>
        <w:tab/>
        <w:t>позиции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</w:p>
    <w:p w14:paraId="43C1CEF3" w14:textId="77777777" w:rsidR="0062385B" w:rsidRDefault="007628E4" w:rsidP="00E17D3C">
      <w:pPr>
        <w:pStyle w:val="a3"/>
        <w:spacing w:line="360" w:lineRule="auto"/>
        <w:ind w:right="287"/>
      </w:pP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447857C8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  <w:tab w:val="left" w:pos="2618"/>
          <w:tab w:val="left" w:pos="4712"/>
          <w:tab w:val="left" w:pos="6276"/>
          <w:tab w:val="left" w:pos="8122"/>
          <w:tab w:val="left" w:pos="9533"/>
        </w:tabs>
        <w:spacing w:before="62" w:line="360" w:lineRule="auto"/>
        <w:ind w:right="283" w:firstLine="709"/>
        <w:jc w:val="left"/>
        <w:rPr>
          <w:sz w:val="24"/>
        </w:rPr>
      </w:pPr>
      <w:r>
        <w:rPr>
          <w:sz w:val="24"/>
        </w:rPr>
        <w:t>Содержание предмета охватывает все основные виды 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формированию зрительских навыков, художественному восприятию предметно-бытовой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z w:val="24"/>
        </w:rPr>
        <w:tab/>
        <w:t>произведений</w:t>
      </w:r>
      <w:r>
        <w:rPr>
          <w:sz w:val="24"/>
        </w:rPr>
        <w:tab/>
        <w:t>детского</w:t>
      </w:r>
      <w:r>
        <w:rPr>
          <w:sz w:val="24"/>
        </w:rPr>
        <w:tab/>
        <w:t>творчества,</w:t>
      </w:r>
      <w:r>
        <w:rPr>
          <w:sz w:val="24"/>
        </w:rPr>
        <w:tab/>
        <w:t>умение</w:t>
      </w:r>
      <w:r>
        <w:rPr>
          <w:sz w:val="24"/>
        </w:rPr>
        <w:tab/>
        <w:t>обсуждать</w:t>
      </w:r>
    </w:p>
    <w:p w14:paraId="57CC5E82" w14:textId="77777777" w:rsidR="0062385B" w:rsidRDefault="007628E4" w:rsidP="00E17D3C">
      <w:pPr>
        <w:pStyle w:val="a3"/>
        <w:spacing w:line="360" w:lineRule="auto"/>
        <w:ind w:right="290"/>
      </w:pP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 имеет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обучающий характер.</w:t>
      </w:r>
    </w:p>
    <w:p w14:paraId="56528CA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образах предметно-материальной и пространственной среды, в понимании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37EB8E75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line="360" w:lineRule="auto"/>
        <w:ind w:right="591" w:firstLine="709"/>
        <w:jc w:val="left"/>
        <w:rPr>
          <w:sz w:val="24"/>
        </w:rPr>
      </w:pPr>
      <w:r>
        <w:rPr>
          <w:sz w:val="24"/>
        </w:rPr>
        <w:t xml:space="preserve">Учебные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темы,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восприятием,     могут     быть     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отдельные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уроки,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но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чаще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всего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следует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объединять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задачи    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(при</w:t>
      </w:r>
      <w:r>
        <w:rPr>
          <w:spacing w:val="58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</w:t>
      </w:r>
    </w:p>
    <w:p w14:paraId="62C4EE87" w14:textId="77777777" w:rsidR="0062385B" w:rsidRDefault="007628E4" w:rsidP="00E17D3C">
      <w:pPr>
        <w:pStyle w:val="a3"/>
      </w:pPr>
      <w:r>
        <w:t>на</w:t>
      </w:r>
      <w:r>
        <w:rPr>
          <w:spacing w:val="-9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действительности).</w:t>
      </w:r>
    </w:p>
    <w:p w14:paraId="37FF8A95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 w:line="360" w:lineRule="auto"/>
        <w:ind w:right="282" w:firstLine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технически доступным разнообразием художественных материалов.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опоре на восприятие произведений искусства художественно-эстетическое отношение к 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прежде всего в собственной художественной деятельности, в процессе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художественно-творческих задач.</w:t>
      </w:r>
    </w:p>
    <w:p w14:paraId="6174524A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" w:line="360" w:lineRule="auto"/>
        <w:ind w:right="280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детей 7–10 лет, при этом содержание занятий может быть адаптировано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индивидуальных качеств обучающихся, как для обучающихся, проявляющих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14:paraId="4685CAC2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 xml:space="preserve">В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урочное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время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деятельность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организуется</w:t>
      </w:r>
    </w:p>
    <w:p w14:paraId="15C04135" w14:textId="77777777" w:rsidR="0062385B" w:rsidRDefault="007628E4" w:rsidP="00E17D3C">
      <w:pPr>
        <w:pStyle w:val="a3"/>
        <w:spacing w:before="138" w:line="360" w:lineRule="auto"/>
        <w:ind w:right="292"/>
      </w:pPr>
      <w:r>
        <w:t>как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индивидуальном,</w:t>
      </w:r>
      <w:r>
        <w:rPr>
          <w:spacing w:val="6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групповом</w:t>
      </w:r>
      <w:r>
        <w:rPr>
          <w:spacing w:val="6"/>
        </w:rPr>
        <w:t xml:space="preserve"> </w:t>
      </w:r>
      <w:r>
        <w:t>формате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задачей</w:t>
      </w:r>
      <w:r>
        <w:rPr>
          <w:spacing w:val="6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деятельности.</w:t>
      </w:r>
    </w:p>
    <w:p w14:paraId="0B9241B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  <w:tab w:val="left" w:pos="2831"/>
          <w:tab w:val="left" w:pos="4401"/>
          <w:tab w:val="left" w:pos="6490"/>
          <w:tab w:val="left" w:pos="7400"/>
          <w:tab w:val="left" w:pos="9062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</w:t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  <w:t>обязательным</w:t>
      </w:r>
    </w:p>
    <w:p w14:paraId="04F0749C" w14:textId="77777777" w:rsidR="0062385B" w:rsidRDefault="007628E4" w:rsidP="00E17D3C">
      <w:pPr>
        <w:pStyle w:val="a3"/>
        <w:spacing w:line="360" w:lineRule="auto"/>
        <w:ind w:right="286"/>
      </w:pP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30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входит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1–4</w:t>
      </w:r>
      <w:r>
        <w:rPr>
          <w:spacing w:val="30"/>
        </w:rPr>
        <w:t xml:space="preserve"> </w:t>
      </w:r>
      <w:r>
        <w:t>классов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</w:p>
    <w:p w14:paraId="44839C41" w14:textId="77777777" w:rsidR="0062385B" w:rsidRDefault="007628E4" w:rsidP="00E17D3C">
      <w:pPr>
        <w:pStyle w:val="a3"/>
        <w:spacing w:before="62" w:line="360" w:lineRule="auto"/>
      </w:pP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объёме</w:t>
      </w:r>
      <w:r>
        <w:rPr>
          <w:spacing w:val="43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часа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неделю.</w:t>
      </w:r>
      <w:r>
        <w:rPr>
          <w:spacing w:val="42"/>
        </w:rPr>
        <w:t xml:space="preserve"> </w:t>
      </w:r>
      <w:r>
        <w:t>Изучение</w:t>
      </w:r>
      <w:r>
        <w:rPr>
          <w:spacing w:val="43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всех</w:t>
      </w:r>
      <w:r>
        <w:rPr>
          <w:spacing w:val="43"/>
        </w:rPr>
        <w:t xml:space="preserve"> </w:t>
      </w:r>
      <w:r>
        <w:t>модулей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1–4</w:t>
      </w:r>
      <w:r>
        <w:rPr>
          <w:spacing w:val="-57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обязательно.</w:t>
      </w:r>
    </w:p>
    <w:p w14:paraId="080E355F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291"/>
          <w:tab w:val="left" w:pos="2451"/>
          <w:tab w:val="left" w:pos="3208"/>
          <w:tab w:val="left" w:pos="4023"/>
          <w:tab w:val="left" w:pos="4591"/>
          <w:tab w:val="left" w:pos="6322"/>
          <w:tab w:val="left" w:pos="6769"/>
          <w:tab w:val="left" w:pos="7992"/>
          <w:tab w:val="left" w:pos="9440"/>
          <w:tab w:val="left" w:pos="9495"/>
          <w:tab w:val="left" w:pos="10377"/>
        </w:tabs>
        <w:spacing w:line="360" w:lineRule="auto"/>
        <w:ind w:right="293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этом</w:t>
      </w:r>
      <w:r>
        <w:rPr>
          <w:sz w:val="24"/>
        </w:rPr>
        <w:tab/>
        <w:t>предусматривается</w:t>
      </w:r>
      <w:r>
        <w:rPr>
          <w:sz w:val="24"/>
        </w:rPr>
        <w:tab/>
        <w:t>возможность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z w:val="24"/>
        </w:rPr>
        <w:tab/>
        <w:t>этого</w:t>
      </w:r>
      <w:r>
        <w:rPr>
          <w:sz w:val="24"/>
        </w:rPr>
        <w:tab/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двух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счёт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плана,</w:t>
      </w:r>
      <w:r>
        <w:rPr>
          <w:sz w:val="24"/>
        </w:rPr>
        <w:tab/>
        <w:t>определяемой</w:t>
      </w:r>
      <w:r>
        <w:rPr>
          <w:sz w:val="24"/>
        </w:rPr>
        <w:tab/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процесса.</w:t>
      </w:r>
    </w:p>
    <w:p w14:paraId="24222321" w14:textId="77777777" w:rsidR="0062385B" w:rsidRDefault="007628E4" w:rsidP="00E17D3C">
      <w:pPr>
        <w:pStyle w:val="a3"/>
        <w:spacing w:line="360" w:lineRule="auto"/>
        <w:ind w:right="289"/>
      </w:pPr>
      <w:r>
        <w:t>При этом предполагается не увеличение количества тем для изучения, а увеличение времени на</w:t>
      </w:r>
      <w:r>
        <w:rPr>
          <w:spacing w:val="1"/>
        </w:rPr>
        <w:t xml:space="preserve"> </w:t>
      </w:r>
      <w:r>
        <w:t>практическую художественную деятельность. Это способствует качеству обучения и 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4CAA6382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36"/>
          <w:sz w:val="24"/>
        </w:rPr>
        <w:t xml:space="preserve"> </w:t>
      </w:r>
      <w:r>
        <w:rPr>
          <w:sz w:val="24"/>
        </w:rPr>
        <w:t>число</w:t>
      </w:r>
      <w:r>
        <w:rPr>
          <w:spacing w:val="3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</w:p>
    <w:p w14:paraId="3FB846BF" w14:textId="77777777" w:rsidR="0062385B" w:rsidRDefault="007628E4" w:rsidP="00E17D3C">
      <w:pPr>
        <w:pStyle w:val="a3"/>
        <w:spacing w:before="138"/>
      </w:pPr>
      <w:r>
        <w:t xml:space="preserve">135      </w:t>
      </w:r>
      <w:r>
        <w:rPr>
          <w:spacing w:val="40"/>
        </w:rPr>
        <w:t xml:space="preserve"> </w:t>
      </w:r>
      <w:proofErr w:type="gramStart"/>
      <w:r>
        <w:t xml:space="preserve">часов:   </w:t>
      </w:r>
      <w:proofErr w:type="gramEnd"/>
      <w:r>
        <w:t xml:space="preserve">    </w:t>
      </w:r>
      <w:r>
        <w:rPr>
          <w:spacing w:val="38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1       </w:t>
      </w:r>
      <w:r>
        <w:rPr>
          <w:spacing w:val="39"/>
        </w:rPr>
        <w:t xml:space="preserve"> </w:t>
      </w:r>
      <w:r>
        <w:t xml:space="preserve">классе       </w:t>
      </w:r>
      <w:r>
        <w:rPr>
          <w:spacing w:val="39"/>
        </w:rPr>
        <w:t xml:space="preserve"> </w:t>
      </w:r>
      <w:r>
        <w:t xml:space="preserve">–       </w:t>
      </w:r>
      <w:r>
        <w:rPr>
          <w:spacing w:val="39"/>
        </w:rPr>
        <w:t xml:space="preserve"> </w:t>
      </w:r>
      <w:r>
        <w:t xml:space="preserve">33       </w:t>
      </w:r>
      <w:r>
        <w:rPr>
          <w:spacing w:val="39"/>
        </w:rPr>
        <w:t xml:space="preserve"> </w:t>
      </w:r>
      <w:r>
        <w:t xml:space="preserve">часа       </w:t>
      </w:r>
      <w:r>
        <w:rPr>
          <w:spacing w:val="39"/>
        </w:rPr>
        <w:t xml:space="preserve"> </w:t>
      </w:r>
      <w:r>
        <w:t xml:space="preserve">(1       </w:t>
      </w:r>
      <w:r>
        <w:rPr>
          <w:spacing w:val="39"/>
        </w:rPr>
        <w:t xml:space="preserve"> </w:t>
      </w:r>
      <w:r>
        <w:t xml:space="preserve">час       </w:t>
      </w:r>
      <w:r>
        <w:rPr>
          <w:spacing w:val="39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>неделю),</w:t>
      </w:r>
    </w:p>
    <w:p w14:paraId="1B7EE308" w14:textId="77777777" w:rsidR="0062385B" w:rsidRDefault="007628E4" w:rsidP="00E17D3C">
      <w:pPr>
        <w:pStyle w:val="a3"/>
        <w:spacing w:before="138" w:line="360" w:lineRule="auto"/>
        <w:ind w:right="500"/>
      </w:pPr>
      <w:r>
        <w:t>во</w:t>
      </w:r>
      <w:r>
        <w:rPr>
          <w:spacing w:val="72"/>
        </w:rPr>
        <w:t xml:space="preserve"> </w:t>
      </w:r>
      <w:r>
        <w:t xml:space="preserve">2  </w:t>
      </w:r>
      <w:r>
        <w:rPr>
          <w:spacing w:val="11"/>
        </w:rPr>
        <w:t xml:space="preserve"> </w:t>
      </w:r>
      <w:r>
        <w:t xml:space="preserve">классе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34  </w:t>
      </w:r>
      <w:r>
        <w:rPr>
          <w:spacing w:val="11"/>
        </w:rPr>
        <w:t xml:space="preserve"> </w:t>
      </w:r>
      <w:r>
        <w:t>часа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t>(</w:t>
      </w:r>
      <w:proofErr w:type="gramEnd"/>
      <w:r>
        <w:t xml:space="preserve">1  </w:t>
      </w:r>
      <w:r>
        <w:rPr>
          <w:spacing w:val="11"/>
        </w:rPr>
        <w:t xml:space="preserve"> </w:t>
      </w:r>
      <w:r>
        <w:t xml:space="preserve">час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неделю),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3  </w:t>
      </w:r>
      <w:r>
        <w:rPr>
          <w:spacing w:val="11"/>
        </w:rPr>
        <w:t xml:space="preserve"> </w:t>
      </w:r>
      <w:r>
        <w:t xml:space="preserve">классе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34  </w:t>
      </w:r>
      <w:r>
        <w:rPr>
          <w:spacing w:val="11"/>
        </w:rPr>
        <w:t xml:space="preserve"> </w:t>
      </w:r>
      <w:r>
        <w:t xml:space="preserve">часа  </w:t>
      </w:r>
      <w:r>
        <w:rPr>
          <w:spacing w:val="11"/>
        </w:rPr>
        <w:t xml:space="preserve"> </w:t>
      </w:r>
      <w:r>
        <w:t xml:space="preserve">(1  </w:t>
      </w:r>
      <w:r>
        <w:rPr>
          <w:spacing w:val="12"/>
        </w:rPr>
        <w:t xml:space="preserve"> </w:t>
      </w:r>
      <w:r>
        <w:t xml:space="preserve">час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6DD874FB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Содержание программы по изобразительному искусству распределено по модулям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14:paraId="240CC18A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18698475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230B2E42" w14:textId="77777777" w:rsidR="0062385B" w:rsidRDefault="007628E4" w:rsidP="00E17D3C">
      <w:pPr>
        <w:pStyle w:val="a3"/>
        <w:tabs>
          <w:tab w:val="left" w:pos="3619"/>
          <w:tab w:val="left" w:pos="5609"/>
          <w:tab w:val="left" w:pos="6503"/>
          <w:tab w:val="left" w:pos="7787"/>
          <w:tab w:val="left" w:pos="9128"/>
        </w:tabs>
        <w:spacing w:before="138" w:line="360" w:lineRule="auto"/>
        <w:ind w:right="943" w:firstLine="709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14:paraId="7EFA64D4" w14:textId="77777777" w:rsidR="0062385B" w:rsidRDefault="007628E4" w:rsidP="00E17D3C">
      <w:pPr>
        <w:pStyle w:val="a3"/>
        <w:tabs>
          <w:tab w:val="left" w:pos="2711"/>
          <w:tab w:val="left" w:pos="3726"/>
          <w:tab w:val="left" w:pos="4909"/>
          <w:tab w:val="left" w:pos="6471"/>
          <w:tab w:val="left" w:pos="7860"/>
          <w:tab w:val="left" w:pos="9684"/>
        </w:tabs>
        <w:spacing w:line="360" w:lineRule="auto"/>
        <w:ind w:right="776" w:firstLine="709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 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14:paraId="66FB0476" w14:textId="77777777" w:rsidR="0062385B" w:rsidRDefault="007628E4" w:rsidP="00E17D3C">
      <w:pPr>
        <w:pStyle w:val="a3"/>
        <w:spacing w:before="1"/>
        <w:ind w:left="1491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натуры: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14:paraId="46E70EFD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пропорциях:</w:t>
      </w:r>
      <w:r>
        <w:rPr>
          <w:spacing w:val="25"/>
        </w:rPr>
        <w:t xml:space="preserve"> </w:t>
      </w:r>
      <w:r>
        <w:t>короткое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длинное.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навыка</w:t>
      </w:r>
      <w:r>
        <w:rPr>
          <w:spacing w:val="25"/>
        </w:rPr>
        <w:t xml:space="preserve"> </w:t>
      </w:r>
      <w:r>
        <w:t>видения</w:t>
      </w:r>
      <w:r>
        <w:rPr>
          <w:spacing w:val="25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 животных).</w:t>
      </w:r>
    </w:p>
    <w:p w14:paraId="2936DDDF" w14:textId="77777777" w:rsidR="0062385B" w:rsidRDefault="007628E4" w:rsidP="00E17D3C">
      <w:pPr>
        <w:pStyle w:val="a3"/>
        <w:spacing w:line="360" w:lineRule="auto"/>
        <w:ind w:firstLine="709"/>
      </w:pPr>
      <w:r>
        <w:t>Графическое</w:t>
      </w:r>
      <w:r>
        <w:rPr>
          <w:spacing w:val="27"/>
        </w:rPr>
        <w:t xml:space="preserve"> </w:t>
      </w:r>
      <w:r>
        <w:t>пятно</w:t>
      </w:r>
      <w:r>
        <w:rPr>
          <w:spacing w:val="27"/>
        </w:rPr>
        <w:t xml:space="preserve"> </w:t>
      </w:r>
      <w:r>
        <w:t>(ахроматическое)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силуэте.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14:paraId="38EA854F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14:paraId="1809049D" w14:textId="77777777" w:rsidR="0062385B" w:rsidRDefault="007628E4" w:rsidP="00E17D3C">
      <w:pPr>
        <w:pStyle w:val="a3"/>
        <w:tabs>
          <w:tab w:val="left" w:pos="2046"/>
          <w:tab w:val="left" w:pos="2626"/>
          <w:tab w:val="left" w:pos="4031"/>
          <w:tab w:val="left" w:pos="5141"/>
          <w:tab w:val="left" w:pos="6344"/>
          <w:tab w:val="left" w:pos="7730"/>
          <w:tab w:val="left" w:pos="8840"/>
          <w:tab w:val="left" w:pos="10011"/>
        </w:tabs>
        <w:spacing w:before="138" w:line="360" w:lineRule="auto"/>
        <w:ind w:right="293" w:firstLine="709"/>
      </w:pPr>
      <w:r>
        <w:t>Цвет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одно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главных</w:t>
      </w:r>
      <w:r>
        <w:rPr>
          <w:spacing w:val="25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искусстве.</w:t>
      </w:r>
      <w:r>
        <w:rPr>
          <w:spacing w:val="25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tab/>
        <w:t>в</w:t>
      </w:r>
      <w:r>
        <w:tab/>
        <w:t>условиях</w:t>
      </w:r>
      <w:r>
        <w:tab/>
        <w:t>урока.</w:t>
      </w:r>
      <w:r>
        <w:tab/>
        <w:t>Краски</w:t>
      </w:r>
      <w:r>
        <w:tab/>
        <w:t>«гуашь»,</w:t>
      </w:r>
      <w:r>
        <w:tab/>
        <w:t>кисти,</w:t>
      </w:r>
      <w:r>
        <w:tab/>
        <w:t>бумага</w:t>
      </w:r>
      <w:r>
        <w:tab/>
        <w:t>цветная</w:t>
      </w:r>
    </w:p>
    <w:p w14:paraId="2D02B781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белая.</w:t>
      </w:r>
    </w:p>
    <w:p w14:paraId="5C4699BE" w14:textId="77777777" w:rsidR="0062385B" w:rsidRDefault="007628E4" w:rsidP="00E17D3C">
      <w:pPr>
        <w:pStyle w:val="a3"/>
        <w:spacing w:before="138" w:line="360" w:lineRule="auto"/>
        <w:ind w:firstLine="709"/>
      </w:pPr>
      <w:r>
        <w:t>Три</w:t>
      </w:r>
      <w:r>
        <w:rPr>
          <w:spacing w:val="48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цвета.</w:t>
      </w:r>
      <w:r>
        <w:rPr>
          <w:spacing w:val="48"/>
        </w:rPr>
        <w:t xml:space="preserve"> </w:t>
      </w:r>
      <w:r>
        <w:t>Ассоциативные</w:t>
      </w:r>
      <w:r>
        <w:rPr>
          <w:spacing w:val="48"/>
        </w:rPr>
        <w:t xml:space="preserve"> </w:t>
      </w:r>
      <w:r>
        <w:t>представления,</w:t>
      </w:r>
      <w:r>
        <w:rPr>
          <w:spacing w:val="48"/>
        </w:rPr>
        <w:t xml:space="preserve"> </w:t>
      </w:r>
      <w:r>
        <w:t>связанные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каждым</w:t>
      </w:r>
      <w:r>
        <w:rPr>
          <w:spacing w:val="48"/>
        </w:rPr>
        <w:t xml:space="preserve"> </w:t>
      </w:r>
      <w:r>
        <w:t>цветом.</w:t>
      </w:r>
      <w:r>
        <w:rPr>
          <w:spacing w:val="48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14:paraId="1B84EB9D" w14:textId="77777777" w:rsidR="0062385B" w:rsidRDefault="007628E4" w:rsidP="00E17D3C">
      <w:pPr>
        <w:pStyle w:val="a3"/>
        <w:tabs>
          <w:tab w:val="left" w:pos="3550"/>
          <w:tab w:val="left" w:pos="5728"/>
          <w:tab w:val="left" w:pos="6791"/>
          <w:tab w:val="left" w:pos="8098"/>
          <w:tab w:val="left" w:pos="9678"/>
        </w:tabs>
        <w:spacing w:line="360" w:lineRule="auto"/>
        <w:ind w:right="725" w:firstLine="709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14:paraId="554F947D" w14:textId="77777777" w:rsidR="0062385B" w:rsidRDefault="007628E4" w:rsidP="00E17D3C">
      <w:pPr>
        <w:pStyle w:val="a3"/>
        <w:spacing w:line="360" w:lineRule="auto"/>
        <w:ind w:firstLine="709"/>
      </w:pPr>
      <w:r>
        <w:t>Живописное 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14:paraId="50F9150E" w14:textId="77777777" w:rsidR="0062385B" w:rsidRDefault="007628E4" w:rsidP="00E17D3C">
      <w:pPr>
        <w:pStyle w:val="a3"/>
        <w:spacing w:before="62"/>
        <w:ind w:left="1491"/>
      </w:pPr>
      <w:r>
        <w:t>Тематическая</w:t>
      </w:r>
      <w:r>
        <w:rPr>
          <w:spacing w:val="52"/>
        </w:rPr>
        <w:t xml:space="preserve"> </w:t>
      </w:r>
      <w:r>
        <w:t>композиция</w:t>
      </w:r>
      <w:r>
        <w:rPr>
          <w:spacing w:val="52"/>
        </w:rPr>
        <w:t xml:space="preserve"> </w:t>
      </w:r>
      <w:r>
        <w:t>«Времена</w:t>
      </w:r>
      <w:r>
        <w:rPr>
          <w:spacing w:val="52"/>
        </w:rPr>
        <w:t xml:space="preserve"> </w:t>
      </w:r>
      <w:r>
        <w:t>года».</w:t>
      </w:r>
      <w:r>
        <w:rPr>
          <w:spacing w:val="52"/>
        </w:rPr>
        <w:t xml:space="preserve"> </w:t>
      </w:r>
      <w:r>
        <w:t>Контрастные</w:t>
      </w:r>
      <w:r>
        <w:rPr>
          <w:spacing w:val="52"/>
        </w:rPr>
        <w:t xml:space="preserve"> </w:t>
      </w:r>
      <w:r>
        <w:t>цветовые</w:t>
      </w:r>
      <w:r>
        <w:rPr>
          <w:spacing w:val="52"/>
        </w:rPr>
        <w:t xml:space="preserve"> </w:t>
      </w:r>
      <w:r>
        <w:t>состояния</w:t>
      </w:r>
      <w:r>
        <w:rPr>
          <w:spacing w:val="52"/>
        </w:rPr>
        <w:t xml:space="preserve"> </w:t>
      </w:r>
      <w:r>
        <w:t>времён</w:t>
      </w:r>
      <w:r>
        <w:rPr>
          <w:spacing w:val="52"/>
        </w:rPr>
        <w:t xml:space="preserve"> </w:t>
      </w:r>
      <w:r>
        <w:t>года.</w:t>
      </w:r>
    </w:p>
    <w:p w14:paraId="7EA99592" w14:textId="77777777" w:rsidR="0062385B" w:rsidRDefault="007628E4" w:rsidP="00E17D3C">
      <w:pPr>
        <w:pStyle w:val="a3"/>
        <w:spacing w:before="138"/>
      </w:pP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техника.</w:t>
      </w:r>
    </w:p>
    <w:p w14:paraId="4ADBF9ED" w14:textId="77777777" w:rsidR="0062385B" w:rsidRDefault="007628E4" w:rsidP="00E17D3C">
      <w:pPr>
        <w:pStyle w:val="a3"/>
        <w:spacing w:before="138"/>
        <w:ind w:left="1491"/>
      </w:pPr>
      <w:r>
        <w:t>Техника</w:t>
      </w:r>
      <w:r>
        <w:rPr>
          <w:spacing w:val="-9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14:paraId="740FC48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1BF42BB1" w14:textId="77777777" w:rsidR="0062385B" w:rsidRDefault="007628E4" w:rsidP="00E17D3C">
      <w:pPr>
        <w:pStyle w:val="a3"/>
        <w:spacing w:before="138"/>
        <w:ind w:left="1491"/>
      </w:pPr>
      <w:r>
        <w:lastRenderedPageBreak/>
        <w:t>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5"/>
        </w:rPr>
        <w:t xml:space="preserve"> </w:t>
      </w:r>
      <w:r>
        <w:t>тряпочка.</w:t>
      </w:r>
    </w:p>
    <w:p w14:paraId="013CF07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2"/>
        </w:rPr>
        <w:t xml:space="preserve"> </w:t>
      </w:r>
      <w:r>
        <w:t>скручивания.</w:t>
      </w:r>
    </w:p>
    <w:p w14:paraId="19E1731A" w14:textId="77777777" w:rsidR="0062385B" w:rsidRDefault="007628E4" w:rsidP="00E17D3C">
      <w:pPr>
        <w:pStyle w:val="a3"/>
        <w:tabs>
          <w:tab w:val="left" w:pos="2987"/>
          <w:tab w:val="left" w:pos="5357"/>
          <w:tab w:val="left" w:pos="6798"/>
          <w:tab w:val="left" w:pos="9339"/>
        </w:tabs>
        <w:spacing w:line="360" w:lineRule="auto"/>
        <w:ind w:right="290" w:firstLine="709"/>
      </w:pPr>
      <w:r>
        <w:t>Лепка</w:t>
      </w:r>
      <w:r>
        <w:rPr>
          <w:spacing w:val="37"/>
        </w:rPr>
        <w:t xml:space="preserve"> </w:t>
      </w:r>
      <w:r>
        <w:t>игрушки,</w:t>
      </w:r>
      <w:r>
        <w:rPr>
          <w:spacing w:val="37"/>
        </w:rPr>
        <w:t xml:space="preserve"> </w:t>
      </w:r>
      <w:r>
        <w:t>характерной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известных</w:t>
      </w:r>
      <w:r>
        <w:rPr>
          <w:spacing w:val="37"/>
        </w:rPr>
        <w:t xml:space="preserve"> </w:t>
      </w:r>
      <w:r>
        <w:t>народных</w:t>
      </w:r>
      <w:r>
        <w:rPr>
          <w:spacing w:val="3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tab/>
        <w:t>(дымковская</w:t>
      </w:r>
      <w:r>
        <w:tab/>
        <w:t>или</w:t>
      </w:r>
      <w:r>
        <w:tab/>
        <w:t>каргопольская</w:t>
      </w:r>
      <w:r>
        <w:tab/>
        <w:t>игрушка</w:t>
      </w:r>
    </w:p>
    <w:p w14:paraId="79096191" w14:textId="77777777" w:rsidR="0062385B" w:rsidRDefault="007628E4" w:rsidP="00E17D3C">
      <w:pPr>
        <w:pStyle w:val="a3"/>
      </w:pP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77F0FB0F" w14:textId="77777777" w:rsidR="0062385B" w:rsidRDefault="007628E4" w:rsidP="00E17D3C">
      <w:pPr>
        <w:pStyle w:val="a3"/>
        <w:tabs>
          <w:tab w:val="left" w:pos="2802"/>
          <w:tab w:val="left" w:pos="4064"/>
          <w:tab w:val="left" w:pos="5453"/>
          <w:tab w:val="left" w:pos="7025"/>
          <w:tab w:val="left" w:pos="8331"/>
          <w:tab w:val="left" w:pos="9828"/>
        </w:tabs>
        <w:spacing w:before="138" w:line="360" w:lineRule="auto"/>
        <w:ind w:right="281" w:firstLine="709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14:paraId="72DC6EF3" w14:textId="77777777" w:rsidR="0062385B" w:rsidRDefault="007628E4" w:rsidP="00E17D3C">
      <w:pPr>
        <w:pStyle w:val="a3"/>
        <w:ind w:left="1491"/>
      </w:pPr>
      <w:r>
        <w:t>Объёмная</w:t>
      </w:r>
      <w:r>
        <w:rPr>
          <w:spacing w:val="-6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картона.</w:t>
      </w:r>
    </w:p>
    <w:p w14:paraId="0D994DE7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4D4E4081" w14:textId="77777777" w:rsidR="0062385B" w:rsidRDefault="007628E4" w:rsidP="00E17D3C">
      <w:pPr>
        <w:pStyle w:val="a3"/>
        <w:tabs>
          <w:tab w:val="left" w:pos="1228"/>
          <w:tab w:val="left" w:pos="2134"/>
          <w:tab w:val="left" w:pos="2410"/>
          <w:tab w:val="left" w:pos="2777"/>
          <w:tab w:val="left" w:pos="3721"/>
          <w:tab w:val="left" w:pos="3935"/>
          <w:tab w:val="left" w:pos="5482"/>
          <w:tab w:val="left" w:pos="6423"/>
          <w:tab w:val="left" w:pos="6790"/>
          <w:tab w:val="left" w:pos="6863"/>
          <w:tab w:val="left" w:pos="7699"/>
          <w:tab w:val="left" w:pos="8241"/>
          <w:tab w:val="left" w:pos="8798"/>
          <w:tab w:val="left" w:pos="9244"/>
          <w:tab w:val="left" w:pos="9380"/>
          <w:tab w:val="left" w:pos="10436"/>
        </w:tabs>
        <w:spacing w:before="138" w:line="360" w:lineRule="auto"/>
        <w:ind w:right="287" w:firstLine="709"/>
      </w:pPr>
      <w:r>
        <w:t>Узоры</w:t>
      </w:r>
      <w:r>
        <w:tab/>
        <w:t>в</w:t>
      </w:r>
      <w:r>
        <w:tab/>
        <w:t>природе.</w:t>
      </w:r>
      <w:r>
        <w:tab/>
      </w:r>
      <w:r>
        <w:tab/>
        <w:t>Наблюдение</w:t>
      </w:r>
      <w:r>
        <w:tab/>
        <w:t>узоров</w:t>
      </w:r>
      <w:r>
        <w:tab/>
        <w:t>в</w:t>
      </w:r>
      <w:r>
        <w:tab/>
        <w:t>живой</w:t>
      </w:r>
      <w:r>
        <w:tab/>
        <w:t>природе</w:t>
      </w:r>
      <w:r>
        <w:tab/>
        <w:t>(в</w:t>
      </w:r>
      <w:r>
        <w:tab/>
        <w:t>условиях</w:t>
      </w:r>
      <w:r>
        <w:tab/>
        <w:t>урока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фотографий).</w:t>
      </w:r>
      <w:r>
        <w:tab/>
        <w:t>Эмоционально-эстетическое</w:t>
      </w:r>
      <w:r>
        <w:tab/>
      </w:r>
      <w:r>
        <w:tab/>
        <w:t>восприятие</w:t>
      </w:r>
      <w:r>
        <w:tab/>
        <w:t>объектов</w:t>
      </w:r>
      <w:r>
        <w:tab/>
      </w:r>
      <w:r>
        <w:tab/>
      </w:r>
      <w:r>
        <w:rPr>
          <w:spacing w:val="-1"/>
        </w:rPr>
        <w:t>действительности.</w:t>
      </w:r>
      <w:r>
        <w:rPr>
          <w:spacing w:val="-57"/>
        </w:rPr>
        <w:t xml:space="preserve"> </w:t>
      </w:r>
      <w:r>
        <w:t>Ассоциативное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14:paraId="4E0D676F" w14:textId="77777777" w:rsidR="0062385B" w:rsidRDefault="007628E4" w:rsidP="00E17D3C">
      <w:pPr>
        <w:pStyle w:val="a3"/>
        <w:tabs>
          <w:tab w:val="left" w:pos="2385"/>
          <w:tab w:val="left" w:pos="2742"/>
          <w:tab w:val="left" w:pos="2969"/>
          <w:tab w:val="left" w:pos="3663"/>
          <w:tab w:val="left" w:pos="4158"/>
          <w:tab w:val="left" w:pos="5681"/>
          <w:tab w:val="left" w:pos="6780"/>
          <w:tab w:val="left" w:pos="7137"/>
          <w:tab w:val="left" w:pos="7682"/>
          <w:tab w:val="left" w:pos="8734"/>
          <w:tab w:val="left" w:pos="9211"/>
          <w:tab w:val="left" w:pos="9473"/>
          <w:tab w:val="left" w:pos="10096"/>
          <w:tab w:val="left" w:pos="10152"/>
        </w:tabs>
        <w:spacing w:line="360" w:lineRule="auto"/>
        <w:ind w:right="286" w:firstLine="709"/>
      </w:pPr>
      <w:r>
        <w:t>Узоры</w:t>
      </w:r>
      <w:r>
        <w:tab/>
        <w:t>и</w:t>
      </w:r>
      <w:r>
        <w:tab/>
        <w:t>орнаменты,</w:t>
      </w:r>
      <w:r>
        <w:tab/>
        <w:t>создаваемые</w:t>
      </w:r>
      <w:r>
        <w:tab/>
        <w:t>людьми,</w:t>
      </w:r>
      <w:r>
        <w:tab/>
        <w:t>и</w:t>
      </w:r>
      <w:r>
        <w:tab/>
        <w:t>разнообразие</w:t>
      </w:r>
      <w:r>
        <w:tab/>
        <w:t>их</w:t>
      </w:r>
      <w:r>
        <w:tab/>
        <w:t>видов.</w:t>
      </w:r>
      <w:r>
        <w:tab/>
        <w:t>Орнаменты</w:t>
      </w:r>
      <w:r>
        <w:rPr>
          <w:spacing w:val="-57"/>
        </w:rPr>
        <w:t xml:space="preserve"> </w:t>
      </w:r>
      <w:r>
        <w:t>геометрические</w:t>
      </w:r>
      <w:r>
        <w:tab/>
      </w:r>
      <w:r>
        <w:tab/>
        <w:t>и</w:t>
      </w:r>
      <w:r>
        <w:tab/>
        <w:t>растительные.</w:t>
      </w:r>
      <w:r>
        <w:tab/>
        <w:t>Декоративная</w:t>
      </w:r>
      <w:r>
        <w:tab/>
      </w:r>
      <w:r>
        <w:tab/>
        <w:t>композиция</w:t>
      </w:r>
      <w:r>
        <w:tab/>
      </w:r>
      <w:r>
        <w:tab/>
        <w:t>в</w:t>
      </w:r>
      <w:r>
        <w:tab/>
      </w:r>
      <w:r>
        <w:tab/>
        <w:t>круге</w:t>
      </w:r>
    </w:p>
    <w:p w14:paraId="7345ED9B" w14:textId="77777777" w:rsidR="0062385B" w:rsidRDefault="007628E4" w:rsidP="00E17D3C">
      <w:pPr>
        <w:pStyle w:val="a3"/>
      </w:pP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полосе.</w:t>
      </w:r>
    </w:p>
    <w:p w14:paraId="5CB93CCE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симметрии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природе.</w:t>
      </w:r>
      <w:r>
        <w:rPr>
          <w:spacing w:val="29"/>
        </w:rPr>
        <w:t xml:space="preserve"> </w:t>
      </w:r>
      <w:r>
        <w:t>Последовательное</w:t>
      </w:r>
      <w:r>
        <w:rPr>
          <w:spacing w:val="30"/>
        </w:rPr>
        <w:t xml:space="preserve"> </w:t>
      </w:r>
      <w:r>
        <w:t>ведение</w:t>
      </w:r>
      <w:r>
        <w:rPr>
          <w:spacing w:val="29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14:paraId="495EA172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промыслов:</w:t>
      </w:r>
      <w:r>
        <w:rPr>
          <w:spacing w:val="56"/>
        </w:rPr>
        <w:t xml:space="preserve"> </w:t>
      </w:r>
      <w:r>
        <w:t>дымковская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каргопольская</w:t>
      </w:r>
      <w:r>
        <w:rPr>
          <w:spacing w:val="56"/>
        </w:rPr>
        <w:t xml:space="preserve"> </w:t>
      </w:r>
      <w:r>
        <w:t>игрушка</w:t>
      </w:r>
    </w:p>
    <w:p w14:paraId="4E6480DC" w14:textId="77777777" w:rsidR="0062385B" w:rsidRDefault="007628E4" w:rsidP="00E17D3C">
      <w:pPr>
        <w:pStyle w:val="a3"/>
      </w:pP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00B047BA" w14:textId="77777777" w:rsidR="0062385B" w:rsidRDefault="007628E4" w:rsidP="00E17D3C">
      <w:pPr>
        <w:pStyle w:val="a3"/>
        <w:spacing w:before="138" w:line="360" w:lineRule="auto"/>
        <w:ind w:left="1491" w:right="429"/>
      </w:pPr>
      <w:r>
        <w:t>Дизайн</w:t>
      </w:r>
      <w:r>
        <w:rPr>
          <w:spacing w:val="-8"/>
        </w:rPr>
        <w:t xml:space="preserve"> </w:t>
      </w:r>
      <w:r>
        <w:t>предмета: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нарядной</w:t>
      </w:r>
      <w:r>
        <w:rPr>
          <w:spacing w:val="-7"/>
        </w:rPr>
        <w:t xml:space="preserve"> </w:t>
      </w:r>
      <w:r>
        <w:t>упаковки</w:t>
      </w:r>
      <w:r>
        <w:rPr>
          <w:spacing w:val="-6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аппликации.</w:t>
      </w:r>
      <w:r>
        <w:rPr>
          <w:spacing w:val="-58"/>
        </w:rPr>
        <w:t xml:space="preserve"> </w:t>
      </w:r>
      <w:r>
        <w:t>Оригами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14:paraId="05BC48D8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234348A2" w14:textId="77777777" w:rsidR="0062385B" w:rsidRDefault="007628E4" w:rsidP="00E17D3C">
      <w:pPr>
        <w:pStyle w:val="a3"/>
        <w:tabs>
          <w:tab w:val="left" w:pos="3169"/>
          <w:tab w:val="left" w:pos="5097"/>
          <w:tab w:val="left" w:pos="7037"/>
          <w:tab w:val="left" w:pos="8132"/>
          <w:tab w:val="left" w:pos="8631"/>
          <w:tab w:val="left" w:pos="10388"/>
        </w:tabs>
        <w:spacing w:before="138" w:line="360" w:lineRule="auto"/>
        <w:ind w:right="669" w:firstLine="709"/>
      </w:pPr>
      <w:r>
        <w:t>Наблюдение</w:t>
      </w:r>
      <w:r>
        <w:tab/>
        <w:t>разнообразных</w:t>
      </w:r>
      <w:r>
        <w:tab/>
        <w:t>архитектурных</w:t>
      </w:r>
      <w:r>
        <w:tab/>
        <w:t>зданий</w:t>
      </w:r>
      <w:r>
        <w:tab/>
        <w:t>в</w:t>
      </w:r>
      <w:r>
        <w:tab/>
        <w:t>окружающем</w:t>
      </w:r>
      <w:r>
        <w:tab/>
      </w:r>
      <w:r>
        <w:rPr>
          <w:spacing w:val="-1"/>
        </w:rPr>
        <w:t>мире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зданий.</w:t>
      </w:r>
    </w:p>
    <w:p w14:paraId="67463CBC" w14:textId="77777777" w:rsidR="0062385B" w:rsidRDefault="007628E4" w:rsidP="00E17D3C">
      <w:pPr>
        <w:pStyle w:val="a3"/>
        <w:tabs>
          <w:tab w:val="left" w:pos="2744"/>
          <w:tab w:val="left" w:pos="3078"/>
          <w:tab w:val="left" w:pos="3883"/>
          <w:tab w:val="left" w:pos="4130"/>
          <w:tab w:val="left" w:pos="5897"/>
          <w:tab w:val="left" w:pos="6417"/>
          <w:tab w:val="left" w:pos="7473"/>
          <w:tab w:val="left" w:pos="7580"/>
          <w:tab w:val="left" w:pos="9111"/>
          <w:tab w:val="left" w:pos="9464"/>
          <w:tab w:val="left" w:pos="10416"/>
        </w:tabs>
        <w:spacing w:line="360" w:lineRule="auto"/>
        <w:ind w:right="286" w:firstLine="709"/>
      </w:pPr>
      <w:r>
        <w:t>Освоение</w:t>
      </w:r>
      <w:r>
        <w:tab/>
        <w:t>приёмов</w:t>
      </w:r>
      <w:r>
        <w:tab/>
        <w:t>конструирования</w:t>
      </w:r>
      <w:r>
        <w:tab/>
        <w:t>из</w:t>
      </w:r>
      <w:r>
        <w:tab/>
        <w:t>бумаги.</w:t>
      </w:r>
      <w:r>
        <w:tab/>
        <w:t>Складывание</w:t>
      </w:r>
      <w:r>
        <w:tab/>
        <w:t>объёмных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tab/>
      </w:r>
      <w:r>
        <w:tab/>
        <w:t>тел.</w:t>
      </w:r>
      <w:r>
        <w:tab/>
      </w:r>
      <w:r>
        <w:tab/>
        <w:t>Овладение</w:t>
      </w:r>
      <w:r>
        <w:tab/>
        <w:t>приёмами</w:t>
      </w:r>
      <w:r>
        <w:tab/>
      </w:r>
      <w:r>
        <w:tab/>
        <w:t>склеивания,</w:t>
      </w:r>
      <w:r>
        <w:tab/>
      </w:r>
      <w:r>
        <w:tab/>
        <w:t>надрезания</w:t>
      </w:r>
    </w:p>
    <w:p w14:paraId="0C94D699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вырезания</w:t>
      </w:r>
      <w:r>
        <w:rPr>
          <w:spacing w:val="-8"/>
        </w:rPr>
        <w:t xml:space="preserve"> </w:t>
      </w:r>
      <w:r>
        <w:t>деталей;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симметрии.</w:t>
      </w:r>
    </w:p>
    <w:p w14:paraId="44F962BB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Макетирование</w:t>
      </w:r>
      <w:r>
        <w:rPr>
          <w:spacing w:val="14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аппликация)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14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сказочного</w:t>
      </w:r>
      <w:r>
        <w:rPr>
          <w:spacing w:val="14"/>
        </w:rPr>
        <w:t xml:space="preserve"> </w:t>
      </w:r>
      <w:r>
        <w:t>города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14:paraId="6B79874B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62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304828D4" w14:textId="77777777" w:rsidR="0062385B" w:rsidRDefault="007628E4" w:rsidP="00E17D3C">
      <w:pPr>
        <w:pStyle w:val="a3"/>
        <w:tabs>
          <w:tab w:val="left" w:pos="3147"/>
          <w:tab w:val="left" w:pos="5018"/>
          <w:tab w:val="left" w:pos="6357"/>
          <w:tab w:val="left" w:pos="7979"/>
          <w:tab w:val="left" w:pos="9704"/>
        </w:tabs>
        <w:spacing w:before="138" w:line="360" w:lineRule="auto"/>
        <w:ind w:right="731" w:firstLine="709"/>
      </w:pPr>
      <w:r>
        <w:t>Восприятие</w:t>
      </w:r>
      <w:r>
        <w:tab/>
        <w:t>произведений</w:t>
      </w:r>
      <w:r>
        <w:tab/>
        <w:t>детского</w:t>
      </w:r>
      <w:r>
        <w:tab/>
        <w:t>творчества.</w:t>
      </w:r>
      <w:r>
        <w:tab/>
        <w:t>Обсуждение</w:t>
      </w:r>
      <w:r>
        <w:tab/>
        <w:t>сюжетного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14:paraId="5B532C19" w14:textId="77777777" w:rsidR="0062385B" w:rsidRDefault="007628E4" w:rsidP="00E17D3C">
      <w:pPr>
        <w:pStyle w:val="a3"/>
        <w:tabs>
          <w:tab w:val="left" w:pos="2528"/>
          <w:tab w:val="left" w:pos="3480"/>
          <w:tab w:val="left" w:pos="5609"/>
          <w:tab w:val="left" w:pos="6672"/>
          <w:tab w:val="left" w:pos="8921"/>
        </w:tabs>
        <w:spacing w:line="360" w:lineRule="auto"/>
        <w:ind w:right="293" w:firstLine="709"/>
      </w:pPr>
      <w:r>
        <w:t>Художественное</w:t>
      </w:r>
      <w:r>
        <w:rPr>
          <w:spacing w:val="45"/>
        </w:rPr>
        <w:t xml:space="preserve"> </w:t>
      </w:r>
      <w:r>
        <w:t>наблюдение</w:t>
      </w:r>
      <w:r>
        <w:rPr>
          <w:spacing w:val="45"/>
        </w:rPr>
        <w:t xml:space="preserve"> </w:t>
      </w:r>
      <w:r>
        <w:t>окружающего</w:t>
      </w:r>
      <w:r>
        <w:rPr>
          <w:spacing w:val="45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предметной</w:t>
      </w:r>
      <w:r>
        <w:rPr>
          <w:spacing w:val="45"/>
        </w:rPr>
        <w:t xml:space="preserve"> </w:t>
      </w:r>
      <w:r>
        <w:t>среды</w:t>
      </w:r>
      <w:r>
        <w:rPr>
          <w:spacing w:val="4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lastRenderedPageBreak/>
        <w:t>человека</w:t>
      </w:r>
      <w:r>
        <w:tab/>
        <w:t>в</w:t>
      </w:r>
      <w:r>
        <w:tab/>
        <w:t>зависимости</w:t>
      </w:r>
      <w:r>
        <w:tab/>
        <w:t>от</w:t>
      </w:r>
      <w:r>
        <w:tab/>
        <w:t>поставленной</w:t>
      </w:r>
      <w:r>
        <w:tab/>
        <w:t>аналитической</w:t>
      </w:r>
    </w:p>
    <w:p w14:paraId="20CFA82E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(установки).</w:t>
      </w:r>
    </w:p>
    <w:p w14:paraId="5973B22B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Рассматривание</w:t>
      </w:r>
      <w:r>
        <w:rPr>
          <w:spacing w:val="21"/>
        </w:rPr>
        <w:t xml:space="preserve"> </w:t>
      </w:r>
      <w:r>
        <w:t>иллюстраций</w:t>
      </w:r>
      <w:r>
        <w:rPr>
          <w:spacing w:val="21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книги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содержательных</w:t>
      </w:r>
      <w:r>
        <w:rPr>
          <w:spacing w:val="21"/>
        </w:rPr>
        <w:t xml:space="preserve"> </w:t>
      </w:r>
      <w:r>
        <w:t>установок</w:t>
      </w:r>
      <w:r>
        <w:rPr>
          <w:spacing w:val="2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14:paraId="46870412" w14:textId="77777777" w:rsidR="0062385B" w:rsidRDefault="007628E4" w:rsidP="00E17D3C">
      <w:pPr>
        <w:pStyle w:val="a3"/>
        <w:tabs>
          <w:tab w:val="left" w:pos="2680"/>
          <w:tab w:val="left" w:pos="3604"/>
          <w:tab w:val="left" w:pos="5374"/>
          <w:tab w:val="left" w:pos="6725"/>
          <w:tab w:val="left" w:pos="8901"/>
        </w:tabs>
        <w:spacing w:line="360" w:lineRule="auto"/>
        <w:ind w:right="303" w:firstLine="709"/>
      </w:pP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картиной,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выражено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tab/>
        <w:t>на</w:t>
      </w:r>
      <w:r>
        <w:tab/>
        <w:t>сказочный</w:t>
      </w:r>
      <w:r>
        <w:tab/>
        <w:t>сюжет</w:t>
      </w:r>
      <w:r>
        <w:tab/>
        <w:t>(произведения</w:t>
      </w:r>
      <w:r>
        <w:tab/>
        <w:t>В.М.</w:t>
      </w:r>
      <w:r>
        <w:rPr>
          <w:spacing w:val="6"/>
        </w:rPr>
        <w:t xml:space="preserve"> </w:t>
      </w:r>
      <w:r>
        <w:t>Васнецова,</w:t>
      </w:r>
    </w:p>
    <w:p w14:paraId="44B40852" w14:textId="77777777" w:rsidR="0062385B" w:rsidRDefault="007628E4" w:rsidP="00E17D3C">
      <w:pPr>
        <w:pStyle w:val="a3"/>
      </w:pPr>
      <w:r>
        <w:t>М.А.</w:t>
      </w:r>
      <w:r>
        <w:rPr>
          <w:spacing w:val="-3"/>
        </w:rPr>
        <w:t xml:space="preserve"> </w:t>
      </w:r>
      <w:r>
        <w:t>Врубеля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9B00D34" w14:textId="77777777" w:rsidR="0062385B" w:rsidRDefault="007628E4" w:rsidP="00E17D3C">
      <w:pPr>
        <w:pStyle w:val="a3"/>
        <w:tabs>
          <w:tab w:val="left" w:pos="2462"/>
          <w:tab w:val="left" w:pos="4389"/>
          <w:tab w:val="left" w:pos="5463"/>
          <w:tab w:val="left" w:pos="6107"/>
          <w:tab w:val="left" w:pos="7667"/>
          <w:tab w:val="left" w:pos="9502"/>
        </w:tabs>
        <w:spacing w:before="138" w:line="360" w:lineRule="auto"/>
        <w:ind w:right="293" w:firstLine="709"/>
      </w:pPr>
      <w:r>
        <w:t>Художник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зритель.</w:t>
      </w:r>
      <w:r>
        <w:rPr>
          <w:spacing w:val="48"/>
        </w:rPr>
        <w:t xml:space="preserve"> </w:t>
      </w:r>
      <w:r>
        <w:t>Освоение</w:t>
      </w:r>
      <w:r>
        <w:rPr>
          <w:spacing w:val="48"/>
        </w:rPr>
        <w:t xml:space="preserve"> </w:t>
      </w:r>
      <w:r>
        <w:t>зрительских</w:t>
      </w:r>
      <w:r>
        <w:rPr>
          <w:spacing w:val="48"/>
        </w:rPr>
        <w:t xml:space="preserve"> </w:t>
      </w:r>
      <w:r>
        <w:t>умений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получаемых</w:t>
      </w:r>
      <w:r>
        <w:rPr>
          <w:spacing w:val="48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</w:t>
      </w:r>
      <w:r>
        <w:tab/>
        <w:t>практических</w:t>
      </w:r>
      <w:r>
        <w:tab/>
        <w:t>задач</w:t>
      </w:r>
      <w:r>
        <w:tab/>
        <w:t>–</w:t>
      </w:r>
      <w:r>
        <w:tab/>
        <w:t>установок</w:t>
      </w:r>
      <w:r>
        <w:tab/>
        <w:t>наблюдения.</w:t>
      </w:r>
      <w:r>
        <w:tab/>
        <w:t>Ассоциации</w:t>
      </w:r>
    </w:p>
    <w:p w14:paraId="01F74E73" w14:textId="77777777" w:rsidR="0062385B" w:rsidRDefault="007628E4" w:rsidP="00E17D3C">
      <w:pPr>
        <w:pStyle w:val="a3"/>
      </w:pPr>
      <w:r>
        <w:t>из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произведений.</w:t>
      </w:r>
    </w:p>
    <w:p w14:paraId="07893AFE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36A8D202" w14:textId="77777777" w:rsidR="0062385B" w:rsidRDefault="007628E4" w:rsidP="00E17D3C">
      <w:pPr>
        <w:pStyle w:val="a3"/>
        <w:spacing w:before="138" w:line="360" w:lineRule="auto"/>
        <w:ind w:left="1491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14:paraId="058D55E3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1A248E61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0776D976" w14:textId="77777777" w:rsidR="0062385B" w:rsidRDefault="007628E4" w:rsidP="00E17D3C">
      <w:pPr>
        <w:pStyle w:val="a3"/>
        <w:tabs>
          <w:tab w:val="left" w:pos="2549"/>
          <w:tab w:val="left" w:pos="3782"/>
          <w:tab w:val="left" w:pos="6099"/>
          <w:tab w:val="left" w:pos="7332"/>
          <w:tab w:val="left" w:pos="9635"/>
        </w:tabs>
        <w:spacing w:before="138" w:line="360" w:lineRule="auto"/>
        <w:ind w:right="824" w:firstLine="709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14:paraId="75813C83" w14:textId="77777777" w:rsidR="0062385B" w:rsidRDefault="007628E4" w:rsidP="00E17D3C">
      <w:pPr>
        <w:pStyle w:val="a3"/>
        <w:spacing w:before="1" w:line="360" w:lineRule="auto"/>
        <w:ind w:firstLine="709"/>
      </w:pPr>
      <w:r>
        <w:t>Пастель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мелки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выразительные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графических</w:t>
      </w:r>
      <w:r>
        <w:rPr>
          <w:spacing w:val="21"/>
        </w:rPr>
        <w:t xml:space="preserve"> </w:t>
      </w:r>
      <w:r>
        <w:t>материалов,</w:t>
      </w:r>
      <w:r>
        <w:rPr>
          <w:spacing w:val="2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14:paraId="79FB53B7" w14:textId="77777777" w:rsidR="0062385B" w:rsidRDefault="007628E4" w:rsidP="00E17D3C">
      <w:pPr>
        <w:pStyle w:val="a3"/>
        <w:spacing w:line="360" w:lineRule="auto"/>
        <w:ind w:firstLine="709"/>
      </w:pPr>
      <w:r>
        <w:t>Ритм</w:t>
      </w:r>
      <w:r>
        <w:rPr>
          <w:spacing w:val="14"/>
        </w:rPr>
        <w:t xml:space="preserve"> </w:t>
      </w:r>
      <w:r>
        <w:t>пятен:</w:t>
      </w:r>
      <w:r>
        <w:rPr>
          <w:spacing w:val="14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композиции.</w:t>
      </w:r>
      <w:r>
        <w:rPr>
          <w:spacing w:val="14"/>
        </w:rPr>
        <w:t xml:space="preserve"> </w:t>
      </w:r>
      <w:r>
        <w:t>Расположение</w:t>
      </w:r>
      <w:r>
        <w:rPr>
          <w:spacing w:val="14"/>
        </w:rPr>
        <w:t xml:space="preserve"> </w:t>
      </w:r>
      <w:r>
        <w:t>пятна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листа:</w:t>
      </w:r>
      <w:r>
        <w:rPr>
          <w:spacing w:val="14"/>
        </w:rPr>
        <w:t xml:space="preserve"> </w:t>
      </w:r>
      <w:r>
        <w:t>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14:paraId="39C78380" w14:textId="77777777" w:rsidR="0062385B" w:rsidRDefault="007628E4" w:rsidP="00E17D3C">
      <w:pPr>
        <w:pStyle w:val="a3"/>
        <w:spacing w:line="360" w:lineRule="auto"/>
        <w:ind w:firstLine="709"/>
      </w:pPr>
      <w:r>
        <w:t>Пропорции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соотношение</w:t>
      </w:r>
      <w:r>
        <w:rPr>
          <w:spacing w:val="35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целого.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аналитических</w:t>
      </w:r>
      <w:r>
        <w:rPr>
          <w:spacing w:val="35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14:paraId="360C8E42" w14:textId="77777777" w:rsidR="0062385B" w:rsidRDefault="007628E4" w:rsidP="00E17D3C">
      <w:pPr>
        <w:pStyle w:val="a3"/>
        <w:tabs>
          <w:tab w:val="left" w:pos="2294"/>
          <w:tab w:val="left" w:pos="4105"/>
          <w:tab w:val="left" w:pos="6315"/>
          <w:tab w:val="left" w:pos="7792"/>
          <w:tab w:val="left" w:pos="9603"/>
        </w:tabs>
        <w:spacing w:line="360" w:lineRule="auto"/>
        <w:ind w:right="293" w:firstLine="709"/>
      </w:pPr>
      <w:r>
        <w:t>Рисунок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натуры</w:t>
      </w:r>
      <w:r>
        <w:rPr>
          <w:spacing w:val="14"/>
        </w:rPr>
        <w:t xml:space="preserve"> </w:t>
      </w:r>
      <w:r>
        <w:t>простого</w:t>
      </w:r>
      <w:r>
        <w:rPr>
          <w:spacing w:val="15"/>
        </w:rPr>
        <w:t xml:space="preserve"> </w:t>
      </w:r>
      <w:r>
        <w:t>предмета.</w:t>
      </w:r>
      <w:r>
        <w:rPr>
          <w:spacing w:val="14"/>
        </w:rPr>
        <w:t xml:space="preserve"> </w:t>
      </w:r>
      <w:r>
        <w:t>Расположение</w:t>
      </w:r>
      <w:r>
        <w:rPr>
          <w:spacing w:val="14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листе</w:t>
      </w:r>
      <w:r>
        <w:rPr>
          <w:spacing w:val="14"/>
        </w:rPr>
        <w:t xml:space="preserve"> </w:t>
      </w:r>
      <w:r>
        <w:t>бумаги.</w:t>
      </w:r>
      <w:r>
        <w:rPr>
          <w:spacing w:val="15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tab/>
        <w:t>предмета.</w:t>
      </w:r>
      <w:r>
        <w:tab/>
        <w:t>Соотношение</w:t>
      </w:r>
      <w:r>
        <w:tab/>
        <w:t>частей</w:t>
      </w:r>
      <w:r>
        <w:tab/>
        <w:t>предмета.</w:t>
      </w:r>
      <w:r>
        <w:tab/>
        <w:t>Светлые</w:t>
      </w:r>
    </w:p>
    <w:p w14:paraId="1ABA3BC4" w14:textId="77777777" w:rsidR="0062385B" w:rsidRDefault="007628E4" w:rsidP="00E17D3C">
      <w:pPr>
        <w:pStyle w:val="a3"/>
        <w:spacing w:line="360" w:lineRule="auto"/>
      </w:pPr>
      <w:r>
        <w:t>и</w:t>
      </w:r>
      <w:r>
        <w:rPr>
          <w:spacing w:val="34"/>
        </w:rPr>
        <w:t xml:space="preserve"> </w:t>
      </w:r>
      <w:r>
        <w:t>тёмные</w:t>
      </w:r>
      <w:r>
        <w:rPr>
          <w:spacing w:val="34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тень</w:t>
      </w:r>
      <w:r>
        <w:rPr>
          <w:spacing w:val="34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предметом.</w:t>
      </w:r>
      <w:r>
        <w:rPr>
          <w:spacing w:val="34"/>
        </w:rPr>
        <w:t xml:space="preserve"> </w:t>
      </w:r>
      <w:r>
        <w:t>Штриховка.</w:t>
      </w:r>
      <w:r>
        <w:rPr>
          <w:spacing w:val="34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внимательно</w:t>
      </w:r>
      <w:r>
        <w:rPr>
          <w:spacing w:val="34"/>
        </w:rPr>
        <w:t xml:space="preserve"> </w:t>
      </w:r>
      <w:r>
        <w:t>рассматривать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7593941C" w14:textId="77777777" w:rsidR="0062385B" w:rsidRDefault="007628E4" w:rsidP="00E17D3C">
      <w:pPr>
        <w:pStyle w:val="a3"/>
        <w:spacing w:line="360" w:lineRule="auto"/>
        <w:ind w:firstLine="709"/>
      </w:pPr>
      <w:r>
        <w:t>Графический</w:t>
      </w:r>
      <w:r>
        <w:rPr>
          <w:spacing w:val="15"/>
        </w:rPr>
        <w:t xml:space="preserve"> </w:t>
      </w:r>
      <w:r>
        <w:t>рисунок</w:t>
      </w:r>
      <w:r>
        <w:rPr>
          <w:spacing w:val="15"/>
        </w:rPr>
        <w:t xml:space="preserve"> </w:t>
      </w:r>
      <w:r>
        <w:t>животного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активным</w:t>
      </w:r>
      <w:r>
        <w:rPr>
          <w:spacing w:val="15"/>
        </w:rPr>
        <w:t xml:space="preserve"> </w:t>
      </w:r>
      <w:r>
        <w:t>выражением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характера.</w:t>
      </w:r>
      <w:r>
        <w:rPr>
          <w:spacing w:val="15"/>
        </w:rPr>
        <w:t xml:space="preserve"> </w:t>
      </w:r>
      <w:r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жанра.</w:t>
      </w:r>
    </w:p>
    <w:p w14:paraId="39A5E212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14:paraId="2BDE9599" w14:textId="77777777" w:rsidR="0062385B" w:rsidRDefault="007628E4" w:rsidP="00E17D3C">
      <w:pPr>
        <w:pStyle w:val="a3"/>
        <w:tabs>
          <w:tab w:val="left" w:pos="1228"/>
          <w:tab w:val="left" w:pos="2498"/>
          <w:tab w:val="left" w:pos="2628"/>
          <w:tab w:val="left" w:pos="3645"/>
          <w:tab w:val="left" w:pos="3887"/>
          <w:tab w:val="left" w:pos="4419"/>
          <w:tab w:val="left" w:pos="4583"/>
          <w:tab w:val="left" w:pos="5742"/>
          <w:tab w:val="left" w:pos="5934"/>
          <w:tab w:val="left" w:pos="6795"/>
          <w:tab w:val="left" w:pos="7254"/>
          <w:tab w:val="left" w:pos="7971"/>
          <w:tab w:val="left" w:pos="8517"/>
          <w:tab w:val="left" w:pos="9041"/>
          <w:tab w:val="left" w:pos="10184"/>
          <w:tab w:val="left" w:pos="10260"/>
        </w:tabs>
        <w:spacing w:before="138" w:line="360" w:lineRule="auto"/>
        <w:ind w:right="601" w:firstLine="709"/>
      </w:pPr>
      <w:r>
        <w:t>Цвета</w:t>
      </w:r>
      <w:r>
        <w:tab/>
        <w:t>основные</w:t>
      </w:r>
      <w:r>
        <w:tab/>
      </w:r>
      <w:r>
        <w:tab/>
        <w:t>и</w:t>
      </w:r>
      <w:r>
        <w:tab/>
        <w:t>составные.</w:t>
      </w:r>
      <w:r>
        <w:tab/>
      </w:r>
      <w:r>
        <w:tab/>
        <w:t>Развитие</w:t>
      </w:r>
      <w:r>
        <w:tab/>
        <w:t>навыков</w:t>
      </w:r>
      <w:r>
        <w:tab/>
        <w:t>смешивания</w:t>
      </w:r>
      <w:r>
        <w:tab/>
        <w:t>красок</w:t>
      </w:r>
      <w:r>
        <w:rPr>
          <w:spacing w:val="1"/>
        </w:rPr>
        <w:t xml:space="preserve"> </w:t>
      </w:r>
      <w:r>
        <w:t>и</w:t>
      </w:r>
      <w:r>
        <w:tab/>
        <w:t>получения</w:t>
      </w:r>
      <w:r>
        <w:tab/>
      </w:r>
      <w:r>
        <w:tab/>
        <w:t>нового</w:t>
      </w:r>
      <w:r>
        <w:tab/>
        <w:t>цвета.</w:t>
      </w:r>
      <w:r>
        <w:tab/>
      </w:r>
      <w:r>
        <w:tab/>
        <w:t>Приёмы</w:t>
      </w:r>
      <w:r>
        <w:tab/>
        <w:t>работы</w:t>
      </w:r>
      <w:r>
        <w:tab/>
        <w:t>гуашью.</w:t>
      </w:r>
      <w:r>
        <w:tab/>
        <w:t>Разный</w:t>
      </w:r>
      <w:r>
        <w:tab/>
        <w:t>характер</w:t>
      </w:r>
      <w:r>
        <w:tab/>
      </w:r>
      <w:r>
        <w:tab/>
      </w:r>
      <w:r>
        <w:rPr>
          <w:spacing w:val="-1"/>
        </w:rPr>
        <w:t>мазков</w:t>
      </w:r>
    </w:p>
    <w:p w14:paraId="323D2487" w14:textId="77777777" w:rsidR="0062385B" w:rsidRDefault="007628E4" w:rsidP="00E17D3C">
      <w:pPr>
        <w:pStyle w:val="a3"/>
        <w:spacing w:before="62"/>
      </w:pPr>
      <w:r>
        <w:t>и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кистью.</w:t>
      </w:r>
      <w:r>
        <w:rPr>
          <w:spacing w:val="-6"/>
        </w:rPr>
        <w:t xml:space="preserve"> </w:t>
      </w:r>
      <w:r>
        <w:t>Пастозное,</w:t>
      </w:r>
      <w:r>
        <w:rPr>
          <w:spacing w:val="-7"/>
        </w:rPr>
        <w:t xml:space="preserve"> </w:t>
      </w:r>
      <w:r>
        <w:t>плотное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прозрачное</w:t>
      </w:r>
      <w:r>
        <w:rPr>
          <w:spacing w:val="-6"/>
        </w:rPr>
        <w:t xml:space="preserve"> </w:t>
      </w:r>
      <w:r>
        <w:t>нанесение</w:t>
      </w:r>
      <w:r>
        <w:rPr>
          <w:spacing w:val="-7"/>
        </w:rPr>
        <w:t xml:space="preserve"> </w:t>
      </w:r>
      <w:r>
        <w:t>краски.</w:t>
      </w:r>
    </w:p>
    <w:p w14:paraId="6EAF1613" w14:textId="77777777" w:rsidR="0062385B" w:rsidRDefault="007628E4" w:rsidP="00E17D3C">
      <w:pPr>
        <w:pStyle w:val="a3"/>
        <w:spacing w:before="138" w:line="360" w:lineRule="auto"/>
        <w:ind w:left="1491" w:right="2325"/>
      </w:pPr>
      <w:r>
        <w:t>Акварель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свойства.</w:t>
      </w:r>
      <w:r>
        <w:rPr>
          <w:spacing w:val="-6"/>
        </w:rPr>
        <w:t xml:space="preserve"> </w:t>
      </w:r>
      <w:r>
        <w:t>Акварельные</w:t>
      </w:r>
      <w:r>
        <w:rPr>
          <w:spacing w:val="-7"/>
        </w:rPr>
        <w:t xml:space="preserve"> </w:t>
      </w:r>
      <w:r>
        <w:t>кисти.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 – цветовой</w:t>
      </w:r>
      <w:r>
        <w:rPr>
          <w:spacing w:val="-2"/>
        </w:rPr>
        <w:t xml:space="preserve"> </w:t>
      </w:r>
      <w:r>
        <w:t>контраст.</w:t>
      </w:r>
    </w:p>
    <w:p w14:paraId="4DEEB83C" w14:textId="77777777" w:rsidR="0062385B" w:rsidRDefault="007628E4" w:rsidP="00E17D3C">
      <w:pPr>
        <w:pStyle w:val="a3"/>
        <w:spacing w:line="360" w:lineRule="auto"/>
        <w:ind w:right="283" w:firstLine="709"/>
      </w:pPr>
      <w:r>
        <w:t>Цвет</w:t>
      </w:r>
      <w:r>
        <w:rPr>
          <w:spacing w:val="11"/>
        </w:rPr>
        <w:t xml:space="preserve"> </w:t>
      </w:r>
      <w:r>
        <w:t>тёмный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светлый</w:t>
      </w:r>
      <w:r>
        <w:rPr>
          <w:spacing w:val="11"/>
        </w:rPr>
        <w:t xml:space="preserve"> </w:t>
      </w:r>
      <w:r>
        <w:t>(тональные</w:t>
      </w:r>
      <w:r>
        <w:rPr>
          <w:spacing w:val="11"/>
        </w:rPr>
        <w:t xml:space="preserve"> </w:t>
      </w:r>
      <w:r>
        <w:t>отношения).</w:t>
      </w:r>
      <w:r>
        <w:rPr>
          <w:spacing w:val="11"/>
        </w:rPr>
        <w:t xml:space="preserve"> </w:t>
      </w:r>
      <w:r>
        <w:t>Затемнение</w:t>
      </w:r>
      <w:r>
        <w:rPr>
          <w:spacing w:val="11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тёмной</w:t>
      </w:r>
      <w:r>
        <w:rPr>
          <w:spacing w:val="11"/>
        </w:rPr>
        <w:t xml:space="preserve"> </w:t>
      </w:r>
      <w:r>
        <w:t>краски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1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14:paraId="5A1EADD6" w14:textId="77777777" w:rsidR="0062385B" w:rsidRDefault="007628E4" w:rsidP="00E17D3C">
      <w:pPr>
        <w:pStyle w:val="a3"/>
        <w:ind w:left="1491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6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14:paraId="65FFD4FD" w14:textId="77777777" w:rsidR="0062385B" w:rsidRDefault="007628E4" w:rsidP="00E17D3C">
      <w:pPr>
        <w:pStyle w:val="a3"/>
        <w:spacing w:before="138"/>
        <w:ind w:left="1491"/>
      </w:pPr>
      <w:r>
        <w:t xml:space="preserve">Изображение   </w:t>
      </w:r>
      <w:r>
        <w:rPr>
          <w:spacing w:val="44"/>
        </w:rPr>
        <w:t xml:space="preserve"> </w:t>
      </w:r>
      <w:r>
        <w:t xml:space="preserve">природы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моря)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разных    </w:t>
      </w:r>
      <w:r>
        <w:rPr>
          <w:spacing w:val="43"/>
        </w:rPr>
        <w:t xml:space="preserve"> </w:t>
      </w:r>
      <w:r>
        <w:t xml:space="preserve">контрастных    </w:t>
      </w:r>
      <w:r>
        <w:rPr>
          <w:spacing w:val="42"/>
        </w:rPr>
        <w:t xml:space="preserve"> </w:t>
      </w:r>
      <w:r>
        <w:t xml:space="preserve">состояниях    </w:t>
      </w:r>
      <w:r>
        <w:rPr>
          <w:spacing w:val="42"/>
        </w:rPr>
        <w:t xml:space="preserve"> </w:t>
      </w:r>
      <w:r>
        <w:t>погоды</w:t>
      </w:r>
    </w:p>
    <w:p w14:paraId="229ADD7B" w14:textId="77777777" w:rsidR="0062385B" w:rsidRDefault="007628E4" w:rsidP="00E17D3C">
      <w:pPr>
        <w:pStyle w:val="a3"/>
        <w:spacing w:before="138" w:line="360" w:lineRule="auto"/>
        <w:ind w:right="296"/>
      </w:pP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Айвазовского.</w:t>
      </w:r>
    </w:p>
    <w:p w14:paraId="2A2F7CEB" w14:textId="77777777" w:rsidR="0062385B" w:rsidRDefault="007628E4" w:rsidP="00E17D3C">
      <w:pPr>
        <w:pStyle w:val="a3"/>
        <w:spacing w:line="360" w:lineRule="auto"/>
        <w:ind w:right="290" w:firstLine="709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14:paraId="7AD816EA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4EF3FD27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 народного промысла (</w:t>
      </w:r>
      <w:proofErr w:type="spellStart"/>
      <w:r>
        <w:t>филимоновская</w:t>
      </w:r>
      <w:proofErr w:type="spellEnd"/>
      <w:r>
        <w:t xml:space="preserve"> игрушка, дымковский петух, каргопольский</w:t>
      </w:r>
      <w:r>
        <w:rPr>
          <w:spacing w:val="1"/>
        </w:rPr>
        <w:t xml:space="preserve"> </w:t>
      </w:r>
      <w:r>
        <w:t>Полкан и другие по выбору учителя с учётом местных промыслов). Способ лепки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14:paraId="01439B9C" w14:textId="77777777" w:rsidR="0062385B" w:rsidRDefault="007628E4" w:rsidP="00E17D3C">
      <w:pPr>
        <w:pStyle w:val="a3"/>
        <w:spacing w:line="360" w:lineRule="auto"/>
        <w:ind w:right="288" w:firstLine="709"/>
      </w:pPr>
      <w:r>
        <w:t>Лепка животных (например, кошки, собаки, медвежонка)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14:paraId="19B56C5E" w14:textId="77777777" w:rsidR="0062385B" w:rsidRDefault="007628E4" w:rsidP="00E17D3C">
      <w:pPr>
        <w:pStyle w:val="a3"/>
        <w:spacing w:line="360" w:lineRule="auto"/>
        <w:ind w:right="286" w:firstLine="70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6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-2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14:paraId="600B0A92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22A15FC4" w14:textId="77777777" w:rsidR="0062385B" w:rsidRDefault="007628E4" w:rsidP="00E17D3C">
      <w:pPr>
        <w:pStyle w:val="a3"/>
        <w:tabs>
          <w:tab w:val="left" w:pos="2614"/>
          <w:tab w:val="left" w:pos="3877"/>
          <w:tab w:val="left" w:pos="4923"/>
          <w:tab w:val="left" w:pos="6593"/>
          <w:tab w:val="left" w:pos="8975"/>
        </w:tabs>
        <w:spacing w:before="138" w:line="360" w:lineRule="auto"/>
        <w:ind w:right="284" w:firstLine="709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-57"/>
        </w:rPr>
        <w:t xml:space="preserve"> </w:t>
      </w:r>
      <w:r>
        <w:t>паутинки,</w:t>
      </w:r>
      <w:r>
        <w:tab/>
        <w:t>роса</w:t>
      </w:r>
      <w:r>
        <w:tab/>
        <w:t>на</w:t>
      </w:r>
      <w:r>
        <w:tab/>
        <w:t>листьях.</w:t>
      </w:r>
      <w:r>
        <w:tab/>
        <w:t>Ассоциативное</w:t>
      </w:r>
      <w:r>
        <w:tab/>
        <w:t>сопоставление</w:t>
      </w:r>
    </w:p>
    <w:p w14:paraId="23E3A065" w14:textId="77777777" w:rsidR="0062385B" w:rsidRDefault="007628E4" w:rsidP="00E17D3C">
      <w:pPr>
        <w:pStyle w:val="a3"/>
        <w:spacing w:line="360" w:lineRule="auto"/>
        <w:ind w:right="286"/>
      </w:pP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изделия).</w:t>
      </w:r>
    </w:p>
    <w:p w14:paraId="6E8D1363" w14:textId="77777777" w:rsidR="0062385B" w:rsidRDefault="007628E4" w:rsidP="00E17D3C">
      <w:pPr>
        <w:pStyle w:val="a3"/>
        <w:spacing w:line="360" w:lineRule="auto"/>
        <w:ind w:right="286" w:firstLine="709"/>
      </w:pPr>
      <w:r>
        <w:t>Рисунок геометрического орнамента кружева или вышивки. Декоративная композиция. Ритм</w:t>
      </w:r>
      <w:r>
        <w:rPr>
          <w:spacing w:val="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14:paraId="352DAEDB" w14:textId="77777777" w:rsidR="0062385B" w:rsidRDefault="007628E4" w:rsidP="00E17D3C">
      <w:pPr>
        <w:pStyle w:val="a3"/>
        <w:spacing w:line="360" w:lineRule="auto"/>
        <w:ind w:right="287" w:firstLine="709"/>
      </w:pPr>
      <w:r>
        <w:t>Поделки из подручных нехудожественных материалов. Декоративные изображения животных</w:t>
      </w:r>
      <w:r>
        <w:rPr>
          <w:spacing w:val="1"/>
        </w:rPr>
        <w:t xml:space="preserve"> </w:t>
      </w:r>
      <w:r>
        <w:t xml:space="preserve">в игрушках народных промыслов; </w:t>
      </w:r>
      <w:proofErr w:type="spellStart"/>
      <w:r>
        <w:t>филимоновские</w:t>
      </w:r>
      <w:proofErr w:type="spellEnd"/>
      <w:r>
        <w:t>, дымковские, каргопольские игрушки (и другие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14:paraId="3499E4FF" w14:textId="77777777" w:rsidR="0062385B" w:rsidRDefault="007628E4" w:rsidP="00E17D3C">
      <w:pPr>
        <w:pStyle w:val="a3"/>
        <w:spacing w:line="360" w:lineRule="auto"/>
        <w:ind w:right="288" w:firstLine="70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украшения. 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0EF2D186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145CAEB7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4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14:paraId="42A75C53" w14:textId="77777777" w:rsidR="0062385B" w:rsidRDefault="007628E4" w:rsidP="00E17D3C">
      <w:pPr>
        <w:pStyle w:val="a3"/>
        <w:ind w:left="1491"/>
      </w:pPr>
      <w:r>
        <w:t>Построение</w:t>
      </w:r>
      <w:r>
        <w:rPr>
          <w:spacing w:val="26"/>
        </w:rPr>
        <w:t xml:space="preserve"> </w:t>
      </w:r>
      <w:r>
        <w:t>игрового</w:t>
      </w:r>
      <w:r>
        <w:rPr>
          <w:spacing w:val="27"/>
        </w:rPr>
        <w:t xml:space="preserve"> </w:t>
      </w:r>
      <w:r>
        <w:t>сказочного</w:t>
      </w:r>
      <w:r>
        <w:rPr>
          <w:spacing w:val="27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бумаги</w:t>
      </w:r>
      <w:r>
        <w:rPr>
          <w:spacing w:val="26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сворачивания</w:t>
      </w:r>
      <w:r>
        <w:rPr>
          <w:spacing w:val="27"/>
        </w:rPr>
        <w:t xml:space="preserve"> </w:t>
      </w:r>
      <w:r>
        <w:t>геометрических</w:t>
      </w:r>
    </w:p>
    <w:p w14:paraId="3DD913F2" w14:textId="77777777" w:rsidR="0062385B" w:rsidRDefault="007628E4" w:rsidP="00E17D3C">
      <w:pPr>
        <w:pStyle w:val="a3"/>
        <w:spacing w:before="62"/>
      </w:pPr>
      <w:r>
        <w:t xml:space="preserve">тел      </w:t>
      </w:r>
      <w:r>
        <w:rPr>
          <w:spacing w:val="58"/>
        </w:rPr>
        <w:t xml:space="preserve"> </w:t>
      </w:r>
      <w:r>
        <w:t xml:space="preserve">–       </w:t>
      </w:r>
      <w:r>
        <w:rPr>
          <w:spacing w:val="57"/>
        </w:rPr>
        <w:t xml:space="preserve"> </w:t>
      </w:r>
      <w:r>
        <w:t xml:space="preserve">параллелепипедов       </w:t>
      </w:r>
      <w:r>
        <w:rPr>
          <w:spacing w:val="58"/>
        </w:rPr>
        <w:t xml:space="preserve"> </w:t>
      </w:r>
      <w:r>
        <w:t xml:space="preserve">разной       </w:t>
      </w:r>
      <w:r>
        <w:rPr>
          <w:spacing w:val="58"/>
        </w:rPr>
        <w:t xml:space="preserve"> </w:t>
      </w:r>
      <w:proofErr w:type="gramStart"/>
      <w:r>
        <w:t xml:space="preserve">высоты,   </w:t>
      </w:r>
      <w:proofErr w:type="gramEnd"/>
      <w:r>
        <w:t xml:space="preserve">    </w:t>
      </w:r>
      <w:r>
        <w:rPr>
          <w:spacing w:val="57"/>
        </w:rPr>
        <w:t xml:space="preserve"> </w:t>
      </w:r>
      <w:r>
        <w:t xml:space="preserve">цилиндров       </w:t>
      </w:r>
      <w:r>
        <w:rPr>
          <w:spacing w:val="58"/>
        </w:rPr>
        <w:t xml:space="preserve"> </w:t>
      </w:r>
      <w:r>
        <w:t xml:space="preserve">с       </w:t>
      </w:r>
      <w:r>
        <w:rPr>
          <w:spacing w:val="58"/>
        </w:rPr>
        <w:t xml:space="preserve"> </w:t>
      </w:r>
      <w:r>
        <w:t>прорезями</w:t>
      </w:r>
    </w:p>
    <w:p w14:paraId="4BDEF29F" w14:textId="77777777" w:rsidR="0062385B" w:rsidRDefault="007628E4" w:rsidP="00E17D3C">
      <w:pPr>
        <w:pStyle w:val="a3"/>
        <w:tabs>
          <w:tab w:val="left" w:pos="2963"/>
          <w:tab w:val="left" w:pos="4722"/>
          <w:tab w:val="left" w:pos="6584"/>
          <w:tab w:val="left" w:pos="8093"/>
          <w:tab w:val="left" w:pos="9453"/>
        </w:tabs>
        <w:spacing w:before="138"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 здания. Памятники отечественной или западноевропейской архитектуры с ярко выраженным</w:t>
      </w:r>
      <w:r>
        <w:rPr>
          <w:spacing w:val="1"/>
        </w:rPr>
        <w:t xml:space="preserve"> </w:t>
      </w:r>
      <w:r>
        <w:t>характером</w:t>
      </w:r>
      <w:r>
        <w:tab/>
        <w:t>здания.</w:t>
      </w:r>
      <w:r>
        <w:tab/>
        <w:t>Рисунок</w:t>
      </w:r>
      <w:r>
        <w:tab/>
        <w:t>дома</w:t>
      </w:r>
      <w:r>
        <w:tab/>
        <w:t>для</w:t>
      </w:r>
      <w:r>
        <w:tab/>
        <w:t>доброго</w:t>
      </w:r>
    </w:p>
    <w:p w14:paraId="430E9115" w14:textId="77777777" w:rsidR="0062385B" w:rsidRDefault="007628E4" w:rsidP="00E17D3C">
      <w:pPr>
        <w:pStyle w:val="a3"/>
      </w:pPr>
      <w:r>
        <w:t>или</w:t>
      </w:r>
      <w:r>
        <w:rPr>
          <w:spacing w:val="-5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20E0ABDF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662E4A4C" w14:textId="77777777" w:rsidR="0062385B" w:rsidRDefault="007628E4" w:rsidP="00E17D3C">
      <w:pPr>
        <w:pStyle w:val="a3"/>
        <w:tabs>
          <w:tab w:val="left" w:pos="3147"/>
          <w:tab w:val="left" w:pos="5018"/>
          <w:tab w:val="left" w:pos="6357"/>
          <w:tab w:val="left" w:pos="7979"/>
          <w:tab w:val="left" w:pos="9704"/>
        </w:tabs>
        <w:spacing w:before="138" w:line="360" w:lineRule="auto"/>
        <w:ind w:right="731" w:firstLine="709"/>
      </w:pPr>
      <w:r>
        <w:t>Восприятие</w:t>
      </w:r>
      <w:r>
        <w:tab/>
        <w:t>произведений</w:t>
      </w:r>
      <w:r>
        <w:tab/>
        <w:t>детского</w:t>
      </w:r>
      <w:r>
        <w:tab/>
        <w:t>творчества.</w:t>
      </w:r>
      <w:r>
        <w:tab/>
        <w:t>Обсуждение</w:t>
      </w:r>
      <w:r>
        <w:tab/>
        <w:t>сюжетного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14:paraId="18E53FF8" w14:textId="77777777" w:rsidR="0062385B" w:rsidRDefault="007628E4" w:rsidP="00E17D3C">
      <w:pPr>
        <w:pStyle w:val="a3"/>
        <w:spacing w:line="360" w:lineRule="auto"/>
        <w:ind w:right="283" w:firstLine="709"/>
      </w:pPr>
      <w:r>
        <w:t>Художественное наблюдение природы и красивых природных деталей, анализ их конструкции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14:paraId="2DD3D853" w14:textId="77777777" w:rsidR="0062385B" w:rsidRDefault="007628E4" w:rsidP="00E17D3C">
      <w:pPr>
        <w:pStyle w:val="a3"/>
        <w:spacing w:line="360" w:lineRule="auto"/>
        <w:ind w:right="283" w:firstLine="709"/>
      </w:pPr>
      <w:r>
        <w:t>Восприятие</w:t>
      </w:r>
      <w:r>
        <w:rPr>
          <w:spacing w:val="51"/>
        </w:rPr>
        <w:t xml:space="preserve"> </w:t>
      </w:r>
      <w:r>
        <w:t>орнаментальных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прикладного</w:t>
      </w:r>
      <w:r>
        <w:rPr>
          <w:spacing w:val="51"/>
        </w:rPr>
        <w:t xml:space="preserve"> </w:t>
      </w:r>
      <w:r>
        <w:t>искусства</w:t>
      </w:r>
      <w:r>
        <w:rPr>
          <w:spacing w:val="51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 резьба и</w:t>
      </w:r>
      <w:r>
        <w:rPr>
          <w:spacing w:val="-1"/>
        </w:rPr>
        <w:t xml:space="preserve"> </w:t>
      </w:r>
      <w:r>
        <w:t>роспись).</w:t>
      </w:r>
    </w:p>
    <w:p w14:paraId="331EA9B7" w14:textId="77777777" w:rsidR="0062385B" w:rsidRDefault="007628E4" w:rsidP="00E17D3C">
      <w:pPr>
        <w:pStyle w:val="a3"/>
        <w:ind w:left="1491"/>
      </w:pPr>
      <w:r>
        <w:t>Восприятие</w:t>
      </w:r>
      <w:r>
        <w:rPr>
          <w:spacing w:val="4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живописи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активным</w:t>
      </w:r>
      <w:r>
        <w:rPr>
          <w:spacing w:val="4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цветового</w:t>
      </w:r>
      <w:r>
        <w:rPr>
          <w:spacing w:val="4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природе.</w:t>
      </w:r>
    </w:p>
    <w:p w14:paraId="3A61A8D9" w14:textId="77777777" w:rsidR="0062385B" w:rsidRDefault="007628E4" w:rsidP="00E17D3C">
      <w:pPr>
        <w:pStyle w:val="a3"/>
        <w:spacing w:before="138"/>
      </w:pPr>
      <w:r>
        <w:t>Произведения</w:t>
      </w:r>
      <w:r>
        <w:rPr>
          <w:spacing w:val="-7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Левитана,</w:t>
      </w:r>
      <w:r>
        <w:rPr>
          <w:spacing w:val="-7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Куинджи,</w:t>
      </w:r>
      <w:r>
        <w:rPr>
          <w:spacing w:val="-7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Крымова.</w:t>
      </w:r>
    </w:p>
    <w:p w14:paraId="4F975EBA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графике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 Ватагина). Наблюдение животных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7D19F3DD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67AD4D82" w14:textId="77777777" w:rsidR="0062385B" w:rsidRDefault="007628E4" w:rsidP="00E17D3C">
      <w:pPr>
        <w:pStyle w:val="a3"/>
        <w:tabs>
          <w:tab w:val="left" w:pos="3432"/>
          <w:tab w:val="left" w:pos="4684"/>
          <w:tab w:val="left" w:pos="6443"/>
          <w:tab w:val="left" w:pos="7382"/>
          <w:tab w:val="left" w:pos="8383"/>
          <w:tab w:val="left" w:pos="8944"/>
          <w:tab w:val="left" w:pos="10426"/>
        </w:tabs>
        <w:spacing w:before="138" w:line="360" w:lineRule="auto"/>
        <w:ind w:right="643" w:firstLine="709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Виды</w:t>
      </w:r>
      <w:r>
        <w:tab/>
        <w:t>линий</w:t>
      </w:r>
      <w:r>
        <w:tab/>
        <w:t>(в</w:t>
      </w:r>
      <w:r>
        <w:tab/>
        <w:t>программе</w:t>
      </w:r>
      <w:r>
        <w:tab/>
      </w:r>
      <w:proofErr w:type="spellStart"/>
      <w:r>
        <w:rPr>
          <w:spacing w:val="-1"/>
        </w:rPr>
        <w:t>Paint</w:t>
      </w:r>
      <w:proofErr w:type="spellEnd"/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7E83678A" w14:textId="77777777" w:rsidR="0062385B" w:rsidRDefault="007628E4" w:rsidP="00E17D3C">
      <w:pPr>
        <w:pStyle w:val="a3"/>
        <w:spacing w:line="360" w:lineRule="auto"/>
        <w:ind w:firstLine="709"/>
      </w:pPr>
      <w:r>
        <w:t>Компьютерные средства изображения. Работа с геометрическими фигурами. Трансформация 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proofErr w:type="spellStart"/>
      <w:r>
        <w:t>Paint</w:t>
      </w:r>
      <w:proofErr w:type="spellEnd"/>
      <w:r>
        <w:t>.</w:t>
      </w:r>
    </w:p>
    <w:p w14:paraId="122807E1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proofErr w:type="spellStart"/>
      <w:r>
        <w:t>Paint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14:paraId="24C30833" w14:textId="77777777" w:rsidR="0062385B" w:rsidRDefault="007628E4" w:rsidP="00E17D3C">
      <w:pPr>
        <w:pStyle w:val="a3"/>
        <w:tabs>
          <w:tab w:val="left" w:pos="2909"/>
          <w:tab w:val="left" w:pos="4777"/>
          <w:tab w:val="left" w:pos="6767"/>
          <w:tab w:val="left" w:pos="8264"/>
          <w:tab w:val="left" w:pos="8813"/>
          <w:tab w:val="left" w:pos="10358"/>
        </w:tabs>
        <w:ind w:left="1491"/>
      </w:pPr>
      <w:r>
        <w:t>Освоение</w:t>
      </w:r>
      <w:r>
        <w:tab/>
        <w:t>инструментов</w:t>
      </w:r>
      <w:r>
        <w:tab/>
        <w:t>традиционного</w:t>
      </w:r>
      <w:r>
        <w:tab/>
        <w:t>рисования</w:t>
      </w:r>
      <w:r>
        <w:tab/>
        <w:t>в</w:t>
      </w:r>
      <w:r>
        <w:tab/>
        <w:t>программе</w:t>
      </w:r>
      <w:r>
        <w:tab/>
      </w:r>
      <w:proofErr w:type="spellStart"/>
      <w:r>
        <w:t>Paint</w:t>
      </w:r>
      <w:proofErr w:type="spellEnd"/>
    </w:p>
    <w:p w14:paraId="691E4E9D" w14:textId="77777777" w:rsidR="0062385B" w:rsidRDefault="007628E4" w:rsidP="00E17D3C">
      <w:pPr>
        <w:pStyle w:val="a3"/>
        <w:spacing w:before="138" w:line="360" w:lineRule="auto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«Тёплый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холодный</w:t>
      </w:r>
      <w:r>
        <w:rPr>
          <w:spacing w:val="6"/>
        </w:rPr>
        <w:t xml:space="preserve"> </w:t>
      </w:r>
      <w:r>
        <w:t>цвета»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«Горящий</w:t>
      </w:r>
      <w:r>
        <w:rPr>
          <w:spacing w:val="6"/>
        </w:rPr>
        <w:t xml:space="preserve"> </w:t>
      </w:r>
      <w:r>
        <w:t>костёр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синей</w:t>
      </w:r>
      <w:r>
        <w:rPr>
          <w:spacing w:val="6"/>
        </w:rPr>
        <w:t xml:space="preserve"> </w:t>
      </w:r>
      <w:r>
        <w:t>ночи»,</w:t>
      </w:r>
      <w:r>
        <w:rPr>
          <w:spacing w:val="5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птицы»).</w:t>
      </w:r>
    </w:p>
    <w:p w14:paraId="4ABABED1" w14:textId="77777777" w:rsidR="0062385B" w:rsidRDefault="007628E4" w:rsidP="00E17D3C">
      <w:pPr>
        <w:pStyle w:val="a3"/>
        <w:tabs>
          <w:tab w:val="left" w:pos="3428"/>
          <w:tab w:val="left" w:pos="4931"/>
          <w:tab w:val="left" w:pos="6627"/>
          <w:tab w:val="left" w:pos="7654"/>
          <w:tab w:val="left" w:pos="7993"/>
          <w:tab w:val="left" w:pos="8849"/>
          <w:tab w:val="left" w:pos="10079"/>
        </w:tabs>
        <w:ind w:left="1491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  <w:t>Доминанта.</w:t>
      </w:r>
    </w:p>
    <w:p w14:paraId="79373356" w14:textId="77777777" w:rsidR="0062385B" w:rsidRDefault="007628E4" w:rsidP="00E17D3C">
      <w:pPr>
        <w:pStyle w:val="a3"/>
        <w:spacing w:before="138"/>
      </w:pP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</w:p>
    <w:p w14:paraId="55B95B28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spacing w:before="138"/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42EB038B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4CF3C88E" w14:textId="77777777" w:rsidR="0062385B" w:rsidRDefault="007628E4" w:rsidP="00E17D3C">
      <w:pPr>
        <w:pStyle w:val="a3"/>
        <w:spacing w:before="138" w:line="360" w:lineRule="auto"/>
        <w:ind w:right="294" w:firstLine="709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</w:t>
      </w:r>
      <w:r>
        <w:rPr>
          <w:spacing w:val="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3F61E05A" w14:textId="77777777" w:rsidR="0062385B" w:rsidRDefault="007628E4" w:rsidP="00E17D3C">
      <w:pPr>
        <w:pStyle w:val="a3"/>
        <w:spacing w:line="360" w:lineRule="auto"/>
        <w:ind w:right="284" w:firstLine="709"/>
      </w:pPr>
      <w:r>
        <w:t>Поздравительная открытка. Открытка-пожелание. Композиция открытки: совмещение 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14:paraId="04CEBF01" w14:textId="77777777" w:rsidR="0062385B" w:rsidRDefault="007628E4" w:rsidP="00E17D3C">
      <w:pPr>
        <w:pStyle w:val="a3"/>
        <w:spacing w:before="62" w:line="360" w:lineRule="auto"/>
        <w:ind w:firstLine="709"/>
      </w:pPr>
      <w:r>
        <w:t>Эскиз</w:t>
      </w:r>
      <w:r>
        <w:rPr>
          <w:spacing w:val="49"/>
        </w:rPr>
        <w:t xml:space="preserve"> </w:t>
      </w:r>
      <w:r>
        <w:t>плаката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афиши.</w:t>
      </w:r>
      <w:r>
        <w:rPr>
          <w:spacing w:val="49"/>
        </w:rPr>
        <w:t xml:space="preserve"> </w:t>
      </w:r>
      <w:r>
        <w:t>Совмещение</w:t>
      </w:r>
      <w:r>
        <w:rPr>
          <w:spacing w:val="49"/>
        </w:rPr>
        <w:t xml:space="preserve"> </w:t>
      </w:r>
      <w:r>
        <w:t>шрифта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изображения.</w:t>
      </w:r>
      <w:r>
        <w:rPr>
          <w:spacing w:val="49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14:paraId="0A8230C7" w14:textId="77777777" w:rsidR="0062385B" w:rsidRDefault="007628E4" w:rsidP="00E17D3C">
      <w:pPr>
        <w:pStyle w:val="a3"/>
        <w:tabs>
          <w:tab w:val="left" w:pos="3101"/>
          <w:tab w:val="left" w:pos="4412"/>
          <w:tab w:val="left" w:pos="6065"/>
          <w:tab w:val="left" w:pos="6590"/>
          <w:tab w:val="left" w:pos="7597"/>
          <w:tab w:val="left" w:pos="8250"/>
          <w:tab w:val="left" w:pos="8761"/>
          <w:tab w:val="left" w:pos="9733"/>
        </w:tabs>
        <w:spacing w:line="360" w:lineRule="auto"/>
        <w:ind w:right="560" w:firstLine="709"/>
      </w:pPr>
      <w:r>
        <w:t>Графические</w:t>
      </w:r>
      <w:r>
        <w:tab/>
        <w:t>зарисовки</w:t>
      </w:r>
      <w:r>
        <w:tab/>
        <w:t>карандашами</w:t>
      </w:r>
      <w:r>
        <w:tab/>
        <w:t>по</w:t>
      </w:r>
      <w:r>
        <w:tab/>
        <w:t>памяти</w:t>
      </w:r>
      <w:r>
        <w:tab/>
        <w:t>или</w:t>
      </w:r>
      <w:r>
        <w:tab/>
        <w:t>на</w:t>
      </w:r>
      <w:r>
        <w:tab/>
        <w:t>основе</w:t>
      </w:r>
      <w:r>
        <w:tab/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14:paraId="3F960A99" w14:textId="77777777" w:rsidR="0062385B" w:rsidRDefault="007628E4" w:rsidP="00E17D3C">
      <w:pPr>
        <w:pStyle w:val="a3"/>
        <w:ind w:left="1491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6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фантастических</w:t>
      </w:r>
      <w:r>
        <w:rPr>
          <w:spacing w:val="-6"/>
        </w:rPr>
        <w:t xml:space="preserve"> </w:t>
      </w:r>
      <w:r>
        <w:t>машин.</w:t>
      </w:r>
    </w:p>
    <w:p w14:paraId="7A217448" w14:textId="77777777" w:rsidR="0062385B" w:rsidRDefault="007628E4" w:rsidP="00E17D3C">
      <w:pPr>
        <w:pStyle w:val="a3"/>
        <w:spacing w:before="138"/>
        <w:ind w:left="1491"/>
      </w:pPr>
      <w:r>
        <w:lastRenderedPageBreak/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взаиморасположение</w:t>
      </w:r>
      <w:r>
        <w:rPr>
          <w:spacing w:val="-9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лица.</w:t>
      </w:r>
    </w:p>
    <w:p w14:paraId="7076F327" w14:textId="77777777" w:rsidR="0062385B" w:rsidRDefault="007628E4" w:rsidP="00E17D3C">
      <w:pPr>
        <w:pStyle w:val="a3"/>
        <w:spacing w:before="138" w:line="360" w:lineRule="auto"/>
        <w:ind w:firstLine="709"/>
      </w:pPr>
      <w:r>
        <w:t>Эскиз</w:t>
      </w:r>
      <w:r>
        <w:rPr>
          <w:spacing w:val="18"/>
        </w:rPr>
        <w:t xml:space="preserve"> </w:t>
      </w:r>
      <w:r>
        <w:t>маски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маскарада:</w:t>
      </w:r>
      <w:r>
        <w:rPr>
          <w:spacing w:val="18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маски</w:t>
      </w:r>
      <w:r>
        <w:rPr>
          <w:spacing w:val="18"/>
        </w:rPr>
        <w:t xml:space="preserve"> </w:t>
      </w:r>
      <w:r>
        <w:t>персонажа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14:paraId="1E5B08E5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«Живопись».</w:t>
      </w:r>
    </w:p>
    <w:p w14:paraId="2570F80F" w14:textId="77777777" w:rsidR="0062385B" w:rsidRDefault="007628E4" w:rsidP="00E17D3C">
      <w:pPr>
        <w:pStyle w:val="a3"/>
        <w:tabs>
          <w:tab w:val="left" w:pos="2931"/>
          <w:tab w:val="left" w:pos="4445"/>
          <w:tab w:val="left" w:pos="6164"/>
          <w:tab w:val="left" w:pos="6920"/>
          <w:tab w:val="left" w:pos="8175"/>
          <w:tab w:val="left" w:pos="10161"/>
        </w:tabs>
        <w:spacing w:before="138"/>
        <w:ind w:left="1491"/>
      </w:pPr>
      <w:r>
        <w:t>Создание</w:t>
      </w:r>
      <w:r>
        <w:tab/>
        <w:t>сюжетной</w:t>
      </w:r>
      <w:r>
        <w:tab/>
        <w:t>композиции</w:t>
      </w:r>
      <w:r>
        <w:tab/>
        <w:t>«В</w:t>
      </w:r>
      <w:r>
        <w:tab/>
        <w:t>цирке»,</w:t>
      </w:r>
      <w:r>
        <w:tab/>
        <w:t>использование</w:t>
      </w:r>
      <w:r>
        <w:tab/>
        <w:t>гуаши</w:t>
      </w:r>
    </w:p>
    <w:p w14:paraId="79E91A22" w14:textId="77777777" w:rsidR="0062385B" w:rsidRDefault="007628E4" w:rsidP="00E17D3C">
      <w:pPr>
        <w:pStyle w:val="a3"/>
        <w:tabs>
          <w:tab w:val="left" w:pos="2400"/>
          <w:tab w:val="left" w:pos="3654"/>
          <w:tab w:val="left" w:pos="4549"/>
          <w:tab w:val="left" w:pos="6107"/>
          <w:tab w:val="left" w:pos="6877"/>
          <w:tab w:val="left" w:pos="8525"/>
          <w:tab w:val="left" w:pos="10002"/>
        </w:tabs>
        <w:spacing w:before="138" w:line="360" w:lineRule="auto"/>
        <w:ind w:right="303"/>
      </w:pPr>
      <w:r>
        <w:t>или</w:t>
      </w:r>
      <w:r>
        <w:rPr>
          <w:spacing w:val="35"/>
        </w:rPr>
        <w:t xml:space="preserve"> </w:t>
      </w:r>
      <w:r>
        <w:t>карандаша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акварели</w:t>
      </w:r>
      <w:r>
        <w:rPr>
          <w:spacing w:val="36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представлению).</w:t>
      </w:r>
      <w:r>
        <w:rPr>
          <w:spacing w:val="36"/>
        </w:rPr>
        <w:t xml:space="preserve"> </w:t>
      </w:r>
      <w:r>
        <w:t>Художник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театре:</w:t>
      </w:r>
      <w:r>
        <w:rPr>
          <w:spacing w:val="35"/>
        </w:rPr>
        <w:t xml:space="preserve"> </w:t>
      </w:r>
      <w:r>
        <w:t>эскиз</w:t>
      </w:r>
      <w:r>
        <w:rPr>
          <w:spacing w:val="36"/>
        </w:rPr>
        <w:t xml:space="preserve"> </w:t>
      </w:r>
      <w:r>
        <w:t>занавеса</w:t>
      </w:r>
      <w:r>
        <w:rPr>
          <w:spacing w:val="35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декораций</w:t>
      </w:r>
      <w:r>
        <w:tab/>
        <w:t>сцены)</w:t>
      </w:r>
      <w:r>
        <w:tab/>
        <w:t>для</w:t>
      </w:r>
      <w:r>
        <w:tab/>
        <w:t>спектакля</w:t>
      </w:r>
      <w:r>
        <w:tab/>
        <w:t>со</w:t>
      </w:r>
      <w:r>
        <w:tab/>
        <w:t>сказочным</w:t>
      </w:r>
      <w:r>
        <w:tab/>
        <w:t>сюжетом</w:t>
      </w:r>
      <w:r>
        <w:tab/>
        <w:t>(сказка</w:t>
      </w:r>
    </w:p>
    <w:p w14:paraId="7E9C7D83" w14:textId="77777777" w:rsidR="0062385B" w:rsidRDefault="007628E4" w:rsidP="00E17D3C">
      <w:pPr>
        <w:pStyle w:val="a3"/>
      </w:pPr>
      <w:r>
        <w:t>по</w:t>
      </w:r>
      <w:r>
        <w:rPr>
          <w:spacing w:val="-5"/>
        </w:rPr>
        <w:t xml:space="preserve"> </w:t>
      </w:r>
      <w:r>
        <w:t>выбору).</w:t>
      </w:r>
    </w:p>
    <w:p w14:paraId="548811D6" w14:textId="77777777" w:rsidR="0062385B" w:rsidRDefault="007628E4" w:rsidP="00E17D3C">
      <w:pPr>
        <w:pStyle w:val="a3"/>
        <w:spacing w:before="138" w:line="360" w:lineRule="auto"/>
        <w:ind w:firstLine="709"/>
      </w:pPr>
      <w:r>
        <w:t>Тематическая</w:t>
      </w:r>
      <w:r>
        <w:rPr>
          <w:spacing w:val="46"/>
        </w:rPr>
        <w:t xml:space="preserve"> </w:t>
      </w:r>
      <w:r>
        <w:t>композиция</w:t>
      </w:r>
      <w:r>
        <w:rPr>
          <w:spacing w:val="46"/>
        </w:rPr>
        <w:t xml:space="preserve"> </w:t>
      </w:r>
      <w:r>
        <w:t>«Праздник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городе».</w:t>
      </w:r>
      <w:r>
        <w:rPr>
          <w:spacing w:val="46"/>
        </w:rPr>
        <w:t xml:space="preserve"> </w:t>
      </w:r>
      <w:r>
        <w:t>Гуашь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цветной</w:t>
      </w:r>
      <w:r>
        <w:rPr>
          <w:spacing w:val="46"/>
        </w:rPr>
        <w:t xml:space="preserve"> </w:t>
      </w:r>
      <w:r>
        <w:t>бумаге,</w:t>
      </w:r>
      <w:r>
        <w:rPr>
          <w:spacing w:val="46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14:paraId="03211357" w14:textId="77777777" w:rsidR="0062385B" w:rsidRDefault="007628E4" w:rsidP="00E17D3C">
      <w:pPr>
        <w:pStyle w:val="a3"/>
        <w:spacing w:line="360" w:lineRule="auto"/>
        <w:ind w:right="283" w:firstLine="709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«Натюрморт-автопортрет»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 личность</w:t>
      </w:r>
      <w:r>
        <w:rPr>
          <w:spacing w:val="-1"/>
        </w:rPr>
        <w:t xml:space="preserve"> </w:t>
      </w:r>
      <w:r>
        <w:t>ученика.</w:t>
      </w:r>
    </w:p>
    <w:p w14:paraId="26EFA6DB" w14:textId="77777777" w:rsidR="0062385B" w:rsidRDefault="007628E4" w:rsidP="00E17D3C">
      <w:pPr>
        <w:pStyle w:val="a3"/>
        <w:tabs>
          <w:tab w:val="left" w:pos="2023"/>
          <w:tab w:val="left" w:pos="2581"/>
          <w:tab w:val="left" w:pos="3010"/>
          <w:tab w:val="left" w:pos="3179"/>
          <w:tab w:val="left" w:pos="4262"/>
          <w:tab w:val="left" w:pos="4403"/>
          <w:tab w:val="left" w:pos="5677"/>
          <w:tab w:val="left" w:pos="6109"/>
          <w:tab w:val="left" w:pos="7262"/>
          <w:tab w:val="left" w:pos="7538"/>
          <w:tab w:val="left" w:pos="8373"/>
          <w:tab w:val="left" w:pos="8629"/>
          <w:tab w:val="left" w:pos="9058"/>
          <w:tab w:val="left" w:pos="10110"/>
          <w:tab w:val="left" w:pos="10279"/>
        </w:tabs>
        <w:spacing w:line="360" w:lineRule="auto"/>
        <w:ind w:right="293" w:firstLine="709"/>
      </w:pPr>
      <w:r>
        <w:t>Пейзаж</w:t>
      </w:r>
      <w:r>
        <w:tab/>
        <w:t>в</w:t>
      </w:r>
      <w:r>
        <w:tab/>
        <w:t>живописи.</w:t>
      </w:r>
      <w:r>
        <w:tab/>
      </w:r>
      <w:r>
        <w:tab/>
        <w:t>Передача</w:t>
      </w:r>
      <w:r>
        <w:tab/>
        <w:t>в</w:t>
      </w:r>
      <w:r>
        <w:tab/>
        <w:t>пейзаже</w:t>
      </w:r>
      <w:r>
        <w:tab/>
        <w:t>состояний</w:t>
      </w:r>
      <w:r>
        <w:tab/>
      </w:r>
      <w:r>
        <w:tab/>
        <w:t>в</w:t>
      </w:r>
      <w:r>
        <w:tab/>
        <w:t>природе.</w:t>
      </w:r>
      <w:r>
        <w:tab/>
      </w:r>
      <w:r>
        <w:tab/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года,</w:t>
      </w:r>
      <w:r>
        <w:rPr>
          <w:spacing w:val="17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дня,</w:t>
      </w:r>
      <w:r>
        <w:rPr>
          <w:spacing w:val="17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погоды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ландшафта</w:t>
      </w:r>
      <w:r>
        <w:rPr>
          <w:spacing w:val="17"/>
        </w:rPr>
        <w:t xml:space="preserve"> </w:t>
      </w:r>
      <w:r>
        <w:t>(лес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поле,</w:t>
      </w:r>
      <w:r>
        <w:tab/>
        <w:t>река</w:t>
      </w:r>
      <w:r>
        <w:tab/>
      </w:r>
      <w:r>
        <w:tab/>
      </w:r>
      <w:r>
        <w:tab/>
        <w:t>или</w:t>
      </w:r>
      <w:r>
        <w:tab/>
        <w:t>озеро);</w:t>
      </w:r>
      <w:r>
        <w:tab/>
        <w:t>количество</w:t>
      </w:r>
      <w:r>
        <w:tab/>
      </w:r>
      <w:r>
        <w:tab/>
        <w:t>и</w:t>
      </w:r>
      <w:r>
        <w:tab/>
        <w:t>состояние</w:t>
      </w:r>
      <w:r>
        <w:tab/>
        <w:t>неба</w:t>
      </w:r>
    </w:p>
    <w:p w14:paraId="52E0E684" w14:textId="77777777" w:rsidR="0062385B" w:rsidRDefault="007628E4" w:rsidP="00E17D3C">
      <w:pPr>
        <w:pStyle w:val="a3"/>
        <w:spacing w:before="1"/>
      </w:pPr>
      <w:r>
        <w:t>в</w:t>
      </w:r>
      <w:r>
        <w:rPr>
          <w:spacing w:val="-7"/>
        </w:rPr>
        <w:t xml:space="preserve"> </w:t>
      </w:r>
      <w:r>
        <w:t>изображении.</w:t>
      </w:r>
    </w:p>
    <w:p w14:paraId="18F84753" w14:textId="77777777" w:rsidR="0062385B" w:rsidRDefault="007628E4" w:rsidP="00E17D3C">
      <w:pPr>
        <w:pStyle w:val="a3"/>
        <w:tabs>
          <w:tab w:val="left" w:pos="3019"/>
          <w:tab w:val="left" w:pos="4748"/>
          <w:tab w:val="left" w:pos="6438"/>
          <w:tab w:val="left" w:pos="8558"/>
          <w:tab w:val="left" w:pos="9603"/>
        </w:tabs>
        <w:spacing w:before="138" w:line="360" w:lineRule="auto"/>
        <w:ind w:right="293" w:firstLine="709"/>
      </w:pPr>
      <w:r>
        <w:t>Портрет</w:t>
      </w:r>
      <w:r>
        <w:rPr>
          <w:spacing w:val="43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представлению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натуру.</w:t>
      </w:r>
      <w:r>
        <w:rPr>
          <w:spacing w:val="44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портрете</w:t>
      </w:r>
      <w:r>
        <w:rPr>
          <w:spacing w:val="-57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  <w:t>личности</w:t>
      </w:r>
    </w:p>
    <w:p w14:paraId="07D4E7D0" w14:textId="77777777" w:rsidR="0062385B" w:rsidRDefault="007628E4" w:rsidP="00E17D3C">
      <w:pPr>
        <w:pStyle w:val="a3"/>
        <w:tabs>
          <w:tab w:val="left" w:pos="1325"/>
          <w:tab w:val="left" w:pos="3425"/>
          <w:tab w:val="left" w:pos="5437"/>
          <w:tab w:val="left" w:pos="7335"/>
          <w:tab w:val="left" w:pos="9602"/>
        </w:tabs>
      </w:pPr>
      <w:r>
        <w:t>с</w:t>
      </w:r>
      <w:r>
        <w:tab/>
        <w:t>использованием</w:t>
      </w:r>
      <w:r>
        <w:tab/>
        <w:t>выразительных</w:t>
      </w:r>
      <w:r>
        <w:tab/>
        <w:t>возможностей</w:t>
      </w:r>
      <w:r>
        <w:tab/>
        <w:t>композиционного</w:t>
      </w:r>
      <w:r>
        <w:tab/>
        <w:t>размещения</w:t>
      </w:r>
    </w:p>
    <w:p w14:paraId="0DCDD3EF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8"/>
        </w:rPr>
        <w:t xml:space="preserve"> </w:t>
      </w:r>
      <w:r>
        <w:t>плоскости</w:t>
      </w:r>
      <w:r>
        <w:rPr>
          <w:spacing w:val="9"/>
        </w:rPr>
        <w:t xml:space="preserve"> </w:t>
      </w:r>
      <w:r>
        <w:t>листа,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пропорций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мимики</w:t>
      </w:r>
      <w:r>
        <w:rPr>
          <w:spacing w:val="9"/>
        </w:rPr>
        <w:t xml:space="preserve"> </w:t>
      </w:r>
      <w:r>
        <w:t>лица,</w:t>
      </w:r>
      <w:r>
        <w:rPr>
          <w:spacing w:val="9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цветового</w:t>
      </w:r>
      <w:r>
        <w:rPr>
          <w:spacing w:val="9"/>
        </w:rPr>
        <w:t xml:space="preserve"> </w:t>
      </w:r>
      <w:r>
        <w:t>решения,</w:t>
      </w:r>
      <w:r>
        <w:rPr>
          <w:spacing w:val="8"/>
        </w:rPr>
        <w:t xml:space="preserve"> </w:t>
      </w:r>
      <w:r>
        <w:t>сильного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14:paraId="2C48223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66562A4A" w14:textId="77777777" w:rsidR="0062385B" w:rsidRDefault="007628E4" w:rsidP="00E17D3C">
      <w:pPr>
        <w:pStyle w:val="a3"/>
        <w:spacing w:before="138" w:line="360" w:lineRule="auto"/>
        <w:ind w:right="604" w:firstLine="709"/>
      </w:pPr>
      <w:r>
        <w:t xml:space="preserve">Создание   </w:t>
      </w:r>
      <w:r>
        <w:rPr>
          <w:spacing w:val="36"/>
        </w:rPr>
        <w:t xml:space="preserve"> </w:t>
      </w:r>
      <w:r>
        <w:t xml:space="preserve">игрушки   </w:t>
      </w:r>
      <w:r>
        <w:rPr>
          <w:spacing w:val="36"/>
        </w:rPr>
        <w:t xml:space="preserve"> </w:t>
      </w:r>
      <w:r>
        <w:t xml:space="preserve">из    </w:t>
      </w:r>
      <w:r>
        <w:rPr>
          <w:spacing w:val="35"/>
        </w:rPr>
        <w:t xml:space="preserve"> </w:t>
      </w:r>
      <w:r>
        <w:t xml:space="preserve">подручного    </w:t>
      </w:r>
      <w:r>
        <w:rPr>
          <w:spacing w:val="35"/>
        </w:rPr>
        <w:t xml:space="preserve"> </w:t>
      </w:r>
      <w:r>
        <w:t xml:space="preserve">нехудожественного    </w:t>
      </w:r>
      <w:r>
        <w:rPr>
          <w:spacing w:val="35"/>
        </w:rPr>
        <w:t xml:space="preserve"> </w:t>
      </w:r>
      <w:proofErr w:type="gramStart"/>
      <w:r>
        <w:t xml:space="preserve">материала,   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 xml:space="preserve">образа   </w:t>
      </w:r>
      <w:r>
        <w:rPr>
          <w:spacing w:val="1"/>
        </w:rPr>
        <w:t xml:space="preserve"> </w:t>
      </w:r>
      <w:r>
        <w:t>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14:paraId="12A15890" w14:textId="77777777" w:rsidR="0062385B" w:rsidRDefault="007628E4" w:rsidP="00E17D3C">
      <w:pPr>
        <w:pStyle w:val="a3"/>
        <w:spacing w:line="360" w:lineRule="auto"/>
        <w:ind w:firstLine="709"/>
      </w:pPr>
      <w:r>
        <w:t>Лепка</w:t>
      </w:r>
      <w:r>
        <w:rPr>
          <w:spacing w:val="45"/>
        </w:rPr>
        <w:t xml:space="preserve"> </w:t>
      </w:r>
      <w:r>
        <w:t>сказочного</w:t>
      </w:r>
      <w:r>
        <w:rPr>
          <w:spacing w:val="45"/>
        </w:rPr>
        <w:t xml:space="preserve"> </w:t>
      </w:r>
      <w:r>
        <w:t>персонажа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сюжета</w:t>
      </w:r>
      <w:r>
        <w:rPr>
          <w:spacing w:val="45"/>
        </w:rPr>
        <w:t xml:space="preserve"> </w:t>
      </w:r>
      <w:r>
        <w:t>известной</w:t>
      </w:r>
      <w:r>
        <w:rPr>
          <w:spacing w:val="45"/>
        </w:rPr>
        <w:t xml:space="preserve"> </w:t>
      </w:r>
      <w:r>
        <w:t>сказки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52CF5392" w14:textId="77777777" w:rsidR="0062385B" w:rsidRDefault="007628E4" w:rsidP="00E17D3C">
      <w:pPr>
        <w:pStyle w:val="a3"/>
        <w:spacing w:line="360" w:lineRule="auto"/>
        <w:ind w:firstLine="70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14:paraId="76C5D7E9" w14:textId="77777777" w:rsidR="0062385B" w:rsidRDefault="007628E4" w:rsidP="00E17D3C">
      <w:pPr>
        <w:pStyle w:val="a3"/>
        <w:tabs>
          <w:tab w:val="left" w:pos="2564"/>
          <w:tab w:val="left" w:pos="3672"/>
          <w:tab w:val="left" w:pos="5078"/>
          <w:tab w:val="left" w:pos="6795"/>
          <w:tab w:val="left" w:pos="8429"/>
          <w:tab w:val="left" w:pos="9821"/>
        </w:tabs>
        <w:spacing w:line="360" w:lineRule="auto"/>
        <w:ind w:right="740" w:firstLine="709"/>
      </w:pPr>
      <w:r>
        <w:t>Лепка</w:t>
      </w:r>
      <w:r>
        <w:tab/>
        <w:t>эскиза</w:t>
      </w:r>
      <w:r>
        <w:tab/>
        <w:t>парковой</w:t>
      </w:r>
      <w:r>
        <w:tab/>
        <w:t>скульптуры.</w:t>
      </w:r>
      <w:r>
        <w:tab/>
        <w:t>Выражение</w:t>
      </w:r>
      <w:r>
        <w:tab/>
        <w:t>пластики</w:t>
      </w:r>
      <w:r>
        <w:tab/>
      </w:r>
      <w:r>
        <w:rPr>
          <w:spacing w:val="-1"/>
        </w:rPr>
        <w:t>движения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14:paraId="50400026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62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4252A1E6" w14:textId="77777777" w:rsidR="0062385B" w:rsidRDefault="007628E4" w:rsidP="00E17D3C">
      <w:pPr>
        <w:pStyle w:val="a3"/>
        <w:spacing w:before="138" w:line="360" w:lineRule="auto"/>
        <w:ind w:right="564" w:firstLine="70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38"/>
        </w:rPr>
        <w:t xml:space="preserve"> </w:t>
      </w:r>
      <w:r>
        <w:t xml:space="preserve">дерева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традициях   </w:t>
      </w:r>
      <w:r>
        <w:rPr>
          <w:spacing w:val="37"/>
        </w:rPr>
        <w:t xml:space="preserve"> </w:t>
      </w:r>
      <w:r>
        <w:t xml:space="preserve">народных   </w:t>
      </w:r>
      <w:r>
        <w:rPr>
          <w:spacing w:val="38"/>
        </w:rPr>
        <w:t xml:space="preserve"> </w:t>
      </w:r>
      <w:r>
        <w:t xml:space="preserve">художественных   </w:t>
      </w:r>
      <w:r>
        <w:rPr>
          <w:spacing w:val="37"/>
        </w:rPr>
        <w:t xml:space="preserve"> </w:t>
      </w:r>
      <w:r>
        <w:t xml:space="preserve">промыслов   </w:t>
      </w:r>
      <w:r>
        <w:rPr>
          <w:spacing w:val="38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</w:t>
      </w:r>
      <w:r>
        <w:rPr>
          <w:spacing w:val="-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7719C433" w14:textId="77777777" w:rsidR="0062385B" w:rsidRDefault="007628E4" w:rsidP="00E17D3C">
      <w:pPr>
        <w:pStyle w:val="a3"/>
        <w:spacing w:line="360" w:lineRule="auto"/>
        <w:ind w:right="287" w:firstLine="709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-57"/>
        </w:rPr>
        <w:t xml:space="preserve"> </w:t>
      </w:r>
      <w:r>
        <w:lastRenderedPageBreak/>
        <w:t>печаток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14:paraId="3288DBF4" w14:textId="77777777" w:rsidR="0062385B" w:rsidRDefault="007628E4" w:rsidP="00E17D3C">
      <w:pPr>
        <w:pStyle w:val="a3"/>
        <w:spacing w:line="360" w:lineRule="auto"/>
        <w:ind w:right="287" w:firstLine="709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1"/>
        </w:rPr>
        <w:t xml:space="preserve"> </w:t>
      </w:r>
      <w:r>
        <w:t>платков.</w:t>
      </w:r>
    </w:p>
    <w:p w14:paraId="476AEA32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14:paraId="6BA74FBC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0CAADBC2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11BD49B7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14:paraId="25C1B9B7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13FE58DB" w14:textId="77777777" w:rsidR="0062385B" w:rsidRDefault="007628E4" w:rsidP="00E17D3C">
      <w:pPr>
        <w:pStyle w:val="a3"/>
        <w:tabs>
          <w:tab w:val="left" w:pos="3217"/>
          <w:tab w:val="left" w:pos="3642"/>
          <w:tab w:val="left" w:pos="4757"/>
          <w:tab w:val="left" w:pos="5766"/>
          <w:tab w:val="left" w:pos="6206"/>
          <w:tab w:val="left" w:pos="7225"/>
          <w:tab w:val="left" w:pos="8340"/>
          <w:tab w:val="left" w:pos="9311"/>
        </w:tabs>
        <w:spacing w:before="138" w:line="360" w:lineRule="auto"/>
        <w:ind w:right="605" w:firstLine="709"/>
      </w:pPr>
      <w:r>
        <w:t>Иллюстрации</w:t>
      </w:r>
      <w:r>
        <w:tab/>
        <w:t>в</w:t>
      </w:r>
      <w:r>
        <w:tab/>
        <w:t>детских</w:t>
      </w:r>
      <w:r>
        <w:tab/>
        <w:t>книгах</w:t>
      </w:r>
      <w:r>
        <w:tab/>
        <w:t>и</w:t>
      </w:r>
      <w:r>
        <w:tab/>
        <w:t>дизайн</w:t>
      </w:r>
      <w:r>
        <w:tab/>
        <w:t>детской</w:t>
      </w:r>
      <w:r>
        <w:tab/>
        <w:t>книги.</w:t>
      </w:r>
      <w:r>
        <w:tab/>
      </w:r>
      <w:r>
        <w:rPr>
          <w:spacing w:val="-1"/>
        </w:rPr>
        <w:t>Рассматривание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14:paraId="1FA385F4" w14:textId="77777777" w:rsidR="0062385B" w:rsidRDefault="007628E4" w:rsidP="00E17D3C">
      <w:pPr>
        <w:pStyle w:val="a3"/>
        <w:tabs>
          <w:tab w:val="left" w:pos="1590"/>
          <w:tab w:val="left" w:pos="2521"/>
          <w:tab w:val="left" w:pos="3067"/>
          <w:tab w:val="left" w:pos="4102"/>
          <w:tab w:val="left" w:pos="4361"/>
          <w:tab w:val="left" w:pos="5842"/>
          <w:tab w:val="left" w:pos="6165"/>
          <w:tab w:val="left" w:pos="6403"/>
          <w:tab w:val="left" w:pos="7036"/>
          <w:tab w:val="left" w:pos="7522"/>
          <w:tab w:val="left" w:pos="8377"/>
          <w:tab w:val="left" w:pos="9200"/>
          <w:tab w:val="left" w:pos="10224"/>
        </w:tabs>
        <w:spacing w:line="360" w:lineRule="auto"/>
        <w:ind w:right="652" w:firstLine="709"/>
      </w:pPr>
      <w:r>
        <w:t>Восприятие</w:t>
      </w:r>
      <w:r>
        <w:tab/>
        <w:t>объектов</w:t>
      </w:r>
      <w:r>
        <w:tab/>
      </w:r>
      <w:r>
        <w:tab/>
        <w:t>окружающего</w:t>
      </w:r>
      <w:r>
        <w:tab/>
      </w:r>
      <w:r>
        <w:tab/>
        <w:t>мира</w:t>
      </w:r>
      <w:r>
        <w:tab/>
        <w:t>–</w:t>
      </w:r>
      <w:r>
        <w:tab/>
        <w:t>архитектура,</w:t>
      </w:r>
      <w:r>
        <w:tab/>
        <w:t>улицы</w:t>
      </w:r>
      <w:r>
        <w:tab/>
      </w:r>
      <w:r>
        <w:rPr>
          <w:spacing w:val="-1"/>
        </w:rPr>
        <w:t>города</w:t>
      </w:r>
      <w:r>
        <w:rPr>
          <w:spacing w:val="-57"/>
        </w:rPr>
        <w:t xml:space="preserve"> </w:t>
      </w:r>
      <w:r>
        <w:t>или</w:t>
      </w:r>
      <w:r>
        <w:tab/>
        <w:t>села.</w:t>
      </w:r>
      <w:r>
        <w:tab/>
        <w:t>Памятники</w:t>
      </w:r>
      <w:r>
        <w:tab/>
        <w:t>архитектуры</w:t>
      </w:r>
      <w:r>
        <w:tab/>
        <w:t>и</w:t>
      </w:r>
      <w:r>
        <w:tab/>
      </w:r>
      <w:r>
        <w:tab/>
        <w:t>архитектурные</w:t>
      </w:r>
      <w:r>
        <w:tab/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-2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5F56A48D" w14:textId="77777777" w:rsidR="0062385B" w:rsidRDefault="007628E4" w:rsidP="00E17D3C">
      <w:pPr>
        <w:pStyle w:val="a3"/>
        <w:tabs>
          <w:tab w:val="left" w:pos="3444"/>
          <w:tab w:val="left" w:pos="5452"/>
          <w:tab w:val="left" w:pos="7188"/>
          <w:tab w:val="left" w:pos="9126"/>
          <w:tab w:val="left" w:pos="9871"/>
        </w:tabs>
        <w:spacing w:line="360" w:lineRule="auto"/>
        <w:ind w:right="915" w:firstLine="709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9F396EF" w14:textId="77777777" w:rsidR="0062385B" w:rsidRDefault="007628E4" w:rsidP="00E17D3C">
      <w:pPr>
        <w:pStyle w:val="a3"/>
        <w:tabs>
          <w:tab w:val="left" w:pos="2610"/>
          <w:tab w:val="left" w:pos="2771"/>
          <w:tab w:val="left" w:pos="3652"/>
          <w:tab w:val="left" w:pos="3782"/>
          <w:tab w:val="left" w:pos="4060"/>
          <w:tab w:val="left" w:pos="5185"/>
          <w:tab w:val="left" w:pos="5937"/>
          <w:tab w:val="left" w:pos="6827"/>
          <w:tab w:val="left" w:pos="7276"/>
          <w:tab w:val="left" w:pos="8153"/>
          <w:tab w:val="left" w:pos="8545"/>
          <w:tab w:val="left" w:pos="9431"/>
          <w:tab w:val="left" w:pos="10043"/>
          <w:tab w:val="left" w:pos="10615"/>
        </w:tabs>
        <w:spacing w:line="360" w:lineRule="auto"/>
        <w:ind w:right="282" w:firstLine="709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-57"/>
        </w:rPr>
        <w:t xml:space="preserve"> </w:t>
      </w:r>
      <w:r>
        <w:t>Третьяковская</w:t>
      </w:r>
      <w:r>
        <w:tab/>
        <w:t>галерея,</w:t>
      </w:r>
      <w:r>
        <w:tab/>
      </w:r>
      <w:r>
        <w:tab/>
        <w:t>Государственный</w:t>
      </w:r>
      <w:r>
        <w:tab/>
        <w:t>Эрмитаж,</w:t>
      </w:r>
      <w:r>
        <w:tab/>
        <w:t>Государственный</w:t>
      </w:r>
      <w:r>
        <w:tab/>
        <w:t>Русский</w:t>
      </w:r>
      <w:r>
        <w:tab/>
        <w:t>музей,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7"/>
        </w:rPr>
        <w:t xml:space="preserve"> </w:t>
      </w:r>
      <w:r>
        <w:t>музей</w:t>
      </w:r>
      <w:r>
        <w:rPr>
          <w:spacing w:val="17"/>
        </w:rPr>
        <w:t xml:space="preserve"> </w:t>
      </w:r>
      <w:r>
        <w:t>изобразительных</w:t>
      </w:r>
      <w:r>
        <w:rPr>
          <w:spacing w:val="17"/>
        </w:rPr>
        <w:t xml:space="preserve"> </w:t>
      </w:r>
      <w:r>
        <w:t>искусств</w:t>
      </w:r>
      <w:r>
        <w:rPr>
          <w:spacing w:val="17"/>
        </w:rPr>
        <w:t xml:space="preserve"> </w:t>
      </w:r>
      <w:r>
        <w:t>имени</w:t>
      </w:r>
      <w:r>
        <w:rPr>
          <w:spacing w:val="17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  <w:r>
        <w:rPr>
          <w:spacing w:val="17"/>
        </w:rPr>
        <w:t xml:space="preserve"> </w:t>
      </w:r>
      <w:r>
        <w:t>Экскурсии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tab/>
      </w:r>
      <w:r>
        <w:tab/>
        <w:t>музеи</w:t>
      </w:r>
      <w:r>
        <w:tab/>
        <w:t>и</w:t>
      </w:r>
      <w:r>
        <w:tab/>
      </w:r>
      <w:r>
        <w:tab/>
        <w:t>галереи.</w:t>
      </w:r>
      <w:r>
        <w:tab/>
        <w:t>Виртуальные</w:t>
      </w:r>
      <w:r>
        <w:tab/>
        <w:t>экскурсии</w:t>
      </w:r>
      <w:r>
        <w:tab/>
        <w:t>в</w:t>
      </w:r>
      <w:r>
        <w:tab/>
        <w:t>знаменитые</w:t>
      </w:r>
      <w:r>
        <w:tab/>
        <w:t>зарубежные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музеи</w:t>
      </w:r>
      <w:r>
        <w:rPr>
          <w:spacing w:val="2"/>
        </w:rPr>
        <w:t xml:space="preserve"> </w:t>
      </w:r>
      <w:r>
        <w:t>(выбор</w:t>
      </w:r>
      <w:r>
        <w:rPr>
          <w:spacing w:val="2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учителем).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увлекательности</w:t>
      </w:r>
      <w:r>
        <w:rPr>
          <w:spacing w:val="-57"/>
        </w:rPr>
        <w:t xml:space="preserve"> </w:t>
      </w:r>
      <w:r>
        <w:t>посещения</w:t>
      </w:r>
      <w:r>
        <w:rPr>
          <w:spacing w:val="106"/>
        </w:rPr>
        <w:t xml:space="preserve"> </w:t>
      </w:r>
      <w:r>
        <w:t>музеев;</w:t>
      </w:r>
      <w:r>
        <w:rPr>
          <w:spacing w:val="107"/>
        </w:rPr>
        <w:t xml:space="preserve"> </w:t>
      </w:r>
      <w:r>
        <w:t>посещение</w:t>
      </w:r>
      <w:r>
        <w:rPr>
          <w:spacing w:val="107"/>
        </w:rPr>
        <w:t xml:space="preserve"> </w:t>
      </w:r>
      <w:r>
        <w:t>знаменитого</w:t>
      </w:r>
      <w:r>
        <w:rPr>
          <w:spacing w:val="106"/>
        </w:rPr>
        <w:t xml:space="preserve"> </w:t>
      </w:r>
      <w:r>
        <w:t>музея</w:t>
      </w:r>
      <w:r>
        <w:rPr>
          <w:spacing w:val="107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событие;</w:t>
      </w:r>
      <w:r>
        <w:rPr>
          <w:spacing w:val="107"/>
        </w:rPr>
        <w:t xml:space="preserve"> </w:t>
      </w:r>
      <w:r>
        <w:t>интерес</w:t>
      </w:r>
      <w:r>
        <w:rPr>
          <w:spacing w:val="106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коллекции</w:t>
      </w:r>
      <w:r>
        <w:rPr>
          <w:spacing w:val="107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30F1FCE8" w14:textId="77777777" w:rsidR="0062385B" w:rsidRDefault="007628E4" w:rsidP="00E17D3C">
      <w:pPr>
        <w:pStyle w:val="a3"/>
        <w:tabs>
          <w:tab w:val="left" w:pos="2715"/>
          <w:tab w:val="left" w:pos="3339"/>
          <w:tab w:val="left" w:pos="4432"/>
          <w:tab w:val="left" w:pos="6840"/>
          <w:tab w:val="left" w:pos="8312"/>
          <w:tab w:val="left" w:pos="9341"/>
        </w:tabs>
        <w:ind w:left="1491"/>
      </w:pPr>
      <w:r>
        <w:t>Знания</w:t>
      </w:r>
      <w:r>
        <w:tab/>
        <w:t>о</w:t>
      </w:r>
      <w:r>
        <w:tab/>
        <w:t>видах</w:t>
      </w:r>
      <w:r>
        <w:tab/>
        <w:t>пространственных</w:t>
      </w:r>
      <w:r>
        <w:tab/>
        <w:t>искусств:</w:t>
      </w:r>
      <w:r>
        <w:tab/>
        <w:t>виды</w:t>
      </w:r>
      <w:r>
        <w:tab/>
        <w:t>определяются</w:t>
      </w:r>
    </w:p>
    <w:p w14:paraId="24306C35" w14:textId="77777777" w:rsidR="0062385B" w:rsidRDefault="007628E4" w:rsidP="00E17D3C">
      <w:pPr>
        <w:pStyle w:val="a3"/>
        <w:spacing w:before="62"/>
      </w:pPr>
      <w:r>
        <w:t>по</w:t>
      </w:r>
      <w:r>
        <w:rPr>
          <w:spacing w:val="-5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14:paraId="70B3E081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14:paraId="3FB897FE" w14:textId="77777777" w:rsidR="0062385B" w:rsidRDefault="007628E4" w:rsidP="00E17D3C">
      <w:pPr>
        <w:pStyle w:val="a3"/>
        <w:tabs>
          <w:tab w:val="left" w:pos="3794"/>
          <w:tab w:val="left" w:pos="3850"/>
          <w:tab w:val="left" w:pos="4672"/>
          <w:tab w:val="left" w:pos="5835"/>
          <w:tab w:val="left" w:pos="6956"/>
          <w:tab w:val="left" w:pos="7744"/>
          <w:tab w:val="left" w:pos="8993"/>
          <w:tab w:val="left" w:pos="9732"/>
        </w:tabs>
        <w:spacing w:line="360" w:lineRule="auto"/>
        <w:ind w:right="277" w:firstLine="709"/>
      </w:pPr>
      <w:r>
        <w:t>Представления</w:t>
      </w:r>
      <w:r>
        <w:tab/>
        <w:t>о</w:t>
      </w:r>
      <w:r>
        <w:tab/>
        <w:t>произведениях</w:t>
      </w:r>
      <w:r>
        <w:tab/>
        <w:t>крупнейших</w:t>
      </w:r>
      <w:r>
        <w:tab/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tab/>
      </w:r>
      <w:r>
        <w:tab/>
        <w:t>И.И.</w:t>
      </w:r>
      <w:r>
        <w:rPr>
          <w:spacing w:val="-4"/>
        </w:rPr>
        <w:t xml:space="preserve"> </w:t>
      </w:r>
      <w:r>
        <w:t>Шишкина,</w:t>
      </w:r>
      <w:r>
        <w:tab/>
        <w:t>И.И.</w:t>
      </w:r>
      <w:r>
        <w:rPr>
          <w:spacing w:val="-1"/>
        </w:rPr>
        <w:t xml:space="preserve"> </w:t>
      </w:r>
      <w:r>
        <w:t>Левитана,</w:t>
      </w:r>
      <w:r>
        <w:tab/>
        <w:t>А.К.</w:t>
      </w:r>
      <w:r>
        <w:rPr>
          <w:spacing w:val="-3"/>
        </w:rPr>
        <w:t xml:space="preserve"> </w:t>
      </w:r>
      <w:r>
        <w:t>Саврасова,</w:t>
      </w:r>
      <w:r>
        <w:tab/>
        <w:t>В.Д. Поленова,</w:t>
      </w:r>
      <w:r>
        <w:rPr>
          <w:spacing w:val="-57"/>
        </w:rPr>
        <w:t xml:space="preserve"> </w:t>
      </w:r>
      <w:r>
        <w:lastRenderedPageBreak/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27ABD11A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крупнейших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портретистов:</w:t>
      </w:r>
      <w:r>
        <w:rPr>
          <w:spacing w:val="2"/>
        </w:rPr>
        <w:t xml:space="preserve"> </w:t>
      </w:r>
      <w:r>
        <w:t>В.И.</w:t>
      </w:r>
      <w:r>
        <w:rPr>
          <w:spacing w:val="5"/>
        </w:rPr>
        <w:t xml:space="preserve"> </w:t>
      </w:r>
      <w:r>
        <w:t>Сурикова,</w:t>
      </w:r>
      <w:r>
        <w:rPr>
          <w:spacing w:val="-57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0581A685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59DDE826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 могут</w:t>
      </w:r>
      <w:r>
        <w:rPr>
          <w:spacing w:val="-5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14:paraId="311FDD9C" w14:textId="77777777" w:rsidR="0062385B" w:rsidRDefault="007628E4" w:rsidP="00E17D3C">
      <w:pPr>
        <w:pStyle w:val="a3"/>
        <w:spacing w:line="360" w:lineRule="auto"/>
        <w:ind w:right="287" w:firstLine="709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раппорт.</w:t>
      </w:r>
      <w:r>
        <w:rPr>
          <w:spacing w:val="-2"/>
        </w:rPr>
        <w:t xml:space="preserve"> </w:t>
      </w:r>
      <w:r>
        <w:t>Вариативное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14:paraId="2E85816A" w14:textId="77777777" w:rsidR="0062385B" w:rsidRDefault="007628E4" w:rsidP="00E17D3C">
      <w:pPr>
        <w:pStyle w:val="a3"/>
        <w:ind w:left="1491"/>
      </w:pPr>
      <w:r>
        <w:t>Изображение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мимики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14:paraId="52C28DE2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Совмещение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графического</w:t>
      </w:r>
      <w:r>
        <w:rPr>
          <w:spacing w:val="6"/>
        </w:rPr>
        <w:t xml:space="preserve"> </w:t>
      </w:r>
      <w:r>
        <w:t>редактора</w:t>
      </w:r>
      <w:r>
        <w:rPr>
          <w:spacing w:val="6"/>
        </w:rPr>
        <w:t xml:space="preserve"> </w:t>
      </w:r>
      <w:r>
        <w:t>векторного</w:t>
      </w:r>
      <w:r>
        <w:rPr>
          <w:spacing w:val="6"/>
        </w:rPr>
        <w:t xml:space="preserve"> </w:t>
      </w:r>
      <w:r>
        <w:t>изображения,</w:t>
      </w:r>
      <w:r>
        <w:rPr>
          <w:spacing w:val="6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0CC9F0CB" w14:textId="77777777" w:rsidR="0062385B" w:rsidRDefault="007628E4" w:rsidP="00E17D3C">
      <w:pPr>
        <w:pStyle w:val="a3"/>
        <w:spacing w:before="1" w:line="360" w:lineRule="auto"/>
        <w:ind w:firstLine="709"/>
      </w:pPr>
      <w:r>
        <w:t>Редактирование</w:t>
      </w:r>
      <w:r>
        <w:rPr>
          <w:spacing w:val="7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proofErr w:type="spellStart"/>
      <w:r>
        <w:t>Picture</w:t>
      </w:r>
      <w:proofErr w:type="spellEnd"/>
      <w:r>
        <w:rPr>
          <w:spacing w:val="8"/>
        </w:rPr>
        <w:t xml:space="preserve"> </w:t>
      </w:r>
      <w:proofErr w:type="spellStart"/>
      <w:r>
        <w:t>Manager</w:t>
      </w:r>
      <w:proofErr w:type="spellEnd"/>
      <w:r>
        <w:t>:</w:t>
      </w:r>
      <w:r>
        <w:rPr>
          <w:spacing w:val="7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яркости,</w:t>
      </w:r>
      <w:r>
        <w:rPr>
          <w:spacing w:val="7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</w:t>
      </w:r>
      <w:r>
        <w:rPr>
          <w:spacing w:val="-1"/>
        </w:rPr>
        <w:t xml:space="preserve"> </w:t>
      </w:r>
      <w:r>
        <w:t>отражение.</w:t>
      </w:r>
    </w:p>
    <w:p w14:paraId="3A275F7B" w14:textId="77777777" w:rsidR="0062385B" w:rsidRDefault="007628E4" w:rsidP="00E17D3C">
      <w:pPr>
        <w:pStyle w:val="a3"/>
        <w:spacing w:line="360" w:lineRule="auto"/>
        <w:ind w:firstLine="709"/>
      </w:pPr>
      <w:r>
        <w:t>Виртуальные</w:t>
      </w:r>
      <w:r>
        <w:rPr>
          <w:spacing w:val="51"/>
        </w:rPr>
        <w:t xml:space="preserve"> </w:t>
      </w:r>
      <w:r>
        <w:t>путешествия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главные</w:t>
      </w:r>
      <w:r>
        <w:rPr>
          <w:spacing w:val="52"/>
        </w:rPr>
        <w:t xml:space="preserve"> </w:t>
      </w:r>
      <w:r>
        <w:t>художественные</w:t>
      </w:r>
      <w:r>
        <w:rPr>
          <w:spacing w:val="52"/>
        </w:rPr>
        <w:t xml:space="preserve"> </w:t>
      </w:r>
      <w:r>
        <w:t>музеи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музеи</w:t>
      </w:r>
      <w:r>
        <w:rPr>
          <w:spacing w:val="51"/>
        </w:rPr>
        <w:t xml:space="preserve"> </w:t>
      </w:r>
      <w:r>
        <w:t>местные</w:t>
      </w:r>
      <w:r>
        <w:rPr>
          <w:spacing w:val="52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14:paraId="1386D351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151"/>
        </w:tabs>
        <w:ind w:left="215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366597E7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72814BB6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Правила</w:t>
      </w:r>
      <w:r>
        <w:rPr>
          <w:spacing w:val="2"/>
        </w:rPr>
        <w:t xml:space="preserve"> </w:t>
      </w:r>
      <w:r>
        <w:t>линейной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воздушной</w:t>
      </w:r>
      <w:r>
        <w:rPr>
          <w:spacing w:val="2"/>
        </w:rPr>
        <w:t xml:space="preserve"> </w:t>
      </w:r>
      <w:r>
        <w:t>перспективы:</w:t>
      </w:r>
      <w:r>
        <w:rPr>
          <w:spacing w:val="2"/>
        </w:rPr>
        <w:t xml:space="preserve"> </w:t>
      </w:r>
      <w:r>
        <w:t>уменьшение</w:t>
      </w:r>
      <w:r>
        <w:rPr>
          <w:spacing w:val="2"/>
        </w:rPr>
        <w:t xml:space="preserve"> </w:t>
      </w:r>
      <w:r>
        <w:t>размера</w:t>
      </w:r>
      <w:r>
        <w:rPr>
          <w:spacing w:val="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14:paraId="65427A4E" w14:textId="77777777" w:rsidR="0062385B" w:rsidRDefault="007628E4" w:rsidP="00E17D3C">
      <w:pPr>
        <w:pStyle w:val="a3"/>
        <w:tabs>
          <w:tab w:val="left" w:pos="2381"/>
          <w:tab w:val="left" w:pos="3761"/>
          <w:tab w:val="left" w:pos="4594"/>
          <w:tab w:val="left" w:pos="6242"/>
          <w:tab w:val="left" w:pos="7473"/>
          <w:tab w:val="left" w:pos="8457"/>
          <w:tab w:val="left" w:pos="9815"/>
        </w:tabs>
        <w:spacing w:line="360" w:lineRule="auto"/>
        <w:ind w:right="293" w:firstLine="709"/>
      </w:pPr>
      <w:r>
        <w:t>Рисунок</w:t>
      </w:r>
      <w:r>
        <w:rPr>
          <w:spacing w:val="6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человека:</w:t>
      </w:r>
      <w:r>
        <w:rPr>
          <w:spacing w:val="7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пропорции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взаимоотношение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фигуры,</w:t>
      </w:r>
      <w:r>
        <w:rPr>
          <w:spacing w:val="7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tab/>
        <w:t>фигуры</w:t>
      </w:r>
      <w:r>
        <w:tab/>
        <w:t>на</w:t>
      </w:r>
      <w:r>
        <w:tab/>
        <w:t>плоскости</w:t>
      </w:r>
      <w:r>
        <w:tab/>
        <w:t>листа:</w:t>
      </w:r>
      <w:r>
        <w:tab/>
        <w:t>бег,</w:t>
      </w:r>
      <w:r>
        <w:tab/>
        <w:t>ходьба,</w:t>
      </w:r>
      <w:r>
        <w:tab/>
        <w:t>сидящая</w:t>
      </w:r>
    </w:p>
    <w:p w14:paraId="425ADF79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стоящая</w:t>
      </w:r>
      <w:r>
        <w:rPr>
          <w:spacing w:val="-5"/>
        </w:rPr>
        <w:t xml:space="preserve"> </w:t>
      </w:r>
      <w:r>
        <w:t>фигуры.</w:t>
      </w:r>
    </w:p>
    <w:p w14:paraId="333BF655" w14:textId="77777777" w:rsidR="0062385B" w:rsidRDefault="007628E4" w:rsidP="00E17D3C">
      <w:pPr>
        <w:pStyle w:val="a3"/>
        <w:spacing w:before="138" w:line="360" w:lineRule="auto"/>
        <w:ind w:left="1491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тематическая</w:t>
      </w:r>
      <w:r>
        <w:rPr>
          <w:spacing w:val="16"/>
        </w:rPr>
        <w:t xml:space="preserve"> </w:t>
      </w:r>
      <w:r>
        <w:t>графическая</w:t>
      </w:r>
      <w:r>
        <w:rPr>
          <w:spacing w:val="16"/>
        </w:rPr>
        <w:t xml:space="preserve"> </w:t>
      </w:r>
      <w:r>
        <w:t>композиция;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карандаша,</w:t>
      </w:r>
    </w:p>
    <w:p w14:paraId="1E65D866" w14:textId="77777777" w:rsidR="0062385B" w:rsidRDefault="007628E4" w:rsidP="00E17D3C">
      <w:pPr>
        <w:pStyle w:val="a3"/>
      </w:pP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5"/>
        </w:rPr>
        <w:t xml:space="preserve"> </w:t>
      </w:r>
      <w:r>
        <w:t>(смешанная</w:t>
      </w:r>
      <w:r>
        <w:rPr>
          <w:spacing w:val="-4"/>
        </w:rPr>
        <w:t xml:space="preserve"> </w:t>
      </w:r>
      <w:r>
        <w:t>техника).</w:t>
      </w:r>
    </w:p>
    <w:p w14:paraId="442B7967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14:paraId="52DD2EAC" w14:textId="77777777" w:rsidR="0062385B" w:rsidRDefault="007628E4" w:rsidP="00E17D3C">
      <w:pPr>
        <w:pStyle w:val="a3"/>
        <w:spacing w:before="138"/>
        <w:ind w:left="1491"/>
      </w:pPr>
      <w:r>
        <w:t>Красота</w:t>
      </w:r>
      <w:r>
        <w:rPr>
          <w:spacing w:val="23"/>
        </w:rPr>
        <w:t xml:space="preserve"> </w:t>
      </w:r>
      <w:r>
        <w:t>природы</w:t>
      </w:r>
      <w:r>
        <w:rPr>
          <w:spacing w:val="81"/>
        </w:rPr>
        <w:t xml:space="preserve"> </w:t>
      </w:r>
      <w:r>
        <w:t>разных</w:t>
      </w:r>
      <w:r>
        <w:rPr>
          <w:spacing w:val="81"/>
        </w:rPr>
        <w:t xml:space="preserve"> </w:t>
      </w:r>
      <w:r>
        <w:t>климатических</w:t>
      </w:r>
      <w:r>
        <w:rPr>
          <w:spacing w:val="82"/>
        </w:rPr>
        <w:t xml:space="preserve"> </w:t>
      </w:r>
      <w:r>
        <w:t>зон,</w:t>
      </w:r>
      <w:r>
        <w:rPr>
          <w:spacing w:val="81"/>
        </w:rPr>
        <w:t xml:space="preserve"> </w:t>
      </w:r>
      <w:r>
        <w:t>создание</w:t>
      </w:r>
      <w:r>
        <w:rPr>
          <w:spacing w:val="81"/>
        </w:rPr>
        <w:t xml:space="preserve"> </w:t>
      </w:r>
      <w:r>
        <w:t>пейзажных</w:t>
      </w:r>
      <w:r>
        <w:rPr>
          <w:spacing w:val="82"/>
        </w:rPr>
        <w:t xml:space="preserve"> </w:t>
      </w:r>
      <w:r>
        <w:t>композиций</w:t>
      </w:r>
      <w:r>
        <w:rPr>
          <w:spacing w:val="81"/>
        </w:rPr>
        <w:t xml:space="preserve"> </w:t>
      </w:r>
      <w:r>
        <w:t>(горный,</w:t>
      </w:r>
    </w:p>
    <w:p w14:paraId="60891F6F" w14:textId="77777777" w:rsidR="0062385B" w:rsidRDefault="007628E4" w:rsidP="00E17D3C">
      <w:pPr>
        <w:pStyle w:val="a3"/>
        <w:spacing w:before="62"/>
      </w:pPr>
      <w:r>
        <w:t>степной,</w:t>
      </w:r>
      <w:r>
        <w:rPr>
          <w:spacing w:val="-7"/>
        </w:rPr>
        <w:t xml:space="preserve"> </w:t>
      </w:r>
      <w:r>
        <w:t>среднерусский</w:t>
      </w:r>
      <w:r>
        <w:rPr>
          <w:spacing w:val="-7"/>
        </w:rPr>
        <w:t xml:space="preserve"> </w:t>
      </w:r>
      <w:r>
        <w:t>ландшафт).</w:t>
      </w:r>
    </w:p>
    <w:p w14:paraId="0787D8B8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14:paraId="0191B3D5" w14:textId="77777777" w:rsidR="0062385B" w:rsidRDefault="007628E4" w:rsidP="00E17D3C">
      <w:pPr>
        <w:pStyle w:val="a3"/>
        <w:tabs>
          <w:tab w:val="left" w:pos="3527"/>
          <w:tab w:val="left" w:pos="5770"/>
          <w:tab w:val="left" w:pos="7689"/>
          <w:tab w:val="left" w:pos="9590"/>
        </w:tabs>
        <w:spacing w:line="360" w:lineRule="auto"/>
        <w:ind w:right="285" w:firstLine="709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lastRenderedPageBreak/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14:paraId="4DACB391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75719C90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скульптурными</w:t>
      </w:r>
      <w:r>
        <w:rPr>
          <w:spacing w:val="-8"/>
        </w:rPr>
        <w:t xml:space="preserve"> </w:t>
      </w:r>
      <w:r>
        <w:t>памятниками</w:t>
      </w:r>
      <w:r>
        <w:rPr>
          <w:spacing w:val="-9"/>
        </w:rPr>
        <w:t xml:space="preserve"> </w:t>
      </w:r>
      <w:r>
        <w:t>героям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мемориальными</w:t>
      </w:r>
      <w:r>
        <w:rPr>
          <w:spacing w:val="-9"/>
        </w:rPr>
        <w:t xml:space="preserve"> </w:t>
      </w:r>
      <w:r>
        <w:t>комплексами.</w:t>
      </w:r>
    </w:p>
    <w:p w14:paraId="22903248" w14:textId="77777777" w:rsidR="0062385B" w:rsidRDefault="007628E4" w:rsidP="00E17D3C">
      <w:pPr>
        <w:pStyle w:val="a3"/>
        <w:tabs>
          <w:tab w:val="left" w:pos="2848"/>
          <w:tab w:val="left" w:pos="3896"/>
          <w:tab w:val="left" w:pos="5371"/>
          <w:tab w:val="left" w:pos="6880"/>
          <w:tab w:val="left" w:pos="7957"/>
          <w:tab w:val="left" w:pos="9043"/>
          <w:tab w:val="left" w:pos="9542"/>
        </w:tabs>
        <w:spacing w:before="138" w:line="360" w:lineRule="auto"/>
        <w:ind w:right="678" w:firstLine="709"/>
      </w:pPr>
      <w:r>
        <w:t>Создание</w:t>
      </w:r>
      <w:r>
        <w:tab/>
        <w:t>эскиза</w:t>
      </w:r>
      <w:r>
        <w:tab/>
        <w:t>памятника</w:t>
      </w:r>
      <w:r>
        <w:tab/>
        <w:t>народному</w:t>
      </w:r>
      <w:r>
        <w:tab/>
        <w:t>герою.</w:t>
      </w:r>
      <w:r>
        <w:tab/>
        <w:t>Работа</w:t>
      </w:r>
      <w:r>
        <w:tab/>
        <w:t>с</w:t>
      </w:r>
      <w:r>
        <w:tab/>
        <w:t>пластилином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14:paraId="10E5B246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56F4F128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 быта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0DD4818C" w14:textId="77777777" w:rsidR="0062385B" w:rsidRDefault="007628E4" w:rsidP="00E17D3C">
      <w:pPr>
        <w:pStyle w:val="a3"/>
        <w:ind w:left="1491"/>
      </w:pPr>
      <w:r>
        <w:t xml:space="preserve">Мотивы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назначение    </w:t>
      </w:r>
      <w:r>
        <w:rPr>
          <w:spacing w:val="36"/>
        </w:rPr>
        <w:t xml:space="preserve"> </w:t>
      </w:r>
      <w:r>
        <w:t xml:space="preserve">русских    </w:t>
      </w:r>
      <w:r>
        <w:rPr>
          <w:spacing w:val="36"/>
        </w:rPr>
        <w:t xml:space="preserve"> </w:t>
      </w:r>
      <w:r>
        <w:t xml:space="preserve">народных    </w:t>
      </w:r>
      <w:r>
        <w:rPr>
          <w:spacing w:val="36"/>
        </w:rPr>
        <w:t xml:space="preserve"> </w:t>
      </w:r>
      <w:r>
        <w:t xml:space="preserve">орнаментов.    </w:t>
      </w:r>
      <w:r>
        <w:rPr>
          <w:spacing w:val="36"/>
        </w:rPr>
        <w:t xml:space="preserve"> </w:t>
      </w:r>
      <w:r>
        <w:t xml:space="preserve">Деревянная    </w:t>
      </w:r>
      <w:r>
        <w:rPr>
          <w:spacing w:val="36"/>
        </w:rPr>
        <w:t xml:space="preserve"> </w:t>
      </w:r>
      <w:r>
        <w:t>резьба</w:t>
      </w:r>
    </w:p>
    <w:p w14:paraId="2C7A8E8F" w14:textId="77777777" w:rsidR="0062385B" w:rsidRDefault="007628E4" w:rsidP="00E17D3C">
      <w:pPr>
        <w:pStyle w:val="a3"/>
        <w:spacing w:before="138" w:line="360" w:lineRule="auto"/>
        <w:ind w:right="294"/>
      </w:pP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14:paraId="74BBCE5A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</w:t>
      </w:r>
      <w:r>
        <w:rPr>
          <w:spacing w:val="-1"/>
        </w:rPr>
        <w:t xml:space="preserve"> </w:t>
      </w:r>
      <w:r>
        <w:t>изразцы.</w:t>
      </w:r>
    </w:p>
    <w:p w14:paraId="63E83AB2" w14:textId="77777777" w:rsidR="0062385B" w:rsidRDefault="007628E4" w:rsidP="00E17D3C">
      <w:pPr>
        <w:pStyle w:val="a3"/>
        <w:ind w:left="1491"/>
      </w:pPr>
      <w:r>
        <w:t xml:space="preserve">Народный    </w:t>
      </w:r>
      <w:r>
        <w:rPr>
          <w:spacing w:val="51"/>
        </w:rPr>
        <w:t xml:space="preserve"> </w:t>
      </w:r>
      <w:r>
        <w:t xml:space="preserve">костюм.     </w:t>
      </w:r>
      <w:r>
        <w:rPr>
          <w:spacing w:val="50"/>
        </w:rPr>
        <w:t xml:space="preserve"> </w:t>
      </w:r>
      <w:r>
        <w:t xml:space="preserve">Русский     </w:t>
      </w:r>
      <w:r>
        <w:rPr>
          <w:spacing w:val="50"/>
        </w:rPr>
        <w:t xml:space="preserve"> </w:t>
      </w:r>
      <w:r>
        <w:t xml:space="preserve">народный     </w:t>
      </w:r>
      <w:r>
        <w:rPr>
          <w:spacing w:val="50"/>
        </w:rPr>
        <w:t xml:space="preserve"> </w:t>
      </w:r>
      <w:r>
        <w:t xml:space="preserve">праздничный     </w:t>
      </w:r>
      <w:r>
        <w:rPr>
          <w:spacing w:val="50"/>
        </w:rPr>
        <w:t xml:space="preserve"> </w:t>
      </w:r>
      <w:proofErr w:type="gramStart"/>
      <w:r>
        <w:t xml:space="preserve">костюм,   </w:t>
      </w:r>
      <w:proofErr w:type="gramEnd"/>
      <w:r>
        <w:t xml:space="preserve">  </w:t>
      </w:r>
      <w:r>
        <w:rPr>
          <w:spacing w:val="50"/>
        </w:rPr>
        <w:t xml:space="preserve"> </w:t>
      </w:r>
      <w:r>
        <w:t>символы</w:t>
      </w:r>
    </w:p>
    <w:p w14:paraId="5F209CFF" w14:textId="77777777" w:rsidR="0062385B" w:rsidRDefault="007628E4" w:rsidP="00E17D3C">
      <w:pPr>
        <w:pStyle w:val="a3"/>
        <w:spacing w:before="138" w:line="360" w:lineRule="auto"/>
        <w:ind w:right="298"/>
      </w:pP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14:paraId="0133D6C8" w14:textId="77777777" w:rsidR="0062385B" w:rsidRDefault="007628E4" w:rsidP="00E17D3C">
      <w:pPr>
        <w:pStyle w:val="a3"/>
        <w:spacing w:line="360" w:lineRule="auto"/>
        <w:ind w:left="1491" w:right="3950"/>
      </w:pPr>
      <w:r>
        <w:t>Женский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14:paraId="3CC35899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2D2ACA4A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Конструкция</w:t>
      </w:r>
      <w:r>
        <w:rPr>
          <w:spacing w:val="49"/>
        </w:rPr>
        <w:t xml:space="preserve"> </w:t>
      </w:r>
      <w:r>
        <w:t>традиционных</w:t>
      </w:r>
      <w:r>
        <w:rPr>
          <w:spacing w:val="49"/>
        </w:rPr>
        <w:t xml:space="preserve"> </w:t>
      </w:r>
      <w:r>
        <w:t>народных</w:t>
      </w:r>
      <w:r>
        <w:rPr>
          <w:spacing w:val="49"/>
        </w:rPr>
        <w:t xml:space="preserve"> </w:t>
      </w:r>
      <w:r>
        <w:t>жилищ,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связь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окружающей</w:t>
      </w:r>
      <w:r>
        <w:rPr>
          <w:spacing w:val="49"/>
        </w:rPr>
        <w:t xml:space="preserve"> </w:t>
      </w:r>
      <w:r>
        <w:t>природой:</w:t>
      </w:r>
      <w:r>
        <w:rPr>
          <w:spacing w:val="49"/>
        </w:rPr>
        <w:t xml:space="preserve"> </w:t>
      </w:r>
      <w:r>
        <w:t>дома</w:t>
      </w:r>
      <w:r>
        <w:rPr>
          <w:spacing w:val="4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дерева,</w:t>
      </w:r>
      <w:r>
        <w:rPr>
          <w:spacing w:val="-4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3"/>
        </w:rPr>
        <w:t xml:space="preserve"> </w:t>
      </w:r>
      <w:r>
        <w:t>дом);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жилищ.</w:t>
      </w:r>
    </w:p>
    <w:p w14:paraId="5D9F3C9E" w14:textId="77777777" w:rsidR="0062385B" w:rsidRDefault="007628E4" w:rsidP="00E17D3C">
      <w:pPr>
        <w:pStyle w:val="a3"/>
        <w:tabs>
          <w:tab w:val="left" w:pos="2955"/>
          <w:tab w:val="left" w:pos="3737"/>
          <w:tab w:val="left" w:pos="4221"/>
          <w:tab w:val="left" w:pos="5789"/>
          <w:tab w:val="left" w:pos="6189"/>
          <w:tab w:val="left" w:pos="7103"/>
          <w:tab w:val="left" w:pos="9007"/>
          <w:tab w:val="left" w:pos="9784"/>
          <w:tab w:val="left" w:pos="10278"/>
        </w:tabs>
        <w:spacing w:line="360" w:lineRule="auto"/>
        <w:ind w:right="303" w:firstLine="709"/>
      </w:pPr>
      <w:r>
        <w:t>Деревянная</w:t>
      </w:r>
      <w:r>
        <w:tab/>
        <w:t>изба,</w:t>
      </w:r>
      <w:r>
        <w:tab/>
        <w:t>её</w:t>
      </w:r>
      <w:r>
        <w:tab/>
        <w:t>конструкция</w:t>
      </w:r>
      <w:r>
        <w:tab/>
        <w:t>и</w:t>
      </w:r>
      <w:r>
        <w:tab/>
        <w:t>декор.</w:t>
      </w:r>
      <w:r>
        <w:tab/>
        <w:t>Моделирование</w:t>
      </w:r>
      <w:r>
        <w:tab/>
        <w:t>избы</w:t>
      </w:r>
      <w:r>
        <w:tab/>
        <w:t>из</w:t>
      </w:r>
      <w:r>
        <w:tab/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плоскости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аппликации</w:t>
      </w:r>
      <w:r>
        <w:rPr>
          <w:spacing w:val="5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фасада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традиционного</w:t>
      </w:r>
      <w:r>
        <w:rPr>
          <w:spacing w:val="5"/>
        </w:rPr>
        <w:t xml:space="preserve"> </w:t>
      </w:r>
      <w:r>
        <w:t>декора.</w:t>
      </w:r>
      <w:r>
        <w:rPr>
          <w:spacing w:val="5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тесной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красоты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пользы,</w:t>
      </w:r>
      <w:r>
        <w:rPr>
          <w:spacing w:val="45"/>
        </w:rPr>
        <w:t xml:space="preserve"> </w:t>
      </w:r>
      <w:r>
        <w:t>функционального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декоративного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архитектуре</w:t>
      </w:r>
      <w:r>
        <w:rPr>
          <w:spacing w:val="45"/>
        </w:rPr>
        <w:t xml:space="preserve"> </w:t>
      </w:r>
      <w:r>
        <w:t>традиционного</w:t>
      </w:r>
      <w:r>
        <w:rPr>
          <w:spacing w:val="-57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14:paraId="40E55B08" w14:textId="77777777" w:rsidR="0062385B" w:rsidRDefault="007628E4" w:rsidP="00E17D3C">
      <w:pPr>
        <w:pStyle w:val="a3"/>
        <w:ind w:left="1491"/>
      </w:pPr>
      <w:r>
        <w:t>Конструкция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здания</w:t>
      </w:r>
      <w:r>
        <w:rPr>
          <w:spacing w:val="36"/>
        </w:rPr>
        <w:t xml:space="preserve"> </w:t>
      </w:r>
      <w:r>
        <w:t>каменного</w:t>
      </w:r>
      <w:r>
        <w:rPr>
          <w:spacing w:val="36"/>
        </w:rPr>
        <w:t xml:space="preserve"> </w:t>
      </w:r>
      <w:r>
        <w:t>собора:</w:t>
      </w:r>
      <w:r>
        <w:rPr>
          <w:spacing w:val="36"/>
        </w:rPr>
        <w:t xml:space="preserve"> </w:t>
      </w:r>
      <w:r>
        <w:t>свод,</w:t>
      </w:r>
      <w:r>
        <w:rPr>
          <w:spacing w:val="36"/>
        </w:rPr>
        <w:t xml:space="preserve"> </w:t>
      </w:r>
      <w:r>
        <w:t>нефы,</w:t>
      </w:r>
      <w:r>
        <w:rPr>
          <w:spacing w:val="36"/>
        </w:rPr>
        <w:t xml:space="preserve"> </w:t>
      </w:r>
      <w:r>
        <w:t>закомары,</w:t>
      </w:r>
      <w:r>
        <w:rPr>
          <w:spacing w:val="36"/>
        </w:rPr>
        <w:t xml:space="preserve"> </w:t>
      </w:r>
      <w:r>
        <w:t>глава,</w:t>
      </w:r>
      <w:r>
        <w:rPr>
          <w:spacing w:val="36"/>
        </w:rPr>
        <w:t xml:space="preserve"> </w:t>
      </w:r>
      <w:r>
        <w:t>купол.</w:t>
      </w:r>
    </w:p>
    <w:p w14:paraId="39E20F62" w14:textId="77777777" w:rsidR="0062385B" w:rsidRDefault="007628E4" w:rsidP="00E17D3C">
      <w:pPr>
        <w:pStyle w:val="a3"/>
        <w:spacing w:before="138"/>
      </w:pPr>
      <w:r>
        <w:t>Роль</w:t>
      </w:r>
      <w:r>
        <w:rPr>
          <w:spacing w:val="-6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доминанта.</w:t>
      </w:r>
    </w:p>
    <w:p w14:paraId="11F718E2" w14:textId="77777777" w:rsidR="0062385B" w:rsidRDefault="007628E4" w:rsidP="00E17D3C">
      <w:pPr>
        <w:pStyle w:val="a3"/>
        <w:tabs>
          <w:tab w:val="left" w:pos="2432"/>
          <w:tab w:val="left" w:pos="4411"/>
          <w:tab w:val="left" w:pos="5849"/>
          <w:tab w:val="left" w:pos="8238"/>
          <w:tab w:val="left" w:pos="9458"/>
        </w:tabs>
        <w:spacing w:before="62" w:line="360" w:lineRule="auto"/>
        <w:ind w:right="287" w:firstLine="709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tab/>
        <w:t>конструкции</w:t>
      </w:r>
      <w:r>
        <w:tab/>
        <w:t>зданий:</w:t>
      </w:r>
      <w:r>
        <w:tab/>
        <w:t>древнегреческий</w:t>
      </w:r>
      <w:r>
        <w:tab/>
        <w:t>храм,</w:t>
      </w:r>
      <w:r>
        <w:tab/>
        <w:t>готический</w:t>
      </w:r>
    </w:p>
    <w:p w14:paraId="4F824CE0" w14:textId="77777777" w:rsidR="0062385B" w:rsidRDefault="007628E4" w:rsidP="00E17D3C">
      <w:pPr>
        <w:pStyle w:val="a3"/>
      </w:pPr>
      <w:r>
        <w:t>или</w:t>
      </w:r>
      <w:r>
        <w:rPr>
          <w:spacing w:val="-5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мечеть,</w:t>
      </w:r>
      <w:r>
        <w:rPr>
          <w:spacing w:val="-4"/>
        </w:rPr>
        <w:t xml:space="preserve"> </w:t>
      </w:r>
      <w:r>
        <w:t>пагода.</w:t>
      </w:r>
    </w:p>
    <w:p w14:paraId="54CBFEBF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30F8C944" w14:textId="77777777" w:rsidR="0062385B" w:rsidRDefault="007628E4" w:rsidP="00E17D3C">
      <w:pPr>
        <w:pStyle w:val="a3"/>
        <w:ind w:left="1491"/>
      </w:pP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наследия.</w:t>
      </w:r>
    </w:p>
    <w:p w14:paraId="534E1469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7571F0C2" w14:textId="77777777" w:rsidR="0062385B" w:rsidRDefault="007628E4" w:rsidP="00E17D3C">
      <w:pPr>
        <w:pStyle w:val="a3"/>
        <w:spacing w:before="138" w:line="360" w:lineRule="auto"/>
        <w:ind w:right="279" w:firstLine="709"/>
      </w:pPr>
      <w:r>
        <w:lastRenderedPageBreak/>
        <w:t xml:space="preserve">Произведения    </w:t>
      </w:r>
      <w:r>
        <w:rPr>
          <w:spacing w:val="1"/>
        </w:rPr>
        <w:t xml:space="preserve"> </w:t>
      </w:r>
      <w:r>
        <w:t xml:space="preserve">В.М. </w:t>
      </w:r>
      <w:proofErr w:type="gramStart"/>
      <w:r>
        <w:t xml:space="preserve">Васнецова,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А.М. Васнецова, 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14:paraId="2F2E42E8" w14:textId="77777777" w:rsidR="0062385B" w:rsidRDefault="007628E4" w:rsidP="00E17D3C">
      <w:pPr>
        <w:pStyle w:val="a3"/>
        <w:tabs>
          <w:tab w:val="left" w:pos="3243"/>
          <w:tab w:val="left" w:pos="5460"/>
          <w:tab w:val="left" w:pos="7084"/>
          <w:tab w:val="left" w:pos="9168"/>
        </w:tabs>
        <w:spacing w:line="360" w:lineRule="auto"/>
        <w:ind w:right="1073" w:firstLine="709"/>
      </w:pPr>
      <w:r>
        <w:t>Примеры</w:t>
      </w:r>
      <w:r>
        <w:tab/>
        <w:t>произведений</w:t>
      </w:r>
      <w:r>
        <w:tab/>
        <w:t>великих</w:t>
      </w:r>
      <w:r>
        <w:tab/>
        <w:t>европейских</w:t>
      </w:r>
      <w:r>
        <w:tab/>
      </w:r>
      <w:r>
        <w:rPr>
          <w:spacing w:val="-1"/>
        </w:rPr>
        <w:t>художников:</w:t>
      </w:r>
      <w:r>
        <w:rPr>
          <w:spacing w:val="-58"/>
        </w:rPr>
        <w:t xml:space="preserve"> </w:t>
      </w: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1CC97EA6" w14:textId="77777777" w:rsidR="0062385B" w:rsidRDefault="007628E4" w:rsidP="00E17D3C">
      <w:pPr>
        <w:pStyle w:val="a3"/>
        <w:spacing w:line="360" w:lineRule="auto"/>
        <w:ind w:right="293" w:firstLine="709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-57"/>
        </w:rPr>
        <w:t xml:space="preserve"> </w:t>
      </w:r>
      <w:r>
        <w:t>Псковский кром, Казанский кремль (и другие с учётом местных архитектурных комплексов,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14:paraId="790C5AE7" w14:textId="77777777" w:rsidR="0062385B" w:rsidRDefault="007628E4" w:rsidP="00E17D3C">
      <w:pPr>
        <w:pStyle w:val="a3"/>
        <w:ind w:left="1491"/>
      </w:pPr>
      <w:r>
        <w:t xml:space="preserve">Художественная     </w:t>
      </w:r>
      <w:r>
        <w:rPr>
          <w:spacing w:val="58"/>
        </w:rPr>
        <w:t xml:space="preserve"> </w:t>
      </w:r>
      <w:r>
        <w:t xml:space="preserve">культура      </w:t>
      </w:r>
      <w:r>
        <w:rPr>
          <w:spacing w:val="57"/>
        </w:rPr>
        <w:t xml:space="preserve"> </w:t>
      </w:r>
      <w:r>
        <w:t xml:space="preserve">разных      </w:t>
      </w:r>
      <w:r>
        <w:rPr>
          <w:spacing w:val="57"/>
        </w:rPr>
        <w:t xml:space="preserve"> </w:t>
      </w:r>
      <w:r>
        <w:t xml:space="preserve">эпох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народов.      </w:t>
      </w:r>
      <w:r>
        <w:rPr>
          <w:spacing w:val="57"/>
        </w:rPr>
        <w:t xml:space="preserve"> </w:t>
      </w:r>
      <w:r>
        <w:t>Представления</w:t>
      </w:r>
    </w:p>
    <w:p w14:paraId="6A083D63" w14:textId="77777777" w:rsidR="0062385B" w:rsidRDefault="007628E4" w:rsidP="00E17D3C">
      <w:pPr>
        <w:pStyle w:val="a3"/>
        <w:spacing w:before="138" w:line="360" w:lineRule="auto"/>
        <w:ind w:right="289"/>
      </w:pP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 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5927E757" w14:textId="77777777" w:rsidR="0062385B" w:rsidRDefault="007628E4" w:rsidP="00E17D3C">
      <w:pPr>
        <w:pStyle w:val="a3"/>
        <w:spacing w:before="1" w:line="360" w:lineRule="auto"/>
        <w:ind w:right="280" w:firstLine="709"/>
      </w:pPr>
      <w:r>
        <w:t>Памятники</w:t>
      </w:r>
      <w:r>
        <w:rPr>
          <w:spacing w:val="61"/>
        </w:rPr>
        <w:t xml:space="preserve"> </w:t>
      </w:r>
      <w:r>
        <w:t>национальным</w:t>
      </w:r>
      <w:r>
        <w:rPr>
          <w:spacing w:val="61"/>
        </w:rPr>
        <w:t xml:space="preserve"> </w:t>
      </w:r>
      <w:r>
        <w:t>героям.</w:t>
      </w:r>
      <w:r>
        <w:rPr>
          <w:spacing w:val="61"/>
        </w:rPr>
        <w:t xml:space="preserve"> </w:t>
      </w:r>
      <w:r>
        <w:t>Памятник</w:t>
      </w:r>
      <w:r>
        <w:rPr>
          <w:spacing w:val="61"/>
        </w:rPr>
        <w:t xml:space="preserve"> </w:t>
      </w:r>
      <w:r>
        <w:t>К. Минину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   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14:paraId="6AE2CF6B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1A3C1B68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14:paraId="0EF42F0A" w14:textId="77777777" w:rsidR="0062385B" w:rsidRDefault="007628E4" w:rsidP="00E17D3C">
      <w:pPr>
        <w:pStyle w:val="a3"/>
        <w:spacing w:line="360" w:lineRule="auto"/>
        <w:ind w:right="281" w:firstLine="709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-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традиций).</w:t>
      </w:r>
    </w:p>
    <w:p w14:paraId="48BD4655" w14:textId="14A2906E" w:rsidR="0062385B" w:rsidRDefault="007628E4" w:rsidP="00E17D3C">
      <w:pPr>
        <w:pStyle w:val="a3"/>
        <w:spacing w:line="360" w:lineRule="auto"/>
        <w:ind w:right="281" w:firstLine="709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6"/>
        </w:rPr>
        <w:t xml:space="preserve"> </w:t>
      </w:r>
      <w:r>
        <w:t>храмовых</w:t>
      </w:r>
      <w:r>
        <w:rPr>
          <w:spacing w:val="6"/>
        </w:rPr>
        <w:t xml:space="preserve"> </w:t>
      </w:r>
      <w:r>
        <w:t>зданий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культур:</w:t>
      </w:r>
      <w:r>
        <w:rPr>
          <w:spacing w:val="6"/>
        </w:rPr>
        <w:t xml:space="preserve"> </w:t>
      </w:r>
      <w:r>
        <w:t>каменный</w:t>
      </w:r>
      <w:r>
        <w:rPr>
          <w:spacing w:val="6"/>
        </w:rPr>
        <w:t xml:space="preserve"> </w:t>
      </w:r>
      <w:r>
        <w:t>православный</w:t>
      </w:r>
      <w:r>
        <w:rPr>
          <w:spacing w:val="6"/>
        </w:rPr>
        <w:t xml:space="preserve"> </w:t>
      </w:r>
      <w:r>
        <w:t>собор,</w:t>
      </w:r>
      <w:r>
        <w:rPr>
          <w:spacing w:val="6"/>
        </w:rPr>
        <w:t xml:space="preserve"> </w:t>
      </w:r>
      <w:r>
        <w:t>готический</w:t>
      </w:r>
      <w:r>
        <w:rPr>
          <w:spacing w:val="6"/>
        </w:rPr>
        <w:t xml:space="preserve"> </w:t>
      </w:r>
      <w:r>
        <w:t>или</w:t>
      </w:r>
      <w:r w:rsidR="00EA4C97">
        <w:t xml:space="preserve">  </w:t>
      </w:r>
    </w:p>
    <w:p w14:paraId="54EA8287" w14:textId="77777777" w:rsidR="0062385B" w:rsidRDefault="007628E4" w:rsidP="00E17D3C">
      <w:pPr>
        <w:pStyle w:val="a3"/>
        <w:spacing w:before="62"/>
      </w:pPr>
      <w:r>
        <w:t>романский</w:t>
      </w:r>
      <w:r>
        <w:rPr>
          <w:spacing w:val="-5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пагода,</w:t>
      </w:r>
      <w:r>
        <w:rPr>
          <w:spacing w:val="-5"/>
        </w:rPr>
        <w:t xml:space="preserve"> </w:t>
      </w:r>
      <w:r>
        <w:t>мечеть.</w:t>
      </w:r>
    </w:p>
    <w:p w14:paraId="439E6AC1" w14:textId="77777777" w:rsidR="0062385B" w:rsidRDefault="007628E4" w:rsidP="00E17D3C">
      <w:pPr>
        <w:pStyle w:val="a3"/>
        <w:tabs>
          <w:tab w:val="left" w:pos="3048"/>
          <w:tab w:val="left" w:pos="3505"/>
          <w:tab w:val="left" w:pos="5180"/>
          <w:tab w:val="left" w:pos="6547"/>
          <w:tab w:val="left" w:pos="6997"/>
          <w:tab w:val="left" w:pos="8334"/>
          <w:tab w:val="left" w:pos="10312"/>
        </w:tabs>
        <w:spacing w:before="138" w:line="360" w:lineRule="auto"/>
        <w:ind w:right="586" w:firstLine="709"/>
      </w:pPr>
      <w:r>
        <w:t>Построение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геометрических</w:t>
      </w:r>
      <w:r>
        <w:tab/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линейной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пропорций</w:t>
      </w:r>
      <w:r>
        <w:rPr>
          <w:spacing w:val="23"/>
        </w:rPr>
        <w:t xml:space="preserve"> </w:t>
      </w:r>
      <w:r>
        <w:t>фигуры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фаз</w:t>
      </w:r>
      <w:r>
        <w:rPr>
          <w:spacing w:val="23"/>
        </w:rPr>
        <w:t xml:space="preserve"> </w:t>
      </w:r>
      <w:r>
        <w:t>движения.</w:t>
      </w:r>
    </w:p>
    <w:p w14:paraId="2F7255AA" w14:textId="77777777" w:rsidR="0062385B" w:rsidRDefault="007628E4" w:rsidP="00E17D3C">
      <w:pPr>
        <w:pStyle w:val="a3"/>
        <w:tabs>
          <w:tab w:val="left" w:pos="2747"/>
          <w:tab w:val="left" w:pos="4754"/>
          <w:tab w:val="left" w:pos="7365"/>
          <w:tab w:val="left" w:pos="9368"/>
        </w:tabs>
        <w:spacing w:line="360" w:lineRule="auto"/>
        <w:ind w:right="1287"/>
      </w:pP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технических условиях).</w:t>
      </w:r>
    </w:p>
    <w:p w14:paraId="504D35A5" w14:textId="77777777" w:rsidR="0062385B" w:rsidRDefault="007628E4" w:rsidP="00E17D3C">
      <w:pPr>
        <w:pStyle w:val="a3"/>
        <w:spacing w:line="360" w:lineRule="auto"/>
        <w:ind w:right="290" w:firstLine="709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-57"/>
        </w:rPr>
        <w:t xml:space="preserve"> </w:t>
      </w:r>
      <w:r>
        <w:t>виртуальный</w:t>
      </w:r>
      <w:r>
        <w:rPr>
          <w:spacing w:val="-6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GIF-анимации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сохранить</w:t>
      </w:r>
      <w:r>
        <w:rPr>
          <w:spacing w:val="-6"/>
        </w:rPr>
        <w:t xml:space="preserve"> </w:t>
      </w:r>
      <w:r>
        <w:t>простое</w:t>
      </w:r>
      <w:r>
        <w:rPr>
          <w:spacing w:val="-5"/>
        </w:rPr>
        <w:t xml:space="preserve"> </w:t>
      </w:r>
      <w:r>
        <w:t>повторяющееся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рисунка.</w:t>
      </w:r>
    </w:p>
    <w:p w14:paraId="3D0FE172" w14:textId="77777777" w:rsidR="0062385B" w:rsidRDefault="007628E4" w:rsidP="00E17D3C">
      <w:pPr>
        <w:pStyle w:val="a3"/>
        <w:tabs>
          <w:tab w:val="left" w:pos="2656"/>
          <w:tab w:val="left" w:pos="4368"/>
          <w:tab w:val="left" w:pos="5850"/>
          <w:tab w:val="left" w:pos="6164"/>
          <w:tab w:val="left" w:pos="7476"/>
          <w:tab w:val="left" w:pos="8797"/>
          <w:tab w:val="left" w:pos="9233"/>
          <w:tab w:val="left" w:pos="9917"/>
        </w:tabs>
        <w:spacing w:line="360" w:lineRule="auto"/>
        <w:ind w:right="280" w:firstLine="709"/>
      </w:pPr>
      <w:r>
        <w:t>Создание</w:t>
      </w:r>
      <w:r>
        <w:tab/>
        <w:t>компьютерной</w:t>
      </w:r>
      <w:r>
        <w:tab/>
        <w:t>презентации</w:t>
      </w:r>
      <w:r>
        <w:tab/>
        <w:t>в</w:t>
      </w:r>
      <w:r>
        <w:tab/>
        <w:t>программе</w:t>
      </w:r>
      <w:r>
        <w:tab/>
      </w:r>
      <w:proofErr w:type="spellStart"/>
      <w:r>
        <w:t>PowerPoint</w:t>
      </w:r>
      <w:proofErr w:type="spellEnd"/>
      <w:r>
        <w:tab/>
        <w:t>на</w:t>
      </w:r>
      <w:r>
        <w:tab/>
        <w:t>тему</w:t>
      </w:r>
      <w:r>
        <w:tab/>
      </w:r>
      <w:r>
        <w:rPr>
          <w:spacing w:val="-1"/>
        </w:rPr>
        <w:t>архитектуры,</w:t>
      </w:r>
      <w:r>
        <w:rPr>
          <w:spacing w:val="-57"/>
        </w:rPr>
        <w:t xml:space="preserve"> </w:t>
      </w:r>
      <w:r>
        <w:lastRenderedPageBreak/>
        <w:t>декоративного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14:paraId="25489879" w14:textId="77777777" w:rsidR="0062385B" w:rsidRDefault="007628E4" w:rsidP="00E17D3C">
      <w:pPr>
        <w:pStyle w:val="a3"/>
        <w:ind w:left="1491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14:paraId="6D0E2D6D" w14:textId="77777777" w:rsidR="0062385B" w:rsidRDefault="007628E4" w:rsidP="00E17D3C">
      <w:pPr>
        <w:pStyle w:val="a5"/>
        <w:numPr>
          <w:ilvl w:val="1"/>
          <w:numId w:val="67"/>
        </w:numPr>
        <w:tabs>
          <w:tab w:val="left" w:pos="227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3F195C6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14:paraId="760BAB69" w14:textId="77777777" w:rsidR="0062385B" w:rsidRDefault="007628E4" w:rsidP="00E17D3C">
      <w:pPr>
        <w:pStyle w:val="a3"/>
        <w:spacing w:line="360" w:lineRule="auto"/>
        <w:ind w:right="283" w:firstLine="709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38BBDD39" w14:textId="77777777" w:rsidR="0062385B" w:rsidRDefault="007628E4" w:rsidP="00E17D3C">
      <w:pPr>
        <w:pStyle w:val="a3"/>
        <w:spacing w:before="1"/>
        <w:ind w:left="1491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14:paraId="1A2293C6" w14:textId="77777777" w:rsidR="0062385B" w:rsidRDefault="007628E4" w:rsidP="00E17D3C">
      <w:pPr>
        <w:pStyle w:val="a3"/>
        <w:spacing w:before="138" w:line="360" w:lineRule="auto"/>
        <w:ind w:firstLine="709"/>
      </w:pPr>
      <w:r>
        <w:t>ценностно-смысловые</w:t>
      </w:r>
      <w:r>
        <w:rPr>
          <w:spacing w:val="44"/>
        </w:rPr>
        <w:t xml:space="preserve"> </w:t>
      </w:r>
      <w:r>
        <w:t>ориентации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установки,</w:t>
      </w:r>
      <w:r>
        <w:rPr>
          <w:spacing w:val="44"/>
        </w:rPr>
        <w:t xml:space="preserve"> </w:t>
      </w:r>
      <w:r>
        <w:t>отражающие</w:t>
      </w:r>
      <w:r>
        <w:rPr>
          <w:spacing w:val="44"/>
        </w:rPr>
        <w:t xml:space="preserve"> </w:t>
      </w:r>
      <w:r>
        <w:t>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 личностные</w:t>
      </w:r>
      <w:r>
        <w:rPr>
          <w:spacing w:val="-1"/>
        </w:rPr>
        <w:t xml:space="preserve"> </w:t>
      </w:r>
      <w:r>
        <w:t>качества;</w:t>
      </w:r>
    </w:p>
    <w:p w14:paraId="3B8BD205" w14:textId="77777777" w:rsidR="0062385B" w:rsidRDefault="007628E4" w:rsidP="00E17D3C">
      <w:pPr>
        <w:pStyle w:val="a3"/>
        <w:ind w:left="1491"/>
      </w:pPr>
      <w:r>
        <w:t>духовно-нравственное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14:paraId="7E04E167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мотивацию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познанию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обучению,</w:t>
      </w:r>
      <w:r>
        <w:rPr>
          <w:spacing w:val="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саморазвитию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2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14:paraId="1C483996" w14:textId="77777777" w:rsidR="0062385B" w:rsidRDefault="007628E4" w:rsidP="00E17D3C">
      <w:pPr>
        <w:pStyle w:val="a3"/>
        <w:tabs>
          <w:tab w:val="left" w:pos="3260"/>
          <w:tab w:val="left" w:pos="4308"/>
          <w:tab w:val="left" w:pos="5639"/>
          <w:tab w:val="left" w:pos="6286"/>
          <w:tab w:val="left" w:pos="7977"/>
          <w:tab w:val="left" w:pos="9943"/>
        </w:tabs>
        <w:ind w:left="1491"/>
      </w:pPr>
      <w:r>
        <w:t>позитивный</w:t>
      </w:r>
      <w:r>
        <w:tab/>
        <w:t>опыт</w:t>
      </w:r>
      <w:r>
        <w:tab/>
        <w:t>участия</w:t>
      </w:r>
      <w:r>
        <w:tab/>
        <w:t>в</w:t>
      </w:r>
      <w:r>
        <w:tab/>
        <w:t>творческой</w:t>
      </w:r>
      <w:r>
        <w:tab/>
        <w:t>деятельности;</w:t>
      </w:r>
      <w:r>
        <w:tab/>
        <w:t>интерес</w:t>
      </w:r>
    </w:p>
    <w:p w14:paraId="19D5EB10" w14:textId="77777777" w:rsidR="0062385B" w:rsidRDefault="007628E4" w:rsidP="00E17D3C">
      <w:pPr>
        <w:pStyle w:val="a3"/>
        <w:spacing w:before="138" w:line="360" w:lineRule="auto"/>
        <w:ind w:right="282"/>
      </w:pPr>
      <w:r>
        <w:t>к произведениям искусства и литературы, построенным на принципах нравственности и 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3EA787CC" w14:textId="77777777" w:rsidR="0062385B" w:rsidRDefault="007628E4" w:rsidP="00E17D3C">
      <w:pPr>
        <w:pStyle w:val="a3"/>
        <w:spacing w:line="360" w:lineRule="auto"/>
        <w:ind w:right="282" w:firstLine="70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традициях.</w:t>
      </w:r>
    </w:p>
    <w:p w14:paraId="4EC757C1" w14:textId="77777777" w:rsidR="0062385B" w:rsidRDefault="007628E4" w:rsidP="00E17D3C">
      <w:pPr>
        <w:pStyle w:val="a3"/>
        <w:ind w:left="1491"/>
      </w:pPr>
      <w:r>
        <w:t>Гражданское</w:t>
      </w:r>
      <w:r>
        <w:rPr>
          <w:spacing w:val="21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причастности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жизни</w:t>
      </w:r>
      <w:r w:rsidR="00EA4C97">
        <w:t xml:space="preserve"> </w:t>
      </w:r>
    </w:p>
    <w:p w14:paraId="663E5648" w14:textId="77777777" w:rsidR="00C479FD" w:rsidRDefault="00C479FD" w:rsidP="00E17D3C">
      <w:pPr>
        <w:pStyle w:val="a3"/>
        <w:ind w:left="0"/>
      </w:pPr>
    </w:p>
    <w:p w14:paraId="2D1F3F05" w14:textId="77777777" w:rsidR="0062385B" w:rsidRDefault="007628E4" w:rsidP="00E17D3C">
      <w:pPr>
        <w:pStyle w:val="a3"/>
        <w:spacing w:before="62" w:line="360" w:lineRule="auto"/>
        <w:ind w:right="284"/>
      </w:pP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</w:t>
      </w:r>
      <w:r>
        <w:rPr>
          <w:spacing w:val="1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14:paraId="22C16E7F" w14:textId="77777777" w:rsidR="0062385B" w:rsidRDefault="007628E4" w:rsidP="00E17D3C">
      <w:pPr>
        <w:pStyle w:val="a3"/>
        <w:tabs>
          <w:tab w:val="left" w:pos="2954"/>
          <w:tab w:val="left" w:pos="4233"/>
          <w:tab w:val="left" w:pos="6314"/>
          <w:tab w:val="left" w:pos="7909"/>
          <w:tab w:val="left" w:pos="9384"/>
        </w:tabs>
        <w:spacing w:line="360" w:lineRule="auto"/>
        <w:ind w:right="283" w:firstLine="70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</w:p>
    <w:p w14:paraId="71B8C325" w14:textId="77777777" w:rsidR="0062385B" w:rsidRDefault="007628E4" w:rsidP="00E17D3C">
      <w:pPr>
        <w:pStyle w:val="a3"/>
        <w:tabs>
          <w:tab w:val="left" w:pos="1574"/>
          <w:tab w:val="left" w:pos="3035"/>
          <w:tab w:val="left" w:pos="4867"/>
          <w:tab w:val="left" w:pos="5931"/>
          <w:tab w:val="left" w:pos="7984"/>
          <w:tab w:val="left" w:pos="8670"/>
          <w:tab w:val="left" w:pos="10399"/>
        </w:tabs>
        <w:spacing w:line="360" w:lineRule="auto"/>
        <w:ind w:right="287"/>
      </w:pPr>
      <w:r>
        <w:lastRenderedPageBreak/>
        <w:t>на</w:t>
      </w:r>
      <w:r>
        <w:tab/>
        <w:t>развитие</w:t>
      </w:r>
      <w:r>
        <w:tab/>
        <w:t>внутреннего</w:t>
      </w:r>
      <w:r>
        <w:tab/>
        <w:t>мира</w:t>
      </w:r>
      <w:r>
        <w:tab/>
        <w:t>обучающегося</w:t>
      </w:r>
      <w:r>
        <w:tab/>
        <w:t>и</w:t>
      </w:r>
      <w:r>
        <w:tab/>
        <w:t>воспитание</w:t>
      </w:r>
      <w:r>
        <w:tab/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8"/>
        </w:rPr>
        <w:t xml:space="preserve"> </w:t>
      </w:r>
      <w:r>
        <w:t>чувственной</w:t>
      </w:r>
      <w:r>
        <w:rPr>
          <w:spacing w:val="18"/>
        </w:rPr>
        <w:t xml:space="preserve"> </w:t>
      </w:r>
      <w:r>
        <w:t>сферы.</w:t>
      </w:r>
      <w:r>
        <w:rPr>
          <w:spacing w:val="19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искусством</w:t>
      </w:r>
      <w:r>
        <w:rPr>
          <w:spacing w:val="19"/>
        </w:rPr>
        <w:t xml:space="preserve"> </w:t>
      </w:r>
      <w:r>
        <w:t>помогают</w:t>
      </w:r>
      <w:r>
        <w:rPr>
          <w:spacing w:val="18"/>
        </w:rPr>
        <w:t xml:space="preserve"> </w:t>
      </w:r>
      <w:r>
        <w:t>обучающемуся</w:t>
      </w:r>
      <w:r>
        <w:rPr>
          <w:spacing w:val="19"/>
        </w:rPr>
        <w:t xml:space="preserve"> </w:t>
      </w:r>
      <w:r>
        <w:t>обрести</w:t>
      </w:r>
      <w:r>
        <w:rPr>
          <w:spacing w:val="-57"/>
        </w:rPr>
        <w:t xml:space="preserve"> </w:t>
      </w:r>
      <w:r>
        <w:t>социально</w:t>
      </w:r>
      <w:r>
        <w:rPr>
          <w:spacing w:val="34"/>
        </w:rPr>
        <w:t xml:space="preserve"> </w:t>
      </w:r>
      <w:r>
        <w:t>значимые</w:t>
      </w:r>
      <w:r>
        <w:rPr>
          <w:spacing w:val="34"/>
        </w:rPr>
        <w:t xml:space="preserve"> </w:t>
      </w:r>
      <w:r>
        <w:t>знания.</w:t>
      </w:r>
      <w:r>
        <w:rPr>
          <w:spacing w:val="34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способностей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5"/>
        </w:rPr>
        <w:t xml:space="preserve"> </w:t>
      </w:r>
      <w:r>
        <w:t>росту</w:t>
      </w:r>
      <w:r>
        <w:rPr>
          <w:spacing w:val="34"/>
        </w:rPr>
        <w:t xml:space="preserve"> </w:t>
      </w:r>
      <w:r>
        <w:t>самосознания,</w:t>
      </w:r>
      <w:r>
        <w:rPr>
          <w:spacing w:val="-57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14:paraId="58234772" w14:textId="77777777" w:rsidR="0062385B" w:rsidRDefault="007628E4" w:rsidP="00E17D3C">
      <w:pPr>
        <w:pStyle w:val="a3"/>
        <w:spacing w:line="360" w:lineRule="auto"/>
        <w:ind w:right="286" w:firstLine="709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2"/>
        </w:rPr>
        <w:t xml:space="preserve"> </w:t>
      </w:r>
      <w:r>
        <w:t>наследию.</w:t>
      </w:r>
    </w:p>
    <w:p w14:paraId="5C78B48F" w14:textId="77777777" w:rsidR="0062385B" w:rsidRDefault="007628E4" w:rsidP="00E17D3C">
      <w:pPr>
        <w:pStyle w:val="a3"/>
        <w:spacing w:line="360" w:lineRule="auto"/>
        <w:ind w:right="282" w:firstLine="709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-57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1DB3AB1E" w14:textId="77777777" w:rsidR="0062385B" w:rsidRDefault="007628E4" w:rsidP="00E17D3C">
      <w:pPr>
        <w:pStyle w:val="a3"/>
        <w:spacing w:before="1" w:line="360" w:lineRule="auto"/>
        <w:ind w:right="284" w:firstLine="709"/>
      </w:pPr>
      <w:r>
        <w:t>Экологическое воспитание 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10B85739" w14:textId="77777777" w:rsidR="0062385B" w:rsidRDefault="007628E4" w:rsidP="00E17D3C">
      <w:pPr>
        <w:pStyle w:val="a3"/>
        <w:tabs>
          <w:tab w:val="left" w:pos="1794"/>
          <w:tab w:val="left" w:pos="3562"/>
          <w:tab w:val="left" w:pos="6050"/>
          <w:tab w:val="left" w:pos="7991"/>
          <w:tab w:val="left" w:pos="8884"/>
        </w:tabs>
        <w:spacing w:line="360" w:lineRule="auto"/>
        <w:ind w:right="285" w:firstLine="709"/>
      </w:pPr>
      <w:r>
        <w:t>Трудовое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художественно-творческой</w:t>
      </w:r>
      <w:r>
        <w:rPr>
          <w:spacing w:val="3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tab/>
        <w:t>освоению</w:t>
      </w:r>
      <w:r>
        <w:tab/>
        <w:t>художественных</w:t>
      </w:r>
      <w:r>
        <w:tab/>
        <w:t>материалов</w:t>
      </w:r>
      <w:r>
        <w:tab/>
        <w:t>и</w:t>
      </w:r>
      <w:r>
        <w:tab/>
        <w:t>удовлетворения</w:t>
      </w:r>
    </w:p>
    <w:p w14:paraId="0AF6D777" w14:textId="77777777" w:rsidR="0062385B" w:rsidRDefault="007628E4" w:rsidP="00E17D3C">
      <w:pPr>
        <w:pStyle w:val="a3"/>
        <w:spacing w:line="360" w:lineRule="auto"/>
        <w:ind w:right="289"/>
      </w:pP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 творческая инициатива, понимание эстетики трудовой деятельности. Важны также 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определённым заданиям по</w:t>
      </w:r>
      <w:r>
        <w:rPr>
          <w:spacing w:val="-1"/>
        </w:rPr>
        <w:t xml:space="preserve"> </w:t>
      </w:r>
      <w:r>
        <w:t>программе.</w:t>
      </w:r>
    </w:p>
    <w:p w14:paraId="3AB494B9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line="360" w:lineRule="auto"/>
        <w:ind w:right="280" w:firstLine="709"/>
        <w:jc w:val="left"/>
        <w:rPr>
          <w:sz w:val="24"/>
        </w:rPr>
      </w:pPr>
      <w:r>
        <w:rPr>
          <w:sz w:val="24"/>
        </w:rPr>
        <w:t>В результате изучения изобразительного искусства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3CBA424B" w14:textId="77777777" w:rsidR="0062385B" w:rsidRDefault="007628E4" w:rsidP="00E17D3C">
      <w:pPr>
        <w:pStyle w:val="a3"/>
        <w:ind w:left="1491"/>
      </w:pPr>
      <w:r>
        <w:t>Пространственные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14:paraId="722A2D94" w14:textId="77777777" w:rsidR="0062385B" w:rsidRDefault="007628E4" w:rsidP="00E17D3C">
      <w:pPr>
        <w:pStyle w:val="a3"/>
        <w:spacing w:before="62"/>
        <w:ind w:left="1491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конструкции;</w:t>
      </w:r>
    </w:p>
    <w:p w14:paraId="572386AB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плоскостные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</w:p>
    <w:p w14:paraId="08F22A5D" w14:textId="77777777" w:rsidR="0062385B" w:rsidRDefault="007628E4" w:rsidP="00E17D3C">
      <w:pPr>
        <w:pStyle w:val="a3"/>
        <w:tabs>
          <w:tab w:val="left" w:pos="2741"/>
          <w:tab w:val="left" w:pos="4596"/>
          <w:tab w:val="left" w:pos="5460"/>
          <w:tab w:val="left" w:pos="6437"/>
          <w:tab w:val="left" w:pos="8111"/>
          <w:tab w:val="left" w:pos="9372"/>
          <w:tab w:val="left" w:pos="10415"/>
        </w:tabs>
        <w:spacing w:line="360" w:lineRule="auto"/>
        <w:ind w:right="602" w:firstLine="709"/>
      </w:pP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визуальными</w:t>
      </w:r>
      <w:r>
        <w:tab/>
        <w:t>образами</w:t>
      </w:r>
      <w:r>
        <w:tab/>
        <w:t>разных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14:paraId="4D4FD5E6" w14:textId="77777777" w:rsidR="0062385B" w:rsidRDefault="007628E4" w:rsidP="00E17D3C">
      <w:pPr>
        <w:pStyle w:val="a3"/>
        <w:ind w:left="1491"/>
      </w:pPr>
      <w:r>
        <w:t>сопоставлять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видимом</w:t>
      </w:r>
      <w:r>
        <w:rPr>
          <w:spacing w:val="-6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-6"/>
        </w:rPr>
        <w:t xml:space="preserve"> </w:t>
      </w:r>
      <w:r>
        <w:t>конструкции;</w:t>
      </w:r>
    </w:p>
    <w:p w14:paraId="0ACDC787" w14:textId="77777777" w:rsidR="0062385B" w:rsidRDefault="007628E4" w:rsidP="00E17D3C">
      <w:pPr>
        <w:pStyle w:val="a3"/>
        <w:tabs>
          <w:tab w:val="left" w:pos="3494"/>
          <w:tab w:val="left" w:pos="5988"/>
          <w:tab w:val="left" w:pos="7639"/>
          <w:tab w:val="left" w:pos="8831"/>
          <w:tab w:val="left" w:pos="10065"/>
        </w:tabs>
        <w:spacing w:before="138" w:line="360" w:lineRule="auto"/>
        <w:ind w:right="805" w:firstLine="709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14:paraId="136C39E5" w14:textId="77777777" w:rsidR="0062385B" w:rsidRDefault="007628E4" w:rsidP="00E17D3C">
      <w:pPr>
        <w:pStyle w:val="a3"/>
        <w:ind w:left="1491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6"/>
        </w:rPr>
        <w:t xml:space="preserve"> </w:t>
      </w:r>
      <w:r>
        <w:t>конструкции;</w:t>
      </w:r>
    </w:p>
    <w:p w14:paraId="39F5D458" w14:textId="77777777" w:rsidR="0062385B" w:rsidRDefault="007628E4" w:rsidP="00E17D3C">
      <w:pPr>
        <w:pStyle w:val="a3"/>
        <w:tabs>
          <w:tab w:val="left" w:pos="2904"/>
          <w:tab w:val="left" w:pos="3504"/>
          <w:tab w:val="left" w:pos="5461"/>
          <w:tab w:val="left" w:pos="7251"/>
          <w:tab w:val="left" w:pos="8855"/>
          <w:tab w:val="left" w:pos="9439"/>
        </w:tabs>
        <w:spacing w:before="138" w:line="360" w:lineRule="auto"/>
        <w:ind w:right="758" w:firstLine="709"/>
      </w:pPr>
      <w:r>
        <w:lastRenderedPageBreak/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 образе) на</w:t>
      </w:r>
      <w:r>
        <w:rPr>
          <w:spacing w:val="-2"/>
        </w:rPr>
        <w:t xml:space="preserve"> </w:t>
      </w:r>
      <w:r>
        <w:t>установленных основаниях;</w:t>
      </w:r>
    </w:p>
    <w:p w14:paraId="26DFF8C1" w14:textId="77777777" w:rsidR="0062385B" w:rsidRDefault="007628E4" w:rsidP="00E17D3C">
      <w:pPr>
        <w:pStyle w:val="a3"/>
        <w:ind w:left="1491"/>
      </w:pPr>
      <w:r>
        <w:t>абстрагировать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реальности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7"/>
        </w:rPr>
        <w:t xml:space="preserve"> </w:t>
      </w:r>
      <w:r>
        <w:t>композиции;</w:t>
      </w:r>
    </w:p>
    <w:p w14:paraId="7956D435" w14:textId="77777777" w:rsidR="0062385B" w:rsidRDefault="007628E4" w:rsidP="00E17D3C">
      <w:pPr>
        <w:pStyle w:val="a3"/>
        <w:tabs>
          <w:tab w:val="left" w:pos="2966"/>
          <w:tab w:val="left" w:pos="4380"/>
          <w:tab w:val="left" w:pos="5841"/>
          <w:tab w:val="left" w:pos="6968"/>
          <w:tab w:val="left" w:pos="7417"/>
          <w:tab w:val="left" w:pos="8601"/>
          <w:tab w:val="left" w:pos="9043"/>
        </w:tabs>
        <w:spacing w:before="138" w:line="360" w:lineRule="auto"/>
        <w:ind w:right="616" w:firstLine="709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tab/>
        <w:t>–</w:t>
      </w:r>
      <w:r>
        <w:tab/>
        <w:t>светлое)</w:t>
      </w:r>
      <w:r>
        <w:tab/>
        <w:t>в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14:paraId="1317FC21" w14:textId="77777777" w:rsidR="0062385B" w:rsidRDefault="007628E4" w:rsidP="00E17D3C">
      <w:pPr>
        <w:pStyle w:val="a3"/>
        <w:tabs>
          <w:tab w:val="left" w:pos="2762"/>
          <w:tab w:val="left" w:pos="3219"/>
          <w:tab w:val="left" w:pos="5032"/>
          <w:tab w:val="left" w:pos="6931"/>
          <w:tab w:val="left" w:pos="8504"/>
          <w:tab w:val="left" w:pos="9800"/>
        </w:tabs>
        <w:spacing w:line="360" w:lineRule="auto"/>
        <w:ind w:right="613" w:firstLine="709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14:paraId="1A302FAB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  <w:tab w:val="left" w:pos="3027"/>
          <w:tab w:val="left" w:pos="4749"/>
          <w:tab w:val="left" w:pos="5564"/>
          <w:tab w:val="left" w:pos="7320"/>
          <w:tab w:val="left" w:pos="8719"/>
          <w:tab w:val="left" w:pos="9769"/>
          <w:tab w:val="left" w:pos="11148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45A17702" w14:textId="77777777" w:rsidR="0062385B" w:rsidRDefault="007628E4" w:rsidP="00E17D3C">
      <w:pPr>
        <w:pStyle w:val="a3"/>
        <w:tabs>
          <w:tab w:val="left" w:pos="2834"/>
          <w:tab w:val="left" w:pos="5130"/>
          <w:tab w:val="left" w:pos="7470"/>
          <w:tab w:val="left" w:pos="8697"/>
          <w:tab w:val="left" w:pos="9118"/>
          <w:tab w:val="left" w:pos="10348"/>
        </w:tabs>
        <w:spacing w:line="360" w:lineRule="auto"/>
        <w:ind w:right="281" w:firstLine="709"/>
      </w:pPr>
      <w:r>
        <w:t>проявлять</w:t>
      </w:r>
      <w:r>
        <w:tab/>
        <w:t>исследовательские,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 материалов;</w:t>
      </w:r>
    </w:p>
    <w:p w14:paraId="5E5F50EE" w14:textId="77777777" w:rsidR="0062385B" w:rsidRDefault="007628E4" w:rsidP="00E17D3C">
      <w:pPr>
        <w:pStyle w:val="a3"/>
        <w:spacing w:before="1" w:line="360" w:lineRule="auto"/>
        <w:ind w:right="284" w:firstLine="709"/>
      </w:pPr>
      <w:r>
        <w:t>проявлять творческие экспериментальные действия в процессе самостоятельного 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учебных 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художественного творчества;</w:t>
      </w:r>
    </w:p>
    <w:p w14:paraId="09B0A610" w14:textId="77777777" w:rsidR="0062385B" w:rsidRDefault="007628E4" w:rsidP="00E17D3C">
      <w:pPr>
        <w:pStyle w:val="a3"/>
        <w:spacing w:line="360" w:lineRule="auto"/>
        <w:ind w:right="287" w:firstLine="709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14:paraId="58DF60FE" w14:textId="77777777" w:rsidR="0062385B" w:rsidRDefault="007628E4" w:rsidP="00E17D3C">
      <w:pPr>
        <w:pStyle w:val="a3"/>
        <w:spacing w:line="360" w:lineRule="auto"/>
        <w:ind w:right="290" w:firstLine="709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0C98DE6C" w14:textId="77777777" w:rsidR="0062385B" w:rsidRDefault="007628E4" w:rsidP="00E17D3C">
      <w:pPr>
        <w:pStyle w:val="a3"/>
        <w:tabs>
          <w:tab w:val="left" w:pos="3584"/>
          <w:tab w:val="left" w:pos="4941"/>
          <w:tab w:val="left" w:pos="7264"/>
          <w:tab w:val="left" w:pos="9215"/>
        </w:tabs>
        <w:spacing w:line="360" w:lineRule="auto"/>
        <w:ind w:right="797" w:firstLine="709"/>
      </w:pPr>
      <w:r>
        <w:t>формулировать</w:t>
      </w:r>
      <w:r>
        <w:tab/>
        <w:t>выводы,</w:t>
      </w:r>
      <w:r>
        <w:tab/>
        <w:t>соответствующие</w:t>
      </w:r>
      <w:r>
        <w:tab/>
        <w:t>эстетическим,</w:t>
      </w:r>
      <w:r>
        <w:tab/>
      </w:r>
      <w:r>
        <w:rPr>
          <w:spacing w:val="-1"/>
        </w:rPr>
        <w:t>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 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14:paraId="5F998928" w14:textId="77777777" w:rsidR="0062385B" w:rsidRDefault="007628E4" w:rsidP="00E17D3C">
      <w:pPr>
        <w:pStyle w:val="a3"/>
        <w:tabs>
          <w:tab w:val="left" w:pos="3236"/>
          <w:tab w:val="left" w:pos="6054"/>
          <w:tab w:val="left" w:pos="7323"/>
          <w:tab w:val="left" w:pos="8060"/>
          <w:tab w:val="left" w:pos="9694"/>
        </w:tabs>
        <w:spacing w:line="360" w:lineRule="auto"/>
        <w:ind w:right="669" w:firstLine="709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орнаментов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композиций;</w:t>
      </w:r>
    </w:p>
    <w:p w14:paraId="202FBF04" w14:textId="77777777" w:rsidR="0062385B" w:rsidRDefault="007628E4" w:rsidP="00E17D3C">
      <w:pPr>
        <w:pStyle w:val="a3"/>
        <w:tabs>
          <w:tab w:val="left" w:pos="3782"/>
          <w:tab w:val="left" w:pos="5585"/>
          <w:tab w:val="left" w:pos="6990"/>
          <w:tab w:val="left" w:pos="7633"/>
          <w:tab w:val="left" w:pos="8651"/>
          <w:tab w:val="left" w:pos="9235"/>
        </w:tabs>
        <w:spacing w:line="360" w:lineRule="auto"/>
        <w:ind w:right="687" w:firstLine="709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62BFBD1D" w14:textId="77777777" w:rsidR="0062385B" w:rsidRDefault="007628E4" w:rsidP="00E17D3C">
      <w:pPr>
        <w:pStyle w:val="a3"/>
        <w:tabs>
          <w:tab w:val="left" w:pos="3824"/>
          <w:tab w:val="left" w:pos="5669"/>
          <w:tab w:val="left" w:pos="7929"/>
          <w:tab w:val="left" w:pos="9375"/>
          <w:tab w:val="left" w:pos="10061"/>
        </w:tabs>
        <w:spacing w:line="360" w:lineRule="auto"/>
        <w:ind w:right="724" w:firstLine="709"/>
      </w:pPr>
      <w:r>
        <w:t>классифицировать</w:t>
      </w:r>
      <w:r>
        <w:tab/>
        <w:t>произведения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</w:r>
      <w:r>
        <w:rPr>
          <w:spacing w:val="-1"/>
        </w:rPr>
        <w:t>жанрам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произведений;</w:t>
      </w:r>
    </w:p>
    <w:p w14:paraId="1C333180" w14:textId="77777777" w:rsidR="0062385B" w:rsidRDefault="007628E4" w:rsidP="00E17D3C">
      <w:pPr>
        <w:pStyle w:val="a3"/>
        <w:spacing w:before="62"/>
        <w:ind w:left="1491"/>
      </w:pPr>
      <w:r>
        <w:t>ставить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8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познания.</w:t>
      </w:r>
    </w:p>
    <w:p w14:paraId="72FEBF02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31F2A2D1" w14:textId="77777777" w:rsidR="0062385B" w:rsidRDefault="007628E4" w:rsidP="00E17D3C">
      <w:pPr>
        <w:pStyle w:val="a3"/>
        <w:ind w:left="1491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14:paraId="445D05C4" w14:textId="77777777" w:rsidR="0062385B" w:rsidRDefault="007628E4" w:rsidP="00E17D3C">
      <w:pPr>
        <w:pStyle w:val="a3"/>
        <w:spacing w:before="138"/>
        <w:ind w:left="1491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14:paraId="3FB301E0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выбирать</w:t>
      </w:r>
      <w:r>
        <w:rPr>
          <w:spacing w:val="48"/>
        </w:rPr>
        <w:t xml:space="preserve"> </w:t>
      </w:r>
      <w:r>
        <w:t>источник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информации:</w:t>
      </w:r>
      <w:r>
        <w:rPr>
          <w:spacing w:val="49"/>
        </w:rPr>
        <w:t xml:space="preserve"> </w:t>
      </w:r>
      <w:r>
        <w:t>поисковые</w:t>
      </w:r>
      <w:r>
        <w:rPr>
          <w:spacing w:val="48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Интернета,</w:t>
      </w:r>
      <w:r>
        <w:rPr>
          <w:spacing w:val="48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14:paraId="515BC7C4" w14:textId="77777777" w:rsidR="0062385B" w:rsidRDefault="007628E4" w:rsidP="00E17D3C">
      <w:pPr>
        <w:pStyle w:val="a3"/>
        <w:tabs>
          <w:tab w:val="left" w:pos="3194"/>
          <w:tab w:val="left" w:pos="3408"/>
          <w:tab w:val="left" w:pos="4030"/>
          <w:tab w:val="left" w:pos="5692"/>
          <w:tab w:val="left" w:pos="6279"/>
          <w:tab w:val="left" w:pos="7055"/>
          <w:tab w:val="left" w:pos="7557"/>
          <w:tab w:val="left" w:pos="8070"/>
          <w:tab w:val="left" w:pos="9619"/>
          <w:tab w:val="left" w:pos="9869"/>
        </w:tabs>
        <w:spacing w:line="360" w:lineRule="auto"/>
        <w:ind w:right="287" w:firstLine="709"/>
      </w:pPr>
      <w:r>
        <w:t>анализировать,</w:t>
      </w:r>
      <w:r>
        <w:tab/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tab/>
        <w:t>в</w:t>
      </w:r>
      <w:r>
        <w:tab/>
      </w:r>
      <w:r>
        <w:tab/>
        <w:t>произведениях</w:t>
      </w:r>
      <w:r>
        <w:tab/>
      </w:r>
      <w:r>
        <w:tab/>
        <w:t>искусства,</w:t>
      </w:r>
      <w:r>
        <w:tab/>
      </w:r>
      <w:r>
        <w:tab/>
        <w:t>текстах,</w:t>
      </w:r>
      <w:r>
        <w:tab/>
        <w:t>таблицах</w:t>
      </w:r>
    </w:p>
    <w:p w14:paraId="490B786E" w14:textId="77777777" w:rsidR="0062385B" w:rsidRDefault="007628E4" w:rsidP="00E17D3C">
      <w:pPr>
        <w:pStyle w:val="a3"/>
      </w:pPr>
      <w:r>
        <w:lastRenderedPageBreak/>
        <w:t>и</w:t>
      </w:r>
      <w:r>
        <w:rPr>
          <w:spacing w:val="-4"/>
        </w:rPr>
        <w:t xml:space="preserve"> </w:t>
      </w:r>
      <w:r>
        <w:t>схемах;</w:t>
      </w:r>
    </w:p>
    <w:p w14:paraId="5817DFB6" w14:textId="77777777" w:rsidR="0062385B" w:rsidRDefault="007628E4" w:rsidP="00E17D3C">
      <w:pPr>
        <w:pStyle w:val="a3"/>
        <w:tabs>
          <w:tab w:val="left" w:pos="3437"/>
          <w:tab w:val="left" w:pos="4670"/>
          <w:tab w:val="left" w:pos="6350"/>
          <w:tab w:val="left" w:pos="6919"/>
          <w:tab w:val="left" w:pos="8238"/>
          <w:tab w:val="left" w:pos="8948"/>
          <w:tab w:val="left" w:pos="10461"/>
        </w:tabs>
        <w:spacing w:before="138" w:line="360" w:lineRule="auto"/>
        <w:ind w:right="619" w:firstLine="709"/>
      </w:pPr>
      <w:r>
        <w:t>самостоятельно</w:t>
      </w:r>
      <w:r>
        <w:tab/>
        <w:t>готовить</w:t>
      </w:r>
      <w:r>
        <w:tab/>
        <w:t>информацию</w:t>
      </w:r>
      <w:r>
        <w:tab/>
        <w:t>на</w:t>
      </w:r>
      <w:r>
        <w:tab/>
        <w:t>заданную</w:t>
      </w:r>
      <w:r>
        <w:tab/>
        <w:t>или</w:t>
      </w:r>
      <w:r>
        <w:tab/>
        <w:t>выбранную</w:t>
      </w:r>
      <w:r>
        <w:tab/>
      </w:r>
      <w:r>
        <w:rPr>
          <w:spacing w:val="-1"/>
        </w:rPr>
        <w:t>тему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видах:</w:t>
      </w:r>
      <w:r>
        <w:rPr>
          <w:spacing w:val="-2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презентациях;</w:t>
      </w:r>
    </w:p>
    <w:p w14:paraId="26EE3B76" w14:textId="77777777" w:rsidR="0062385B" w:rsidRDefault="007628E4" w:rsidP="00E17D3C">
      <w:pPr>
        <w:pStyle w:val="a3"/>
        <w:tabs>
          <w:tab w:val="left" w:pos="3334"/>
          <w:tab w:val="left" w:pos="5089"/>
          <w:tab w:val="left" w:pos="6840"/>
          <w:tab w:val="left" w:pos="7525"/>
          <w:tab w:val="left" w:pos="9549"/>
        </w:tabs>
        <w:ind w:left="1491"/>
      </w:pPr>
      <w:r>
        <w:t>осуществлять</w:t>
      </w:r>
      <w:r>
        <w:tab/>
        <w:t>виртуальные</w:t>
      </w:r>
      <w:r>
        <w:tab/>
        <w:t>путешествия</w:t>
      </w:r>
      <w:r>
        <w:tab/>
        <w:t>по</w:t>
      </w:r>
      <w:r>
        <w:tab/>
        <w:t>архитектурным</w:t>
      </w:r>
      <w:r>
        <w:tab/>
        <w:t>памятникам,</w:t>
      </w:r>
    </w:p>
    <w:p w14:paraId="1C6BD864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39"/>
        </w:rPr>
        <w:t xml:space="preserve"> </w:t>
      </w:r>
      <w:r>
        <w:t>отечественные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музеи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зарубежные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музеи</w:t>
      </w:r>
      <w:r>
        <w:rPr>
          <w:spacing w:val="39"/>
        </w:rPr>
        <w:t xml:space="preserve"> </w:t>
      </w:r>
      <w:r>
        <w:t>(галереи)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14:paraId="7059227B" w14:textId="77777777" w:rsidR="0062385B" w:rsidRDefault="007628E4" w:rsidP="00E17D3C">
      <w:pPr>
        <w:pStyle w:val="a3"/>
        <w:ind w:left="1491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Интернет.</w:t>
      </w:r>
    </w:p>
    <w:p w14:paraId="268CC4B1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01628575" w14:textId="77777777" w:rsidR="0062385B" w:rsidRDefault="007628E4" w:rsidP="00E17D3C">
      <w:pPr>
        <w:pStyle w:val="a3"/>
        <w:spacing w:line="360" w:lineRule="auto"/>
        <w:ind w:firstLine="709"/>
      </w:pPr>
      <w:r>
        <w:t>понимать</w:t>
      </w:r>
      <w:r>
        <w:rPr>
          <w:spacing w:val="23"/>
        </w:rPr>
        <w:t xml:space="preserve"> </w:t>
      </w:r>
      <w:r>
        <w:t>искусство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межличностного</w:t>
      </w:r>
      <w:r>
        <w:rPr>
          <w:spacing w:val="24"/>
        </w:rPr>
        <w:t xml:space="preserve"> </w:t>
      </w:r>
      <w:r>
        <w:t>(автор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народами;</w:t>
      </w:r>
    </w:p>
    <w:p w14:paraId="3BA69419" w14:textId="77777777" w:rsidR="0062385B" w:rsidRDefault="007628E4" w:rsidP="00E17D3C">
      <w:pPr>
        <w:pStyle w:val="a3"/>
        <w:tabs>
          <w:tab w:val="left" w:pos="2323"/>
          <w:tab w:val="left" w:pos="3289"/>
          <w:tab w:val="left" w:pos="3690"/>
          <w:tab w:val="left" w:pos="5189"/>
          <w:tab w:val="left" w:pos="5575"/>
          <w:tab w:val="left" w:pos="6969"/>
          <w:tab w:val="left" w:pos="8174"/>
          <w:tab w:val="left" w:pos="9877"/>
        </w:tabs>
        <w:ind w:left="1491"/>
      </w:pPr>
      <w:r>
        <w:t>вести</w:t>
      </w:r>
      <w:r>
        <w:tab/>
        <w:t>диалог</w:t>
      </w:r>
      <w:r>
        <w:tab/>
        <w:t>и</w:t>
      </w:r>
      <w:r>
        <w:tab/>
        <w:t>участвовать</w:t>
      </w:r>
      <w:r>
        <w:tab/>
        <w:t>в</w:t>
      </w:r>
      <w:r>
        <w:tab/>
        <w:t>дискуссии,</w:t>
      </w:r>
      <w:r>
        <w:tab/>
        <w:t>проявляя</w:t>
      </w:r>
      <w:r>
        <w:tab/>
        <w:t>уважительное</w:t>
      </w:r>
      <w:r>
        <w:tab/>
        <w:t>отношение</w:t>
      </w:r>
    </w:p>
    <w:p w14:paraId="008C5E93" w14:textId="77777777" w:rsidR="0062385B" w:rsidRDefault="007628E4" w:rsidP="00E17D3C">
      <w:pPr>
        <w:pStyle w:val="a3"/>
        <w:spacing w:before="139" w:line="360" w:lineRule="auto"/>
      </w:pPr>
      <w:r>
        <w:t>к</w:t>
      </w:r>
      <w:r>
        <w:rPr>
          <w:spacing w:val="5"/>
        </w:rPr>
        <w:t xml:space="preserve"> </w:t>
      </w:r>
      <w:r>
        <w:t>оппонентам,</w:t>
      </w:r>
      <w:r>
        <w:rPr>
          <w:spacing w:val="5"/>
        </w:rPr>
        <w:t xml:space="preserve"> </w:t>
      </w:r>
      <w:r>
        <w:t>сопоставлять</w:t>
      </w:r>
      <w:r>
        <w:rPr>
          <w:spacing w:val="5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суждениями</w:t>
      </w:r>
      <w:r>
        <w:rPr>
          <w:spacing w:val="6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корректно</w:t>
      </w:r>
      <w:r>
        <w:rPr>
          <w:spacing w:val="-57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14:paraId="2414E407" w14:textId="77777777" w:rsidR="0062385B" w:rsidRDefault="007628E4" w:rsidP="00E17D3C">
      <w:pPr>
        <w:pStyle w:val="a3"/>
        <w:tabs>
          <w:tab w:val="left" w:pos="2683"/>
          <w:tab w:val="left" w:pos="3577"/>
          <w:tab w:val="left" w:pos="4712"/>
          <w:tab w:val="left" w:pos="5094"/>
          <w:tab w:val="left" w:pos="6401"/>
          <w:tab w:val="left" w:pos="7804"/>
          <w:tab w:val="left" w:pos="8293"/>
          <w:tab w:val="left" w:pos="9241"/>
          <w:tab w:val="left" w:pos="10170"/>
        </w:tabs>
        <w:spacing w:line="360" w:lineRule="auto"/>
        <w:ind w:right="536" w:firstLine="709"/>
      </w:pPr>
      <w:r>
        <w:t>находить</w:t>
      </w:r>
      <w:r>
        <w:tab/>
        <w:t>общее</w:t>
      </w:r>
      <w:r>
        <w:tab/>
        <w:t>решение</w:t>
      </w:r>
      <w:r>
        <w:tab/>
        <w:t>и</w:t>
      </w:r>
      <w:r>
        <w:tab/>
        <w:t>разрешать</w:t>
      </w:r>
      <w:r>
        <w:tab/>
        <w:t>конфликты</w:t>
      </w:r>
      <w:r>
        <w:tab/>
        <w:t>на</w:t>
      </w:r>
      <w:r>
        <w:tab/>
        <w:t>основе</w:t>
      </w:r>
      <w:r>
        <w:tab/>
        <w:t>общих</w:t>
      </w:r>
      <w:r>
        <w:tab/>
        <w:t>позиций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14:paraId="507CA3FB" w14:textId="77777777" w:rsidR="0062385B" w:rsidRDefault="007628E4" w:rsidP="00E17D3C">
      <w:pPr>
        <w:pStyle w:val="a3"/>
        <w:tabs>
          <w:tab w:val="left" w:pos="3477"/>
          <w:tab w:val="left" w:pos="3832"/>
          <w:tab w:val="left" w:pos="5095"/>
          <w:tab w:val="left" w:pos="6470"/>
          <w:tab w:val="left" w:pos="7360"/>
          <w:tab w:val="left" w:pos="8893"/>
          <w:tab w:val="left" w:pos="10901"/>
        </w:tabs>
        <w:spacing w:line="360" w:lineRule="auto"/>
        <w:ind w:right="285" w:firstLine="709"/>
      </w:pPr>
      <w:r>
        <w:t>демонстрировать</w:t>
      </w:r>
      <w:r>
        <w:tab/>
        <w:t>и</w:t>
      </w:r>
      <w:r>
        <w:tab/>
        <w:t>объяснять</w:t>
      </w:r>
      <w:r>
        <w:tab/>
        <w:t>результаты</w:t>
      </w:r>
      <w:r>
        <w:tab/>
        <w:t>своего</w:t>
      </w:r>
      <w:r>
        <w:tab/>
        <w:t>творческого,</w:t>
      </w:r>
      <w:r>
        <w:tab/>
        <w:t>художественного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опыта;</w:t>
      </w:r>
    </w:p>
    <w:p w14:paraId="58ABA571" w14:textId="77777777" w:rsidR="0062385B" w:rsidRDefault="007628E4" w:rsidP="00E17D3C">
      <w:pPr>
        <w:pStyle w:val="a3"/>
        <w:spacing w:line="360" w:lineRule="auto"/>
        <w:ind w:right="283" w:firstLine="709"/>
      </w:pPr>
      <w:r>
        <w:t>анализировать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-1"/>
        </w:rPr>
        <w:t xml:space="preserve"> </w:t>
      </w:r>
      <w:r>
        <w:t>учителем;</w:t>
      </w:r>
    </w:p>
    <w:p w14:paraId="4BF6CCB2" w14:textId="77777777" w:rsidR="0062385B" w:rsidRDefault="007628E4" w:rsidP="00E17D3C">
      <w:pPr>
        <w:pStyle w:val="a3"/>
        <w:spacing w:line="360" w:lineRule="auto"/>
        <w:ind w:firstLine="709"/>
      </w:pPr>
      <w:r>
        <w:t>признавать</w:t>
      </w:r>
      <w:r>
        <w:rPr>
          <w:spacing w:val="28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чужое</w:t>
      </w:r>
      <w:r>
        <w:rPr>
          <w:spacing w:val="28"/>
        </w:rPr>
        <w:t xml:space="preserve"> </w:t>
      </w:r>
      <w:r>
        <w:t>право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ошибку,</w:t>
      </w:r>
      <w:r>
        <w:rPr>
          <w:spacing w:val="28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5617B10A" w14:textId="77777777" w:rsidR="0062385B" w:rsidRDefault="007628E4" w:rsidP="00E17D3C">
      <w:pPr>
        <w:pStyle w:val="a3"/>
        <w:spacing w:line="360" w:lineRule="auto"/>
        <w:ind w:right="286" w:firstLine="709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подчиняться,</w:t>
      </w:r>
      <w:r>
        <w:rPr>
          <w:spacing w:val="-4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14:paraId="65EFA772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line="360" w:lineRule="auto"/>
        <w:ind w:right="292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77BFF774" w14:textId="77777777" w:rsidR="0062385B" w:rsidRDefault="007628E4" w:rsidP="00E17D3C">
      <w:pPr>
        <w:pStyle w:val="a3"/>
        <w:spacing w:before="62" w:line="360" w:lineRule="auto"/>
        <w:ind w:left="1491" w:right="1896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1A85169A" w14:textId="77777777" w:rsidR="0062385B" w:rsidRDefault="007628E4" w:rsidP="00E17D3C">
      <w:pPr>
        <w:pStyle w:val="a3"/>
        <w:spacing w:line="360" w:lineRule="auto"/>
        <w:ind w:firstLine="709"/>
      </w:pPr>
      <w:r>
        <w:t>уметь</w:t>
      </w:r>
      <w:r>
        <w:rPr>
          <w:spacing w:val="7"/>
        </w:rPr>
        <w:t xml:space="preserve"> </w:t>
      </w:r>
      <w:r>
        <w:t>организовывать</w:t>
      </w:r>
      <w:r>
        <w:rPr>
          <w:spacing w:val="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рабочее</w:t>
      </w:r>
      <w:r>
        <w:rPr>
          <w:spacing w:val="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сохраняя</w:t>
      </w:r>
      <w:r>
        <w:rPr>
          <w:spacing w:val="7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 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материалам;</w:t>
      </w:r>
    </w:p>
    <w:p w14:paraId="7EC0D65A" w14:textId="77777777" w:rsidR="0062385B" w:rsidRDefault="007628E4" w:rsidP="00E17D3C">
      <w:pPr>
        <w:pStyle w:val="a3"/>
        <w:spacing w:line="360" w:lineRule="auto"/>
        <w:ind w:firstLine="709"/>
      </w:pPr>
      <w:r>
        <w:t>соотносить</w:t>
      </w:r>
      <w:r>
        <w:rPr>
          <w:spacing w:val="29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планируемыми</w:t>
      </w:r>
      <w:r>
        <w:rPr>
          <w:spacing w:val="29"/>
        </w:rPr>
        <w:t xml:space="preserve"> </w:t>
      </w:r>
      <w:r>
        <w:t>результатами,</w:t>
      </w:r>
      <w:r>
        <w:rPr>
          <w:spacing w:val="29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контроль</w:t>
      </w:r>
      <w:r>
        <w:rPr>
          <w:spacing w:val="2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14:paraId="46EC34AE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концу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1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14:paraId="6EADC5F5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1B90448A" w14:textId="77777777" w:rsidR="0062385B" w:rsidRDefault="007628E4" w:rsidP="00E17D3C">
      <w:pPr>
        <w:pStyle w:val="a3"/>
        <w:tabs>
          <w:tab w:val="left" w:pos="2923"/>
          <w:tab w:val="left" w:pos="4048"/>
          <w:tab w:val="left" w:pos="5656"/>
          <w:tab w:val="left" w:pos="6818"/>
          <w:tab w:val="left" w:pos="8049"/>
          <w:tab w:val="left" w:pos="9727"/>
        </w:tabs>
        <w:spacing w:before="138" w:line="360" w:lineRule="auto"/>
        <w:ind w:right="660" w:firstLine="709"/>
      </w:pPr>
      <w:r>
        <w:lastRenderedPageBreak/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14:paraId="08A2116B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14:paraId="4C82DA96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аналитического</w:t>
      </w:r>
      <w:r>
        <w:rPr>
          <w:spacing w:val="14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 рисунку.</w:t>
      </w:r>
    </w:p>
    <w:p w14:paraId="5308867B" w14:textId="77777777" w:rsidR="0062385B" w:rsidRDefault="007628E4" w:rsidP="00E17D3C">
      <w:pPr>
        <w:pStyle w:val="a3"/>
        <w:ind w:left="1491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</w:p>
    <w:p w14:paraId="091BFC4C" w14:textId="77777777" w:rsidR="0062385B" w:rsidRDefault="007628E4" w:rsidP="00E17D3C">
      <w:pPr>
        <w:pStyle w:val="a3"/>
        <w:spacing w:before="138" w:line="360" w:lineRule="auto"/>
        <w:ind w:firstLine="709"/>
      </w:pPr>
      <w:r>
        <w:t>Учиться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соотношения</w:t>
      </w:r>
      <w:r>
        <w:rPr>
          <w:spacing w:val="11"/>
        </w:rPr>
        <w:t xml:space="preserve"> </w:t>
      </w:r>
      <w:r>
        <w:t>пропорций,</w:t>
      </w:r>
      <w:r>
        <w:rPr>
          <w:spacing w:val="11"/>
        </w:rPr>
        <w:t xml:space="preserve"> </w:t>
      </w:r>
      <w:r>
        <w:t>визуально</w:t>
      </w:r>
      <w:r>
        <w:rPr>
          <w:spacing w:val="11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11AA9A66" w14:textId="77777777" w:rsidR="0062385B" w:rsidRDefault="007628E4" w:rsidP="00E17D3C">
      <w:pPr>
        <w:pStyle w:val="a3"/>
        <w:ind w:left="1491"/>
      </w:pPr>
      <w:r>
        <w:t>Приобретать</w:t>
      </w:r>
      <w:r>
        <w:rPr>
          <w:spacing w:val="48"/>
        </w:rPr>
        <w:t xml:space="preserve"> </w:t>
      </w:r>
      <w:r>
        <w:t>первичные</w:t>
      </w:r>
      <w:r>
        <w:rPr>
          <w:spacing w:val="48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композиционного</w:t>
      </w:r>
      <w:r>
        <w:rPr>
          <w:spacing w:val="49"/>
        </w:rPr>
        <w:t xml:space="preserve"> </w:t>
      </w:r>
      <w:r>
        <w:t>расположения</w:t>
      </w:r>
      <w:r>
        <w:rPr>
          <w:spacing w:val="48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</w:p>
    <w:p w14:paraId="58F1E3AA" w14:textId="77777777" w:rsidR="0062385B" w:rsidRDefault="007628E4" w:rsidP="00E17D3C">
      <w:pPr>
        <w:pStyle w:val="a3"/>
        <w:spacing w:before="138"/>
      </w:pPr>
      <w:r>
        <w:t>листе.</w:t>
      </w:r>
    </w:p>
    <w:p w14:paraId="52B7DBD4" w14:textId="77777777" w:rsidR="0062385B" w:rsidRDefault="007628E4" w:rsidP="00E17D3C">
      <w:pPr>
        <w:pStyle w:val="a3"/>
        <w:tabs>
          <w:tab w:val="left" w:pos="2614"/>
          <w:tab w:val="left" w:pos="4062"/>
          <w:tab w:val="left" w:pos="5986"/>
          <w:tab w:val="left" w:pos="6845"/>
          <w:tab w:val="left" w:pos="8995"/>
          <w:tab w:val="left" w:pos="10234"/>
        </w:tabs>
        <w:spacing w:before="139"/>
        <w:ind w:left="1491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14:paraId="72794382" w14:textId="77777777" w:rsidR="0062385B" w:rsidRDefault="007628E4" w:rsidP="00E17D3C">
      <w:pPr>
        <w:pStyle w:val="a3"/>
        <w:spacing w:before="138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рисунка.</w:t>
      </w:r>
    </w:p>
    <w:p w14:paraId="311FB6DB" w14:textId="77777777" w:rsidR="0062385B" w:rsidRDefault="007628E4" w:rsidP="00E17D3C">
      <w:pPr>
        <w:pStyle w:val="a3"/>
        <w:spacing w:before="138" w:line="360" w:lineRule="auto"/>
        <w:ind w:firstLine="709"/>
      </w:pPr>
      <w:r>
        <w:t>Воспринимать</w:t>
      </w:r>
      <w:r>
        <w:rPr>
          <w:spacing w:val="38"/>
        </w:rPr>
        <w:t xml:space="preserve"> </w:t>
      </w:r>
      <w:r>
        <w:t>учебную</w:t>
      </w:r>
      <w:r>
        <w:rPr>
          <w:spacing w:val="38"/>
        </w:rPr>
        <w:t xml:space="preserve"> </w:t>
      </w:r>
      <w:r>
        <w:t>задачу,</w:t>
      </w:r>
      <w:r>
        <w:rPr>
          <w:spacing w:val="38"/>
        </w:rPr>
        <w:t xml:space="preserve"> </w:t>
      </w:r>
      <w:r>
        <w:t>поставленную</w:t>
      </w:r>
      <w:r>
        <w:rPr>
          <w:spacing w:val="39"/>
        </w:rPr>
        <w:t xml:space="preserve"> </w:t>
      </w:r>
      <w:r>
        <w:t>учителем,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28B6C74D" w14:textId="77777777" w:rsidR="0062385B" w:rsidRDefault="007628E4" w:rsidP="00E17D3C">
      <w:pPr>
        <w:pStyle w:val="a3"/>
        <w:tabs>
          <w:tab w:val="left" w:pos="2569"/>
          <w:tab w:val="left" w:pos="3268"/>
          <w:tab w:val="left" w:pos="5130"/>
          <w:tab w:val="left" w:pos="6427"/>
          <w:tab w:val="left" w:pos="7595"/>
          <w:tab w:val="left" w:pos="8152"/>
          <w:tab w:val="left" w:pos="9459"/>
        </w:tabs>
        <w:spacing w:line="360" w:lineRule="auto"/>
        <w:ind w:right="293" w:firstLine="709"/>
      </w:pPr>
      <w:r>
        <w:t>Уметь</w:t>
      </w:r>
      <w:r>
        <w:rPr>
          <w:spacing w:val="4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товарищей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соответствия</w:t>
      </w:r>
      <w:r>
        <w:tab/>
        <w:t>их</w:t>
      </w:r>
      <w:r>
        <w:tab/>
        <w:t>поставленной</w:t>
      </w:r>
      <w:r>
        <w:tab/>
        <w:t>учебной</w:t>
      </w:r>
      <w:r>
        <w:tab/>
        <w:t>задаче,</w:t>
      </w:r>
      <w:r>
        <w:tab/>
        <w:t>с</w:t>
      </w:r>
      <w:r>
        <w:tab/>
        <w:t>позиций</w:t>
      </w:r>
      <w:r>
        <w:tab/>
        <w:t>выраженного</w:t>
      </w:r>
    </w:p>
    <w:p w14:paraId="0708A35A" w14:textId="77777777" w:rsidR="0062385B" w:rsidRDefault="007628E4" w:rsidP="00E17D3C">
      <w:pPr>
        <w:pStyle w:val="a3"/>
      </w:pPr>
      <w:r>
        <w:t>в</w:t>
      </w:r>
      <w:r>
        <w:rPr>
          <w:spacing w:val="-7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материала).</w:t>
      </w:r>
    </w:p>
    <w:p w14:paraId="716F6705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before="138"/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14:paraId="59D014EA" w14:textId="77777777" w:rsidR="0062385B" w:rsidRDefault="007628E4" w:rsidP="00E17D3C">
      <w:pPr>
        <w:pStyle w:val="a3"/>
        <w:spacing w:before="138"/>
        <w:ind w:left="1491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14:paraId="1EBF36A4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Знать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цвета;</w:t>
      </w:r>
      <w:r>
        <w:rPr>
          <w:spacing w:val="3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14:paraId="289FFF0E" w14:textId="77777777" w:rsidR="0062385B" w:rsidRDefault="007628E4" w:rsidP="00E17D3C">
      <w:pPr>
        <w:pStyle w:val="a3"/>
        <w:spacing w:line="360" w:lineRule="auto"/>
        <w:ind w:firstLine="709"/>
      </w:pPr>
      <w:r>
        <w:t>Осознавать</w:t>
      </w:r>
      <w:r>
        <w:rPr>
          <w:spacing w:val="24"/>
        </w:rPr>
        <w:t xml:space="preserve"> </w:t>
      </w:r>
      <w:r>
        <w:t>эмоциональное</w:t>
      </w:r>
      <w:r>
        <w:rPr>
          <w:spacing w:val="25"/>
        </w:rPr>
        <w:t xml:space="preserve"> </w:t>
      </w:r>
      <w:r>
        <w:t>звучание</w:t>
      </w:r>
      <w:r>
        <w:rPr>
          <w:spacing w:val="25"/>
        </w:rPr>
        <w:t xml:space="preserve"> </w:t>
      </w:r>
      <w:r>
        <w:t>цвета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мнение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14:paraId="1D088EE2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экспериментирования,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смешения</w:t>
      </w:r>
      <w:r>
        <w:rPr>
          <w:spacing w:val="42"/>
        </w:rPr>
        <w:t xml:space="preserve"> </w:t>
      </w:r>
      <w:r>
        <w:t>красок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14:paraId="6C5E42EC" w14:textId="77777777" w:rsidR="0062385B" w:rsidRDefault="007628E4" w:rsidP="00E17D3C">
      <w:pPr>
        <w:pStyle w:val="a3"/>
        <w:ind w:left="1491"/>
      </w:pPr>
      <w:r>
        <w:t>Вести</w:t>
      </w:r>
      <w:r>
        <w:rPr>
          <w:spacing w:val="77"/>
        </w:rPr>
        <w:t xml:space="preserve"> </w:t>
      </w:r>
      <w:r>
        <w:t xml:space="preserve">творческую  </w:t>
      </w:r>
      <w:r>
        <w:rPr>
          <w:spacing w:val="16"/>
        </w:rPr>
        <w:t xml:space="preserve"> </w:t>
      </w:r>
      <w:r>
        <w:t xml:space="preserve">работу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заданную  </w:t>
      </w:r>
      <w:r>
        <w:rPr>
          <w:spacing w:val="17"/>
        </w:rPr>
        <w:t xml:space="preserve"> </w:t>
      </w:r>
      <w:r>
        <w:t xml:space="preserve">тему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опорой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зрительные  </w:t>
      </w:r>
      <w:r>
        <w:rPr>
          <w:spacing w:val="16"/>
        </w:rPr>
        <w:t xml:space="preserve"> </w:t>
      </w:r>
      <w:r>
        <w:t>впечатления,</w:t>
      </w:r>
    </w:p>
    <w:p w14:paraId="14CADE3F" w14:textId="77777777" w:rsidR="0062385B" w:rsidRDefault="007628E4" w:rsidP="00E17D3C">
      <w:pPr>
        <w:pStyle w:val="a3"/>
        <w:spacing w:before="62"/>
      </w:pP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14:paraId="45BCDB72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before="138"/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793B85F8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наблюдения,</w:t>
      </w:r>
      <w:r>
        <w:rPr>
          <w:spacing w:val="39"/>
        </w:rPr>
        <w:t xml:space="preserve"> </w:t>
      </w:r>
      <w:r>
        <w:t>поиска</w:t>
      </w:r>
      <w:r>
        <w:rPr>
          <w:spacing w:val="39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образных</w:t>
      </w:r>
      <w:r>
        <w:rPr>
          <w:spacing w:val="39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 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14:paraId="7B8F67F6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21"/>
        </w:rPr>
        <w:t xml:space="preserve"> </w:t>
      </w:r>
      <w:r>
        <w:t>первичные</w:t>
      </w:r>
      <w:r>
        <w:rPr>
          <w:spacing w:val="22"/>
        </w:rPr>
        <w:t xml:space="preserve"> </w:t>
      </w:r>
      <w:r>
        <w:t>приёмы</w:t>
      </w:r>
      <w:r>
        <w:rPr>
          <w:spacing w:val="22"/>
        </w:rPr>
        <w:t xml:space="preserve"> </w:t>
      </w:r>
      <w:r>
        <w:t>лепки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пластилина,</w:t>
      </w:r>
      <w:r>
        <w:rPr>
          <w:spacing w:val="22"/>
        </w:rPr>
        <w:t xml:space="preserve"> </w:t>
      </w:r>
      <w:r>
        <w:t>приобретать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14:paraId="479445B9" w14:textId="77777777" w:rsidR="0062385B" w:rsidRDefault="007628E4" w:rsidP="00E17D3C">
      <w:pPr>
        <w:pStyle w:val="a3"/>
        <w:spacing w:line="360" w:lineRule="auto"/>
        <w:ind w:right="283" w:firstLine="709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14:paraId="1E439FB4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23527989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lastRenderedPageBreak/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2E0D38A3" w14:textId="77777777" w:rsidR="0062385B" w:rsidRDefault="007628E4" w:rsidP="00E17D3C">
      <w:pPr>
        <w:pStyle w:val="a3"/>
        <w:spacing w:line="360" w:lineRule="auto"/>
        <w:ind w:right="284" w:firstLine="7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14:paraId="4C42A413" w14:textId="77777777" w:rsidR="0062385B" w:rsidRDefault="007628E4" w:rsidP="00E17D3C">
      <w:pPr>
        <w:pStyle w:val="a3"/>
        <w:ind w:left="1491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симметрии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14:paraId="339D4518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14:paraId="33707B8B" w14:textId="77777777" w:rsidR="0062385B" w:rsidRDefault="007628E4" w:rsidP="00E17D3C">
      <w:pPr>
        <w:pStyle w:val="a3"/>
        <w:ind w:left="1491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7D40447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Приобретать представления о глиняных игрушках отечественных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1"/>
        </w:rPr>
        <w:t xml:space="preserve"> </w:t>
      </w:r>
      <w:r>
        <w:t>промысла.</w:t>
      </w:r>
    </w:p>
    <w:p w14:paraId="258F28DA" w14:textId="77777777" w:rsidR="0062385B" w:rsidRDefault="007628E4" w:rsidP="00E17D3C">
      <w:pPr>
        <w:pStyle w:val="a3"/>
        <w:spacing w:before="1" w:line="360" w:lineRule="auto"/>
        <w:ind w:left="1491" w:right="308"/>
      </w:pPr>
      <w:r>
        <w:t>Иметь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праздника.</w:t>
      </w:r>
      <w:r>
        <w:rPr>
          <w:spacing w:val="-57"/>
        </w:rPr>
        <w:t xml:space="preserve"> </w:t>
      </w:r>
      <w:r>
        <w:t>164.10.3.5.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«Архитектура».</w:t>
      </w:r>
    </w:p>
    <w:p w14:paraId="001EFFDA" w14:textId="77777777" w:rsidR="0062385B" w:rsidRDefault="007628E4" w:rsidP="00E17D3C">
      <w:pPr>
        <w:pStyle w:val="a3"/>
        <w:tabs>
          <w:tab w:val="left" w:pos="1380"/>
          <w:tab w:val="left" w:pos="3020"/>
          <w:tab w:val="left" w:pos="3346"/>
          <w:tab w:val="left" w:pos="3404"/>
          <w:tab w:val="left" w:pos="4613"/>
          <w:tab w:val="left" w:pos="4789"/>
          <w:tab w:val="left" w:pos="5614"/>
          <w:tab w:val="left" w:pos="6552"/>
          <w:tab w:val="left" w:pos="7369"/>
          <w:tab w:val="left" w:pos="7768"/>
          <w:tab w:val="left" w:pos="8216"/>
          <w:tab w:val="left" w:pos="8686"/>
          <w:tab w:val="left" w:pos="9717"/>
          <w:tab w:val="left" w:pos="10414"/>
        </w:tabs>
        <w:spacing w:line="360" w:lineRule="auto"/>
        <w:ind w:right="554" w:firstLine="709"/>
      </w:pPr>
      <w:r>
        <w:t>Рассматривать</w:t>
      </w:r>
      <w:r>
        <w:tab/>
      </w:r>
      <w:r>
        <w:tab/>
        <w:t>различные</w:t>
      </w:r>
      <w:r>
        <w:tab/>
      </w:r>
      <w:r>
        <w:tab/>
        <w:t>произведения</w:t>
      </w:r>
      <w:r>
        <w:tab/>
        <w:t>архитектуры</w:t>
      </w:r>
      <w:r>
        <w:tab/>
        <w:t>в</w:t>
      </w:r>
      <w:r>
        <w:tab/>
        <w:t>окружающем</w:t>
      </w:r>
      <w:r>
        <w:tab/>
        <w:t>мире</w:t>
      </w:r>
      <w:r>
        <w:rPr>
          <w:spacing w:val="1"/>
        </w:rPr>
        <w:t xml:space="preserve"> </w:t>
      </w:r>
      <w:r>
        <w:t>(по</w:t>
      </w:r>
      <w:r>
        <w:tab/>
        <w:t>фотографиям</w:t>
      </w:r>
      <w:r>
        <w:tab/>
        <w:t>в</w:t>
      </w:r>
      <w:r>
        <w:tab/>
      </w:r>
      <w:r>
        <w:tab/>
        <w:t>условиях</w:t>
      </w:r>
      <w:r>
        <w:tab/>
        <w:t>урока);</w:t>
      </w:r>
      <w:r>
        <w:tab/>
        <w:t>анализировать</w:t>
      </w:r>
      <w:r>
        <w:tab/>
        <w:t>и</w:t>
      </w:r>
      <w:r>
        <w:tab/>
        <w:t>характеризовать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 зданий.</w:t>
      </w:r>
    </w:p>
    <w:p w14:paraId="4049FAB4" w14:textId="77777777" w:rsidR="0062385B" w:rsidRDefault="007628E4" w:rsidP="00E17D3C">
      <w:pPr>
        <w:pStyle w:val="a3"/>
        <w:tabs>
          <w:tab w:val="left" w:pos="2829"/>
          <w:tab w:val="left" w:pos="3902"/>
          <w:tab w:val="left" w:pos="5948"/>
          <w:tab w:val="left" w:pos="6447"/>
          <w:tab w:val="left" w:pos="7510"/>
          <w:tab w:val="left" w:pos="9104"/>
          <w:tab w:val="left" w:pos="10415"/>
        </w:tabs>
        <w:spacing w:line="360" w:lineRule="auto"/>
        <w:ind w:right="287" w:firstLine="709"/>
      </w:pPr>
      <w:r>
        <w:t>Осваивать</w:t>
      </w:r>
      <w:r>
        <w:tab/>
        <w:t>приёмы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  <w:t>складывания</w:t>
      </w:r>
      <w:r>
        <w:tab/>
        <w:t>объёмных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14:paraId="7123A12F" w14:textId="77777777" w:rsidR="0062385B" w:rsidRDefault="007628E4" w:rsidP="00E17D3C">
      <w:pPr>
        <w:pStyle w:val="a3"/>
        <w:tabs>
          <w:tab w:val="left" w:pos="3245"/>
          <w:tab w:val="left" w:pos="4198"/>
          <w:tab w:val="left" w:pos="6597"/>
          <w:tab w:val="left" w:pos="8575"/>
          <w:tab w:val="left" w:pos="10177"/>
        </w:tabs>
        <w:spacing w:line="360" w:lineRule="auto"/>
        <w:ind w:right="725" w:firstLine="709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</w:r>
      <w:r>
        <w:rPr>
          <w:spacing w:val="-1"/>
        </w:rPr>
        <w:t>город)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7EEB6F79" w14:textId="77777777" w:rsidR="0062385B" w:rsidRDefault="007628E4" w:rsidP="00E17D3C">
      <w:pPr>
        <w:pStyle w:val="a3"/>
        <w:tabs>
          <w:tab w:val="left" w:pos="3206"/>
          <w:tab w:val="left" w:pos="5107"/>
          <w:tab w:val="left" w:pos="5626"/>
          <w:tab w:val="left" w:pos="7679"/>
          <w:tab w:val="left" w:pos="8774"/>
          <w:tab w:val="left" w:pos="9933"/>
        </w:tabs>
        <w:spacing w:line="360" w:lineRule="auto"/>
        <w:ind w:right="684" w:firstLine="709"/>
      </w:pPr>
      <w:r>
        <w:t>Приобретать</w:t>
      </w:r>
      <w:r>
        <w:tab/>
        <w:t>представления</w:t>
      </w:r>
      <w:r>
        <w:tab/>
        <w:t>о</w:t>
      </w:r>
      <w:r>
        <w:tab/>
        <w:t>конструктивной</w:t>
      </w:r>
      <w:r>
        <w:tab/>
        <w:t>основе</w:t>
      </w:r>
      <w:r>
        <w:tab/>
        <w:t>любого</w:t>
      </w:r>
      <w:r>
        <w:tab/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14:paraId="29206846" w14:textId="77777777" w:rsidR="0062385B" w:rsidRDefault="007628E4" w:rsidP="00E17D3C">
      <w:pPr>
        <w:pStyle w:val="a5"/>
        <w:numPr>
          <w:ilvl w:val="3"/>
          <w:numId w:val="66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5B4D0DE2" w14:textId="77777777" w:rsidR="0062385B" w:rsidRDefault="007628E4" w:rsidP="00E17D3C">
      <w:pPr>
        <w:pStyle w:val="a3"/>
        <w:tabs>
          <w:tab w:val="left" w:pos="1407"/>
          <w:tab w:val="left" w:pos="2731"/>
          <w:tab w:val="left" w:pos="4448"/>
          <w:tab w:val="left" w:pos="6188"/>
          <w:tab w:val="left" w:pos="8225"/>
          <w:tab w:val="left" w:pos="8957"/>
          <w:tab w:val="left" w:pos="10160"/>
        </w:tabs>
        <w:spacing w:before="138" w:line="360" w:lineRule="auto"/>
        <w:ind w:right="293" w:firstLine="709"/>
      </w:pPr>
      <w:r>
        <w:t>Приобретать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рассматривать,</w:t>
      </w:r>
      <w:r>
        <w:rPr>
          <w:spacing w:val="5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детские</w:t>
      </w:r>
      <w:r>
        <w:rPr>
          <w:spacing w:val="4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tab/>
        <w:t>сюжета,</w:t>
      </w:r>
      <w:r>
        <w:tab/>
        <w:t>настроения,</w:t>
      </w:r>
      <w:r>
        <w:tab/>
        <w:t>композиции</w:t>
      </w:r>
      <w:r>
        <w:tab/>
        <w:t>(расположения</w:t>
      </w:r>
      <w:r>
        <w:tab/>
        <w:t>на</w:t>
      </w:r>
      <w:r>
        <w:tab/>
        <w:t>листе),</w:t>
      </w:r>
      <w:r>
        <w:tab/>
        <w:t>цвета,</w:t>
      </w:r>
    </w:p>
    <w:p w14:paraId="3323146B" w14:textId="77777777" w:rsidR="0062385B" w:rsidRDefault="007628E4" w:rsidP="00E17D3C">
      <w:pPr>
        <w:pStyle w:val="a3"/>
        <w:spacing w:before="62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учителем.</w:t>
      </w:r>
    </w:p>
    <w:p w14:paraId="63D310E7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Приобретать опыт эстетического наблюдения природы на основе эмоциональных впечатлений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учебных задач и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 учителя.</w:t>
      </w:r>
    </w:p>
    <w:p w14:paraId="333C6B6D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</w:t>
      </w:r>
      <w:r>
        <w:rPr>
          <w:spacing w:val="52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2"/>
        </w:rPr>
        <w:t xml:space="preserve"> </w:t>
      </w:r>
      <w:r>
        <w:t>наблюдения</w:t>
      </w:r>
      <w:r>
        <w:rPr>
          <w:spacing w:val="52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t>среды</w:t>
      </w:r>
      <w:r>
        <w:rPr>
          <w:spacing w:val="52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14:paraId="2FF1F197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эстетического</w:t>
      </w:r>
      <w:r>
        <w:rPr>
          <w:spacing w:val="22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аналитического</w:t>
      </w:r>
      <w:r>
        <w:rPr>
          <w:spacing w:val="22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14:paraId="6FCE0226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Осваивать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эстетического,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станковой</w:t>
      </w:r>
      <w:r>
        <w:rPr>
          <w:spacing w:val="40"/>
        </w:rPr>
        <w:t xml:space="preserve"> </w:t>
      </w:r>
      <w:r>
        <w:t>картиной,</w:t>
      </w:r>
      <w:r>
        <w:rPr>
          <w:spacing w:val="4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зрительских</w:t>
      </w:r>
      <w:r>
        <w:rPr>
          <w:spacing w:val="18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знаний;</w:t>
      </w:r>
      <w:r>
        <w:rPr>
          <w:spacing w:val="18"/>
        </w:rPr>
        <w:t xml:space="preserve"> </w:t>
      </w: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картин</w:t>
      </w:r>
      <w:r>
        <w:rPr>
          <w:spacing w:val="1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</w:t>
      </w:r>
      <w:r>
        <w:rPr>
          <w:spacing w:val="46"/>
        </w:rPr>
        <w:t xml:space="preserve"> </w:t>
      </w:r>
      <w:r>
        <w:t>сюжетом</w:t>
      </w:r>
      <w:r>
        <w:rPr>
          <w:spacing w:val="46"/>
        </w:rPr>
        <w:t xml:space="preserve"> </w:t>
      </w:r>
      <w:r>
        <w:t>(В.М.</w:t>
      </w:r>
      <w:r>
        <w:rPr>
          <w:spacing w:val="2"/>
        </w:rPr>
        <w:t xml:space="preserve"> </w:t>
      </w:r>
      <w:r>
        <w:t>Васнецова,</w:t>
      </w:r>
      <w:r>
        <w:rPr>
          <w:spacing w:val="46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художников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</w:t>
      </w:r>
      <w:r>
        <w:rPr>
          <w:spacing w:val="46"/>
        </w:rPr>
        <w:t xml:space="preserve"> </w:t>
      </w:r>
      <w:r>
        <w:t>учителя),</w:t>
      </w:r>
      <w:r>
        <w:rPr>
          <w:spacing w:val="4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lastRenderedPageBreak/>
        <w:t>также</w:t>
      </w:r>
      <w:r>
        <w:rPr>
          <w:spacing w:val="63"/>
        </w:rPr>
        <w:t xml:space="preserve"> </w:t>
      </w:r>
      <w:r>
        <w:t>произведений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ярко</w:t>
      </w:r>
      <w:r>
        <w:rPr>
          <w:spacing w:val="63"/>
        </w:rPr>
        <w:t xml:space="preserve"> </w:t>
      </w:r>
      <w:r>
        <w:t>выраженным</w:t>
      </w:r>
      <w:r>
        <w:rPr>
          <w:spacing w:val="63"/>
        </w:rPr>
        <w:t xml:space="preserve"> </w:t>
      </w:r>
      <w:r>
        <w:t>эмоциональным</w:t>
      </w:r>
      <w:r>
        <w:rPr>
          <w:spacing w:val="64"/>
        </w:rPr>
        <w:t xml:space="preserve"> </w:t>
      </w:r>
      <w:r>
        <w:t>настроением</w:t>
      </w:r>
      <w:r>
        <w:rPr>
          <w:spacing w:val="63"/>
        </w:rPr>
        <w:t xml:space="preserve"> </w:t>
      </w:r>
      <w:r>
        <w:t>(например,</w:t>
      </w:r>
      <w:r>
        <w:rPr>
          <w:spacing w:val="63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14:paraId="4D3552E8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48"/>
        </w:rPr>
        <w:t xml:space="preserve"> </w:t>
      </w:r>
      <w:r>
        <w:t>новый</w:t>
      </w:r>
      <w:r>
        <w:rPr>
          <w:spacing w:val="48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восприятия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иллюстраций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детских</w:t>
      </w:r>
      <w:r>
        <w:rPr>
          <w:spacing w:val="48"/>
        </w:rPr>
        <w:t xml:space="preserve"> </w:t>
      </w:r>
      <w:r>
        <w:t>книгах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14:paraId="11BA65BA" w14:textId="77777777" w:rsidR="0062385B" w:rsidRDefault="007628E4" w:rsidP="00E17D3C">
      <w:pPr>
        <w:pStyle w:val="a5"/>
        <w:numPr>
          <w:ilvl w:val="3"/>
          <w:numId w:val="66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36DD4313" w14:textId="77777777" w:rsidR="0062385B" w:rsidRDefault="007628E4" w:rsidP="00E17D3C">
      <w:pPr>
        <w:pStyle w:val="a3"/>
        <w:tabs>
          <w:tab w:val="left" w:pos="3323"/>
          <w:tab w:val="left" w:pos="4354"/>
          <w:tab w:val="left" w:pos="5786"/>
          <w:tab w:val="left" w:pos="7538"/>
          <w:tab w:val="left" w:pos="8161"/>
          <w:tab w:val="left" w:pos="9321"/>
        </w:tabs>
        <w:spacing w:before="138" w:line="360" w:lineRule="auto"/>
        <w:ind w:right="800" w:firstLine="709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природы.</w:t>
      </w:r>
    </w:p>
    <w:p w14:paraId="6162F3B6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2C2C75B8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before="1" w:line="360" w:lineRule="auto"/>
        <w:ind w:right="291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2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14:paraId="40ACDD33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42AEC0B3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материалов.</w:t>
      </w:r>
    </w:p>
    <w:p w14:paraId="45235E55" w14:textId="77777777" w:rsidR="0062385B" w:rsidRDefault="007628E4" w:rsidP="00E17D3C">
      <w:pPr>
        <w:pStyle w:val="a3"/>
        <w:ind w:left="1491"/>
      </w:pPr>
      <w:r>
        <w:t>Приобретать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линии.</w:t>
      </w:r>
    </w:p>
    <w:p w14:paraId="78E6AB68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 выражения</w:t>
      </w:r>
      <w:r>
        <w:rPr>
          <w:spacing w:val="-2"/>
        </w:rPr>
        <w:t xml:space="preserve"> </w:t>
      </w:r>
      <w:r>
        <w:t>содержания.</w:t>
      </w:r>
    </w:p>
    <w:p w14:paraId="444AAE64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зрительские</w:t>
      </w:r>
      <w:r>
        <w:rPr>
          <w:spacing w:val="-3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анализ).</w:t>
      </w:r>
    </w:p>
    <w:p w14:paraId="001104AE" w14:textId="77777777" w:rsidR="0062385B" w:rsidRDefault="007628E4" w:rsidP="00E17D3C">
      <w:pPr>
        <w:pStyle w:val="a3"/>
        <w:spacing w:line="360" w:lineRule="auto"/>
        <w:ind w:right="281" w:firstLine="709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1"/>
        </w:rPr>
        <w:t xml:space="preserve"> </w:t>
      </w:r>
      <w:r>
        <w:t>штриховки.</w:t>
      </w:r>
    </w:p>
    <w:p w14:paraId="27ED2C3A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14:paraId="50C67C92" w14:textId="77777777" w:rsidR="0062385B" w:rsidRDefault="007628E4" w:rsidP="00E17D3C">
      <w:pPr>
        <w:pStyle w:val="a3"/>
        <w:tabs>
          <w:tab w:val="left" w:pos="2718"/>
          <w:tab w:val="left" w:pos="4369"/>
          <w:tab w:val="left" w:pos="6268"/>
          <w:tab w:val="left" w:pos="7898"/>
          <w:tab w:val="left" w:pos="9690"/>
        </w:tabs>
        <w:spacing w:before="138" w:line="360" w:lineRule="auto"/>
        <w:ind w:right="291" w:firstLine="709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</w:p>
    <w:p w14:paraId="183B925F" w14:textId="77777777" w:rsidR="0062385B" w:rsidRDefault="007628E4" w:rsidP="00E17D3C">
      <w:pPr>
        <w:pStyle w:val="a3"/>
        <w:spacing w:before="62"/>
      </w:pPr>
      <w:r>
        <w:t>и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кистью,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выразительной</w:t>
      </w:r>
      <w:r>
        <w:rPr>
          <w:spacing w:val="-6"/>
        </w:rPr>
        <w:t xml:space="preserve"> </w:t>
      </w:r>
      <w:r>
        <w:t>фактуры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гуаши.</w:t>
      </w:r>
    </w:p>
    <w:p w14:paraId="406AF245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14:paraId="61DD1DE7" w14:textId="77777777" w:rsidR="0062385B" w:rsidRDefault="007628E4" w:rsidP="00E17D3C">
      <w:pPr>
        <w:pStyle w:val="a3"/>
        <w:spacing w:line="360" w:lineRule="auto"/>
        <w:ind w:right="294" w:firstLine="709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14:paraId="7AD102C7" w14:textId="77777777" w:rsidR="0062385B" w:rsidRDefault="007628E4" w:rsidP="00E17D3C">
      <w:pPr>
        <w:pStyle w:val="a3"/>
        <w:spacing w:line="360" w:lineRule="auto"/>
        <w:ind w:right="292" w:firstLine="709"/>
      </w:pPr>
      <w:r>
        <w:t>Различать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тёмные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светлые</w:t>
      </w:r>
      <w:r>
        <w:rPr>
          <w:spacing w:val="6"/>
        </w:rPr>
        <w:t xml:space="preserve"> </w:t>
      </w:r>
      <w:r>
        <w:t>оттенки</w:t>
      </w:r>
      <w:r>
        <w:rPr>
          <w:spacing w:val="6"/>
        </w:rPr>
        <w:t xml:space="preserve"> </w:t>
      </w:r>
      <w:r>
        <w:t>цвета;</w:t>
      </w:r>
      <w:r>
        <w:rPr>
          <w:spacing w:val="6"/>
        </w:rPr>
        <w:t xml:space="preserve"> </w:t>
      </w:r>
      <w:r>
        <w:t>осваивать</w:t>
      </w:r>
      <w:r>
        <w:rPr>
          <w:spacing w:val="6"/>
        </w:rPr>
        <w:t xml:space="preserve"> </w:t>
      </w:r>
      <w:r>
        <w:t>смешение</w:t>
      </w:r>
      <w:r>
        <w:rPr>
          <w:spacing w:val="6"/>
        </w:rPr>
        <w:t xml:space="preserve"> </w:t>
      </w:r>
      <w:r>
        <w:t>цветных</w:t>
      </w:r>
      <w:r>
        <w:rPr>
          <w:spacing w:val="6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 изменения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тона).</w:t>
      </w:r>
    </w:p>
    <w:p w14:paraId="3F6480A8" w14:textId="77777777" w:rsidR="0062385B" w:rsidRDefault="007628E4" w:rsidP="00E17D3C">
      <w:pPr>
        <w:pStyle w:val="a3"/>
        <w:spacing w:line="360" w:lineRule="auto"/>
        <w:ind w:right="294" w:firstLine="70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оттенки цвета.</w:t>
      </w:r>
    </w:p>
    <w:p w14:paraId="0DA88A52" w14:textId="77777777" w:rsidR="0062385B" w:rsidRDefault="007628E4" w:rsidP="00E17D3C">
      <w:pPr>
        <w:pStyle w:val="a3"/>
        <w:spacing w:line="360" w:lineRule="auto"/>
        <w:ind w:right="284" w:firstLine="709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lastRenderedPageBreak/>
        <w:t>мягкий,</w:t>
      </w:r>
      <w:r>
        <w:rPr>
          <w:spacing w:val="-2"/>
        </w:rPr>
        <w:t xml:space="preserve"> </w:t>
      </w:r>
      <w:r>
        <w:t>«глухой» 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5CF24BD" w14:textId="77777777" w:rsidR="0062385B" w:rsidRDefault="007628E4" w:rsidP="00E17D3C">
      <w:pPr>
        <w:pStyle w:val="a3"/>
        <w:spacing w:line="360" w:lineRule="auto"/>
        <w:ind w:right="291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14:paraId="46C11BEF" w14:textId="77777777" w:rsidR="0062385B" w:rsidRDefault="007628E4" w:rsidP="00E17D3C">
      <w:pPr>
        <w:pStyle w:val="a3"/>
        <w:spacing w:line="360" w:lineRule="auto"/>
        <w:ind w:right="285" w:firstLine="70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-1"/>
        </w:rPr>
        <w:t xml:space="preserve"> </w:t>
      </w:r>
      <w:r>
        <w:t>персонажей.</w:t>
      </w:r>
    </w:p>
    <w:p w14:paraId="79597F48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7974D6BA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14:paraId="125E9B3A" w14:textId="77777777" w:rsidR="0062385B" w:rsidRDefault="007628E4" w:rsidP="00E17D3C">
      <w:pPr>
        <w:pStyle w:val="a3"/>
        <w:tabs>
          <w:tab w:val="left" w:pos="2431"/>
          <w:tab w:val="left" w:pos="3046"/>
          <w:tab w:val="left" w:pos="4622"/>
          <w:tab w:val="left" w:pos="6504"/>
          <w:tab w:val="left" w:pos="7547"/>
          <w:tab w:val="left" w:pos="8296"/>
          <w:tab w:val="left" w:pos="9499"/>
        </w:tabs>
        <w:spacing w:before="1" w:line="360" w:lineRule="auto"/>
        <w:ind w:right="657" w:firstLine="709"/>
      </w:pPr>
      <w:r>
        <w:t>Знать</w:t>
      </w:r>
      <w:r>
        <w:tab/>
        <w:t>об</w:t>
      </w:r>
      <w:r>
        <w:tab/>
        <w:t>изменениях</w:t>
      </w:r>
      <w:r>
        <w:tab/>
        <w:t>скульптурного</w:t>
      </w:r>
      <w:r>
        <w:tab/>
        <w:t>образа</w:t>
      </w:r>
      <w:r>
        <w:tab/>
        <w:t>при</w:t>
      </w:r>
      <w:r>
        <w:tab/>
        <w:t>осмотре</w:t>
      </w:r>
      <w:r>
        <w:tab/>
        <w:t>произведения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 сторон.</w:t>
      </w:r>
    </w:p>
    <w:p w14:paraId="5275CB13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Приобретать в процессе лепки из пластилина опыт передачи движения цельной лепной формы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 характера 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14:paraId="0BFC6AED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6D9EC376" w14:textId="77777777" w:rsidR="0062385B" w:rsidRDefault="007628E4" w:rsidP="00E17D3C">
      <w:pPr>
        <w:pStyle w:val="a3"/>
        <w:tabs>
          <w:tab w:val="left" w:pos="3394"/>
          <w:tab w:val="left" w:pos="5225"/>
          <w:tab w:val="left" w:pos="5699"/>
          <w:tab w:val="left" w:pos="7277"/>
          <w:tab w:val="left" w:pos="8668"/>
          <w:tab w:val="left" w:pos="10382"/>
        </w:tabs>
        <w:spacing w:before="138" w:line="360" w:lineRule="auto"/>
        <w:ind w:right="634" w:firstLine="709"/>
      </w:pPr>
      <w:r>
        <w:t>Рассматривать,</w:t>
      </w:r>
      <w:r>
        <w:tab/>
        <w:t>анализировать</w:t>
      </w:r>
      <w:r>
        <w:tab/>
        <w:t>и</w:t>
      </w:r>
      <w:r>
        <w:tab/>
        <w:t>эстетически</w:t>
      </w:r>
      <w:r>
        <w:tab/>
        <w:t>оценивать</w:t>
      </w:r>
      <w:r>
        <w:tab/>
        <w:t>разнообразие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узоры.</w:t>
      </w:r>
    </w:p>
    <w:p w14:paraId="7EBD7D00" w14:textId="77777777" w:rsidR="0062385B" w:rsidRDefault="007628E4" w:rsidP="00E17D3C">
      <w:pPr>
        <w:pStyle w:val="a3"/>
        <w:tabs>
          <w:tab w:val="left" w:pos="1817"/>
          <w:tab w:val="left" w:pos="2635"/>
          <w:tab w:val="left" w:pos="4077"/>
          <w:tab w:val="left" w:pos="5509"/>
          <w:tab w:val="left" w:pos="6325"/>
          <w:tab w:val="left" w:pos="7509"/>
          <w:tab w:val="left" w:pos="9019"/>
          <w:tab w:val="left" w:pos="10577"/>
        </w:tabs>
        <w:spacing w:line="360" w:lineRule="auto"/>
        <w:ind w:right="303" w:firstLine="709"/>
      </w:pPr>
      <w:r>
        <w:t>Сравнивать,</w:t>
      </w:r>
      <w:r>
        <w:rPr>
          <w:spacing w:val="2"/>
        </w:rPr>
        <w:t xml:space="preserve"> </w:t>
      </w:r>
      <w:r>
        <w:t>сопоставлять</w:t>
      </w:r>
      <w:r>
        <w:rPr>
          <w:spacing w:val="2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узоры</w:t>
      </w:r>
      <w:r>
        <w:rPr>
          <w:spacing w:val="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капли,</w:t>
      </w:r>
      <w:r>
        <w:rPr>
          <w:spacing w:val="2"/>
        </w:rPr>
        <w:t xml:space="preserve"> </w:t>
      </w:r>
      <w:r>
        <w:t>снежинки,</w:t>
      </w:r>
      <w:r>
        <w:rPr>
          <w:spacing w:val="3"/>
        </w:rPr>
        <w:t xml:space="preserve"> </w:t>
      </w:r>
      <w:r>
        <w:t>паутинки,</w:t>
      </w:r>
      <w:r>
        <w:rPr>
          <w:spacing w:val="-57"/>
        </w:rPr>
        <w:t xml:space="preserve"> </w:t>
      </w:r>
      <w:r>
        <w:t>роса</w:t>
      </w:r>
      <w:r>
        <w:tab/>
        <w:t>на</w:t>
      </w:r>
      <w:r>
        <w:tab/>
        <w:t>листьях,</w:t>
      </w:r>
      <w:r>
        <w:tab/>
        <w:t>серёжки</w:t>
      </w:r>
      <w:r>
        <w:tab/>
        <w:t>во</w:t>
      </w:r>
      <w:r>
        <w:tab/>
        <w:t>время</w:t>
      </w:r>
      <w:r>
        <w:tab/>
        <w:t>цветения</w:t>
      </w:r>
      <w:r>
        <w:tab/>
        <w:t>деревьев)</w:t>
      </w:r>
      <w:r>
        <w:tab/>
        <w:t>–</w:t>
      </w:r>
    </w:p>
    <w:p w14:paraId="46716202" w14:textId="77777777" w:rsidR="0062385B" w:rsidRDefault="007628E4" w:rsidP="00E17D3C">
      <w:pPr>
        <w:pStyle w:val="a3"/>
        <w:spacing w:line="360" w:lineRule="auto"/>
      </w:pPr>
      <w:r>
        <w:t>с</w:t>
      </w:r>
      <w:r>
        <w:rPr>
          <w:spacing w:val="33"/>
        </w:rPr>
        <w:t xml:space="preserve"> </w:t>
      </w:r>
      <w:r>
        <w:t>рукотворными</w:t>
      </w:r>
      <w:r>
        <w:rPr>
          <w:spacing w:val="33"/>
        </w:rPr>
        <w:t xml:space="preserve"> </w:t>
      </w:r>
      <w:r>
        <w:t>произведениями</w:t>
      </w:r>
      <w:r>
        <w:rPr>
          <w:spacing w:val="33"/>
        </w:rPr>
        <w:t xml:space="preserve"> </w:t>
      </w:r>
      <w:r>
        <w:t>декоративного</w:t>
      </w:r>
      <w:r>
        <w:rPr>
          <w:spacing w:val="33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(кружево,</w:t>
      </w:r>
      <w:r>
        <w:rPr>
          <w:spacing w:val="33"/>
        </w:rPr>
        <w:t xml:space="preserve"> </w:t>
      </w:r>
      <w:r>
        <w:t>шитьё,</w:t>
      </w:r>
      <w:r>
        <w:rPr>
          <w:spacing w:val="33"/>
        </w:rPr>
        <w:t xml:space="preserve"> </w:t>
      </w:r>
      <w:r>
        <w:t>ювелирные</w:t>
      </w:r>
      <w:r>
        <w:rPr>
          <w:spacing w:val="33"/>
        </w:rPr>
        <w:t xml:space="preserve"> </w:t>
      </w:r>
      <w:r>
        <w:t>изделия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14:paraId="06C9CE0E" w14:textId="77777777" w:rsidR="0062385B" w:rsidRDefault="007628E4" w:rsidP="00E17D3C">
      <w:pPr>
        <w:pStyle w:val="a3"/>
        <w:spacing w:line="360" w:lineRule="auto"/>
        <w:ind w:firstLine="709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эскиза</w:t>
      </w:r>
      <w:r>
        <w:rPr>
          <w:spacing w:val="28"/>
        </w:rPr>
        <w:t xml:space="preserve"> </w:t>
      </w:r>
      <w:r>
        <w:t>геометрического</w:t>
      </w:r>
      <w:r>
        <w:rPr>
          <w:spacing w:val="29"/>
        </w:rPr>
        <w:t xml:space="preserve"> </w:t>
      </w:r>
      <w:r>
        <w:t>орнамента</w:t>
      </w:r>
      <w:r>
        <w:rPr>
          <w:spacing w:val="28"/>
        </w:rPr>
        <w:t xml:space="preserve"> </w:t>
      </w:r>
      <w:r>
        <w:t>кружева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вышивки</w:t>
      </w:r>
      <w:r>
        <w:rPr>
          <w:spacing w:val="2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мотивов.</w:t>
      </w:r>
    </w:p>
    <w:p w14:paraId="2819400B" w14:textId="77777777" w:rsidR="0062385B" w:rsidRDefault="007628E4" w:rsidP="00E17D3C">
      <w:pPr>
        <w:pStyle w:val="a3"/>
        <w:spacing w:before="62" w:line="360" w:lineRule="auto"/>
        <w:ind w:right="287" w:firstLine="709"/>
      </w:pP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орнаментального</w:t>
      </w:r>
      <w:r>
        <w:rPr>
          <w:spacing w:val="37"/>
        </w:rPr>
        <w:t xml:space="preserve"> </w:t>
      </w:r>
      <w:r>
        <w:t>оформления</w:t>
      </w:r>
      <w:r>
        <w:rPr>
          <w:spacing w:val="37"/>
        </w:rPr>
        <w:t xml:space="preserve"> </w:t>
      </w:r>
      <w:r>
        <w:t>сказочных</w:t>
      </w:r>
      <w:r>
        <w:rPr>
          <w:spacing w:val="37"/>
        </w:rPr>
        <w:t xml:space="preserve"> </w:t>
      </w:r>
      <w:r>
        <w:t>глиняных</w:t>
      </w:r>
      <w:r>
        <w:rPr>
          <w:spacing w:val="37"/>
        </w:rPr>
        <w:t xml:space="preserve"> </w:t>
      </w:r>
      <w:r>
        <w:t>зверушек,</w:t>
      </w:r>
      <w:r>
        <w:rPr>
          <w:spacing w:val="37"/>
        </w:rPr>
        <w:t xml:space="preserve"> </w:t>
      </w:r>
      <w:r>
        <w:t>созданных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14:paraId="6BBAAAEE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14:paraId="733C4A7E" w14:textId="77777777" w:rsidR="0062385B" w:rsidRDefault="007628E4" w:rsidP="00E17D3C">
      <w:pPr>
        <w:pStyle w:val="a3"/>
        <w:spacing w:line="360" w:lineRule="auto"/>
        <w:ind w:right="279" w:firstLine="709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И.Я. Билибина), когда 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 что украшения человека рассказывают о нём, выявляют особенности его характера,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красоте.</w:t>
      </w:r>
    </w:p>
    <w:p w14:paraId="6B02C27A" w14:textId="77777777" w:rsidR="0062385B" w:rsidRDefault="007628E4" w:rsidP="00E17D3C">
      <w:pPr>
        <w:pStyle w:val="a3"/>
        <w:spacing w:line="360" w:lineRule="auto"/>
        <w:ind w:right="286" w:firstLine="709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14:paraId="63EBA227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61B8984B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14:paraId="01B76531" w14:textId="77777777" w:rsidR="0062385B" w:rsidRDefault="007628E4" w:rsidP="00E17D3C">
      <w:pPr>
        <w:pStyle w:val="a3"/>
        <w:spacing w:line="360" w:lineRule="auto"/>
        <w:ind w:right="289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73B1CA83" w14:textId="77777777" w:rsidR="0062385B" w:rsidRDefault="007628E4" w:rsidP="00E17D3C">
      <w:pPr>
        <w:pStyle w:val="a3"/>
        <w:ind w:left="1491"/>
      </w:pPr>
      <w:proofErr w:type="gramStart"/>
      <w:r>
        <w:t xml:space="preserve">Рассматривать,   </w:t>
      </w:r>
      <w:proofErr w:type="gramEnd"/>
      <w:r>
        <w:t xml:space="preserve">   </w:t>
      </w:r>
      <w:r>
        <w:rPr>
          <w:spacing w:val="48"/>
        </w:rPr>
        <w:t xml:space="preserve"> </w:t>
      </w:r>
      <w:r>
        <w:t xml:space="preserve">характеризовать       </w:t>
      </w:r>
      <w:r>
        <w:rPr>
          <w:spacing w:val="46"/>
        </w:rPr>
        <w:t xml:space="preserve"> </w:t>
      </w:r>
      <w:r>
        <w:t xml:space="preserve">конструкцию       </w:t>
      </w:r>
      <w:r>
        <w:rPr>
          <w:spacing w:val="47"/>
        </w:rPr>
        <w:t xml:space="preserve"> </w:t>
      </w:r>
      <w:r>
        <w:t xml:space="preserve">архитектурных       </w:t>
      </w:r>
      <w:r>
        <w:rPr>
          <w:spacing w:val="46"/>
        </w:rPr>
        <w:t xml:space="preserve"> </w:t>
      </w:r>
      <w:r>
        <w:t>строений</w:t>
      </w:r>
    </w:p>
    <w:p w14:paraId="06B2E8E6" w14:textId="77777777" w:rsidR="0062385B" w:rsidRDefault="007628E4" w:rsidP="00E17D3C">
      <w:pPr>
        <w:pStyle w:val="a3"/>
        <w:spacing w:before="138"/>
      </w:pPr>
      <w:r>
        <w:t>(по</w:t>
      </w:r>
      <w:r>
        <w:rPr>
          <w:spacing w:val="-5"/>
        </w:rPr>
        <w:t xml:space="preserve"> </w:t>
      </w:r>
      <w:r>
        <w:t>фотографиям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урока),</w:t>
      </w:r>
      <w:r>
        <w:rPr>
          <w:spacing w:val="-4"/>
        </w:rPr>
        <w:t xml:space="preserve"> </w:t>
      </w:r>
      <w:r>
        <w:t>указывая</w:t>
      </w:r>
      <w:r>
        <w:rPr>
          <w:spacing w:val="-4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14:paraId="189D79ED" w14:textId="77777777" w:rsidR="0062385B" w:rsidRDefault="007628E4" w:rsidP="00E17D3C">
      <w:pPr>
        <w:pStyle w:val="a3"/>
        <w:spacing w:before="138"/>
        <w:ind w:left="1491"/>
      </w:pPr>
      <w:r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</w:p>
    <w:p w14:paraId="6C5B3FAD" w14:textId="77777777" w:rsidR="0062385B" w:rsidRDefault="007628E4" w:rsidP="00E17D3C">
      <w:pPr>
        <w:pStyle w:val="a3"/>
        <w:spacing w:before="139" w:line="360" w:lineRule="auto"/>
        <w:ind w:right="291" w:firstLine="709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14:paraId="03A6D41A" w14:textId="77777777" w:rsidR="0062385B" w:rsidRDefault="007628E4" w:rsidP="00E17D3C">
      <w:pPr>
        <w:pStyle w:val="a3"/>
        <w:spacing w:line="360" w:lineRule="auto"/>
        <w:ind w:right="289" w:firstLine="709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14:paraId="32238D7D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18F7B60D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 настроения, расположения изображения в листе, цвета и других средств художественной</w:t>
      </w:r>
      <w:r>
        <w:rPr>
          <w:spacing w:val="-57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учебную задачу.</w:t>
      </w:r>
    </w:p>
    <w:p w14:paraId="720FC8B1" w14:textId="77777777" w:rsidR="0062385B" w:rsidRDefault="007628E4" w:rsidP="00E17D3C">
      <w:pPr>
        <w:pStyle w:val="a3"/>
        <w:spacing w:line="360" w:lineRule="auto"/>
        <w:ind w:right="285" w:firstLine="70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 наблюдении.</w:t>
      </w:r>
    </w:p>
    <w:p w14:paraId="62932270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14:paraId="419D1182" w14:textId="77777777" w:rsidR="0062385B" w:rsidRDefault="007628E4" w:rsidP="00E17D3C">
      <w:pPr>
        <w:pStyle w:val="a3"/>
        <w:spacing w:line="360" w:lineRule="auto"/>
        <w:ind w:right="277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25"/>
        </w:rPr>
        <w:t xml:space="preserve"> </w:t>
      </w:r>
      <w:r>
        <w:t>(И.И.</w:t>
      </w:r>
      <w:r>
        <w:rPr>
          <w:spacing w:val="-1"/>
        </w:rPr>
        <w:t xml:space="preserve"> </w:t>
      </w:r>
      <w:r>
        <w:t>Левитана,</w:t>
      </w:r>
      <w:r>
        <w:rPr>
          <w:spacing w:val="25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25"/>
        </w:rPr>
        <w:t xml:space="preserve"> </w:t>
      </w:r>
      <w:r>
        <w:t>И.К. Айвазовского,</w:t>
      </w:r>
      <w:r>
        <w:rPr>
          <w:spacing w:val="25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</w:p>
    <w:p w14:paraId="69434F41" w14:textId="77777777" w:rsidR="0062385B" w:rsidRDefault="007628E4" w:rsidP="00E17D3C">
      <w:pPr>
        <w:pStyle w:val="a3"/>
        <w:spacing w:before="62" w:line="360" w:lineRule="auto"/>
        <w:ind w:right="278"/>
      </w:pP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художников-анималистов</w:t>
      </w:r>
      <w:r>
        <w:rPr>
          <w:spacing w:val="60"/>
        </w:rPr>
        <w:t xml:space="preserve"> </w:t>
      </w:r>
      <w:r>
        <w:t>(В.В.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56445B03" w14:textId="77777777" w:rsidR="0062385B" w:rsidRDefault="007628E4" w:rsidP="00E17D3C">
      <w:pPr>
        <w:pStyle w:val="a3"/>
        <w:spacing w:line="360" w:lineRule="auto"/>
        <w:ind w:right="275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 Моне,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764593C" w14:textId="77777777" w:rsidR="0062385B" w:rsidRDefault="007628E4" w:rsidP="00E17D3C">
      <w:pPr>
        <w:pStyle w:val="a3"/>
        <w:spacing w:line="360" w:lineRule="auto"/>
        <w:ind w:right="277" w:firstLine="709"/>
      </w:pPr>
      <w:r>
        <w:t>Знать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7FC00FC9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062A8CAE" w14:textId="77777777" w:rsidR="0062385B" w:rsidRDefault="007628E4" w:rsidP="00E17D3C">
      <w:pPr>
        <w:pStyle w:val="a3"/>
        <w:tabs>
          <w:tab w:val="left" w:pos="2925"/>
          <w:tab w:val="left" w:pos="4651"/>
          <w:tab w:val="left" w:pos="6355"/>
          <w:tab w:val="left" w:pos="6834"/>
          <w:tab w:val="left" w:pos="8200"/>
          <w:tab w:val="left" w:pos="9303"/>
          <w:tab w:val="left" w:pos="10273"/>
        </w:tabs>
        <w:spacing w:before="138" w:line="360" w:lineRule="auto"/>
        <w:ind w:right="657" w:firstLine="709"/>
      </w:pPr>
      <w:r>
        <w:t>Осваивать</w:t>
      </w:r>
      <w:r>
        <w:tab/>
        <w:t>возможности</w:t>
      </w:r>
      <w:r>
        <w:tab/>
        <w:t>изображения</w:t>
      </w:r>
      <w:r>
        <w:tab/>
        <w:t>с</w:t>
      </w:r>
      <w:r>
        <w:tab/>
        <w:t>помощью</w:t>
      </w:r>
      <w:r>
        <w:tab/>
        <w:t>разных</w:t>
      </w:r>
      <w:r>
        <w:tab/>
        <w:t>видов</w:t>
      </w:r>
      <w:r>
        <w:tab/>
      </w:r>
      <w:r>
        <w:rPr>
          <w:spacing w:val="-1"/>
        </w:rPr>
        <w:t>линий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 xml:space="preserve">программе </w:t>
      </w:r>
      <w:proofErr w:type="spellStart"/>
      <w:r>
        <w:t>Paint</w:t>
      </w:r>
      <w:proofErr w:type="spellEnd"/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14:paraId="2963B007" w14:textId="77777777" w:rsidR="0062385B" w:rsidRDefault="007628E4" w:rsidP="00E17D3C">
      <w:pPr>
        <w:pStyle w:val="a3"/>
        <w:tabs>
          <w:tab w:val="left" w:pos="2927"/>
          <w:tab w:val="left" w:pos="4098"/>
          <w:tab w:val="left" w:pos="6078"/>
          <w:tab w:val="left" w:pos="6581"/>
          <w:tab w:val="left" w:pos="8274"/>
          <w:tab w:val="left" w:pos="10283"/>
        </w:tabs>
        <w:spacing w:line="360" w:lineRule="auto"/>
        <w:ind w:right="658" w:firstLine="709"/>
      </w:pPr>
      <w:r>
        <w:t>Осваивать</w:t>
      </w:r>
      <w:r>
        <w:tab/>
        <w:t>приёмы</w:t>
      </w:r>
      <w:r>
        <w:tab/>
        <w:t>трансформации</w:t>
      </w:r>
      <w:r>
        <w:tab/>
        <w:t>и</w:t>
      </w:r>
      <w:r>
        <w:tab/>
        <w:t>копирования</w:t>
      </w:r>
      <w:r>
        <w:tab/>
        <w:t>геометрических</w:t>
      </w:r>
      <w:r>
        <w:tab/>
      </w:r>
      <w:r>
        <w:rPr>
          <w:spacing w:val="-1"/>
        </w:rPr>
        <w:t>фигур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Paint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рисунков или</w:t>
      </w:r>
      <w:r>
        <w:rPr>
          <w:spacing w:val="-2"/>
        </w:rPr>
        <w:t xml:space="preserve"> </w:t>
      </w:r>
      <w:r>
        <w:t>орнаментов.</w:t>
      </w:r>
    </w:p>
    <w:p w14:paraId="7064B496" w14:textId="77777777" w:rsidR="0062385B" w:rsidRDefault="007628E4" w:rsidP="00E17D3C">
      <w:pPr>
        <w:pStyle w:val="a3"/>
        <w:tabs>
          <w:tab w:val="left" w:pos="2980"/>
          <w:tab w:val="left" w:pos="3521"/>
          <w:tab w:val="left" w:pos="5484"/>
          <w:tab w:val="left" w:pos="6934"/>
          <w:tab w:val="left" w:pos="8497"/>
          <w:tab w:val="left" w:pos="9498"/>
        </w:tabs>
        <w:ind w:left="1491"/>
      </w:pPr>
      <w:r>
        <w:t>Осваивать</w:t>
      </w:r>
      <w:r>
        <w:tab/>
        <w:t>в</w:t>
      </w:r>
      <w:r>
        <w:tab/>
        <w:t>компьютерном</w:t>
      </w:r>
      <w:r>
        <w:tab/>
        <w:t>редакторе</w:t>
      </w:r>
      <w:r>
        <w:tab/>
        <w:t>(например,</w:t>
      </w:r>
      <w:r>
        <w:tab/>
      </w:r>
      <w:proofErr w:type="spellStart"/>
      <w:r>
        <w:t>Paint</w:t>
      </w:r>
      <w:proofErr w:type="spellEnd"/>
      <w:r>
        <w:t>)</w:t>
      </w:r>
      <w:r>
        <w:tab/>
        <w:t>инструменты</w:t>
      </w:r>
    </w:p>
    <w:p w14:paraId="6270D999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(например, образ дерева).</w:t>
      </w:r>
    </w:p>
    <w:p w14:paraId="1E58AD35" w14:textId="77777777" w:rsidR="0062385B" w:rsidRDefault="007628E4" w:rsidP="00E17D3C">
      <w:pPr>
        <w:pStyle w:val="a3"/>
        <w:spacing w:line="360" w:lineRule="auto"/>
        <w:ind w:right="294" w:firstLine="709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-57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</w:p>
    <w:p w14:paraId="4AF98FF0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before="1"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14:paraId="6313C12D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07E6D722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 художников-иллюстраторов.</w:t>
      </w:r>
    </w:p>
    <w:p w14:paraId="3DD7E986" w14:textId="77777777" w:rsidR="0062385B" w:rsidRDefault="007628E4" w:rsidP="00E17D3C">
      <w:pPr>
        <w:pStyle w:val="a3"/>
        <w:spacing w:line="360" w:lineRule="auto"/>
        <w:ind w:right="291" w:firstLine="709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14:paraId="1F26A009" w14:textId="77777777" w:rsidR="0062385B" w:rsidRDefault="007628E4" w:rsidP="00E17D3C">
      <w:pPr>
        <w:pStyle w:val="a3"/>
        <w:spacing w:line="360" w:lineRule="auto"/>
        <w:ind w:right="291" w:firstLine="709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-57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 композицией.</w:t>
      </w:r>
    </w:p>
    <w:p w14:paraId="27D63165" w14:textId="77777777" w:rsidR="0062385B" w:rsidRDefault="007628E4" w:rsidP="00E17D3C">
      <w:pPr>
        <w:pStyle w:val="a3"/>
        <w:spacing w:line="360" w:lineRule="auto"/>
        <w:ind w:right="286" w:firstLine="709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14:paraId="5F31A50A" w14:textId="77777777" w:rsidR="0062385B" w:rsidRDefault="007628E4" w:rsidP="00E17D3C">
      <w:pPr>
        <w:pStyle w:val="a3"/>
        <w:spacing w:line="360" w:lineRule="auto"/>
        <w:ind w:right="282" w:firstLine="70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14:paraId="0E955710" w14:textId="77777777" w:rsidR="0062385B" w:rsidRDefault="007628E4" w:rsidP="00E17D3C">
      <w:pPr>
        <w:pStyle w:val="a3"/>
        <w:spacing w:line="360" w:lineRule="auto"/>
        <w:ind w:left="1491" w:right="283"/>
      </w:pPr>
      <w:r>
        <w:t>Узнавать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14:paraId="1239BFE8" w14:textId="77777777" w:rsidR="0062385B" w:rsidRDefault="007628E4" w:rsidP="00E17D3C">
      <w:pPr>
        <w:pStyle w:val="a3"/>
        <w:ind w:left="1491"/>
      </w:pPr>
      <w:r>
        <w:t>Создавать</w:t>
      </w:r>
      <w:r>
        <w:rPr>
          <w:spacing w:val="24"/>
        </w:rPr>
        <w:t xml:space="preserve"> </w:t>
      </w:r>
      <w:r>
        <w:t>маску</w:t>
      </w:r>
      <w:r>
        <w:rPr>
          <w:spacing w:val="24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персонажа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4"/>
        </w:rPr>
        <w:t xml:space="preserve"> </w:t>
      </w:r>
      <w:r>
        <w:t>выраженным</w:t>
      </w:r>
      <w:r>
        <w:rPr>
          <w:spacing w:val="24"/>
        </w:rPr>
        <w:t xml:space="preserve"> </w:t>
      </w:r>
      <w:r>
        <w:t>характером</w:t>
      </w:r>
      <w:r>
        <w:rPr>
          <w:spacing w:val="25"/>
        </w:rPr>
        <w:t xml:space="preserve"> </w:t>
      </w:r>
      <w:r>
        <w:t>лица</w:t>
      </w:r>
      <w:r>
        <w:rPr>
          <w:spacing w:val="24"/>
        </w:rPr>
        <w:t xml:space="preserve"> </w:t>
      </w:r>
      <w:r>
        <w:t>(для</w:t>
      </w:r>
      <w:r>
        <w:rPr>
          <w:spacing w:val="25"/>
        </w:rPr>
        <w:t xml:space="preserve"> </w:t>
      </w:r>
      <w:r>
        <w:t>карнавала</w:t>
      </w:r>
    </w:p>
    <w:p w14:paraId="7915DA06" w14:textId="77777777" w:rsidR="0062385B" w:rsidRDefault="007628E4" w:rsidP="00E17D3C">
      <w:pPr>
        <w:pStyle w:val="a3"/>
        <w:spacing w:before="62"/>
      </w:pPr>
      <w:r>
        <w:t>или</w:t>
      </w:r>
      <w:r>
        <w:rPr>
          <w:spacing w:val="-7"/>
        </w:rPr>
        <w:t xml:space="preserve"> </w:t>
      </w:r>
      <w:r>
        <w:t>спектакля).</w:t>
      </w:r>
    </w:p>
    <w:p w14:paraId="565A2079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spacing w:before="138"/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«Живопись».</w:t>
      </w:r>
    </w:p>
    <w:p w14:paraId="5A9CAB61" w14:textId="77777777" w:rsidR="0062385B" w:rsidRDefault="007628E4" w:rsidP="00E17D3C">
      <w:pPr>
        <w:pStyle w:val="a3"/>
        <w:tabs>
          <w:tab w:val="left" w:pos="3069"/>
          <w:tab w:val="left" w:pos="4382"/>
          <w:tab w:val="left" w:pos="5814"/>
          <w:tab w:val="left" w:pos="7596"/>
          <w:tab w:val="left" w:pos="9356"/>
        </w:tabs>
        <w:spacing w:before="138" w:line="360" w:lineRule="auto"/>
        <w:ind w:right="805" w:firstLine="709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14:paraId="476797E2" w14:textId="77777777" w:rsidR="0062385B" w:rsidRDefault="007628E4" w:rsidP="00E17D3C">
      <w:pPr>
        <w:pStyle w:val="a3"/>
        <w:spacing w:line="360" w:lineRule="auto"/>
        <w:ind w:firstLine="709"/>
      </w:pPr>
      <w:r>
        <w:t>Рассматривать, эстетически анализировать сюжет и композицию, эмоциональное настроение 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 художников.</w:t>
      </w:r>
    </w:p>
    <w:p w14:paraId="6C3A854D" w14:textId="77777777" w:rsidR="0062385B" w:rsidRDefault="007628E4" w:rsidP="00E17D3C">
      <w:pPr>
        <w:pStyle w:val="a3"/>
        <w:tabs>
          <w:tab w:val="left" w:pos="3120"/>
          <w:tab w:val="left" w:pos="3949"/>
          <w:tab w:val="left" w:pos="5180"/>
          <w:tab w:val="left" w:pos="6651"/>
          <w:tab w:val="left" w:pos="8232"/>
          <w:tab w:val="left" w:pos="9281"/>
          <w:tab w:val="left" w:pos="9715"/>
        </w:tabs>
        <w:spacing w:line="360" w:lineRule="auto"/>
        <w:ind w:right="606" w:firstLine="709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14:paraId="1C18D0C3" w14:textId="77777777" w:rsidR="0062385B" w:rsidRDefault="007628E4" w:rsidP="00E17D3C">
      <w:pPr>
        <w:pStyle w:val="a3"/>
        <w:tabs>
          <w:tab w:val="left" w:pos="3229"/>
          <w:tab w:val="left" w:pos="4696"/>
          <w:tab w:val="left" w:pos="6016"/>
          <w:tab w:val="left" w:pos="7440"/>
          <w:tab w:val="left" w:pos="8062"/>
          <w:tab w:val="left" w:pos="9314"/>
          <w:tab w:val="left" w:pos="10065"/>
        </w:tabs>
        <w:spacing w:line="360" w:lineRule="auto"/>
        <w:ind w:right="798" w:firstLine="709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14:paraId="7F0D90FE" w14:textId="77777777" w:rsidR="0062385B" w:rsidRDefault="007628E4" w:rsidP="00E17D3C">
      <w:pPr>
        <w:pStyle w:val="a3"/>
        <w:spacing w:line="360" w:lineRule="auto"/>
        <w:ind w:left="1491" w:right="2766"/>
      </w:pP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7"/>
        </w:rPr>
        <w:t xml:space="preserve"> </w:t>
      </w:r>
      <w:r>
        <w:t>передавая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lastRenderedPageBreak/>
        <w:t>Приобрести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46805D67" w14:textId="77777777" w:rsidR="0062385B" w:rsidRDefault="007628E4" w:rsidP="00E17D3C">
      <w:pPr>
        <w:pStyle w:val="a3"/>
        <w:spacing w:line="360" w:lineRule="auto"/>
        <w:ind w:left="1491" w:right="1904"/>
      </w:pPr>
      <w:r>
        <w:t>Создать</w:t>
      </w:r>
      <w:r>
        <w:rPr>
          <w:spacing w:val="-6"/>
        </w:rPr>
        <w:t xml:space="preserve"> </w:t>
      </w:r>
      <w:r>
        <w:t>красками</w:t>
      </w:r>
      <w:r>
        <w:rPr>
          <w:spacing w:val="-6"/>
        </w:rPr>
        <w:t xml:space="preserve"> </w:t>
      </w:r>
      <w:r>
        <w:t>эскиз</w:t>
      </w:r>
      <w:r>
        <w:rPr>
          <w:spacing w:val="-6"/>
        </w:rPr>
        <w:t xml:space="preserve"> </w:t>
      </w:r>
      <w:r>
        <w:t>занавеса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6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14:paraId="458C1F72" w14:textId="77777777" w:rsidR="0062385B" w:rsidRDefault="007628E4" w:rsidP="00E17D3C">
      <w:pPr>
        <w:pStyle w:val="a3"/>
        <w:spacing w:line="360" w:lineRule="auto"/>
        <w:ind w:right="279" w:firstLine="709"/>
      </w:pPr>
      <w:r>
        <w:t>Выполнить тематическую композицию «Праздник в городе» на основе наблюдений, по памяти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14:paraId="2B9F28E3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13F06974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Приобрести</w:t>
      </w:r>
      <w:r>
        <w:rPr>
          <w:spacing w:val="53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работы:</w:t>
      </w:r>
      <w:r>
        <w:rPr>
          <w:spacing w:val="53"/>
        </w:rPr>
        <w:t xml:space="preserve"> </w:t>
      </w:r>
      <w:r>
        <w:t>лепка</w:t>
      </w:r>
      <w:r>
        <w:rPr>
          <w:spacing w:val="53"/>
        </w:rPr>
        <w:t xml:space="preserve"> </w:t>
      </w:r>
      <w:r>
        <w:t>сказочного</w:t>
      </w:r>
      <w:r>
        <w:rPr>
          <w:spacing w:val="53"/>
        </w:rPr>
        <w:t xml:space="preserve"> </w:t>
      </w:r>
      <w:r>
        <w:t>персонажа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2"/>
        </w:rPr>
        <w:t xml:space="preserve"> </w:t>
      </w:r>
      <w:proofErr w:type="spellStart"/>
      <w:r>
        <w:t>бумагопластики</w:t>
      </w:r>
      <w:proofErr w:type="spellEnd"/>
      <w:r>
        <w:t>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090A4A94" w14:textId="77777777" w:rsidR="0062385B" w:rsidRDefault="007628E4" w:rsidP="00E17D3C">
      <w:pPr>
        <w:pStyle w:val="a3"/>
        <w:spacing w:line="360" w:lineRule="auto"/>
        <w:ind w:right="283" w:firstLine="709"/>
      </w:pPr>
      <w:r>
        <w:t>Учиться</w:t>
      </w:r>
      <w:r>
        <w:rPr>
          <w:spacing w:val="7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игрушку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подручного</w:t>
      </w:r>
      <w:r>
        <w:rPr>
          <w:spacing w:val="8"/>
        </w:rPr>
        <w:t xml:space="preserve"> </w:t>
      </w:r>
      <w:r>
        <w:t>нехудожественного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путём</w:t>
      </w:r>
      <w:r>
        <w:rPr>
          <w:spacing w:val="8"/>
        </w:rPr>
        <w:t xml:space="preserve"> </w:t>
      </w:r>
      <w:r>
        <w:t>добавления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6ADBD586" w14:textId="77777777" w:rsidR="0062385B" w:rsidRDefault="007628E4" w:rsidP="00E17D3C">
      <w:pPr>
        <w:pStyle w:val="a3"/>
        <w:spacing w:before="1" w:line="360" w:lineRule="auto"/>
        <w:ind w:firstLine="709"/>
      </w:pPr>
      <w:r>
        <w:t>Узнавать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скульптуры:</w:t>
      </w:r>
      <w:r>
        <w:rPr>
          <w:spacing w:val="51"/>
        </w:rPr>
        <w:t xml:space="preserve"> </w:t>
      </w:r>
      <w:r>
        <w:t>скульптурные</w:t>
      </w:r>
      <w:r>
        <w:rPr>
          <w:spacing w:val="51"/>
        </w:rPr>
        <w:t xml:space="preserve"> </w:t>
      </w:r>
      <w:r>
        <w:t>памятники,</w:t>
      </w:r>
      <w:r>
        <w:rPr>
          <w:spacing w:val="51"/>
        </w:rPr>
        <w:t xml:space="preserve"> </w:t>
      </w:r>
      <w:r>
        <w:t>парковая</w:t>
      </w:r>
      <w:r>
        <w:rPr>
          <w:spacing w:val="51"/>
        </w:rPr>
        <w:t xml:space="preserve"> </w:t>
      </w:r>
      <w:r>
        <w:t>скульптура,</w:t>
      </w:r>
      <w:r>
        <w:rPr>
          <w:spacing w:val="5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2"/>
        </w:rPr>
        <w:t xml:space="preserve"> </w:t>
      </w:r>
      <w:r>
        <w:t>рельеф (виды рельефа).</w:t>
      </w:r>
    </w:p>
    <w:p w14:paraId="0E9B53A5" w14:textId="77777777" w:rsidR="0062385B" w:rsidRDefault="007628E4" w:rsidP="00E17D3C">
      <w:pPr>
        <w:pStyle w:val="a3"/>
        <w:spacing w:line="360" w:lineRule="auto"/>
        <w:ind w:left="1491" w:right="3691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164.10.5.4.</w:t>
      </w:r>
      <w:r>
        <w:rPr>
          <w:spacing w:val="-5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77E48C06" w14:textId="77777777" w:rsidR="0062385B" w:rsidRDefault="007628E4" w:rsidP="00E17D3C">
      <w:pPr>
        <w:pStyle w:val="a3"/>
        <w:spacing w:line="360" w:lineRule="auto"/>
        <w:ind w:right="291" w:firstLine="709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14:paraId="15DCAD08" w14:textId="77777777" w:rsidR="0062385B" w:rsidRDefault="007628E4" w:rsidP="00E17D3C">
      <w:pPr>
        <w:pStyle w:val="a3"/>
        <w:spacing w:line="360" w:lineRule="auto"/>
        <w:ind w:right="285" w:firstLine="709"/>
      </w:pPr>
      <w:r>
        <w:t>Знакомиться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приёмами</w:t>
      </w:r>
      <w:r>
        <w:rPr>
          <w:spacing w:val="17"/>
        </w:rPr>
        <w:t xml:space="preserve"> </w:t>
      </w:r>
      <w:r>
        <w:t>исполнения</w:t>
      </w:r>
      <w:r>
        <w:rPr>
          <w:spacing w:val="17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орнаментов,</w:t>
      </w:r>
      <w:r>
        <w:rPr>
          <w:spacing w:val="17"/>
        </w:rPr>
        <w:t xml:space="preserve"> </w:t>
      </w:r>
      <w:r>
        <w:t>украшающих</w:t>
      </w:r>
      <w:r>
        <w:rPr>
          <w:spacing w:val="17"/>
        </w:rPr>
        <w:t xml:space="preserve"> </w:t>
      </w:r>
      <w:r>
        <w:t>посуду</w:t>
      </w:r>
      <w:r>
        <w:rPr>
          <w:spacing w:val="17"/>
        </w:rPr>
        <w:t xml:space="preserve"> </w:t>
      </w:r>
      <w:r>
        <w:t>Гжели</w:t>
      </w:r>
      <w:r>
        <w:rPr>
          <w:spacing w:val="-58"/>
        </w:rPr>
        <w:t xml:space="preserve"> </w:t>
      </w:r>
      <w:r>
        <w:t>и Хохломы; осваивать простые кистевые приёмы, свойственные этим промыслам; выполнить 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-1"/>
        </w:rPr>
        <w:t xml:space="preserve"> </w:t>
      </w:r>
      <w:r>
        <w:t>украшающих</w:t>
      </w:r>
      <w:r>
        <w:rPr>
          <w:spacing w:val="-1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14:paraId="4DE6C048" w14:textId="77777777" w:rsidR="0062385B" w:rsidRDefault="007628E4" w:rsidP="00E17D3C">
      <w:pPr>
        <w:pStyle w:val="a3"/>
        <w:spacing w:line="360" w:lineRule="auto"/>
        <w:ind w:right="290" w:firstLine="709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рассуждать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зрительный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симметрии</w:t>
      </w:r>
    </w:p>
    <w:p w14:paraId="286B62B9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14:paraId="3AB72182" w14:textId="77777777" w:rsidR="0062385B" w:rsidRDefault="007628E4" w:rsidP="00E17D3C">
      <w:pPr>
        <w:pStyle w:val="a3"/>
        <w:spacing w:before="138"/>
        <w:ind w:left="1491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14:paraId="1E8D4AF3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14:paraId="4BEE3D9C" w14:textId="77777777" w:rsidR="0062385B" w:rsidRDefault="007628E4" w:rsidP="00E17D3C">
      <w:pPr>
        <w:pStyle w:val="a5"/>
        <w:numPr>
          <w:ilvl w:val="3"/>
          <w:numId w:val="65"/>
        </w:numPr>
        <w:tabs>
          <w:tab w:val="left" w:pos="2631"/>
        </w:tabs>
        <w:spacing w:before="62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0DBE5AAC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Выполнить</w:t>
      </w:r>
      <w:r>
        <w:rPr>
          <w:spacing w:val="21"/>
        </w:rPr>
        <w:t xml:space="preserve"> </w:t>
      </w:r>
      <w:r>
        <w:t>зарисовки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рисунки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14:paraId="5AA93985" w14:textId="77777777" w:rsidR="0062385B" w:rsidRDefault="007628E4" w:rsidP="00E17D3C">
      <w:pPr>
        <w:pStyle w:val="a3"/>
        <w:spacing w:line="360" w:lineRule="auto"/>
        <w:ind w:firstLine="70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 макета.</w:t>
      </w:r>
    </w:p>
    <w:p w14:paraId="291096A2" w14:textId="77777777" w:rsidR="0062385B" w:rsidRDefault="007628E4" w:rsidP="00E17D3C">
      <w:pPr>
        <w:pStyle w:val="a3"/>
        <w:spacing w:line="360" w:lineRule="auto"/>
        <w:ind w:firstLine="709"/>
      </w:pPr>
      <w:r>
        <w:t>Создать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объёмных</w:t>
      </w:r>
      <w:r>
        <w:rPr>
          <w:spacing w:val="5"/>
        </w:rPr>
        <w:t xml:space="preserve"> </w:t>
      </w:r>
      <w:r>
        <w:t>аппликаций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цветной</w:t>
      </w:r>
      <w:r>
        <w:rPr>
          <w:spacing w:val="6"/>
        </w:rPr>
        <w:t xml:space="preserve"> </w:t>
      </w:r>
      <w:r>
        <w:t>бумаги</w:t>
      </w:r>
      <w:r>
        <w:rPr>
          <w:spacing w:val="6"/>
        </w:rPr>
        <w:t xml:space="preserve"> </w:t>
      </w:r>
      <w:r>
        <w:t>эскизы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14:paraId="7C6F8D3B" w14:textId="77777777" w:rsidR="0062385B" w:rsidRDefault="007628E4" w:rsidP="00E17D3C">
      <w:pPr>
        <w:pStyle w:val="a3"/>
        <w:ind w:left="1491"/>
      </w:pPr>
      <w:r>
        <w:t>Придумать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нарисовать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6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14:paraId="5E89FC1B" w14:textId="77777777" w:rsidR="0062385B" w:rsidRDefault="007628E4" w:rsidP="00E17D3C">
      <w:pPr>
        <w:pStyle w:val="a3"/>
        <w:tabs>
          <w:tab w:val="left" w:pos="1374"/>
          <w:tab w:val="left" w:pos="2817"/>
          <w:tab w:val="left" w:pos="2949"/>
          <w:tab w:val="left" w:pos="3147"/>
          <w:tab w:val="left" w:pos="4415"/>
          <w:tab w:val="left" w:pos="4784"/>
          <w:tab w:val="left" w:pos="5556"/>
          <w:tab w:val="left" w:pos="5680"/>
          <w:tab w:val="left" w:pos="5977"/>
          <w:tab w:val="left" w:pos="6145"/>
          <w:tab w:val="left" w:pos="7040"/>
          <w:tab w:val="left" w:pos="7346"/>
          <w:tab w:val="left" w:pos="7904"/>
          <w:tab w:val="left" w:pos="8233"/>
          <w:tab w:val="left" w:pos="8868"/>
          <w:tab w:val="left" w:pos="9113"/>
          <w:tab w:val="left" w:pos="9855"/>
          <w:tab w:val="left" w:pos="10017"/>
          <w:tab w:val="left" w:pos="10532"/>
          <w:tab w:val="left" w:pos="10610"/>
        </w:tabs>
        <w:spacing w:before="138" w:line="360" w:lineRule="auto"/>
        <w:ind w:right="515" w:firstLine="709"/>
      </w:pPr>
      <w:r>
        <w:t>Выполнить</w:t>
      </w:r>
      <w:r>
        <w:tab/>
      </w:r>
      <w:r>
        <w:tab/>
        <w:t>творческий</w:t>
      </w:r>
      <w:r>
        <w:tab/>
        <w:t>рисунок</w:t>
      </w:r>
      <w:r>
        <w:tab/>
        <w:t>–</w:t>
      </w:r>
      <w:r>
        <w:tab/>
      </w:r>
      <w:r>
        <w:tab/>
        <w:t>создать</w:t>
      </w:r>
      <w:r>
        <w:tab/>
        <w:t>образ</w:t>
      </w:r>
      <w:r>
        <w:tab/>
        <w:t>своего</w:t>
      </w:r>
      <w:r>
        <w:tab/>
        <w:t>города</w:t>
      </w:r>
      <w:r>
        <w:tab/>
        <w:t>или</w:t>
      </w:r>
      <w:r>
        <w:tab/>
        <w:t>села</w:t>
      </w:r>
      <w:r>
        <w:rPr>
          <w:spacing w:val="1"/>
        </w:rPr>
        <w:t xml:space="preserve"> </w:t>
      </w:r>
      <w:r>
        <w:t>или</w:t>
      </w:r>
      <w:r>
        <w:tab/>
        <w:t>участвовать</w:t>
      </w:r>
      <w:r>
        <w:tab/>
        <w:t>в</w:t>
      </w:r>
      <w:r>
        <w:tab/>
      </w:r>
      <w:r>
        <w:tab/>
        <w:t>коллективной</w:t>
      </w:r>
      <w:r>
        <w:tab/>
        <w:t>работе</w:t>
      </w:r>
      <w:r>
        <w:tab/>
      </w:r>
      <w:r>
        <w:tab/>
        <w:t>по</w:t>
      </w:r>
      <w:r>
        <w:tab/>
      </w:r>
      <w:r>
        <w:tab/>
        <w:t>созданию</w:t>
      </w:r>
      <w:r>
        <w:tab/>
        <w:t>образа</w:t>
      </w:r>
      <w:r>
        <w:tab/>
        <w:t>своего</w:t>
      </w:r>
      <w:r>
        <w:tab/>
        <w:t>города</w:t>
      </w:r>
      <w:r>
        <w:tab/>
      </w:r>
      <w:r>
        <w:tab/>
        <w:t>или</w:t>
      </w:r>
      <w:r>
        <w:tab/>
      </w:r>
      <w:r>
        <w:tab/>
      </w:r>
      <w:r>
        <w:rPr>
          <w:spacing w:val="-1"/>
        </w:rPr>
        <w:t>села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14:paraId="6E997265" w14:textId="77777777" w:rsidR="0062385B" w:rsidRDefault="007628E4" w:rsidP="00E17D3C">
      <w:pPr>
        <w:pStyle w:val="a5"/>
        <w:numPr>
          <w:ilvl w:val="3"/>
          <w:numId w:val="65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0FC67DB0" w14:textId="77777777" w:rsidR="0062385B" w:rsidRDefault="007628E4" w:rsidP="00E17D3C">
      <w:pPr>
        <w:pStyle w:val="a3"/>
        <w:spacing w:before="138"/>
        <w:ind w:left="1491"/>
      </w:pPr>
      <w:r>
        <w:t xml:space="preserve">Рассматривать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обсуждать     </w:t>
      </w:r>
      <w:r>
        <w:rPr>
          <w:spacing w:val="46"/>
        </w:rPr>
        <w:t xml:space="preserve"> </w:t>
      </w:r>
      <w:r>
        <w:t xml:space="preserve">содержание     </w:t>
      </w:r>
      <w:r>
        <w:rPr>
          <w:spacing w:val="46"/>
        </w:rPr>
        <w:t xml:space="preserve"> </w:t>
      </w:r>
      <w:r>
        <w:t xml:space="preserve">работы     </w:t>
      </w:r>
      <w:r>
        <w:rPr>
          <w:spacing w:val="46"/>
        </w:rPr>
        <w:t xml:space="preserve"> </w:t>
      </w:r>
      <w:proofErr w:type="gramStart"/>
      <w:r>
        <w:t xml:space="preserve">художника,   </w:t>
      </w:r>
      <w:proofErr w:type="gramEnd"/>
      <w:r>
        <w:t xml:space="preserve">  </w:t>
      </w:r>
      <w:r>
        <w:rPr>
          <w:spacing w:val="46"/>
        </w:rPr>
        <w:t xml:space="preserve"> </w:t>
      </w:r>
      <w:r>
        <w:t>ценностно</w:t>
      </w:r>
    </w:p>
    <w:p w14:paraId="4CD0791E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 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14:paraId="74C345DE" w14:textId="77777777" w:rsidR="0062385B" w:rsidRDefault="007628E4" w:rsidP="00E17D3C">
      <w:pPr>
        <w:pStyle w:val="a3"/>
        <w:tabs>
          <w:tab w:val="left" w:pos="2947"/>
          <w:tab w:val="left" w:pos="4317"/>
          <w:tab w:val="left" w:pos="5319"/>
          <w:tab w:val="left" w:pos="7269"/>
          <w:tab w:val="left" w:pos="9090"/>
        </w:tabs>
        <w:spacing w:line="360" w:lineRule="auto"/>
        <w:ind w:right="291" w:firstLine="709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</w:t>
      </w:r>
      <w:r>
        <w:tab/>
        <w:t>улиц</w:t>
      </w:r>
      <w:r>
        <w:tab/>
        <w:t>и</w:t>
      </w:r>
      <w:r>
        <w:tab/>
        <w:t>площадей,</w:t>
      </w:r>
      <w:r>
        <w:tab/>
        <w:t>выделять</w:t>
      </w:r>
      <w:r>
        <w:tab/>
        <w:t>центральные</w:t>
      </w:r>
    </w:p>
    <w:p w14:paraId="025C4AEA" w14:textId="77777777" w:rsidR="0062385B" w:rsidRDefault="007628E4" w:rsidP="00E17D3C">
      <w:pPr>
        <w:pStyle w:val="a3"/>
        <w:spacing w:line="360" w:lineRule="auto"/>
        <w:ind w:right="287"/>
      </w:pP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57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путешествий),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 памятники.</w:t>
      </w:r>
    </w:p>
    <w:p w14:paraId="29B2B0D3" w14:textId="77777777" w:rsidR="0062385B" w:rsidRDefault="007628E4" w:rsidP="00E17D3C">
      <w:pPr>
        <w:pStyle w:val="a3"/>
        <w:spacing w:before="1" w:line="360" w:lineRule="auto"/>
        <w:ind w:right="288" w:firstLine="7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14:paraId="473662E0" w14:textId="77777777" w:rsidR="0062385B" w:rsidRDefault="007628E4" w:rsidP="00E17D3C">
      <w:pPr>
        <w:pStyle w:val="a3"/>
        <w:spacing w:line="360" w:lineRule="auto"/>
        <w:ind w:right="293" w:firstLine="709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14:paraId="0C7BFC27" w14:textId="77777777" w:rsidR="0062385B" w:rsidRDefault="007628E4" w:rsidP="00E17D3C">
      <w:pPr>
        <w:pStyle w:val="a3"/>
        <w:spacing w:line="360" w:lineRule="auto"/>
        <w:ind w:right="277" w:firstLine="709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>отечественных    художников-</w:t>
      </w:r>
      <w:proofErr w:type="gramStart"/>
      <w:r>
        <w:t xml:space="preserve">пейзажистов:   </w:t>
      </w:r>
      <w:proofErr w:type="gramEnd"/>
      <w:r>
        <w:t xml:space="preserve"> 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14:paraId="0B85104E" w14:textId="77777777" w:rsidR="0062385B" w:rsidRDefault="007628E4" w:rsidP="00E17D3C">
      <w:pPr>
        <w:pStyle w:val="a3"/>
        <w:tabs>
          <w:tab w:val="left" w:pos="1721"/>
          <w:tab w:val="left" w:pos="4489"/>
          <w:tab w:val="left" w:pos="6148"/>
          <w:tab w:val="left" w:pos="7088"/>
          <w:tab w:val="left" w:pos="9163"/>
        </w:tabs>
        <w:spacing w:line="360" w:lineRule="auto"/>
        <w:ind w:right="285" w:firstLine="709"/>
      </w:pPr>
      <w:r>
        <w:t>Осуществлять виртуальные интерактивные путешествия в художественные музеи, участвовать</w:t>
      </w:r>
      <w:r>
        <w:rPr>
          <w:spacing w:val="-57"/>
        </w:rPr>
        <w:t xml:space="preserve"> </w:t>
      </w:r>
      <w:r>
        <w:t>в</w:t>
      </w:r>
      <w:r>
        <w:tab/>
        <w:t>исследовательских</w:t>
      </w:r>
      <w:r>
        <w:tab/>
        <w:t>квестах,</w:t>
      </w:r>
      <w:r>
        <w:tab/>
        <w:t>в</w:t>
      </w:r>
      <w:r>
        <w:tab/>
        <w:t>обсуждении</w:t>
      </w:r>
      <w:r>
        <w:tab/>
        <w:t>впечатлений</w:t>
      </w:r>
    </w:p>
    <w:p w14:paraId="0ACF334A" w14:textId="77777777" w:rsidR="0062385B" w:rsidRDefault="007628E4" w:rsidP="00E17D3C">
      <w:pPr>
        <w:pStyle w:val="a3"/>
      </w:pPr>
      <w:r>
        <w:t>от</w:t>
      </w:r>
      <w:r>
        <w:rPr>
          <w:spacing w:val="-7"/>
        </w:rPr>
        <w:t xml:space="preserve"> </w:t>
      </w:r>
      <w:r>
        <w:t>виртуальных</w:t>
      </w:r>
      <w:r>
        <w:rPr>
          <w:spacing w:val="-8"/>
        </w:rPr>
        <w:t xml:space="preserve"> </w:t>
      </w:r>
      <w:r>
        <w:t>путешествий.</w:t>
      </w:r>
    </w:p>
    <w:p w14:paraId="49EF6524" w14:textId="77777777" w:rsidR="0062385B" w:rsidRDefault="007628E4" w:rsidP="00E17D3C">
      <w:pPr>
        <w:pStyle w:val="a3"/>
        <w:spacing w:before="138" w:line="360" w:lineRule="auto"/>
        <w:ind w:right="276" w:firstLine="709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proofErr w:type="gramStart"/>
      <w:r>
        <w:t xml:space="preserve">портретистов:  </w:t>
      </w:r>
      <w:r>
        <w:rPr>
          <w:spacing w:val="1"/>
        </w:rPr>
        <w:t xml:space="preserve"> </w:t>
      </w:r>
      <w:proofErr w:type="gramEnd"/>
      <w:r>
        <w:t xml:space="preserve">В.И. Сурикова,  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14:paraId="4A0D8D3E" w14:textId="77777777" w:rsidR="0062385B" w:rsidRDefault="007628E4" w:rsidP="00E17D3C">
      <w:pPr>
        <w:pStyle w:val="a3"/>
        <w:spacing w:before="62" w:line="360" w:lineRule="auto"/>
        <w:ind w:right="282" w:firstLine="70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</w:p>
    <w:p w14:paraId="04F067EF" w14:textId="77777777" w:rsidR="0062385B" w:rsidRDefault="007628E4" w:rsidP="00E17D3C">
      <w:pPr>
        <w:pStyle w:val="a3"/>
        <w:spacing w:line="360" w:lineRule="auto"/>
        <w:ind w:right="288" w:firstLine="709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региональных музеев.</w:t>
      </w:r>
    </w:p>
    <w:p w14:paraId="15CFE5DD" w14:textId="77777777" w:rsidR="0062385B" w:rsidRDefault="007628E4" w:rsidP="00E17D3C">
      <w:pPr>
        <w:pStyle w:val="a5"/>
        <w:numPr>
          <w:ilvl w:val="3"/>
          <w:numId w:val="65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63B1FEF0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 рисования.</w:t>
      </w:r>
    </w:p>
    <w:p w14:paraId="3E8E2B1C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 путём</w:t>
      </w:r>
      <w:r>
        <w:rPr>
          <w:spacing w:val="1"/>
        </w:rPr>
        <w:t xml:space="preserve"> </w:t>
      </w:r>
      <w:r>
        <w:t>различных повторений рисунка узора, простого повторения (раппорт), экспериментируя на свойствах</w:t>
      </w:r>
      <w:r>
        <w:rPr>
          <w:spacing w:val="-57"/>
        </w:rPr>
        <w:t xml:space="preserve"> </w:t>
      </w:r>
      <w:r>
        <w:lastRenderedPageBreak/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14:paraId="6F18968E" w14:textId="77777777" w:rsidR="0062385B" w:rsidRDefault="007628E4" w:rsidP="00E17D3C">
      <w:pPr>
        <w:pStyle w:val="a3"/>
        <w:ind w:left="1491"/>
      </w:pPr>
      <w:r>
        <w:t xml:space="preserve">Осваивать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помощью    </w:t>
      </w:r>
      <w:r>
        <w:rPr>
          <w:spacing w:val="25"/>
        </w:rPr>
        <w:t xml:space="preserve"> </w:t>
      </w:r>
      <w:r>
        <w:t xml:space="preserve">создания    </w:t>
      </w:r>
      <w:r>
        <w:rPr>
          <w:spacing w:val="24"/>
        </w:rPr>
        <w:t xml:space="preserve"> </w:t>
      </w:r>
      <w:r>
        <w:t xml:space="preserve">схемы    </w:t>
      </w:r>
      <w:r>
        <w:rPr>
          <w:spacing w:val="25"/>
        </w:rPr>
        <w:t xml:space="preserve"> </w:t>
      </w:r>
      <w:r>
        <w:t xml:space="preserve">лица    </w:t>
      </w:r>
      <w:r>
        <w:rPr>
          <w:spacing w:val="24"/>
        </w:rPr>
        <w:t xml:space="preserve"> </w:t>
      </w:r>
      <w:r>
        <w:t xml:space="preserve">человека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конструкцию</w:t>
      </w:r>
    </w:p>
    <w:p w14:paraId="1D54A712" w14:textId="77777777" w:rsidR="0062385B" w:rsidRDefault="007628E4" w:rsidP="00E17D3C">
      <w:pPr>
        <w:pStyle w:val="a3"/>
        <w:spacing w:before="138"/>
      </w:pPr>
      <w:r>
        <w:t>и</w:t>
      </w:r>
      <w:r>
        <w:rPr>
          <w:spacing w:val="-6"/>
        </w:rPr>
        <w:t xml:space="preserve"> </w:t>
      </w:r>
      <w:r>
        <w:t>пропорции;</w:t>
      </w:r>
      <w:r>
        <w:rPr>
          <w:spacing w:val="-5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</w:t>
      </w:r>
      <w:r>
        <w:rPr>
          <w:spacing w:val="-5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мимики</w:t>
      </w:r>
      <w:r>
        <w:rPr>
          <w:spacing w:val="-5"/>
        </w:rPr>
        <w:t xml:space="preserve"> </w:t>
      </w:r>
      <w:r>
        <w:t>лица.</w:t>
      </w:r>
    </w:p>
    <w:p w14:paraId="539A1D27" w14:textId="77777777" w:rsidR="0062385B" w:rsidRDefault="007628E4" w:rsidP="00E17D3C">
      <w:pPr>
        <w:pStyle w:val="a3"/>
        <w:spacing w:before="138" w:line="360" w:lineRule="auto"/>
        <w:ind w:right="763" w:firstLine="709"/>
      </w:pPr>
      <w:r>
        <w:t>Осваивать       приёмы       соединения       шрифта       и       векторного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2"/>
        </w:rPr>
        <w:t xml:space="preserve"> </w:t>
      </w:r>
      <w:r>
        <w:t>открыток, афиши.</w:t>
      </w:r>
    </w:p>
    <w:p w14:paraId="5A5D432C" w14:textId="77777777" w:rsidR="0062385B" w:rsidRDefault="007628E4" w:rsidP="00E17D3C">
      <w:pPr>
        <w:pStyle w:val="a3"/>
        <w:spacing w:line="360" w:lineRule="auto"/>
        <w:ind w:right="284" w:firstLine="70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14:paraId="46E6DF4D" w14:textId="77777777" w:rsidR="0062385B" w:rsidRDefault="007628E4" w:rsidP="00E17D3C">
      <w:pPr>
        <w:pStyle w:val="a3"/>
        <w:spacing w:line="360" w:lineRule="auto"/>
        <w:ind w:right="284" w:firstLine="709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-57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14:paraId="22117187" w14:textId="77777777" w:rsidR="0062385B" w:rsidRDefault="007628E4" w:rsidP="00E17D3C">
      <w:pPr>
        <w:pStyle w:val="a5"/>
        <w:numPr>
          <w:ilvl w:val="2"/>
          <w:numId w:val="67"/>
        </w:numPr>
        <w:tabs>
          <w:tab w:val="left" w:pos="2451"/>
        </w:tabs>
        <w:spacing w:before="1" w:line="360" w:lineRule="auto"/>
        <w:ind w:right="285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14:paraId="123D18BE" w14:textId="77777777" w:rsidR="0062385B" w:rsidRDefault="007628E4" w:rsidP="00E17D3C">
      <w:pPr>
        <w:pStyle w:val="a5"/>
        <w:numPr>
          <w:ilvl w:val="3"/>
          <w:numId w:val="67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14:paraId="4CEAFC8D" w14:textId="77777777" w:rsidR="0062385B" w:rsidRDefault="007628E4" w:rsidP="00E17D3C">
      <w:pPr>
        <w:pStyle w:val="a3"/>
        <w:tabs>
          <w:tab w:val="left" w:pos="2942"/>
          <w:tab w:val="left" w:pos="4155"/>
          <w:tab w:val="left" w:pos="5533"/>
          <w:tab w:val="left" w:pos="6051"/>
          <w:tab w:val="left" w:pos="7572"/>
          <w:tab w:val="left" w:pos="9283"/>
          <w:tab w:val="left" w:pos="9801"/>
        </w:tabs>
        <w:spacing w:before="138"/>
        <w:ind w:left="1491"/>
      </w:pPr>
      <w:r>
        <w:t>Осваивать</w:t>
      </w:r>
      <w:r>
        <w:tab/>
        <w:t>правила</w:t>
      </w:r>
      <w:r>
        <w:tab/>
        <w:t>линейной</w:t>
      </w:r>
      <w:r>
        <w:tab/>
        <w:t>и</w:t>
      </w:r>
      <w:r>
        <w:tab/>
        <w:t>воздушной</w:t>
      </w:r>
      <w:r>
        <w:tab/>
        <w:t>перспективы</w:t>
      </w:r>
      <w:r>
        <w:tab/>
        <w:t>и</w:t>
      </w:r>
      <w:r>
        <w:tab/>
        <w:t>применять</w:t>
      </w:r>
    </w:p>
    <w:p w14:paraId="6DE78AA8" w14:textId="77777777" w:rsidR="0062385B" w:rsidRDefault="007628E4" w:rsidP="00E17D3C">
      <w:pPr>
        <w:pStyle w:val="a3"/>
        <w:tabs>
          <w:tab w:val="left" w:pos="3725"/>
          <w:tab w:val="left" w:pos="5827"/>
          <w:tab w:val="left" w:pos="7889"/>
          <w:tab w:val="left" w:pos="9530"/>
        </w:tabs>
        <w:spacing w:before="138" w:line="360" w:lineRule="auto"/>
        <w:ind w:right="293"/>
      </w:pP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Изучать</w:t>
      </w:r>
      <w:r>
        <w:rPr>
          <w:spacing w:val="23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пропорции</w:t>
      </w:r>
      <w:r>
        <w:rPr>
          <w:spacing w:val="22"/>
        </w:rPr>
        <w:t xml:space="preserve"> </w:t>
      </w:r>
      <w:r>
        <w:t>фигуры</w:t>
      </w:r>
      <w:r>
        <w:rPr>
          <w:spacing w:val="2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  <w:t>фигуры</w:t>
      </w:r>
    </w:p>
    <w:p w14:paraId="66BF3C46" w14:textId="77777777" w:rsidR="0062385B" w:rsidRDefault="007628E4" w:rsidP="00E17D3C">
      <w:pPr>
        <w:pStyle w:val="a3"/>
      </w:pPr>
      <w:r>
        <w:t>и</w:t>
      </w:r>
      <w:r>
        <w:rPr>
          <w:spacing w:val="-3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рисунках.</w:t>
      </w:r>
    </w:p>
    <w:p w14:paraId="51784356" w14:textId="77777777" w:rsidR="0062385B" w:rsidRDefault="007628E4" w:rsidP="00E17D3C">
      <w:pPr>
        <w:pStyle w:val="a3"/>
        <w:tabs>
          <w:tab w:val="left" w:pos="1182"/>
          <w:tab w:val="left" w:pos="2953"/>
          <w:tab w:val="left" w:pos="3226"/>
          <w:tab w:val="left" w:pos="3345"/>
          <w:tab w:val="left" w:pos="4398"/>
          <w:tab w:val="left" w:pos="5143"/>
          <w:tab w:val="left" w:pos="5578"/>
          <w:tab w:val="left" w:pos="5682"/>
          <w:tab w:val="left" w:pos="5964"/>
          <w:tab w:val="left" w:pos="6968"/>
          <w:tab w:val="left" w:pos="7599"/>
          <w:tab w:val="left" w:pos="8336"/>
          <w:tab w:val="left" w:pos="8881"/>
          <w:tab w:val="left" w:pos="9697"/>
          <w:tab w:val="left" w:pos="10032"/>
          <w:tab w:val="left" w:pos="10305"/>
        </w:tabs>
        <w:spacing w:before="138" w:line="360" w:lineRule="auto"/>
        <w:ind w:right="628" w:firstLine="709"/>
      </w:pPr>
      <w:r>
        <w:t>Приобретать</w:t>
      </w:r>
      <w:r>
        <w:tab/>
      </w:r>
      <w:r>
        <w:tab/>
        <w:t>представление</w:t>
      </w:r>
      <w:r>
        <w:tab/>
        <w:t>о</w:t>
      </w:r>
      <w:r>
        <w:tab/>
      </w:r>
      <w:r>
        <w:tab/>
        <w:t>традиционных</w:t>
      </w:r>
      <w:r>
        <w:tab/>
        <w:t>одеждах</w:t>
      </w:r>
      <w:r>
        <w:tab/>
        <w:t>разных</w:t>
      </w:r>
      <w:r>
        <w:tab/>
      </w:r>
      <w:r>
        <w:tab/>
        <w:t>народов</w:t>
      </w:r>
      <w:r>
        <w:rPr>
          <w:spacing w:val="1"/>
        </w:rPr>
        <w:t xml:space="preserve"> </w:t>
      </w:r>
      <w:r>
        <w:t>и</w:t>
      </w:r>
      <w:r>
        <w:tab/>
        <w:t>представление</w:t>
      </w:r>
      <w:r>
        <w:tab/>
        <w:t>о</w:t>
      </w:r>
      <w:r>
        <w:tab/>
      </w:r>
      <w:r>
        <w:tab/>
        <w:t>красоте</w:t>
      </w:r>
      <w:r>
        <w:tab/>
        <w:t>человека</w:t>
      </w:r>
      <w:r>
        <w:tab/>
        <w:t>в</w:t>
      </w:r>
      <w:r>
        <w:tab/>
        <w:t>разных</w:t>
      </w:r>
      <w:r>
        <w:tab/>
        <w:t>культурах,</w:t>
      </w:r>
      <w:r>
        <w:tab/>
        <w:t>применять</w:t>
      </w:r>
      <w:r>
        <w:tab/>
      </w:r>
      <w:r>
        <w:rPr>
          <w:spacing w:val="-1"/>
        </w:rPr>
        <w:t>эти</w:t>
      </w:r>
      <w:r>
        <w:rPr>
          <w:spacing w:val="-1"/>
        </w:rPr>
        <w:tab/>
      </w:r>
      <w:r>
        <w:t>знания</w:t>
      </w:r>
      <w:r>
        <w:rPr>
          <w:spacing w:val="10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14:paraId="0DBC2864" w14:textId="77777777" w:rsidR="0062385B" w:rsidRDefault="007628E4" w:rsidP="00E17D3C">
      <w:pPr>
        <w:pStyle w:val="a3"/>
        <w:spacing w:line="360" w:lineRule="auto"/>
        <w:ind w:left="1491" w:right="1904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164.10.6.2.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14:paraId="06663842" w14:textId="77777777" w:rsidR="0062385B" w:rsidRDefault="007628E4" w:rsidP="00E17D3C">
      <w:pPr>
        <w:pStyle w:val="a3"/>
        <w:spacing w:line="360" w:lineRule="auto"/>
        <w:ind w:firstLine="709"/>
      </w:pPr>
      <w:r>
        <w:t>Выполнять</w:t>
      </w:r>
      <w:r>
        <w:rPr>
          <w:spacing w:val="-7"/>
        </w:rPr>
        <w:t xml:space="preserve"> </w:t>
      </w:r>
      <w:r>
        <w:t>живописное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пейзажей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7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(пейзаж</w:t>
      </w:r>
      <w:r>
        <w:rPr>
          <w:spacing w:val="-6"/>
        </w:rPr>
        <w:t xml:space="preserve"> </w:t>
      </w:r>
      <w:r>
        <w:t>гор,</w:t>
      </w:r>
      <w:r>
        <w:rPr>
          <w:spacing w:val="-7"/>
        </w:rPr>
        <w:t xml:space="preserve"> </w:t>
      </w:r>
      <w:r>
        <w:t>пейзаж</w:t>
      </w:r>
      <w:r>
        <w:rPr>
          <w:spacing w:val="-57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14:paraId="11A1EEF7" w14:textId="77777777" w:rsidR="0062385B" w:rsidRDefault="007628E4" w:rsidP="00E17D3C">
      <w:pPr>
        <w:pStyle w:val="a3"/>
        <w:spacing w:before="62" w:line="360" w:lineRule="auto"/>
        <w:ind w:right="285" w:firstLine="70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русском</w:t>
      </w:r>
      <w:r>
        <w:rPr>
          <w:spacing w:val="20"/>
        </w:rPr>
        <w:t xml:space="preserve"> </w:t>
      </w:r>
      <w:r>
        <w:t>народном</w:t>
      </w:r>
      <w:r>
        <w:rPr>
          <w:spacing w:val="20"/>
        </w:rPr>
        <w:t xml:space="preserve"> </w:t>
      </w:r>
      <w:r>
        <w:t>костюме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мужчины</w:t>
      </w:r>
    </w:p>
    <w:p w14:paraId="0C5923D8" w14:textId="77777777" w:rsidR="0062385B" w:rsidRDefault="007628E4" w:rsidP="00E17D3C">
      <w:pPr>
        <w:pStyle w:val="a3"/>
      </w:pP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костюме.</w:t>
      </w:r>
    </w:p>
    <w:p w14:paraId="52C0CC17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14:paraId="49627827" w14:textId="77777777" w:rsidR="0062385B" w:rsidRDefault="007628E4" w:rsidP="00E17D3C">
      <w:pPr>
        <w:pStyle w:val="a3"/>
        <w:spacing w:line="360" w:lineRule="auto"/>
        <w:ind w:left="1491" w:right="2504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14:paraId="61A85C4A" w14:textId="77777777" w:rsidR="0062385B" w:rsidRDefault="007628E4" w:rsidP="00E17D3C">
      <w:pPr>
        <w:pStyle w:val="a3"/>
        <w:spacing w:line="360" w:lineRule="auto"/>
        <w:ind w:right="289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-57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 образ</w:t>
      </w:r>
      <w:r>
        <w:rPr>
          <w:spacing w:val="1"/>
        </w:rPr>
        <w:t xml:space="preserve"> </w:t>
      </w:r>
      <w:r>
        <w:lastRenderedPageBreak/>
        <w:t>национальной</w:t>
      </w:r>
      <w:r>
        <w:rPr>
          <w:spacing w:val="-2"/>
        </w:rPr>
        <w:t xml:space="preserve"> </w:t>
      </w:r>
      <w:r>
        <w:t>культуры.</w:t>
      </w:r>
    </w:p>
    <w:p w14:paraId="12E960D9" w14:textId="77777777" w:rsidR="0062385B" w:rsidRDefault="007628E4" w:rsidP="00E17D3C">
      <w:pPr>
        <w:pStyle w:val="a5"/>
        <w:numPr>
          <w:ilvl w:val="3"/>
          <w:numId w:val="64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14:paraId="1E350FC5" w14:textId="77777777" w:rsidR="0062385B" w:rsidRDefault="007628E4" w:rsidP="00E17D3C">
      <w:pPr>
        <w:pStyle w:val="a3"/>
        <w:spacing w:before="138"/>
        <w:ind w:left="1491"/>
      </w:pPr>
      <w:r>
        <w:t xml:space="preserve">Лепка   </w:t>
      </w:r>
      <w:r>
        <w:rPr>
          <w:spacing w:val="25"/>
        </w:rPr>
        <w:t xml:space="preserve"> </w:t>
      </w:r>
      <w:r>
        <w:t xml:space="preserve">из    </w:t>
      </w:r>
      <w:r>
        <w:rPr>
          <w:spacing w:val="23"/>
        </w:rPr>
        <w:t xml:space="preserve"> </w:t>
      </w:r>
      <w:r>
        <w:t xml:space="preserve">пластилина    </w:t>
      </w:r>
      <w:r>
        <w:rPr>
          <w:spacing w:val="24"/>
        </w:rPr>
        <w:t xml:space="preserve"> </w:t>
      </w:r>
      <w:r>
        <w:t xml:space="preserve">эскиза    </w:t>
      </w:r>
      <w:r>
        <w:rPr>
          <w:spacing w:val="24"/>
        </w:rPr>
        <w:t xml:space="preserve"> </w:t>
      </w:r>
      <w:r>
        <w:t xml:space="preserve">памятника    </w:t>
      </w:r>
      <w:r>
        <w:rPr>
          <w:spacing w:val="24"/>
        </w:rPr>
        <w:t xml:space="preserve"> </w:t>
      </w:r>
      <w:r>
        <w:t xml:space="preserve">выбранному    </w:t>
      </w:r>
      <w:r>
        <w:rPr>
          <w:spacing w:val="24"/>
        </w:rPr>
        <w:t xml:space="preserve"> </w:t>
      </w:r>
      <w:r>
        <w:t xml:space="preserve">герою    </w:t>
      </w:r>
      <w:r>
        <w:rPr>
          <w:spacing w:val="24"/>
        </w:rPr>
        <w:t xml:space="preserve"> </w:t>
      </w:r>
      <w:r>
        <w:t xml:space="preserve">или    </w:t>
      </w:r>
      <w:r>
        <w:rPr>
          <w:spacing w:val="24"/>
        </w:rPr>
        <w:t xml:space="preserve"> </w:t>
      </w:r>
      <w:r>
        <w:t>участие</w:t>
      </w:r>
    </w:p>
    <w:p w14:paraId="74AAAF1C" w14:textId="77777777" w:rsidR="0062385B" w:rsidRDefault="007628E4" w:rsidP="00E17D3C">
      <w:pPr>
        <w:pStyle w:val="a3"/>
        <w:spacing w:before="138" w:line="360" w:lineRule="auto"/>
        <w:ind w:right="294"/>
      </w:pP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собранного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14:paraId="530CCE5D" w14:textId="77777777" w:rsidR="0062385B" w:rsidRDefault="007628E4" w:rsidP="00E17D3C">
      <w:pPr>
        <w:pStyle w:val="a5"/>
        <w:numPr>
          <w:ilvl w:val="3"/>
          <w:numId w:val="64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14:paraId="2D55B61B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 использования 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14:paraId="4C37E800" w14:textId="77777777" w:rsidR="0062385B" w:rsidRDefault="007628E4" w:rsidP="00E17D3C">
      <w:pPr>
        <w:pStyle w:val="a3"/>
        <w:spacing w:before="1" w:line="360" w:lineRule="auto"/>
        <w:ind w:right="289" w:firstLine="709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 для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14:paraId="17CC18B3" w14:textId="77777777" w:rsidR="0062385B" w:rsidRDefault="007628E4" w:rsidP="00E17D3C">
      <w:pPr>
        <w:pStyle w:val="a3"/>
        <w:spacing w:line="360" w:lineRule="auto"/>
        <w:ind w:right="286" w:firstLine="709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0BDC568F" w14:textId="77777777" w:rsidR="0062385B" w:rsidRDefault="007628E4" w:rsidP="00E17D3C">
      <w:pPr>
        <w:pStyle w:val="a3"/>
        <w:spacing w:line="360" w:lineRule="auto"/>
        <w:ind w:right="295" w:firstLine="70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эпохи.</w:t>
      </w:r>
    </w:p>
    <w:p w14:paraId="1EF16306" w14:textId="77777777" w:rsidR="0062385B" w:rsidRDefault="007628E4" w:rsidP="00E17D3C">
      <w:pPr>
        <w:pStyle w:val="a5"/>
        <w:numPr>
          <w:ilvl w:val="3"/>
          <w:numId w:val="64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14:paraId="2D70A410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14:paraId="5552CD35" w14:textId="77777777" w:rsidR="0062385B" w:rsidRDefault="007628E4" w:rsidP="00E17D3C">
      <w:pPr>
        <w:pStyle w:val="a3"/>
        <w:spacing w:line="360" w:lineRule="auto"/>
        <w:ind w:right="287" w:firstLine="70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 тесную связь 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4"/>
        </w:rPr>
        <w:t xml:space="preserve"> </w:t>
      </w:r>
      <w:r>
        <w:t>красоты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пользы.</w:t>
      </w:r>
      <w:r>
        <w:rPr>
          <w:spacing w:val="4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конструктивных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4"/>
        </w:rPr>
        <w:t xml:space="preserve"> </w:t>
      </w:r>
      <w:r>
        <w:t>переносного</w:t>
      </w:r>
    </w:p>
    <w:p w14:paraId="1B107367" w14:textId="77777777" w:rsidR="0062385B" w:rsidRDefault="007628E4" w:rsidP="00E17D3C">
      <w:pPr>
        <w:pStyle w:val="a3"/>
        <w:spacing w:before="62"/>
      </w:pPr>
      <w:r>
        <w:t>жилища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14:paraId="6127E46C" w14:textId="77777777" w:rsidR="0062385B" w:rsidRDefault="007628E4" w:rsidP="00E17D3C">
      <w:pPr>
        <w:pStyle w:val="a3"/>
        <w:tabs>
          <w:tab w:val="left" w:pos="3153"/>
          <w:tab w:val="left" w:pos="5036"/>
          <w:tab w:val="left" w:pos="7817"/>
          <w:tab w:val="left" w:pos="9219"/>
        </w:tabs>
        <w:spacing w:before="138" w:line="360" w:lineRule="auto"/>
        <w:ind w:right="289" w:firstLine="709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красоте</w:t>
      </w:r>
    </w:p>
    <w:p w14:paraId="5272F14E" w14:textId="77777777" w:rsidR="0062385B" w:rsidRDefault="007628E4" w:rsidP="00E17D3C">
      <w:pPr>
        <w:pStyle w:val="a3"/>
        <w:spacing w:line="360" w:lineRule="auto"/>
        <w:ind w:right="290"/>
      </w:pPr>
      <w:r>
        <w:t>и конструктивных особенностях памятников русского деревянного зодчества. Иметь представления</w:t>
      </w:r>
      <w:r>
        <w:rPr>
          <w:spacing w:val="1"/>
        </w:rPr>
        <w:t xml:space="preserve"> </w:t>
      </w:r>
      <w:r>
        <w:t>об устройстве и красоте 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 основные конструктивные черты древнегреческого храма, уметь его изобразить, иметь 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14:paraId="1EA010A9" w14:textId="77777777" w:rsidR="0062385B" w:rsidRDefault="007628E4" w:rsidP="00E17D3C">
      <w:pPr>
        <w:pStyle w:val="a3"/>
        <w:spacing w:line="360" w:lineRule="auto"/>
        <w:ind w:right="288" w:firstLine="709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2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уметь изображать</w:t>
      </w:r>
      <w:r>
        <w:rPr>
          <w:spacing w:val="-2"/>
        </w:rPr>
        <w:t xml:space="preserve"> </w:t>
      </w:r>
      <w:r>
        <w:t>их.</w:t>
      </w:r>
    </w:p>
    <w:p w14:paraId="7DABD644" w14:textId="77777777" w:rsidR="0062385B" w:rsidRDefault="007628E4" w:rsidP="00E17D3C">
      <w:pPr>
        <w:pStyle w:val="a3"/>
        <w:spacing w:line="360" w:lineRule="auto"/>
        <w:ind w:right="293" w:firstLine="709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исторического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своей</w:t>
      </w:r>
    </w:p>
    <w:p w14:paraId="4447FBB8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культуры.</w:t>
      </w:r>
    </w:p>
    <w:p w14:paraId="189095FE" w14:textId="77777777" w:rsidR="0062385B" w:rsidRDefault="007628E4" w:rsidP="00E17D3C">
      <w:pPr>
        <w:pStyle w:val="a5"/>
        <w:numPr>
          <w:ilvl w:val="3"/>
          <w:numId w:val="64"/>
        </w:numPr>
        <w:tabs>
          <w:tab w:val="left" w:pos="263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14:paraId="7DD6E412" w14:textId="77777777" w:rsidR="0062385B" w:rsidRDefault="007628E4" w:rsidP="00E17D3C">
      <w:pPr>
        <w:pStyle w:val="a3"/>
        <w:spacing w:before="138"/>
        <w:ind w:left="1491"/>
      </w:pPr>
      <w:r>
        <w:t xml:space="preserve">Формировать     </w:t>
      </w:r>
      <w:r>
        <w:rPr>
          <w:spacing w:val="34"/>
        </w:rPr>
        <w:t xml:space="preserve"> </w:t>
      </w:r>
      <w:r>
        <w:t xml:space="preserve">восприятие      </w:t>
      </w:r>
      <w:r>
        <w:rPr>
          <w:spacing w:val="32"/>
        </w:rPr>
        <w:t xml:space="preserve"> </w:t>
      </w:r>
      <w:r>
        <w:t xml:space="preserve">произведений      </w:t>
      </w:r>
      <w:r>
        <w:rPr>
          <w:spacing w:val="32"/>
        </w:rPr>
        <w:t xml:space="preserve"> </w:t>
      </w:r>
      <w:r>
        <w:t xml:space="preserve">искусства      </w:t>
      </w:r>
      <w:r>
        <w:rPr>
          <w:spacing w:val="32"/>
        </w:rPr>
        <w:t xml:space="preserve"> </w:t>
      </w:r>
      <w:r>
        <w:t xml:space="preserve">на      </w:t>
      </w:r>
      <w:r>
        <w:rPr>
          <w:spacing w:val="32"/>
        </w:rPr>
        <w:t xml:space="preserve"> </w:t>
      </w:r>
      <w:r>
        <w:t xml:space="preserve">темы      </w:t>
      </w:r>
      <w:r>
        <w:rPr>
          <w:spacing w:val="32"/>
        </w:rPr>
        <w:t xml:space="preserve"> </w:t>
      </w:r>
      <w:r>
        <w:t>истории</w:t>
      </w:r>
    </w:p>
    <w:p w14:paraId="37F88C96" w14:textId="77777777" w:rsidR="0062385B" w:rsidRDefault="007628E4" w:rsidP="00E17D3C">
      <w:pPr>
        <w:pStyle w:val="a3"/>
        <w:spacing w:before="138" w:line="360" w:lineRule="auto"/>
        <w:ind w:right="278"/>
      </w:pP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Б.М.</w:t>
      </w:r>
      <w:r>
        <w:rPr>
          <w:spacing w:val="-6"/>
        </w:rPr>
        <w:t xml:space="preserve"> </w:t>
      </w:r>
      <w:r>
        <w:t>Кустодиева,</w:t>
      </w:r>
      <w:r>
        <w:rPr>
          <w:spacing w:val="2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24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Коровина,</w:t>
      </w:r>
      <w:r>
        <w:rPr>
          <w:spacing w:val="24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Венецианова,</w:t>
      </w:r>
      <w:r>
        <w:rPr>
          <w:spacing w:val="24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23"/>
        </w:rPr>
        <w:t xml:space="preserve"> </w:t>
      </w:r>
      <w:r>
        <w:t>И.Я.</w:t>
      </w:r>
      <w:r>
        <w:rPr>
          <w:spacing w:val="-5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5362EAF" w14:textId="77777777" w:rsidR="0062385B" w:rsidRDefault="007628E4" w:rsidP="00E17D3C">
      <w:pPr>
        <w:pStyle w:val="a3"/>
        <w:ind w:left="1491"/>
      </w:pPr>
      <w:r>
        <w:t>Иметь</w:t>
      </w:r>
      <w:r>
        <w:rPr>
          <w:spacing w:val="40"/>
        </w:rPr>
        <w:t xml:space="preserve"> </w:t>
      </w:r>
      <w:r>
        <w:t>образные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каменном</w:t>
      </w:r>
      <w:r>
        <w:rPr>
          <w:spacing w:val="41"/>
        </w:rPr>
        <w:t xml:space="preserve"> </w:t>
      </w:r>
      <w:r>
        <w:t>древнерусском</w:t>
      </w:r>
      <w:r>
        <w:rPr>
          <w:spacing w:val="40"/>
        </w:rPr>
        <w:t xml:space="preserve"> </w:t>
      </w:r>
      <w:r>
        <w:t>зодчестве</w:t>
      </w:r>
      <w:r>
        <w:rPr>
          <w:spacing w:val="40"/>
        </w:rPr>
        <w:t xml:space="preserve"> </w:t>
      </w:r>
      <w:r>
        <w:t>(Московский</w:t>
      </w:r>
      <w:r>
        <w:rPr>
          <w:spacing w:val="40"/>
        </w:rPr>
        <w:t xml:space="preserve"> </w:t>
      </w:r>
      <w:r>
        <w:t>Кремль,</w:t>
      </w:r>
    </w:p>
    <w:p w14:paraId="1AA9C166" w14:textId="77777777" w:rsidR="0062385B" w:rsidRDefault="007628E4" w:rsidP="00E17D3C">
      <w:pPr>
        <w:pStyle w:val="a3"/>
        <w:tabs>
          <w:tab w:val="left" w:pos="3027"/>
          <w:tab w:val="left" w:pos="4689"/>
          <w:tab w:val="left" w:pos="6577"/>
          <w:tab w:val="left" w:pos="7923"/>
          <w:tab w:val="left" w:pos="9776"/>
        </w:tabs>
        <w:spacing w:before="139"/>
      </w:pPr>
      <w:r>
        <w:t>Новгородский</w:t>
      </w:r>
      <w:r>
        <w:tab/>
        <w:t>детинец,</w:t>
      </w:r>
      <w:r>
        <w:tab/>
        <w:t>Псковский</w:t>
      </w:r>
      <w:r>
        <w:tab/>
        <w:t>кром,</w:t>
      </w:r>
      <w:r>
        <w:tab/>
        <w:t>Казанский</w:t>
      </w:r>
      <w:r>
        <w:tab/>
        <w:t>кремль</w:t>
      </w:r>
    </w:p>
    <w:p w14:paraId="7D6D2704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местных</w:t>
      </w:r>
      <w:r>
        <w:rPr>
          <w:spacing w:val="29"/>
        </w:rPr>
        <w:t xml:space="preserve"> </w:t>
      </w:r>
      <w:r>
        <w:t>архитектурных</w:t>
      </w:r>
      <w:r>
        <w:rPr>
          <w:spacing w:val="29"/>
        </w:rPr>
        <w:t xml:space="preserve"> </w:t>
      </w:r>
      <w:r>
        <w:t>комплексов,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монастырских),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памятниках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-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14:paraId="5F7EB0CC" w14:textId="77777777" w:rsidR="0062385B" w:rsidRDefault="007628E4" w:rsidP="00E17D3C">
      <w:pPr>
        <w:pStyle w:val="a3"/>
        <w:spacing w:line="360" w:lineRule="auto"/>
        <w:ind w:right="283" w:firstLine="709"/>
      </w:pPr>
      <w:r>
        <w:t>Узнавать соборы Московского Кремля, Софийский собор в Великом Новгороде, храм Покрова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Нерли.</w:t>
      </w:r>
    </w:p>
    <w:p w14:paraId="1A517520" w14:textId="77777777" w:rsidR="0062385B" w:rsidRDefault="007628E4" w:rsidP="00E17D3C">
      <w:pPr>
        <w:pStyle w:val="a3"/>
        <w:tabs>
          <w:tab w:val="left" w:pos="2653"/>
          <w:tab w:val="left" w:pos="4097"/>
          <w:tab w:val="left" w:pos="4745"/>
          <w:tab w:val="left" w:pos="6301"/>
          <w:tab w:val="left" w:pos="8030"/>
          <w:tab w:val="left" w:pos="9631"/>
        </w:tabs>
        <w:spacing w:line="360" w:lineRule="auto"/>
        <w:ind w:right="796" w:firstLine="709"/>
      </w:pPr>
      <w:r>
        <w:t>Уметь</w:t>
      </w:r>
      <w:r>
        <w:tab/>
        <w:t>называть</w:t>
      </w:r>
      <w:r>
        <w:tab/>
        <w:t>и</w:t>
      </w:r>
      <w:r>
        <w:tab/>
        <w:t>объяснять</w:t>
      </w:r>
      <w:r>
        <w:tab/>
        <w:t>содержание</w:t>
      </w:r>
      <w:r>
        <w:tab/>
        <w:t>памятника</w:t>
      </w:r>
      <w:r>
        <w:tab/>
        <w:t>К. Минину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Пожарскому</w:t>
      </w:r>
      <w:r>
        <w:rPr>
          <w:spacing w:val="-2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14:paraId="42071F7F" w14:textId="77777777" w:rsidR="0062385B" w:rsidRDefault="007628E4" w:rsidP="00E17D3C">
      <w:pPr>
        <w:pStyle w:val="a3"/>
        <w:spacing w:line="360" w:lineRule="auto"/>
        <w:ind w:right="287" w:firstLine="709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Москве;</w:t>
      </w:r>
      <w:r>
        <w:rPr>
          <w:spacing w:val="12"/>
        </w:rPr>
        <w:t xml:space="preserve"> </w:t>
      </w:r>
      <w:r>
        <w:t>памятник-ансамбль</w:t>
      </w:r>
      <w:r>
        <w:rPr>
          <w:spacing w:val="12"/>
        </w:rPr>
        <w:t xml:space="preserve"> </w:t>
      </w:r>
      <w:r>
        <w:t>«Героям</w:t>
      </w:r>
      <w:r>
        <w:rPr>
          <w:spacing w:val="12"/>
        </w:rPr>
        <w:t xml:space="preserve"> </w:t>
      </w:r>
      <w:r>
        <w:t>Сталинградской</w:t>
      </w:r>
      <w:r>
        <w:rPr>
          <w:spacing w:val="12"/>
        </w:rPr>
        <w:t xml:space="preserve"> </w:t>
      </w:r>
      <w:r>
        <w:t>битвы»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Мамаевом</w:t>
      </w:r>
      <w:r>
        <w:rPr>
          <w:spacing w:val="12"/>
        </w:rPr>
        <w:t xml:space="preserve"> </w:t>
      </w:r>
      <w:r>
        <w:t>кургане,</w:t>
      </w:r>
    </w:p>
    <w:p w14:paraId="265020EE" w14:textId="77777777" w:rsidR="0062385B" w:rsidRDefault="007628E4" w:rsidP="00E17D3C">
      <w:pPr>
        <w:pStyle w:val="a3"/>
        <w:spacing w:line="360" w:lineRule="auto"/>
        <w:ind w:right="290"/>
      </w:pPr>
      <w:r>
        <w:t xml:space="preserve">«Воин-освободитель» в берлинском </w:t>
      </w:r>
      <w:proofErr w:type="spellStart"/>
      <w:r>
        <w:t>Трептов</w:t>
      </w:r>
      <w:proofErr w:type="spellEnd"/>
      <w:r>
        <w:t>-парке, Пискарёвский мемориал в Санкт-Петербурге и</w:t>
      </w:r>
      <w:r>
        <w:rPr>
          <w:spacing w:val="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14:paraId="6B0C2379" w14:textId="77777777" w:rsidR="0062385B" w:rsidRDefault="007628E4" w:rsidP="00E17D3C">
      <w:pPr>
        <w:pStyle w:val="a3"/>
        <w:tabs>
          <w:tab w:val="left" w:pos="2360"/>
          <w:tab w:val="left" w:pos="3889"/>
          <w:tab w:val="left" w:pos="5362"/>
          <w:tab w:val="left" w:pos="6732"/>
          <w:tab w:val="left" w:pos="8430"/>
          <w:tab w:val="left" w:pos="10049"/>
        </w:tabs>
        <w:spacing w:line="360" w:lineRule="auto"/>
        <w:ind w:right="293" w:firstLine="709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tab/>
        <w:t>Древней</w:t>
      </w:r>
      <w:r>
        <w:tab/>
        <w:t>Греции,</w:t>
      </w:r>
      <w:r>
        <w:tab/>
        <w:t>других</w:t>
      </w:r>
      <w:r>
        <w:tab/>
        <w:t>культурах</w:t>
      </w:r>
      <w:r>
        <w:tab/>
        <w:t>Древнего</w:t>
      </w:r>
      <w:r>
        <w:tab/>
        <w:t>мира,</w:t>
      </w:r>
    </w:p>
    <w:p w14:paraId="4BB9D111" w14:textId="77777777" w:rsidR="0062385B" w:rsidRDefault="007628E4" w:rsidP="00E17D3C">
      <w:pPr>
        <w:pStyle w:val="a3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Востока,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произведения.</w:t>
      </w:r>
    </w:p>
    <w:p w14:paraId="3296599C" w14:textId="77777777" w:rsidR="0062385B" w:rsidRDefault="007628E4" w:rsidP="00E17D3C">
      <w:pPr>
        <w:pStyle w:val="a3"/>
        <w:spacing w:before="138"/>
        <w:ind w:left="1491"/>
      </w:pPr>
      <w:r>
        <w:t>Узнавать,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готических</w:t>
      </w:r>
    </w:p>
    <w:p w14:paraId="75561564" w14:textId="7CA78625" w:rsidR="0062385B" w:rsidRDefault="00A32535" w:rsidP="00E17D3C">
      <w:pPr>
        <w:pStyle w:val="a3"/>
        <w:spacing w:before="62" w:line="360" w:lineRule="auto"/>
        <w:ind w:right="286"/>
      </w:pPr>
      <w:r>
        <w:t xml:space="preserve"> </w:t>
      </w:r>
      <w:r w:rsidR="007628E4">
        <w:t>(романских) соборов, знать особенности архитектурного устройства мусульманских мечетей, иметь</w:t>
      </w:r>
      <w:r w:rsidR="007628E4">
        <w:rPr>
          <w:spacing w:val="1"/>
        </w:rPr>
        <w:t xml:space="preserve"> </w:t>
      </w:r>
      <w:r w:rsidR="007628E4">
        <w:t>представление</w:t>
      </w:r>
      <w:r w:rsidR="007628E4">
        <w:rPr>
          <w:spacing w:val="-2"/>
        </w:rPr>
        <w:t xml:space="preserve"> </w:t>
      </w:r>
      <w:r w:rsidR="007628E4">
        <w:t>об</w:t>
      </w:r>
      <w:r w:rsidR="007628E4">
        <w:rPr>
          <w:spacing w:val="-1"/>
        </w:rPr>
        <w:t xml:space="preserve"> </w:t>
      </w:r>
      <w:r w:rsidR="007628E4">
        <w:t>архитектурном</w:t>
      </w:r>
      <w:r w:rsidR="007628E4">
        <w:rPr>
          <w:spacing w:val="-2"/>
        </w:rPr>
        <w:t xml:space="preserve"> </w:t>
      </w:r>
      <w:r w:rsidR="007628E4">
        <w:t>своеобразии</w:t>
      </w:r>
      <w:r w:rsidR="007628E4">
        <w:rPr>
          <w:spacing w:val="-2"/>
        </w:rPr>
        <w:t xml:space="preserve"> </w:t>
      </w:r>
      <w:r w:rsidR="007628E4">
        <w:t>здания</w:t>
      </w:r>
      <w:r w:rsidR="007628E4">
        <w:rPr>
          <w:spacing w:val="-1"/>
        </w:rPr>
        <w:t xml:space="preserve"> </w:t>
      </w:r>
      <w:r w:rsidR="007628E4">
        <w:t>буддийской</w:t>
      </w:r>
      <w:r w:rsidR="007628E4">
        <w:rPr>
          <w:spacing w:val="-2"/>
        </w:rPr>
        <w:t xml:space="preserve"> </w:t>
      </w:r>
      <w:r w:rsidR="007628E4">
        <w:t>пагоды.</w:t>
      </w:r>
    </w:p>
    <w:p w14:paraId="027F8C87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учителя).</w:t>
      </w:r>
    </w:p>
    <w:p w14:paraId="723EB96F" w14:textId="77777777" w:rsidR="0062385B" w:rsidRDefault="007628E4" w:rsidP="00E17D3C">
      <w:pPr>
        <w:pStyle w:val="a5"/>
        <w:numPr>
          <w:ilvl w:val="3"/>
          <w:numId w:val="64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14:paraId="6B5CBF79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Осваивать правила линейной и воздушной перспективы с помощью графических изображений</w:t>
      </w:r>
      <w:r>
        <w:rPr>
          <w:spacing w:val="-57"/>
        </w:rPr>
        <w:t xml:space="preserve"> </w:t>
      </w:r>
      <w:r>
        <w:t xml:space="preserve">и их варьирования в компьютерной программе </w:t>
      </w:r>
      <w:proofErr w:type="spellStart"/>
      <w:r>
        <w:t>Paint</w:t>
      </w:r>
      <w:proofErr w:type="spellEnd"/>
      <w:r>
        <w:t>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 изменений.</w:t>
      </w:r>
    </w:p>
    <w:p w14:paraId="602A884E" w14:textId="77777777" w:rsidR="0062385B" w:rsidRDefault="007628E4" w:rsidP="00E17D3C">
      <w:pPr>
        <w:pStyle w:val="a3"/>
        <w:spacing w:line="360" w:lineRule="auto"/>
        <w:ind w:right="288" w:firstLine="709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14:paraId="5ABC0235" w14:textId="77777777" w:rsidR="0062385B" w:rsidRDefault="007628E4" w:rsidP="00E17D3C">
      <w:pPr>
        <w:pStyle w:val="a3"/>
        <w:spacing w:line="360" w:lineRule="auto"/>
        <w:ind w:right="289" w:firstLine="70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-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14:paraId="79AD9E57" w14:textId="77777777" w:rsidR="0062385B" w:rsidRDefault="007628E4" w:rsidP="00E17D3C">
      <w:pPr>
        <w:pStyle w:val="a3"/>
        <w:spacing w:line="360" w:lineRule="auto"/>
        <w:ind w:right="287" w:firstLine="709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 юрты, 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юрты.</w:t>
      </w:r>
    </w:p>
    <w:p w14:paraId="14A06FD0" w14:textId="77777777" w:rsidR="0062385B" w:rsidRDefault="007628E4" w:rsidP="00E17D3C">
      <w:pPr>
        <w:pStyle w:val="a3"/>
        <w:spacing w:line="360" w:lineRule="auto"/>
        <w:ind w:right="288" w:firstLine="709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мечеть).</w:t>
      </w:r>
    </w:p>
    <w:p w14:paraId="69EE29F2" w14:textId="77777777" w:rsidR="0062385B" w:rsidRDefault="007628E4" w:rsidP="00E17D3C">
      <w:pPr>
        <w:pStyle w:val="a3"/>
        <w:spacing w:before="1" w:line="360" w:lineRule="auto"/>
        <w:ind w:right="288" w:firstLine="709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анимацию</w:t>
      </w:r>
      <w:r>
        <w:rPr>
          <w:spacing w:val="-4"/>
        </w:rPr>
        <w:t xml:space="preserve"> </w:t>
      </w:r>
      <w:r>
        <w:t>схематического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человека).</w:t>
      </w:r>
    </w:p>
    <w:p w14:paraId="70CC0945" w14:textId="77777777" w:rsidR="0062385B" w:rsidRDefault="007628E4" w:rsidP="00E17D3C">
      <w:pPr>
        <w:pStyle w:val="a3"/>
        <w:tabs>
          <w:tab w:val="left" w:pos="2830"/>
          <w:tab w:val="left" w:pos="4370"/>
          <w:tab w:val="left" w:pos="5771"/>
          <w:tab w:val="left" w:pos="7977"/>
          <w:tab w:val="left" w:pos="9463"/>
        </w:tabs>
        <w:spacing w:line="360" w:lineRule="auto"/>
        <w:ind w:right="769" w:firstLine="709"/>
      </w:pPr>
      <w:r>
        <w:t>Освоить</w:t>
      </w:r>
      <w:r>
        <w:tab/>
        <w:t>анимацию</w:t>
      </w:r>
      <w:r>
        <w:tab/>
        <w:t>простого</w:t>
      </w:r>
      <w:r>
        <w:tab/>
        <w:t>повторяющегося</w:t>
      </w:r>
      <w:r>
        <w:tab/>
        <w:t>движения</w:t>
      </w:r>
      <w:r>
        <w:tab/>
        <w:t>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14:paraId="5E8C8C88" w14:textId="77777777" w:rsidR="0062385B" w:rsidRDefault="007628E4" w:rsidP="00E17D3C">
      <w:pPr>
        <w:pStyle w:val="a3"/>
        <w:tabs>
          <w:tab w:val="left" w:pos="2670"/>
          <w:tab w:val="left" w:pos="3122"/>
          <w:tab w:val="left" w:pos="4511"/>
          <w:tab w:val="left" w:pos="6366"/>
          <w:tab w:val="left" w:pos="7971"/>
          <w:tab w:val="left" w:pos="8407"/>
          <w:tab w:val="left" w:pos="9843"/>
        </w:tabs>
        <w:spacing w:line="360" w:lineRule="auto"/>
        <w:ind w:right="293" w:firstLine="709"/>
      </w:pPr>
      <w:r>
        <w:t>Освоить</w:t>
      </w:r>
      <w:r>
        <w:tab/>
        <w:t>и</w:t>
      </w:r>
      <w:r>
        <w:tab/>
        <w:t>проводить</w:t>
      </w:r>
      <w:r>
        <w:tab/>
        <w:t>компьютерные</w:t>
      </w:r>
      <w:r>
        <w:tab/>
        <w:t>презентации</w:t>
      </w:r>
      <w:r>
        <w:tab/>
        <w:t>в</w:t>
      </w:r>
      <w:r>
        <w:tab/>
        <w:t>программе</w:t>
      </w:r>
      <w:r>
        <w:tab/>
      </w:r>
      <w:proofErr w:type="spellStart"/>
      <w:r>
        <w:t>PowerPoint</w:t>
      </w:r>
      <w:proofErr w:type="spellEnd"/>
      <w:r>
        <w:rPr>
          <w:spacing w:val="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темам</w:t>
      </w:r>
      <w:r>
        <w:rPr>
          <w:spacing w:val="38"/>
        </w:rPr>
        <w:t xml:space="preserve"> </w:t>
      </w:r>
      <w:r>
        <w:t>изучаемого</w:t>
      </w:r>
      <w:r>
        <w:rPr>
          <w:spacing w:val="37"/>
        </w:rPr>
        <w:t xml:space="preserve"> </w:t>
      </w:r>
      <w:r>
        <w:t>материала,</w:t>
      </w:r>
      <w:r>
        <w:rPr>
          <w:spacing w:val="38"/>
        </w:rPr>
        <w:t xml:space="preserve"> </w:t>
      </w:r>
      <w:r>
        <w:t>собирая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поисковых</w:t>
      </w:r>
      <w:r>
        <w:rPr>
          <w:spacing w:val="37"/>
        </w:rPr>
        <w:t xml:space="preserve"> </w:t>
      </w:r>
      <w:r>
        <w:t>системах</w:t>
      </w:r>
      <w:r>
        <w:rPr>
          <w:spacing w:val="38"/>
        </w:rPr>
        <w:t xml:space="preserve"> </w:t>
      </w:r>
      <w:r>
        <w:t>нужный</w:t>
      </w:r>
      <w:r>
        <w:rPr>
          <w:spacing w:val="38"/>
        </w:rPr>
        <w:t xml:space="preserve"> </w:t>
      </w:r>
      <w:r>
        <w:t>материал,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рисунков,</w:t>
      </w:r>
      <w:r>
        <w:rPr>
          <w:spacing w:val="21"/>
        </w:rPr>
        <w:t xml:space="preserve"> </w:t>
      </w:r>
      <w:r>
        <w:t>делать</w:t>
      </w:r>
      <w:r>
        <w:rPr>
          <w:spacing w:val="21"/>
        </w:rPr>
        <w:t xml:space="preserve"> </w:t>
      </w:r>
      <w:r>
        <w:t>шрифтовые</w:t>
      </w:r>
      <w:r>
        <w:rPr>
          <w:spacing w:val="21"/>
        </w:rPr>
        <w:t xml:space="preserve"> </w:t>
      </w:r>
      <w:r>
        <w:t>надписи</w:t>
      </w:r>
      <w:r>
        <w:rPr>
          <w:spacing w:val="2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14:paraId="50F82FF9" w14:textId="77777777" w:rsidR="0062385B" w:rsidRDefault="007628E4" w:rsidP="00E17D3C">
      <w:pPr>
        <w:pStyle w:val="a3"/>
        <w:ind w:left="902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14:paraId="5C5532E1" w14:textId="77777777" w:rsidR="0062385B" w:rsidRDefault="0062385B" w:rsidP="00E17D3C">
      <w:pPr>
        <w:pStyle w:val="a3"/>
        <w:spacing w:before="1"/>
        <w:ind w:left="0"/>
        <w:rPr>
          <w:sz w:val="32"/>
        </w:rPr>
      </w:pPr>
    </w:p>
    <w:p w14:paraId="4B8DD042" w14:textId="41D22244" w:rsidR="0062385B" w:rsidRDefault="00EA4C97" w:rsidP="00E17D3C">
      <w:pPr>
        <w:pStyle w:val="2"/>
        <w:ind w:left="956"/>
      </w:pPr>
      <w:bookmarkStart w:id="38" w:name="_Рабочая_программа_по_5"/>
      <w:bookmarkEnd w:id="38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«Музыка».</w:t>
      </w:r>
      <w:r w:rsidR="00A32535">
        <w:t xml:space="preserve"> </w:t>
      </w:r>
      <w:r>
        <w:t>(</w:t>
      </w:r>
      <w:r w:rsidR="007628E4">
        <w:t>Федеральная</w:t>
      </w:r>
      <w:r w:rsidR="007628E4">
        <w:rPr>
          <w:spacing w:val="-6"/>
        </w:rPr>
        <w:t xml:space="preserve"> </w:t>
      </w:r>
      <w:r w:rsidR="007628E4">
        <w:t>рабочая</w:t>
      </w:r>
      <w:r w:rsidR="007628E4">
        <w:rPr>
          <w:spacing w:val="-5"/>
        </w:rPr>
        <w:t xml:space="preserve"> </w:t>
      </w:r>
      <w:r w:rsidR="007628E4">
        <w:t>программа</w:t>
      </w:r>
      <w:r w:rsidR="007628E4">
        <w:rPr>
          <w:spacing w:val="-6"/>
        </w:rPr>
        <w:t xml:space="preserve"> </w:t>
      </w:r>
      <w:r w:rsidR="007628E4">
        <w:t>по</w:t>
      </w:r>
      <w:r w:rsidR="007628E4">
        <w:rPr>
          <w:spacing w:val="-5"/>
        </w:rPr>
        <w:t xml:space="preserve"> </w:t>
      </w:r>
      <w:r w:rsidR="007628E4">
        <w:t>учебному</w:t>
      </w:r>
      <w:r w:rsidR="007628E4">
        <w:rPr>
          <w:spacing w:val="-4"/>
        </w:rPr>
        <w:t xml:space="preserve"> </w:t>
      </w:r>
      <w:r w:rsidR="007628E4">
        <w:t>предмету</w:t>
      </w:r>
      <w:r w:rsidR="007628E4">
        <w:rPr>
          <w:spacing w:val="-6"/>
        </w:rPr>
        <w:t xml:space="preserve"> </w:t>
      </w:r>
      <w:r w:rsidR="007628E4">
        <w:t>«Музыка»</w:t>
      </w:r>
      <w:r>
        <w:t>)</w:t>
      </w:r>
      <w:r w:rsidR="007628E4">
        <w:t>.</w:t>
      </w:r>
      <w:r>
        <w:t xml:space="preserve"> </w:t>
      </w:r>
      <w:r w:rsidRPr="00EA4C97">
        <w:rPr>
          <w:b w:val="0"/>
          <w:bCs w:val="0"/>
          <w:i/>
          <w:iCs/>
        </w:rPr>
        <w:t>Приложение к ООП НОО</w:t>
      </w:r>
    </w:p>
    <w:p w14:paraId="1A7B4ABF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spacing w:before="51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область</w:t>
      </w:r>
    </w:p>
    <w:p w14:paraId="06EF41E7" w14:textId="77777777" w:rsidR="0062385B" w:rsidRDefault="007628E4" w:rsidP="00E17D3C">
      <w:pPr>
        <w:pStyle w:val="a3"/>
        <w:tabs>
          <w:tab w:val="left" w:pos="3303"/>
          <w:tab w:val="left" w:pos="5078"/>
          <w:tab w:val="left" w:pos="7793"/>
          <w:tab w:val="left" w:pos="9046"/>
        </w:tabs>
        <w:spacing w:before="138"/>
      </w:pPr>
      <w:r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</w:p>
    <w:p w14:paraId="23BFFD75" w14:textId="77777777" w:rsidR="0062385B" w:rsidRDefault="007628E4" w:rsidP="00E17D3C">
      <w:pPr>
        <w:pStyle w:val="a3"/>
        <w:spacing w:before="138" w:line="360" w:lineRule="auto"/>
        <w:ind w:right="291"/>
      </w:pP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музыке.</w:t>
      </w:r>
    </w:p>
    <w:p w14:paraId="062B6F34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spacing w:before="62"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9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содержания</w:t>
      </w:r>
    </w:p>
    <w:p w14:paraId="4B55C454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14:paraId="3459AB53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spacing w:before="138" w:line="360" w:lineRule="auto"/>
        <w:ind w:left="782" w:right="286" w:firstLine="709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уровне начального общего образования. Содержание обучения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F0E5CB3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spacing w:line="360" w:lineRule="auto"/>
        <w:ind w:left="782" w:right="281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весь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</w:p>
    <w:p w14:paraId="15073F28" w14:textId="77777777" w:rsidR="0062385B" w:rsidRDefault="007628E4" w:rsidP="00E17D3C">
      <w:pPr>
        <w:pStyle w:val="a3"/>
        <w:spacing w:line="360" w:lineRule="auto"/>
        <w:ind w:right="280"/>
      </w:pPr>
      <w:r>
        <w:t xml:space="preserve">на   </w:t>
      </w:r>
      <w:r>
        <w:rPr>
          <w:spacing w:val="37"/>
        </w:rPr>
        <w:t xml:space="preserve"> </w:t>
      </w:r>
      <w:r>
        <w:t xml:space="preserve">уровне    </w:t>
      </w:r>
      <w:r>
        <w:rPr>
          <w:spacing w:val="35"/>
        </w:rPr>
        <w:t xml:space="preserve"> </w:t>
      </w:r>
      <w:r>
        <w:t xml:space="preserve">начального    </w:t>
      </w:r>
      <w:r>
        <w:rPr>
          <w:spacing w:val="36"/>
        </w:rPr>
        <w:t xml:space="preserve"> </w:t>
      </w:r>
      <w:r>
        <w:t xml:space="preserve">общего    </w:t>
      </w:r>
      <w:r>
        <w:rPr>
          <w:spacing w:val="36"/>
        </w:rPr>
        <w:t xml:space="preserve"> </w:t>
      </w:r>
      <w:r>
        <w:t xml:space="preserve">образования.    </w:t>
      </w:r>
      <w:r>
        <w:rPr>
          <w:spacing w:val="42"/>
        </w:rPr>
        <w:t xml:space="preserve"> </w:t>
      </w:r>
      <w:r>
        <w:t xml:space="preserve">Предметные    </w:t>
      </w:r>
      <w:r>
        <w:rPr>
          <w:spacing w:val="35"/>
        </w:rPr>
        <w:t xml:space="preserve"> </w:t>
      </w:r>
      <w:proofErr w:type="gramStart"/>
      <w:r>
        <w:t xml:space="preserve">результаты,   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модулям.</w:t>
      </w:r>
    </w:p>
    <w:p w14:paraId="520EAC62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17F8170D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 предмету.</w:t>
      </w:r>
    </w:p>
    <w:p w14:paraId="23991355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 w14:paraId="428773E7" w14:textId="77777777" w:rsidR="0062385B" w:rsidRDefault="007628E4" w:rsidP="00E17D3C">
      <w:pPr>
        <w:pStyle w:val="a3"/>
        <w:spacing w:before="143" w:line="360" w:lineRule="auto"/>
        <w:ind w:right="285" w:firstLine="709"/>
      </w:pPr>
      <w:r>
        <w:t xml:space="preserve">реализовать      </w:t>
      </w:r>
      <w:r>
        <w:rPr>
          <w:spacing w:val="28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 xml:space="preserve">процессе       </w:t>
      </w:r>
      <w:r>
        <w:rPr>
          <w:spacing w:val="27"/>
        </w:rPr>
        <w:t xml:space="preserve"> </w:t>
      </w:r>
      <w:r>
        <w:t xml:space="preserve">преподавания       </w:t>
      </w:r>
      <w:r>
        <w:rPr>
          <w:spacing w:val="28"/>
        </w:rPr>
        <w:t xml:space="preserve"> </w:t>
      </w:r>
      <w:r>
        <w:t xml:space="preserve">музыки       </w:t>
      </w:r>
      <w:r>
        <w:rPr>
          <w:spacing w:val="27"/>
        </w:rPr>
        <w:t xml:space="preserve"> </w:t>
      </w:r>
      <w:r>
        <w:t xml:space="preserve">современные       </w:t>
      </w:r>
      <w:r>
        <w:rPr>
          <w:spacing w:val="2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61763E75" w14:textId="77777777" w:rsidR="0062385B" w:rsidRDefault="007628E4" w:rsidP="00E17D3C">
      <w:pPr>
        <w:pStyle w:val="a3"/>
        <w:tabs>
          <w:tab w:val="left" w:pos="3317"/>
          <w:tab w:val="left" w:pos="4106"/>
          <w:tab w:val="left" w:pos="6479"/>
          <w:tab w:val="left" w:pos="8517"/>
          <w:tab w:val="left" w:pos="10326"/>
        </w:tabs>
        <w:spacing w:line="360" w:lineRule="auto"/>
        <w:ind w:right="281" w:firstLine="709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 содержание учебного предмета по годам обучения в соответствии с ФГОС НОО,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14:paraId="1046EAAB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 образовательной организации, класса, используя рекомендованное в программе по музыке</w:t>
      </w:r>
      <w:r>
        <w:rPr>
          <w:spacing w:val="1"/>
        </w:rPr>
        <w:t xml:space="preserve"> </w:t>
      </w:r>
      <w:r>
        <w:t>примерное распределение учебного времени на изучение определённого раздела (темы), а 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0BA565A3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 обучающегося –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самовыраженияи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мировосприятия.</w:t>
      </w:r>
    </w:p>
    <w:p w14:paraId="6338C494" w14:textId="77777777" w:rsidR="0062385B" w:rsidRDefault="007628E4" w:rsidP="00E17D3C">
      <w:pPr>
        <w:pStyle w:val="a3"/>
        <w:spacing w:line="360" w:lineRule="auto"/>
        <w:ind w:right="285" w:firstLine="70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 классическая, современная музыка, в том числе наиболее достойные образцы 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34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практическое</w:t>
      </w:r>
      <w:r>
        <w:rPr>
          <w:spacing w:val="34"/>
        </w:rPr>
        <w:t xml:space="preserve"> </w:t>
      </w:r>
      <w:r>
        <w:t>музицирование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пение,</w:t>
      </w:r>
      <w:r>
        <w:rPr>
          <w:spacing w:val="34"/>
        </w:rPr>
        <w:t xml:space="preserve"> </w:t>
      </w:r>
      <w:r>
        <w:t>игра</w:t>
      </w:r>
      <w:r>
        <w:rPr>
          <w:spacing w:val="34"/>
        </w:rPr>
        <w:t xml:space="preserve"> </w:t>
      </w:r>
      <w:r>
        <w:t>на</w:t>
      </w:r>
    </w:p>
    <w:p w14:paraId="362D7AFB" w14:textId="77777777" w:rsidR="0062385B" w:rsidRDefault="007628E4" w:rsidP="00E17D3C">
      <w:pPr>
        <w:pStyle w:val="a3"/>
        <w:tabs>
          <w:tab w:val="left" w:pos="3098"/>
          <w:tab w:val="left" w:pos="5285"/>
          <w:tab w:val="left" w:pos="7508"/>
          <w:tab w:val="left" w:pos="10156"/>
        </w:tabs>
        <w:spacing w:before="62" w:line="360" w:lineRule="auto"/>
        <w:ind w:right="283"/>
      </w:pPr>
      <w:r>
        <w:t>доступных музыкальных 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жанровых</w:t>
      </w:r>
      <w:r>
        <w:tab/>
        <w:t>особенностей,</w:t>
      </w:r>
      <w:r>
        <w:tab/>
        <w:t>принципов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 музыки.</w:t>
      </w:r>
    </w:p>
    <w:p w14:paraId="09D3C894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Программа по музыке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 фактов музыкальной культуры (знание музыкальных произведений, фамилий композиторов</w:t>
      </w:r>
      <w:r>
        <w:rPr>
          <w:spacing w:val="1"/>
        </w:rPr>
        <w:t xml:space="preserve"> </w:t>
      </w:r>
      <w:r>
        <w:t>и исполнителей, специальной терминологии). Однако этот уровень содержания обучения не 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6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 и осознание тех 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несёт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«искусство</w:t>
      </w:r>
      <w:r>
        <w:rPr>
          <w:spacing w:val="-4"/>
        </w:rPr>
        <w:t xml:space="preserve"> </w:t>
      </w:r>
      <w:r>
        <w:t>интонируемого</w:t>
      </w:r>
      <w:r>
        <w:rPr>
          <w:spacing w:val="-5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(Б.В.</w:t>
      </w:r>
      <w:r>
        <w:rPr>
          <w:spacing w:val="10"/>
        </w:rPr>
        <w:t xml:space="preserve"> </w:t>
      </w:r>
      <w:r>
        <w:t>Асафьев).</w:t>
      </w:r>
    </w:p>
    <w:p w14:paraId="1CC27DA1" w14:textId="77777777" w:rsidR="0062385B" w:rsidRDefault="007628E4" w:rsidP="00E17D3C">
      <w:pPr>
        <w:pStyle w:val="a3"/>
        <w:spacing w:line="360" w:lineRule="auto"/>
        <w:ind w:right="289" w:firstLine="709"/>
      </w:pPr>
      <w:r>
        <w:t>Свойственная музыкальному восприятию идентификация с лирическим героем произведения</w:t>
      </w:r>
      <w:r>
        <w:rPr>
          <w:spacing w:val="1"/>
        </w:rPr>
        <w:t xml:space="preserve"> </w:t>
      </w:r>
      <w:r>
        <w:t xml:space="preserve">(В.В. </w:t>
      </w:r>
      <w:proofErr w:type="spellStart"/>
      <w:r>
        <w:t>Медушевский</w:t>
      </w:r>
      <w:proofErr w:type="spellEnd"/>
      <w:r>
        <w:t>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мировоззрения ребёнка опосредованным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</w:t>
      </w:r>
      <w:r>
        <w:rPr>
          <w:spacing w:val="1"/>
        </w:rPr>
        <w:t xml:space="preserve"> </w:t>
      </w:r>
      <w:r>
        <w:lastRenderedPageBreak/>
        <w:t>составлении программы является отбор репертуара, который должен сочетать в себе такие качества,</w:t>
      </w:r>
      <w:r>
        <w:rPr>
          <w:spacing w:val="1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14:paraId="6C5A553D" w14:textId="77777777" w:rsidR="0062385B" w:rsidRDefault="007628E4" w:rsidP="00E17D3C">
      <w:pPr>
        <w:pStyle w:val="a3"/>
        <w:spacing w:line="360" w:lineRule="auto"/>
        <w:ind w:right="286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обучающихся. Через опыт чувственного восприятия и художественного</w:t>
      </w:r>
      <w:r>
        <w:rPr>
          <w:spacing w:val="1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1"/>
        </w:rPr>
        <w:t xml:space="preserve"> </w:t>
      </w:r>
      <w:r>
        <w:t>целом.</w:t>
      </w:r>
    </w:p>
    <w:p w14:paraId="6084F780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61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14:paraId="6817CA88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неприменимыми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утилитарности.</w:t>
      </w:r>
    </w:p>
    <w:p w14:paraId="73C1A5DC" w14:textId="77777777" w:rsidR="0062385B" w:rsidRDefault="007628E4" w:rsidP="00E17D3C">
      <w:pPr>
        <w:pStyle w:val="a3"/>
        <w:spacing w:line="360" w:lineRule="auto"/>
        <w:ind w:right="289" w:firstLine="709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 и</w:t>
      </w:r>
      <w:r>
        <w:rPr>
          <w:spacing w:val="1"/>
        </w:rPr>
        <w:t xml:space="preserve"> </w:t>
      </w:r>
      <w:r>
        <w:t>сопереживания).</w:t>
      </w:r>
    </w:p>
    <w:p w14:paraId="6704DCAF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конкретизации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целей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реализация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осуществляется  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14:paraId="66066D04" w14:textId="77777777" w:rsidR="0062385B" w:rsidRDefault="007628E4" w:rsidP="00E17D3C">
      <w:pPr>
        <w:pStyle w:val="a3"/>
        <w:spacing w:before="62"/>
      </w:pPr>
      <w:r>
        <w:t>следующим</w:t>
      </w:r>
      <w:r>
        <w:rPr>
          <w:spacing w:val="-10"/>
        </w:rPr>
        <w:t xml:space="preserve"> </w:t>
      </w:r>
      <w:r>
        <w:t>направлениям:</w:t>
      </w:r>
    </w:p>
    <w:p w14:paraId="1F913175" w14:textId="77777777" w:rsidR="0062385B" w:rsidRDefault="007628E4" w:rsidP="00E17D3C">
      <w:pPr>
        <w:pStyle w:val="a3"/>
        <w:spacing w:before="138" w:line="360" w:lineRule="auto"/>
        <w:ind w:right="644" w:firstLine="709"/>
      </w:pPr>
      <w:r>
        <w:t xml:space="preserve">становление   </w:t>
      </w:r>
      <w:r>
        <w:rPr>
          <w:spacing w:val="50"/>
        </w:rPr>
        <w:t xml:space="preserve"> </w:t>
      </w:r>
      <w:r>
        <w:t xml:space="preserve">системы    </w:t>
      </w:r>
      <w:r>
        <w:rPr>
          <w:spacing w:val="48"/>
        </w:rPr>
        <w:t xml:space="preserve"> </w:t>
      </w:r>
      <w:proofErr w:type="gramStart"/>
      <w:r>
        <w:t xml:space="preserve">ценностей,   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t xml:space="preserve">обучающихся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единстве    </w:t>
      </w:r>
      <w:r>
        <w:rPr>
          <w:spacing w:val="49"/>
        </w:rPr>
        <w:t xml:space="preserve"> </w:t>
      </w:r>
      <w:r>
        <w:t>эмоциональной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20232AC6" w14:textId="77777777" w:rsidR="0062385B" w:rsidRDefault="007628E4" w:rsidP="00E17D3C">
      <w:pPr>
        <w:pStyle w:val="a3"/>
        <w:spacing w:line="360" w:lineRule="auto"/>
        <w:ind w:right="280" w:firstLine="70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жизни;</w:t>
      </w:r>
    </w:p>
    <w:p w14:paraId="002CBC89" w14:textId="77777777" w:rsidR="0062385B" w:rsidRDefault="007628E4" w:rsidP="00E17D3C">
      <w:pPr>
        <w:pStyle w:val="a3"/>
        <w:spacing w:line="360" w:lineRule="auto"/>
        <w:ind w:right="285" w:firstLine="709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14:paraId="4F4975A3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  <w:tab w:val="left" w:pos="3671"/>
          <w:tab w:val="left" w:pos="7099"/>
          <w:tab w:val="left" w:pos="9200"/>
          <w:tab w:val="left" w:pos="10120"/>
        </w:tabs>
        <w:spacing w:line="360" w:lineRule="auto"/>
        <w:ind w:left="1491" w:right="284" w:firstLine="0"/>
        <w:jc w:val="left"/>
        <w:rPr>
          <w:sz w:val="24"/>
        </w:rPr>
      </w:pPr>
      <w:r>
        <w:rPr>
          <w:sz w:val="24"/>
        </w:rPr>
        <w:t>Важнейшие задачи обучения музыке на уровне начального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эмоционально-ценностной</w:t>
      </w:r>
      <w:r>
        <w:rPr>
          <w:sz w:val="24"/>
        </w:rPr>
        <w:tab/>
        <w:t>отзывчивости</w:t>
      </w:r>
      <w:r>
        <w:rPr>
          <w:sz w:val="24"/>
        </w:rPr>
        <w:tab/>
        <w:t>на</w:t>
      </w:r>
      <w:r>
        <w:rPr>
          <w:sz w:val="24"/>
        </w:rPr>
        <w:tab/>
        <w:t>прекрасное</w:t>
      </w:r>
    </w:p>
    <w:p w14:paraId="5032CBF3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искусстве;</w:t>
      </w:r>
    </w:p>
    <w:p w14:paraId="47C71A6B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музицирования;</w:t>
      </w:r>
    </w:p>
    <w:p w14:paraId="3C4D5F5A" w14:textId="77777777" w:rsidR="0062385B" w:rsidRDefault="007628E4" w:rsidP="00E17D3C">
      <w:pPr>
        <w:pStyle w:val="a3"/>
        <w:spacing w:line="360" w:lineRule="auto"/>
        <w:ind w:right="285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14:paraId="7F4FC96C" w14:textId="77777777" w:rsidR="0062385B" w:rsidRDefault="007628E4" w:rsidP="00E17D3C">
      <w:pPr>
        <w:pStyle w:val="a3"/>
        <w:spacing w:line="360" w:lineRule="auto"/>
        <w:ind w:right="289" w:firstLine="70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воображения;</w:t>
      </w:r>
    </w:p>
    <w:p w14:paraId="32EF2A3F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0"/>
        </w:rPr>
        <w:t xml:space="preserve"> </w:t>
      </w:r>
      <w:r>
        <w:t>введение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разнообразие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 числе: слушание (воспитание грамотного слушателя), исполнение (пение,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 проекты;</w:t>
      </w:r>
    </w:p>
    <w:p w14:paraId="1C349006" w14:textId="77777777" w:rsidR="0062385B" w:rsidRDefault="007628E4" w:rsidP="00E17D3C">
      <w:pPr>
        <w:pStyle w:val="a3"/>
        <w:tabs>
          <w:tab w:val="left" w:pos="3177"/>
          <w:tab w:val="left" w:pos="5689"/>
          <w:tab w:val="left" w:pos="7886"/>
          <w:tab w:val="left" w:pos="9714"/>
        </w:tabs>
        <w:spacing w:line="360" w:lineRule="auto"/>
        <w:ind w:right="282" w:firstLine="709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языка;</w:t>
      </w:r>
    </w:p>
    <w:p w14:paraId="2786078E" w14:textId="77777777" w:rsidR="0062385B" w:rsidRDefault="007628E4" w:rsidP="00E17D3C">
      <w:pPr>
        <w:pStyle w:val="a3"/>
        <w:spacing w:line="360" w:lineRule="auto"/>
        <w:ind w:right="283" w:firstLine="70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-2"/>
        </w:rPr>
        <w:t xml:space="preserve"> </w:t>
      </w:r>
      <w:r>
        <w:t>культуры;</w:t>
      </w:r>
    </w:p>
    <w:p w14:paraId="5BDC901A" w14:textId="77777777" w:rsidR="0062385B" w:rsidRDefault="007628E4" w:rsidP="00E17D3C">
      <w:pPr>
        <w:pStyle w:val="a3"/>
        <w:tabs>
          <w:tab w:val="left" w:pos="3415"/>
          <w:tab w:val="left" w:pos="5178"/>
          <w:tab w:val="left" w:pos="7038"/>
          <w:tab w:val="left" w:pos="9686"/>
        </w:tabs>
        <w:spacing w:line="360" w:lineRule="auto"/>
        <w:ind w:right="969" w:firstLine="709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14:paraId="37911428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очерёдности изучения модулей, 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тем,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содержания.</w:t>
      </w:r>
    </w:p>
    <w:p w14:paraId="53BF0CC9" w14:textId="77777777" w:rsidR="0062385B" w:rsidRDefault="007628E4" w:rsidP="00E17D3C">
      <w:pPr>
        <w:pStyle w:val="a3"/>
        <w:spacing w:line="360" w:lineRule="auto"/>
        <w:ind w:right="284" w:firstLine="709"/>
      </w:pPr>
      <w:r>
        <w:t>Содержание учебного предмета структурно представлено восемью модулями 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51"/>
        </w:rPr>
        <w:t xml:space="preserve"> </w:t>
      </w:r>
      <w:r>
        <w:t>обеспечивающими</w:t>
      </w:r>
      <w:r>
        <w:rPr>
          <w:spacing w:val="51"/>
        </w:rPr>
        <w:t xml:space="preserve"> </w:t>
      </w:r>
      <w:r>
        <w:t>преемственность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программой</w:t>
      </w:r>
      <w:r>
        <w:rPr>
          <w:spacing w:val="51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и</w:t>
      </w:r>
    </w:p>
    <w:p w14:paraId="1B7EED35" w14:textId="77777777" w:rsidR="0062385B" w:rsidRDefault="007628E4" w:rsidP="00E17D3C">
      <w:pPr>
        <w:pStyle w:val="a3"/>
        <w:spacing w:before="62"/>
      </w:pP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94"/>
        </w:rPr>
        <w:t xml:space="preserve"> </w:t>
      </w:r>
      <w:r>
        <w:t>образования,</w:t>
      </w:r>
      <w:r>
        <w:rPr>
          <w:spacing w:val="95"/>
        </w:rPr>
        <w:t xml:space="preserve"> </w:t>
      </w:r>
      <w:r>
        <w:t>непрерывность</w:t>
      </w:r>
      <w:r>
        <w:rPr>
          <w:spacing w:val="95"/>
        </w:rPr>
        <w:t xml:space="preserve"> </w:t>
      </w:r>
      <w:r>
        <w:t>изучения</w:t>
      </w:r>
      <w:r>
        <w:rPr>
          <w:spacing w:val="95"/>
        </w:rPr>
        <w:t xml:space="preserve"> </w:t>
      </w:r>
      <w:r>
        <w:t>предмета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образовательной</w:t>
      </w:r>
      <w:r>
        <w:rPr>
          <w:spacing w:val="95"/>
        </w:rPr>
        <w:t xml:space="preserve"> </w:t>
      </w:r>
      <w:r>
        <w:t>области</w:t>
      </w:r>
    </w:p>
    <w:p w14:paraId="6F5ED747" w14:textId="77777777" w:rsidR="0062385B" w:rsidRDefault="007628E4" w:rsidP="00E17D3C">
      <w:pPr>
        <w:pStyle w:val="a3"/>
        <w:spacing w:before="138" w:line="360" w:lineRule="auto"/>
        <w:ind w:left="1491" w:right="4368" w:hanging="709"/>
      </w:pPr>
      <w:r>
        <w:t>«Искусство» на протяжении всего курса школьного обучения: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грамота»;</w:t>
      </w:r>
    </w:p>
    <w:p w14:paraId="2475B482" w14:textId="77777777" w:rsidR="0062385B" w:rsidRDefault="007628E4" w:rsidP="00E17D3C">
      <w:pPr>
        <w:pStyle w:val="a3"/>
        <w:spacing w:line="360" w:lineRule="auto"/>
        <w:ind w:left="1491" w:right="5917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14:paraId="529AA07D" w14:textId="77777777" w:rsidR="0062385B" w:rsidRDefault="007628E4" w:rsidP="00E17D3C">
      <w:pPr>
        <w:pStyle w:val="a3"/>
        <w:spacing w:line="360" w:lineRule="auto"/>
        <w:ind w:left="1491" w:right="438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 театра и</w:t>
      </w:r>
      <w:r>
        <w:rPr>
          <w:spacing w:val="-2"/>
        </w:rPr>
        <w:t xml:space="preserve"> </w:t>
      </w:r>
      <w:r>
        <w:t>кино»;</w:t>
      </w:r>
    </w:p>
    <w:p w14:paraId="110BBD45" w14:textId="77777777" w:rsidR="0062385B" w:rsidRDefault="007628E4" w:rsidP="00E17D3C">
      <w:pPr>
        <w:pStyle w:val="a3"/>
        <w:ind w:left="149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человека».</w:t>
      </w:r>
    </w:p>
    <w:p w14:paraId="0A68BC16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  <w:tab w:val="left" w:pos="3602"/>
          <w:tab w:val="left" w:pos="4773"/>
          <w:tab w:val="left" w:pos="5991"/>
          <w:tab w:val="left" w:pos="6643"/>
          <w:tab w:val="left" w:pos="8243"/>
          <w:tab w:val="left" w:pos="10074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Каждый</w:t>
      </w:r>
      <w:r>
        <w:rPr>
          <w:sz w:val="24"/>
        </w:rPr>
        <w:tab/>
        <w:t>модуль</w:t>
      </w:r>
      <w:r>
        <w:rPr>
          <w:sz w:val="24"/>
        </w:rPr>
        <w:tab/>
        <w:t>состоит</w:t>
      </w:r>
      <w:r>
        <w:rPr>
          <w:sz w:val="24"/>
        </w:rPr>
        <w:tab/>
        <w:t>из</w:t>
      </w:r>
      <w:r>
        <w:rPr>
          <w:sz w:val="24"/>
        </w:rPr>
        <w:tab/>
        <w:t>нескольких</w:t>
      </w:r>
      <w:r>
        <w:rPr>
          <w:sz w:val="24"/>
        </w:rPr>
        <w:tab/>
        <w:t>тематических</w:t>
      </w:r>
      <w:r>
        <w:rPr>
          <w:sz w:val="24"/>
        </w:rPr>
        <w:tab/>
        <w:t>блоков,</w:t>
      </w:r>
    </w:p>
    <w:p w14:paraId="6F045E6C" w14:textId="77777777" w:rsidR="0062385B" w:rsidRDefault="007628E4" w:rsidP="00E17D3C">
      <w:pPr>
        <w:pStyle w:val="a3"/>
        <w:spacing w:before="138" w:line="360" w:lineRule="auto"/>
      </w:pPr>
      <w:r>
        <w:t>с указанием примерного количества учебного времени. Модульный принцип допускает перестановку</w:t>
      </w:r>
      <w:r>
        <w:rPr>
          <w:spacing w:val="-57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14:paraId="15A74B8D" w14:textId="77777777" w:rsidR="0062385B" w:rsidRDefault="007628E4" w:rsidP="00E17D3C">
      <w:pPr>
        <w:pStyle w:val="a3"/>
        <w:tabs>
          <w:tab w:val="left" w:pos="1853"/>
          <w:tab w:val="left" w:pos="1924"/>
          <w:tab w:val="left" w:pos="2466"/>
          <w:tab w:val="left" w:pos="2865"/>
          <w:tab w:val="left" w:pos="3658"/>
          <w:tab w:val="left" w:pos="4166"/>
          <w:tab w:val="left" w:pos="5352"/>
          <w:tab w:val="left" w:pos="5693"/>
          <w:tab w:val="left" w:pos="5762"/>
          <w:tab w:val="left" w:pos="5974"/>
          <w:tab w:val="left" w:pos="6409"/>
          <w:tab w:val="left" w:pos="7236"/>
          <w:tab w:val="left" w:pos="7823"/>
          <w:tab w:val="left" w:pos="8292"/>
          <w:tab w:val="left" w:pos="9398"/>
          <w:tab w:val="left" w:pos="9720"/>
          <w:tab w:val="left" w:pos="9763"/>
          <w:tab w:val="left" w:pos="10379"/>
          <w:tab w:val="left" w:pos="10549"/>
          <w:tab w:val="left" w:pos="10650"/>
        </w:tabs>
        <w:spacing w:line="360" w:lineRule="auto"/>
        <w:ind w:right="279" w:firstLine="709"/>
      </w:pPr>
      <w:r>
        <w:t>Вариативная</w:t>
      </w:r>
      <w:r>
        <w:rPr>
          <w:spacing w:val="40"/>
        </w:rPr>
        <w:t xml:space="preserve"> </w:t>
      </w:r>
      <w:r>
        <w:t>компоновка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0"/>
        </w:rPr>
        <w:t xml:space="preserve"> </w:t>
      </w:r>
      <w:r>
        <w:t>блоков</w:t>
      </w:r>
      <w:r>
        <w:rPr>
          <w:spacing w:val="41"/>
        </w:rPr>
        <w:t xml:space="preserve"> </w:t>
      </w:r>
      <w:r>
        <w:t>позволяет</w:t>
      </w:r>
      <w:r>
        <w:rPr>
          <w:spacing w:val="41"/>
        </w:rPr>
        <w:t xml:space="preserve"> </w:t>
      </w:r>
      <w:r>
        <w:t>существенно</w:t>
      </w:r>
      <w:r>
        <w:rPr>
          <w:spacing w:val="40"/>
        </w:rPr>
        <w:t xml:space="preserve"> </w:t>
      </w:r>
      <w:r>
        <w:t>расширить</w:t>
      </w:r>
      <w:r>
        <w:rPr>
          <w:spacing w:val="41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виды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счёт</w:t>
      </w:r>
      <w:r>
        <w:rPr>
          <w:spacing w:val="33"/>
        </w:rPr>
        <w:t xml:space="preserve"> </w:t>
      </w:r>
      <w:r>
        <w:t>внеурочных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внеклассных</w:t>
      </w:r>
      <w:r>
        <w:rPr>
          <w:spacing w:val="32"/>
        </w:rPr>
        <w:t xml:space="preserve"> </w:t>
      </w:r>
      <w:r>
        <w:t>мероприятий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посещений</w:t>
      </w:r>
      <w:r>
        <w:rPr>
          <w:spacing w:val="33"/>
        </w:rPr>
        <w:t xml:space="preserve"> </w:t>
      </w:r>
      <w:r>
        <w:t>театров,</w:t>
      </w:r>
      <w:r>
        <w:rPr>
          <w:spacing w:val="33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залов,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исследовательскими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творческими</w:t>
      </w:r>
      <w:r>
        <w:rPr>
          <w:spacing w:val="12"/>
        </w:rPr>
        <w:t xml:space="preserve"> </w:t>
      </w:r>
      <w:r>
        <w:t>проектами.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таком</w:t>
      </w:r>
      <w:r>
        <w:rPr>
          <w:spacing w:val="12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отводимых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tab/>
      </w:r>
      <w:r>
        <w:tab/>
        <w:t>данной</w:t>
      </w:r>
      <w:r>
        <w:tab/>
        <w:t>темы,</w:t>
      </w:r>
      <w:r>
        <w:tab/>
        <w:t>увеличивается</w:t>
      </w:r>
      <w:r>
        <w:tab/>
        <w:t>за</w:t>
      </w:r>
      <w:r>
        <w:tab/>
      </w:r>
      <w:r>
        <w:tab/>
        <w:t>счёт</w:t>
      </w:r>
      <w:r>
        <w:tab/>
        <w:t>внеурочной</w:t>
      </w:r>
      <w:r>
        <w:tab/>
        <w:t>деятельности</w:t>
      </w:r>
      <w:r>
        <w:tab/>
        <w:t>в</w:t>
      </w:r>
      <w:r>
        <w:tab/>
        <w:t>рамках</w:t>
      </w:r>
      <w:r>
        <w:tab/>
      </w:r>
      <w:r>
        <w:tab/>
        <w:t>часов,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27"/>
        </w:rPr>
        <w:t xml:space="preserve"> </w:t>
      </w:r>
      <w:r>
        <w:t>эстетическим</w:t>
      </w:r>
      <w:r>
        <w:rPr>
          <w:spacing w:val="27"/>
        </w:rPr>
        <w:t xml:space="preserve"> </w:t>
      </w:r>
      <w:r>
        <w:t>направлением</w:t>
      </w:r>
      <w:r>
        <w:rPr>
          <w:spacing w:val="27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(но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tab/>
        <w:t>для</w:t>
      </w:r>
      <w:r>
        <w:tab/>
        <w:t>планирования</w:t>
      </w:r>
      <w:r>
        <w:tab/>
        <w:t>внеурочной,</w:t>
      </w:r>
      <w:r>
        <w:tab/>
        <w:t>внеклассной</w:t>
      </w:r>
      <w:r>
        <w:tab/>
        <w:t>работы,</w:t>
      </w:r>
      <w:r>
        <w:tab/>
        <w:t>обозначены</w:t>
      </w:r>
      <w:r>
        <w:tab/>
      </w:r>
      <w:r>
        <w:tab/>
        <w:t>«на</w:t>
      </w:r>
      <w:r>
        <w:tab/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факультативно».</w:t>
      </w:r>
    </w:p>
    <w:p w14:paraId="4E0A0C81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  <w:tab w:val="left" w:pos="3458"/>
          <w:tab w:val="left" w:pos="4487"/>
          <w:tab w:val="left" w:pos="5547"/>
          <w:tab w:val="left" w:pos="7831"/>
          <w:tab w:val="left" w:pos="8618"/>
          <w:tab w:val="left" w:pos="9990"/>
          <w:tab w:val="left" w:pos="11207"/>
        </w:tabs>
        <w:spacing w:before="1"/>
        <w:ind w:left="2331"/>
        <w:jc w:val="left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музыки</w:t>
      </w:r>
      <w:r>
        <w:rPr>
          <w:sz w:val="24"/>
        </w:rPr>
        <w:tab/>
        <w:t>-</w:t>
      </w:r>
    </w:p>
    <w:p w14:paraId="728E981D" w14:textId="77777777" w:rsidR="0062385B" w:rsidRDefault="007628E4" w:rsidP="00E17D3C">
      <w:pPr>
        <w:pStyle w:val="a3"/>
        <w:spacing w:before="143"/>
      </w:pPr>
      <w:r>
        <w:t>135</w:t>
      </w:r>
      <w:r>
        <w:rPr>
          <w:spacing w:val="75"/>
        </w:rPr>
        <w:t xml:space="preserve"> </w:t>
      </w:r>
      <w:proofErr w:type="gramStart"/>
      <w:r>
        <w:t xml:space="preserve">часов:  </w:t>
      </w:r>
      <w:r>
        <w:rPr>
          <w:spacing w:val="14"/>
        </w:rPr>
        <w:t xml:space="preserve"> </w:t>
      </w:r>
      <w:proofErr w:type="gramEnd"/>
      <w:r>
        <w:t xml:space="preserve">в  </w:t>
      </w:r>
      <w:r>
        <w:rPr>
          <w:spacing w:val="14"/>
        </w:rPr>
        <w:t xml:space="preserve"> </w:t>
      </w:r>
      <w:r>
        <w:t xml:space="preserve">1  </w:t>
      </w:r>
      <w:r>
        <w:rPr>
          <w:spacing w:val="14"/>
        </w:rPr>
        <w:t xml:space="preserve"> </w:t>
      </w:r>
      <w:r>
        <w:t xml:space="preserve">классе  </w:t>
      </w:r>
      <w:r>
        <w:rPr>
          <w:spacing w:val="23"/>
        </w:rPr>
        <w:t xml:space="preserve"> </w:t>
      </w:r>
      <w:r>
        <w:t xml:space="preserve">-  </w:t>
      </w:r>
      <w:r>
        <w:rPr>
          <w:spacing w:val="15"/>
        </w:rPr>
        <w:t xml:space="preserve"> </w:t>
      </w:r>
      <w:r>
        <w:t xml:space="preserve">33  </w:t>
      </w:r>
      <w:r>
        <w:rPr>
          <w:spacing w:val="14"/>
        </w:rPr>
        <w:t xml:space="preserve"> </w:t>
      </w:r>
      <w:r>
        <w:t xml:space="preserve">часа  </w:t>
      </w:r>
      <w:r>
        <w:rPr>
          <w:spacing w:val="14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 xml:space="preserve">час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неделю),  </w:t>
      </w:r>
      <w:r>
        <w:rPr>
          <w:spacing w:val="14"/>
        </w:rPr>
        <w:t xml:space="preserve"> </w:t>
      </w:r>
      <w:r>
        <w:t xml:space="preserve">во  </w:t>
      </w:r>
      <w:r>
        <w:rPr>
          <w:spacing w:val="14"/>
        </w:rPr>
        <w:t xml:space="preserve"> </w:t>
      </w:r>
      <w:r>
        <w:t xml:space="preserve">2  </w:t>
      </w:r>
      <w:r>
        <w:rPr>
          <w:spacing w:val="15"/>
        </w:rPr>
        <w:t xml:space="preserve"> </w:t>
      </w:r>
      <w:r>
        <w:t xml:space="preserve">классе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4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>час</w:t>
      </w:r>
    </w:p>
    <w:p w14:paraId="636E75E9" w14:textId="77777777" w:rsidR="0062385B" w:rsidRDefault="007628E4" w:rsidP="00E17D3C">
      <w:pPr>
        <w:pStyle w:val="a3"/>
        <w:spacing w:before="154" w:line="374" w:lineRule="auto"/>
        <w:ind w:right="293"/>
      </w:pPr>
      <w:r>
        <w:t>в</w:t>
      </w:r>
      <w:r>
        <w:rPr>
          <w:spacing w:val="89"/>
        </w:rPr>
        <w:t xml:space="preserve"> </w:t>
      </w:r>
      <w:r>
        <w:t>неделю</w:t>
      </w:r>
      <w:proofErr w:type="gramStart"/>
      <w:r>
        <w:t xml:space="preserve">),  </w:t>
      </w:r>
      <w:r>
        <w:rPr>
          <w:spacing w:val="28"/>
        </w:rPr>
        <w:t xml:space="preserve"> </w:t>
      </w:r>
      <w:proofErr w:type="gramEnd"/>
      <w:r>
        <w:t xml:space="preserve">в  </w:t>
      </w:r>
      <w:r>
        <w:rPr>
          <w:spacing w:val="28"/>
        </w:rPr>
        <w:t xml:space="preserve"> </w:t>
      </w:r>
      <w:r>
        <w:t xml:space="preserve">3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9"/>
        </w:rPr>
        <w:t xml:space="preserve"> </w:t>
      </w:r>
      <w:r>
        <w:t xml:space="preserve">часа  </w:t>
      </w:r>
      <w:r>
        <w:rPr>
          <w:spacing w:val="28"/>
        </w:rPr>
        <w:t xml:space="preserve"> </w:t>
      </w:r>
      <w:r>
        <w:t xml:space="preserve">(1  </w:t>
      </w:r>
      <w:r>
        <w:rPr>
          <w:spacing w:val="28"/>
        </w:rPr>
        <w:t xml:space="preserve"> </w:t>
      </w:r>
      <w:r>
        <w:t xml:space="preserve">час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неделю),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4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 xml:space="preserve">часа  </w:t>
      </w:r>
      <w:r>
        <w:rPr>
          <w:spacing w:val="29"/>
        </w:rPr>
        <w:t xml:space="preserve"> </w:t>
      </w:r>
      <w:r>
        <w:t xml:space="preserve">(1  </w:t>
      </w:r>
      <w:r>
        <w:rPr>
          <w:spacing w:val="28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FAE62B5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45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детей, учреждениями культуры, организациями 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(театры, 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 союзы).</w:t>
      </w:r>
    </w:p>
    <w:p w14:paraId="000D8549" w14:textId="77777777" w:rsidR="0062385B" w:rsidRDefault="007628E4" w:rsidP="00E17D3C">
      <w:pPr>
        <w:pStyle w:val="a3"/>
        <w:spacing w:line="360" w:lineRule="auto"/>
        <w:ind w:right="283" w:firstLine="7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основанныхна</w:t>
      </w:r>
      <w:proofErr w:type="spellEnd"/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программы,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«Изобразительное</w:t>
      </w:r>
      <w:r>
        <w:rPr>
          <w:spacing w:val="42"/>
        </w:rPr>
        <w:t xml:space="preserve"> </w:t>
      </w:r>
      <w:r>
        <w:t>искусство»,</w:t>
      </w:r>
      <w:r>
        <w:rPr>
          <w:spacing w:val="42"/>
        </w:rPr>
        <w:t xml:space="preserve"> </w:t>
      </w:r>
      <w:r>
        <w:t>«Литературное</w:t>
      </w:r>
      <w:r>
        <w:rPr>
          <w:spacing w:val="42"/>
        </w:rPr>
        <w:t xml:space="preserve"> </w:t>
      </w:r>
      <w:r>
        <w:t>чтение»,</w:t>
      </w:r>
    </w:p>
    <w:p w14:paraId="21BEF898" w14:textId="77777777" w:rsidR="0062385B" w:rsidRDefault="007628E4" w:rsidP="00E17D3C">
      <w:pPr>
        <w:pStyle w:val="a3"/>
        <w:spacing w:line="360" w:lineRule="auto"/>
        <w:ind w:right="287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14:paraId="4218147A" w14:textId="77777777" w:rsidR="0062385B" w:rsidRDefault="007628E4" w:rsidP="00E17D3C">
      <w:pPr>
        <w:pStyle w:val="a5"/>
        <w:numPr>
          <w:ilvl w:val="1"/>
          <w:numId w:val="63"/>
        </w:numPr>
        <w:tabs>
          <w:tab w:val="left" w:pos="2151"/>
        </w:tabs>
        <w:spacing w:before="6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30D66EC7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грамота».</w:t>
      </w:r>
    </w:p>
    <w:p w14:paraId="2D6495B2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 xml:space="preserve">Данный  </w:t>
      </w:r>
      <w:r>
        <w:rPr>
          <w:spacing w:val="52"/>
        </w:rPr>
        <w:t xml:space="preserve"> </w:t>
      </w:r>
      <w:r>
        <w:t xml:space="preserve">модуль  </w:t>
      </w:r>
      <w:r>
        <w:rPr>
          <w:spacing w:val="52"/>
        </w:rPr>
        <w:t xml:space="preserve"> </w:t>
      </w:r>
      <w:r>
        <w:t xml:space="preserve">является   </w:t>
      </w:r>
      <w:r>
        <w:rPr>
          <w:spacing w:val="51"/>
        </w:rPr>
        <w:t xml:space="preserve"> </w:t>
      </w:r>
      <w:r>
        <w:t xml:space="preserve">вспомогательным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не   </w:t>
      </w:r>
      <w:r>
        <w:rPr>
          <w:spacing w:val="51"/>
        </w:rPr>
        <w:t xml:space="preserve"> </w:t>
      </w:r>
      <w:r>
        <w:t xml:space="preserve">может   </w:t>
      </w:r>
      <w:r>
        <w:rPr>
          <w:spacing w:val="52"/>
        </w:rPr>
        <w:t xml:space="preserve"> </w:t>
      </w:r>
      <w:r>
        <w:t xml:space="preserve">изучаться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1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14:paraId="06CF997F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654049B8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14:paraId="6E58F49A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5ACB333" w14:textId="77777777" w:rsidR="0062385B" w:rsidRDefault="007628E4" w:rsidP="00E17D3C">
      <w:pPr>
        <w:pStyle w:val="a3"/>
        <w:spacing w:before="138" w:line="360" w:lineRule="auto"/>
        <w:ind w:left="1491" w:right="3718"/>
      </w:pPr>
      <w:r>
        <w:lastRenderedPageBreak/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качества;</w:t>
      </w:r>
    </w:p>
    <w:p w14:paraId="2D63A417" w14:textId="77777777" w:rsidR="0062385B" w:rsidRDefault="007628E4" w:rsidP="00E17D3C">
      <w:pPr>
        <w:pStyle w:val="a3"/>
        <w:spacing w:line="360" w:lineRule="auto"/>
        <w:ind w:firstLine="709"/>
      </w:pPr>
      <w:r>
        <w:t>игра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подражание</w:t>
      </w:r>
      <w:r>
        <w:rPr>
          <w:spacing w:val="5"/>
        </w:rPr>
        <w:t xml:space="preserve"> </w:t>
      </w:r>
      <w:r>
        <w:t>звукам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голосам</w:t>
      </w:r>
      <w:r>
        <w:rPr>
          <w:spacing w:val="5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шумовых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импровизации;</w:t>
      </w:r>
    </w:p>
    <w:p w14:paraId="629AC3CB" w14:textId="77777777" w:rsidR="0062385B" w:rsidRDefault="007628E4" w:rsidP="00E17D3C">
      <w:pPr>
        <w:pStyle w:val="a3"/>
        <w:tabs>
          <w:tab w:val="left" w:pos="3675"/>
          <w:tab w:val="left" w:pos="5338"/>
          <w:tab w:val="left" w:pos="6971"/>
          <w:tab w:val="left" w:pos="7459"/>
          <w:tab w:val="left" w:pos="9020"/>
          <w:tab w:val="left" w:pos="10213"/>
          <w:tab w:val="left" w:pos="10701"/>
        </w:tabs>
        <w:spacing w:line="360" w:lineRule="auto"/>
        <w:ind w:right="286" w:firstLine="709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</w:r>
      <w:proofErr w:type="spellStart"/>
      <w:r>
        <w:t>попевок</w:t>
      </w:r>
      <w:proofErr w:type="spellEnd"/>
      <w:r>
        <w:tab/>
        <w:t>и</w:t>
      </w:r>
      <w:r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 звуков.</w:t>
      </w:r>
    </w:p>
    <w:p w14:paraId="665640D9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Звукоряд</w:t>
      </w:r>
      <w:r>
        <w:rPr>
          <w:spacing w:val="-5"/>
          <w:sz w:val="24"/>
        </w:rPr>
        <w:t xml:space="preserve"> </w:t>
      </w:r>
      <w:r>
        <w:rPr>
          <w:sz w:val="24"/>
        </w:rPr>
        <w:t>(0,5–2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1602B993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6"/>
        </w:rPr>
        <w:t xml:space="preserve"> </w:t>
      </w:r>
      <w:r>
        <w:t>стан,</w:t>
      </w:r>
      <w:r>
        <w:rPr>
          <w:spacing w:val="-6"/>
        </w:rPr>
        <w:t xml:space="preserve"> </w:t>
      </w:r>
      <w:r>
        <w:t>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-7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195EFBB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701A9CAB" w14:textId="77777777" w:rsidR="0062385B" w:rsidRDefault="007628E4" w:rsidP="00E17D3C">
      <w:pPr>
        <w:pStyle w:val="a3"/>
        <w:tabs>
          <w:tab w:val="left" w:pos="2977"/>
          <w:tab w:val="left" w:pos="3552"/>
          <w:tab w:val="left" w:pos="4609"/>
          <w:tab w:val="left" w:pos="5688"/>
          <w:tab w:val="left" w:pos="7308"/>
          <w:tab w:val="left" w:pos="7870"/>
          <w:tab w:val="left" w:pos="8661"/>
          <w:tab w:val="left" w:pos="10012"/>
          <w:tab w:val="left" w:pos="10451"/>
        </w:tabs>
        <w:spacing w:before="138" w:line="360" w:lineRule="auto"/>
        <w:ind w:right="283" w:firstLine="709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14:paraId="47F92DC1" w14:textId="77777777" w:rsidR="0062385B" w:rsidRDefault="007628E4" w:rsidP="00E17D3C">
      <w:pPr>
        <w:pStyle w:val="a3"/>
        <w:ind w:left="1491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4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«до»;</w:t>
      </w:r>
    </w:p>
    <w:p w14:paraId="3D5D1E34" w14:textId="77777777" w:rsidR="0062385B" w:rsidRDefault="007628E4" w:rsidP="00E17D3C">
      <w:pPr>
        <w:pStyle w:val="a3"/>
        <w:tabs>
          <w:tab w:val="left" w:pos="3230"/>
          <w:tab w:val="left" w:pos="3824"/>
          <w:tab w:val="left" w:pos="5491"/>
          <w:tab w:val="left" w:pos="7052"/>
          <w:tab w:val="left" w:pos="8838"/>
          <w:tab w:val="left" w:pos="9940"/>
        </w:tabs>
        <w:spacing w:before="138" w:line="360" w:lineRule="auto"/>
        <w:ind w:right="279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14:paraId="385C899B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Интонация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(0,5–2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5117DB8B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Содержание: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изобразительные</w:t>
      </w:r>
      <w:r>
        <w:rPr>
          <w:spacing w:val="-10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B4E5457" w14:textId="77777777" w:rsidR="0062385B" w:rsidRDefault="007628E4" w:rsidP="00E17D3C">
      <w:pPr>
        <w:pStyle w:val="a3"/>
        <w:tabs>
          <w:tab w:val="left" w:pos="2144"/>
          <w:tab w:val="left" w:pos="3572"/>
          <w:tab w:val="left" w:pos="4370"/>
          <w:tab w:val="left" w:pos="5813"/>
          <w:tab w:val="left" w:pos="6611"/>
          <w:tab w:val="left" w:pos="8912"/>
          <w:tab w:val="left" w:pos="10535"/>
        </w:tabs>
        <w:spacing w:line="360" w:lineRule="auto"/>
        <w:ind w:right="282" w:firstLine="709"/>
      </w:pPr>
      <w:r>
        <w:t>определение на слух, прослеживание по нотной записи кратких интонаций изобразительного</w:t>
      </w:r>
      <w:r>
        <w:rPr>
          <w:spacing w:val="1"/>
        </w:rPr>
        <w:t xml:space="preserve"> </w:t>
      </w:r>
      <w:r>
        <w:t>(ку-ку,</w:t>
      </w:r>
      <w:r>
        <w:tab/>
        <w:t>тик-так</w:t>
      </w:r>
      <w:r>
        <w:tab/>
        <w:t>и</w:t>
      </w:r>
      <w:r>
        <w:tab/>
        <w:t>другие)</w:t>
      </w:r>
      <w:r>
        <w:tab/>
        <w:t>и</w:t>
      </w:r>
      <w:r>
        <w:tab/>
        <w:t>выразительного</w:t>
      </w:r>
      <w:r>
        <w:tab/>
        <w:t>(просьба,</w:t>
      </w:r>
      <w:r>
        <w:tab/>
      </w:r>
      <w:r>
        <w:rPr>
          <w:spacing w:val="-1"/>
        </w:rP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характера;</w:t>
      </w:r>
    </w:p>
    <w:p w14:paraId="27065636" w14:textId="77777777" w:rsidR="0062385B" w:rsidRDefault="007628E4" w:rsidP="00E17D3C">
      <w:pPr>
        <w:pStyle w:val="a3"/>
        <w:ind w:left="1491"/>
      </w:pPr>
      <w:proofErr w:type="gramStart"/>
      <w:r>
        <w:t xml:space="preserve">разучивание,   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 xml:space="preserve">исполнение     </w:t>
      </w:r>
      <w:r>
        <w:rPr>
          <w:spacing w:val="4"/>
        </w:rPr>
        <w:t xml:space="preserve"> </w:t>
      </w:r>
      <w:proofErr w:type="spellStart"/>
      <w:r>
        <w:t>попевок</w:t>
      </w:r>
      <w:proofErr w:type="spellEnd"/>
      <w:r>
        <w:t xml:space="preserve">,     </w:t>
      </w:r>
      <w:r>
        <w:rPr>
          <w:spacing w:val="5"/>
        </w:rPr>
        <w:t xml:space="preserve"> </w:t>
      </w:r>
      <w:r>
        <w:t xml:space="preserve">вокальных     </w:t>
      </w:r>
      <w:r>
        <w:rPr>
          <w:spacing w:val="5"/>
        </w:rPr>
        <w:t xml:space="preserve"> </w:t>
      </w:r>
      <w:r>
        <w:t xml:space="preserve">упражнений,     </w:t>
      </w:r>
      <w:r>
        <w:rPr>
          <w:spacing w:val="5"/>
        </w:rPr>
        <w:t xml:space="preserve"> </w:t>
      </w:r>
      <w:r>
        <w:t xml:space="preserve">песен,     </w:t>
      </w:r>
      <w:r>
        <w:rPr>
          <w:spacing w:val="5"/>
        </w:rPr>
        <w:t xml:space="preserve"> </w:t>
      </w:r>
      <w:r>
        <w:t>вокальные</w:t>
      </w:r>
    </w:p>
    <w:p w14:paraId="0905CC88" w14:textId="77777777" w:rsidR="0062385B" w:rsidRDefault="007628E4" w:rsidP="00E17D3C">
      <w:pPr>
        <w:pStyle w:val="a3"/>
        <w:spacing w:before="62"/>
      </w:pPr>
      <w:r>
        <w:t>и</w:t>
      </w:r>
      <w:r>
        <w:rPr>
          <w:spacing w:val="-7"/>
        </w:rPr>
        <w:t xml:space="preserve"> </w:t>
      </w:r>
      <w:r>
        <w:t>инструментальные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14:paraId="3E844231" w14:textId="77777777" w:rsidR="0062385B" w:rsidRDefault="007628E4" w:rsidP="00E17D3C">
      <w:pPr>
        <w:pStyle w:val="a3"/>
        <w:spacing w:before="138" w:line="360" w:lineRule="auto"/>
        <w:ind w:firstLine="709"/>
      </w:pPr>
      <w:r>
        <w:t>слушание</w:t>
      </w:r>
      <w:r>
        <w:rPr>
          <w:spacing w:val="38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произведений,</w:t>
      </w:r>
      <w:r>
        <w:rPr>
          <w:spacing w:val="39"/>
        </w:rPr>
        <w:t xml:space="preserve"> </w:t>
      </w:r>
      <w:r>
        <w:t>включающих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интонаций.</w:t>
      </w:r>
    </w:p>
    <w:p w14:paraId="72EC21E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Ритм</w:t>
      </w:r>
      <w:r>
        <w:rPr>
          <w:spacing w:val="-4"/>
          <w:sz w:val="24"/>
        </w:rPr>
        <w:t xml:space="preserve"> </w:t>
      </w:r>
      <w:r>
        <w:rPr>
          <w:sz w:val="24"/>
        </w:rPr>
        <w:t>(0,5–2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67DD550F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8"/>
        </w:rPr>
        <w:t xml:space="preserve"> </w:t>
      </w:r>
      <w:r>
        <w:t>Звуки</w:t>
      </w:r>
      <w:r>
        <w:rPr>
          <w:spacing w:val="9"/>
        </w:rPr>
        <w:t xml:space="preserve"> </w:t>
      </w:r>
      <w:r>
        <w:t>длинные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(восьмые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четвертные</w:t>
      </w:r>
      <w:r>
        <w:rPr>
          <w:spacing w:val="8"/>
        </w:rPr>
        <w:t xml:space="preserve"> </w:t>
      </w:r>
      <w:r>
        <w:t>длительности),</w:t>
      </w:r>
      <w:r>
        <w:rPr>
          <w:spacing w:val="9"/>
        </w:rPr>
        <w:t xml:space="preserve"> </w:t>
      </w:r>
      <w:r>
        <w:t>такт,</w:t>
      </w:r>
      <w:r>
        <w:rPr>
          <w:spacing w:val="8"/>
        </w:rPr>
        <w:t xml:space="preserve"> </w:t>
      </w:r>
      <w:r>
        <w:t>тактовая</w:t>
      </w:r>
    </w:p>
    <w:p w14:paraId="31151EDB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124D7B72" w14:textId="77777777" w:rsidR="0062385B" w:rsidRDefault="007628E4" w:rsidP="00E17D3C">
      <w:pPr>
        <w:pStyle w:val="a3"/>
        <w:spacing w:before="138"/>
      </w:pPr>
      <w:r>
        <w:rPr>
          <w:spacing w:val="-1"/>
        </w:rPr>
        <w:t>черта.</w:t>
      </w:r>
    </w:p>
    <w:p w14:paraId="41858D9F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3B96D1FF" w14:textId="77777777" w:rsidR="0062385B" w:rsidRDefault="0062385B" w:rsidP="00E17D3C">
      <w:pPr>
        <w:pStyle w:val="a3"/>
        <w:ind w:left="0"/>
        <w:rPr>
          <w:sz w:val="22"/>
        </w:rPr>
      </w:pPr>
    </w:p>
    <w:p w14:paraId="2402F72F" w14:textId="77777777" w:rsidR="0062385B" w:rsidRDefault="007628E4" w:rsidP="00E17D3C">
      <w:pPr>
        <w:pStyle w:val="a3"/>
        <w:ind w:left="5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0D18DDC" w14:textId="77777777" w:rsidR="0062385B" w:rsidRDefault="007628E4" w:rsidP="00E17D3C">
      <w:pPr>
        <w:pStyle w:val="a3"/>
        <w:spacing w:before="138"/>
        <w:ind w:left="51"/>
      </w:pP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слух,</w:t>
      </w:r>
      <w:r>
        <w:rPr>
          <w:spacing w:val="17"/>
        </w:rPr>
        <w:t xml:space="preserve"> </w:t>
      </w:r>
      <w:r>
        <w:t>прослеживание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рисунков,</w:t>
      </w:r>
      <w:r>
        <w:rPr>
          <w:spacing w:val="18"/>
        </w:rPr>
        <w:t xml:space="preserve"> </w:t>
      </w:r>
      <w:r>
        <w:t>состоящих</w:t>
      </w:r>
      <w:r>
        <w:rPr>
          <w:spacing w:val="18"/>
        </w:rPr>
        <w:t xml:space="preserve"> </w:t>
      </w:r>
      <w:r>
        <w:t>из</w:t>
      </w:r>
    </w:p>
    <w:p w14:paraId="223BE4D9" w14:textId="1D31B3AB" w:rsidR="0062385B" w:rsidRDefault="00A93DCE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400" w:space="40"/>
            <w:col w:w="10130"/>
          </w:cols>
        </w:sectPr>
      </w:pPr>
      <w:r>
        <w:t xml:space="preserve"> </w:t>
      </w:r>
    </w:p>
    <w:p w14:paraId="6EC72DF3" w14:textId="77777777" w:rsidR="0062385B" w:rsidRDefault="007628E4" w:rsidP="00E17D3C">
      <w:pPr>
        <w:pStyle w:val="a3"/>
        <w:spacing w:before="138"/>
      </w:pPr>
      <w:r>
        <w:lastRenderedPageBreak/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пауз;</w:t>
      </w:r>
    </w:p>
    <w:p w14:paraId="6A3AAA4D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исполнение,</w:t>
      </w:r>
      <w:r>
        <w:rPr>
          <w:spacing w:val="26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звучащих</w:t>
      </w:r>
      <w:r>
        <w:rPr>
          <w:spacing w:val="26"/>
        </w:rPr>
        <w:t xml:space="preserve"> </w:t>
      </w:r>
      <w:r>
        <w:t>жестов</w:t>
      </w:r>
      <w:r>
        <w:rPr>
          <w:spacing w:val="26"/>
        </w:rPr>
        <w:t xml:space="preserve"> </w:t>
      </w:r>
      <w:r>
        <w:t>(хлопки,</w:t>
      </w:r>
      <w:r>
        <w:rPr>
          <w:spacing w:val="27"/>
        </w:rPr>
        <w:t xml:space="preserve"> </w:t>
      </w:r>
      <w:r>
        <w:t>шлепки,</w:t>
      </w:r>
      <w:r>
        <w:rPr>
          <w:spacing w:val="26"/>
        </w:rPr>
        <w:t xml:space="preserve"> </w:t>
      </w:r>
      <w:r>
        <w:t>притопы)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14:paraId="67A442E2" w14:textId="77777777" w:rsidR="0062385B" w:rsidRDefault="007628E4" w:rsidP="00E17D3C">
      <w:pPr>
        <w:pStyle w:val="a3"/>
        <w:spacing w:line="360" w:lineRule="auto"/>
        <w:ind w:firstLine="709"/>
      </w:pPr>
      <w:r>
        <w:t>игра</w:t>
      </w:r>
      <w:r>
        <w:rPr>
          <w:spacing w:val="9"/>
        </w:rPr>
        <w:t xml:space="preserve"> </w:t>
      </w:r>
      <w:r>
        <w:t>«Ритмическое</w:t>
      </w:r>
      <w:r>
        <w:rPr>
          <w:spacing w:val="10"/>
        </w:rPr>
        <w:t xml:space="preserve"> </w:t>
      </w:r>
      <w:r>
        <w:t>эхо»,</w:t>
      </w:r>
      <w:r>
        <w:rPr>
          <w:spacing w:val="9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10"/>
        </w:rPr>
        <w:t xml:space="preserve"> </w:t>
      </w:r>
      <w:r>
        <w:t>ритма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ритмическим</w:t>
      </w:r>
      <w:r>
        <w:rPr>
          <w:spacing w:val="10"/>
        </w:rPr>
        <w:t xml:space="preserve"> </w:t>
      </w:r>
      <w:r>
        <w:t>карточкам,</w:t>
      </w:r>
      <w:r>
        <w:rPr>
          <w:spacing w:val="10"/>
        </w:rPr>
        <w:t xml:space="preserve"> </w:t>
      </w:r>
      <w:r>
        <w:t>проговаривание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23A6BC0F" w14:textId="77777777" w:rsidR="0062385B" w:rsidRDefault="007628E4" w:rsidP="00E17D3C">
      <w:pPr>
        <w:pStyle w:val="a3"/>
        <w:ind w:left="1491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партитуры;</w:t>
      </w:r>
    </w:p>
    <w:p w14:paraId="4E894AC3" w14:textId="77777777" w:rsidR="0062385B" w:rsidRDefault="007628E4" w:rsidP="00E17D3C">
      <w:pPr>
        <w:pStyle w:val="a3"/>
        <w:tabs>
          <w:tab w:val="left" w:pos="2725"/>
          <w:tab w:val="left" w:pos="4347"/>
          <w:tab w:val="left" w:pos="6007"/>
          <w:tab w:val="left" w:pos="6348"/>
          <w:tab w:val="left" w:pos="7049"/>
          <w:tab w:val="left" w:pos="8626"/>
          <w:tab w:val="left" w:pos="10225"/>
        </w:tabs>
        <w:spacing w:before="138" w:line="360" w:lineRule="auto"/>
        <w:ind w:right="286" w:firstLine="709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 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04060757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65448AD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исполнение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клавишных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духовых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(фортепиано,</w:t>
      </w:r>
      <w:r>
        <w:rPr>
          <w:spacing w:val="10"/>
        </w:rPr>
        <w:t xml:space="preserve"> </w:t>
      </w:r>
      <w:r>
        <w:t>синтезатор,</w:t>
      </w:r>
      <w:r>
        <w:rPr>
          <w:spacing w:val="10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4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остинатных</w:t>
      </w:r>
      <w:proofErr w:type="spellEnd"/>
      <w:r>
        <w:rPr>
          <w:spacing w:val="-2"/>
        </w:rPr>
        <w:t xml:space="preserve"> </w:t>
      </w:r>
      <w:r>
        <w:t>формул,</w:t>
      </w:r>
      <w:r>
        <w:rPr>
          <w:spacing w:val="-4"/>
        </w:rPr>
        <w:t xml:space="preserve"> </w:t>
      </w:r>
      <w:r>
        <w:t>состоящих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длительностей.</w:t>
      </w:r>
    </w:p>
    <w:p w14:paraId="1A751E4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Ритмический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(0,5–4</w:t>
      </w:r>
      <w:r>
        <w:rPr>
          <w:spacing w:val="-8"/>
          <w:sz w:val="24"/>
        </w:rPr>
        <w:t xml:space="preserve"> </w:t>
      </w:r>
      <w:r>
        <w:rPr>
          <w:sz w:val="24"/>
        </w:rPr>
        <w:t>часа)</w:t>
      </w:r>
      <w:bookmarkStart w:id="39" w:name="_bookmark22"/>
      <w:bookmarkEnd w:id="39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sz w:val="24"/>
          <w:vertAlign w:val="superscript"/>
        </w:rPr>
        <w:t>12</w:t>
      </w:r>
      <w:r>
        <w:rPr>
          <w:sz w:val="24"/>
          <w:vertAlign w:val="superscript"/>
        </w:rPr>
        <w:fldChar w:fldCharType="end"/>
      </w:r>
      <w:r>
        <w:rPr>
          <w:sz w:val="24"/>
        </w:rPr>
        <w:t>.</w:t>
      </w:r>
    </w:p>
    <w:p w14:paraId="1A16F5A4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24"/>
        </w:rPr>
        <w:t xml:space="preserve"> </w:t>
      </w:r>
      <w:r>
        <w:t>Длительности</w:t>
      </w:r>
      <w:r>
        <w:rPr>
          <w:spacing w:val="25"/>
        </w:rPr>
        <w:t xml:space="preserve"> </w:t>
      </w:r>
      <w:r>
        <w:t>половинная,</w:t>
      </w:r>
      <w:r>
        <w:rPr>
          <w:spacing w:val="24"/>
        </w:rPr>
        <w:t xml:space="preserve"> </w:t>
      </w:r>
      <w:r>
        <w:t>целая,</w:t>
      </w:r>
      <w:r>
        <w:rPr>
          <w:spacing w:val="25"/>
        </w:rPr>
        <w:t xml:space="preserve"> </w:t>
      </w:r>
      <w:r>
        <w:t>шестнадцатые.</w:t>
      </w:r>
      <w:r>
        <w:rPr>
          <w:spacing w:val="24"/>
        </w:rPr>
        <w:t xml:space="preserve"> </w:t>
      </w:r>
      <w:r>
        <w:t>Паузы.</w:t>
      </w:r>
      <w:r>
        <w:rPr>
          <w:spacing w:val="25"/>
        </w:rPr>
        <w:t xml:space="preserve"> </w:t>
      </w:r>
      <w:r>
        <w:t>Ритмические</w:t>
      </w:r>
      <w:r>
        <w:rPr>
          <w:spacing w:val="24"/>
        </w:rPr>
        <w:t xml:space="preserve"> </w:t>
      </w:r>
      <w:r>
        <w:t>рисунки.</w:t>
      </w:r>
    </w:p>
    <w:p w14:paraId="7DDA4D5F" w14:textId="77777777" w:rsidR="0062385B" w:rsidRDefault="007628E4" w:rsidP="00E17D3C">
      <w:pPr>
        <w:pStyle w:val="a3"/>
        <w:spacing w:before="138"/>
      </w:pPr>
      <w:r>
        <w:t>Ритмическая</w:t>
      </w:r>
      <w:r>
        <w:rPr>
          <w:spacing w:val="-10"/>
        </w:rPr>
        <w:t xml:space="preserve"> </w:t>
      </w:r>
      <w:r>
        <w:t>партитура.</w:t>
      </w:r>
    </w:p>
    <w:p w14:paraId="3AD72994" w14:textId="77777777" w:rsidR="0062385B" w:rsidRDefault="007628E4" w:rsidP="00E17D3C">
      <w:pPr>
        <w:pStyle w:val="a3"/>
        <w:spacing w:before="139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B62D42D" w14:textId="77777777" w:rsidR="0062385B" w:rsidRDefault="007628E4" w:rsidP="00E17D3C">
      <w:pPr>
        <w:pStyle w:val="a3"/>
        <w:spacing w:before="138" w:line="360" w:lineRule="auto"/>
        <w:ind w:firstLine="709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слух,</w:t>
      </w:r>
      <w:r>
        <w:rPr>
          <w:spacing w:val="18"/>
        </w:rPr>
        <w:t xml:space="preserve"> </w:t>
      </w:r>
      <w:r>
        <w:t>прослеживание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рисунков,</w:t>
      </w:r>
      <w:r>
        <w:rPr>
          <w:spacing w:val="18"/>
        </w:rPr>
        <w:t xml:space="preserve"> </w:t>
      </w:r>
      <w:r>
        <w:t>состоящих</w:t>
      </w:r>
      <w:r>
        <w:rPr>
          <w:spacing w:val="1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пауз;</w:t>
      </w:r>
    </w:p>
    <w:p w14:paraId="4972B224" w14:textId="77777777" w:rsidR="0062385B" w:rsidRDefault="007628E4" w:rsidP="00E17D3C">
      <w:pPr>
        <w:pStyle w:val="a3"/>
        <w:spacing w:line="360" w:lineRule="auto"/>
        <w:ind w:firstLine="709"/>
      </w:pPr>
      <w:r>
        <w:t>исполнение,</w:t>
      </w:r>
      <w:r>
        <w:rPr>
          <w:spacing w:val="26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звучащих</w:t>
      </w:r>
      <w:r>
        <w:rPr>
          <w:spacing w:val="26"/>
        </w:rPr>
        <w:t xml:space="preserve"> </w:t>
      </w:r>
      <w:r>
        <w:t>жестов</w:t>
      </w:r>
      <w:r>
        <w:rPr>
          <w:spacing w:val="26"/>
        </w:rPr>
        <w:t xml:space="preserve"> </w:t>
      </w:r>
      <w:r>
        <w:t>(хлопки,</w:t>
      </w:r>
      <w:r>
        <w:rPr>
          <w:spacing w:val="27"/>
        </w:rPr>
        <w:t xml:space="preserve"> </w:t>
      </w:r>
      <w:r>
        <w:t>шлепки,</w:t>
      </w:r>
      <w:r>
        <w:rPr>
          <w:spacing w:val="26"/>
        </w:rPr>
        <w:t xml:space="preserve"> </w:t>
      </w:r>
      <w:r>
        <w:t>притопы)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14:paraId="5028E937" w14:textId="77777777" w:rsidR="0062385B" w:rsidRDefault="007628E4" w:rsidP="00E17D3C">
      <w:pPr>
        <w:pStyle w:val="a3"/>
        <w:spacing w:line="360" w:lineRule="auto"/>
        <w:ind w:firstLine="709"/>
      </w:pPr>
      <w:r>
        <w:t>игра</w:t>
      </w:r>
      <w:r>
        <w:rPr>
          <w:spacing w:val="9"/>
        </w:rPr>
        <w:t xml:space="preserve"> </w:t>
      </w:r>
      <w:r>
        <w:t>«Ритмическое</w:t>
      </w:r>
      <w:r>
        <w:rPr>
          <w:spacing w:val="10"/>
        </w:rPr>
        <w:t xml:space="preserve"> </w:t>
      </w:r>
      <w:r>
        <w:t>эхо»,</w:t>
      </w:r>
      <w:r>
        <w:rPr>
          <w:spacing w:val="9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10"/>
        </w:rPr>
        <w:t xml:space="preserve"> </w:t>
      </w:r>
      <w:r>
        <w:t>ритма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ритмическим</w:t>
      </w:r>
      <w:r>
        <w:rPr>
          <w:spacing w:val="10"/>
        </w:rPr>
        <w:t xml:space="preserve"> </w:t>
      </w:r>
      <w:r>
        <w:t>карточкам,</w:t>
      </w:r>
      <w:r>
        <w:rPr>
          <w:spacing w:val="10"/>
        </w:rPr>
        <w:t xml:space="preserve"> </w:t>
      </w:r>
      <w:r>
        <w:t>проговаривание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4C87D086" w14:textId="77777777" w:rsidR="0062385B" w:rsidRDefault="007628E4" w:rsidP="00E17D3C">
      <w:pPr>
        <w:pStyle w:val="a3"/>
        <w:ind w:left="1491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партитуры;</w:t>
      </w:r>
    </w:p>
    <w:p w14:paraId="115793F4" w14:textId="77777777" w:rsidR="0062385B" w:rsidRDefault="007628E4" w:rsidP="00E17D3C">
      <w:pPr>
        <w:pStyle w:val="a3"/>
        <w:tabs>
          <w:tab w:val="left" w:pos="2725"/>
          <w:tab w:val="left" w:pos="4347"/>
          <w:tab w:val="left" w:pos="6007"/>
          <w:tab w:val="left" w:pos="6348"/>
          <w:tab w:val="left" w:pos="7049"/>
          <w:tab w:val="left" w:pos="8626"/>
          <w:tab w:val="left" w:pos="10225"/>
        </w:tabs>
        <w:spacing w:before="138" w:line="360" w:lineRule="auto"/>
        <w:ind w:right="286" w:firstLine="709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 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67D3A100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3CD46108" w14:textId="77777777" w:rsidR="0062385B" w:rsidRDefault="0062385B" w:rsidP="00E17D3C">
      <w:pPr>
        <w:pStyle w:val="a3"/>
        <w:ind w:left="0"/>
        <w:rPr>
          <w:sz w:val="20"/>
        </w:rPr>
      </w:pPr>
    </w:p>
    <w:p w14:paraId="425D3097" w14:textId="77777777" w:rsidR="00A32535" w:rsidRDefault="00A32535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5"/>
          <w:sz w:val="24"/>
        </w:rPr>
        <w:t xml:space="preserve"> </w:t>
      </w:r>
      <w:r>
        <w:rPr>
          <w:sz w:val="24"/>
        </w:rPr>
        <w:t>(0,5–2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0C1DFA95" w14:textId="77777777" w:rsidR="00A32535" w:rsidRDefault="00A32535" w:rsidP="00E17D3C">
      <w:pPr>
        <w:pStyle w:val="a3"/>
        <w:spacing w:before="138" w:line="360" w:lineRule="auto"/>
        <w:ind w:left="1491" w:right="1210"/>
      </w:pPr>
      <w:r>
        <w:t>Содержание:</w:t>
      </w:r>
      <w:r>
        <w:rPr>
          <w:spacing w:val="-6"/>
        </w:rPr>
        <w:t xml:space="preserve"> </w:t>
      </w:r>
      <w:r>
        <w:t>Равномерная</w:t>
      </w:r>
      <w:r>
        <w:rPr>
          <w:spacing w:val="-6"/>
        </w:rPr>
        <w:t xml:space="preserve"> </w:t>
      </w:r>
      <w:r>
        <w:t>пульсация.</w:t>
      </w:r>
      <w:r>
        <w:rPr>
          <w:spacing w:val="-5"/>
        </w:rPr>
        <w:t xml:space="preserve"> </w:t>
      </w:r>
      <w:r>
        <w:t>Сильные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доли.</w:t>
      </w:r>
      <w:r>
        <w:rPr>
          <w:spacing w:val="-6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5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522E4EA" w14:textId="77777777" w:rsidR="00A32535" w:rsidRDefault="00A32535" w:rsidP="00E17D3C">
      <w:pPr>
        <w:pStyle w:val="a3"/>
        <w:tabs>
          <w:tab w:val="left" w:pos="3161"/>
          <w:tab w:val="left" w:pos="4756"/>
          <w:tab w:val="left" w:pos="5342"/>
          <w:tab w:val="left" w:pos="6475"/>
          <w:tab w:val="left" w:pos="8013"/>
          <w:tab w:val="left" w:pos="9457"/>
          <w:tab w:val="left" w:pos="10680"/>
        </w:tabs>
        <w:spacing w:line="360" w:lineRule="auto"/>
        <w:ind w:right="287" w:firstLine="709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 2/4,</w:t>
      </w:r>
      <w:r>
        <w:rPr>
          <w:spacing w:val="-1"/>
        </w:rPr>
        <w:t xml:space="preserve"> </w:t>
      </w:r>
      <w:r>
        <w:t>3/4, 4/4</w:t>
      </w:r>
      <w:r>
        <w:rPr>
          <w:spacing w:val="-1"/>
        </w:rPr>
        <w:t xml:space="preserve"> </w:t>
      </w:r>
      <w:r>
        <w:t>(звучащими жестами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56B4ED74" w14:textId="0A276E30" w:rsidR="00A32535" w:rsidRDefault="00A32535" w:rsidP="00E17D3C">
      <w:pPr>
        <w:pStyle w:val="a3"/>
        <w:ind w:left="1491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 w:rsidR="008D7DD7" w:rsidRPr="008D7DD7">
        <w:t xml:space="preserve"> </w:t>
      </w:r>
      <w:r w:rsidR="008D7DD7">
        <w:t>исполнение</w:t>
      </w:r>
      <w:r w:rsidR="008D7DD7">
        <w:rPr>
          <w:spacing w:val="10"/>
        </w:rPr>
        <w:t xml:space="preserve"> </w:t>
      </w:r>
      <w:r w:rsidR="008D7DD7">
        <w:t>на</w:t>
      </w:r>
      <w:r w:rsidR="008D7DD7">
        <w:rPr>
          <w:spacing w:val="10"/>
        </w:rPr>
        <w:t xml:space="preserve"> </w:t>
      </w:r>
      <w:r w:rsidR="008D7DD7">
        <w:t>клавишных</w:t>
      </w:r>
      <w:r w:rsidR="008D7DD7">
        <w:rPr>
          <w:spacing w:val="10"/>
        </w:rPr>
        <w:t xml:space="preserve"> </w:t>
      </w:r>
      <w:r w:rsidR="008D7DD7">
        <w:t>или</w:t>
      </w:r>
      <w:r w:rsidR="008D7DD7">
        <w:rPr>
          <w:spacing w:val="10"/>
        </w:rPr>
        <w:t xml:space="preserve"> </w:t>
      </w:r>
      <w:r w:rsidR="008D7DD7">
        <w:t>духовых</w:t>
      </w:r>
      <w:r w:rsidR="008D7DD7">
        <w:rPr>
          <w:spacing w:val="10"/>
        </w:rPr>
        <w:t xml:space="preserve"> </w:t>
      </w:r>
      <w:r w:rsidR="008D7DD7">
        <w:t>инструментах</w:t>
      </w:r>
      <w:r w:rsidR="008D7DD7">
        <w:rPr>
          <w:spacing w:val="10"/>
        </w:rPr>
        <w:t xml:space="preserve"> </w:t>
      </w:r>
      <w:r w:rsidR="008D7DD7">
        <w:t>(фортепиано,</w:t>
      </w:r>
      <w:r w:rsidR="008D7DD7">
        <w:rPr>
          <w:spacing w:val="10"/>
        </w:rPr>
        <w:t xml:space="preserve"> </w:t>
      </w:r>
      <w:r w:rsidR="008D7DD7">
        <w:t>синтезатор,</w:t>
      </w:r>
      <w:r w:rsidR="008D7DD7">
        <w:rPr>
          <w:spacing w:val="10"/>
        </w:rPr>
        <w:t xml:space="preserve"> </w:t>
      </w:r>
      <w:r w:rsidR="008D7DD7">
        <w:t>свирель,</w:t>
      </w:r>
      <w:r w:rsidR="008D7DD7">
        <w:rPr>
          <w:spacing w:val="-57"/>
        </w:rPr>
        <w:t xml:space="preserve"> </w:t>
      </w:r>
      <w:r w:rsidR="008D7DD7">
        <w:t>блокфлейта,</w:t>
      </w:r>
      <w:r w:rsidR="008D7DD7">
        <w:rPr>
          <w:spacing w:val="-4"/>
        </w:rPr>
        <w:t xml:space="preserve"> </w:t>
      </w:r>
      <w:r w:rsidR="008D7DD7">
        <w:t>мелодика)</w:t>
      </w:r>
      <w:r w:rsidR="008D7DD7">
        <w:rPr>
          <w:spacing w:val="-3"/>
        </w:rPr>
        <w:t xml:space="preserve"> </w:t>
      </w:r>
      <w:proofErr w:type="spellStart"/>
      <w:r w:rsidR="008D7DD7">
        <w:t>попевок</w:t>
      </w:r>
      <w:proofErr w:type="spellEnd"/>
      <w:r w:rsidR="008D7DD7">
        <w:t>,</w:t>
      </w:r>
      <w:r w:rsidR="008D7DD7">
        <w:rPr>
          <w:spacing w:val="-4"/>
        </w:rPr>
        <w:t xml:space="preserve"> </w:t>
      </w:r>
      <w:proofErr w:type="spellStart"/>
      <w:r w:rsidR="008D7DD7">
        <w:t>остинатных</w:t>
      </w:r>
      <w:proofErr w:type="spellEnd"/>
      <w:r w:rsidR="008D7DD7">
        <w:rPr>
          <w:spacing w:val="-2"/>
        </w:rPr>
        <w:t xml:space="preserve"> </w:t>
      </w:r>
      <w:r w:rsidR="008D7DD7">
        <w:t>формул,</w:t>
      </w:r>
      <w:r w:rsidR="008D7DD7">
        <w:rPr>
          <w:spacing w:val="-4"/>
        </w:rPr>
        <w:t xml:space="preserve"> </w:t>
      </w:r>
      <w:r w:rsidR="008D7DD7">
        <w:t>состоящих</w:t>
      </w:r>
      <w:r w:rsidR="008D7DD7">
        <w:rPr>
          <w:spacing w:val="-3"/>
        </w:rPr>
        <w:t xml:space="preserve"> </w:t>
      </w:r>
      <w:r w:rsidR="008D7DD7">
        <w:t>из</w:t>
      </w:r>
      <w:r w:rsidR="008D7DD7">
        <w:rPr>
          <w:spacing w:val="-4"/>
        </w:rPr>
        <w:t xml:space="preserve"> </w:t>
      </w:r>
      <w:r w:rsidR="008D7DD7">
        <w:t>различных</w:t>
      </w:r>
      <w:r w:rsidR="008D7DD7">
        <w:rPr>
          <w:spacing w:val="-2"/>
        </w:rPr>
        <w:t xml:space="preserve"> </w:t>
      </w:r>
      <w:r w:rsidR="008D7DD7">
        <w:t>длительностей.</w:t>
      </w:r>
    </w:p>
    <w:p w14:paraId="18436010" w14:textId="168A3E8C" w:rsidR="00A32535" w:rsidRDefault="00DF6E9A" w:rsidP="00E17D3C">
      <w:pPr>
        <w:pStyle w:val="a3"/>
        <w:spacing w:before="62" w:line="360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B947A3D" wp14:editId="2989B972">
                <wp:simplePos x="0" y="0"/>
                <wp:positionH relativeFrom="page">
                  <wp:posOffset>520700</wp:posOffset>
                </wp:positionH>
                <wp:positionV relativeFrom="paragraph">
                  <wp:posOffset>191135</wp:posOffset>
                </wp:positionV>
                <wp:extent cx="1667510" cy="6350"/>
                <wp:effectExtent l="0" t="0" r="0" b="0"/>
                <wp:wrapTopAndBottom/>
                <wp:docPr id="23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E110" id="Rectangle 108" o:spid="_x0000_s1026" style="position:absolute;margin-left:41pt;margin-top:15.05pt;width:131.3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32535" w:rsidRPr="00A32535">
        <w:t xml:space="preserve"> </w:t>
      </w:r>
    </w:p>
    <w:p w14:paraId="3A9B3631" w14:textId="6BC91130" w:rsidR="0062385B" w:rsidRDefault="0062385B" w:rsidP="00E17D3C">
      <w:pPr>
        <w:pStyle w:val="a3"/>
        <w:spacing w:before="9"/>
        <w:ind w:left="0"/>
        <w:rPr>
          <w:sz w:val="22"/>
        </w:rPr>
      </w:pPr>
    </w:p>
    <w:bookmarkStart w:id="40" w:name="_bookmark23"/>
    <w:bookmarkEnd w:id="40"/>
    <w:p w14:paraId="6F7AB7CF" w14:textId="77777777" w:rsidR="0062385B" w:rsidRDefault="007628E4" w:rsidP="00E17D3C">
      <w:pPr>
        <w:pStyle w:val="a3"/>
        <w:spacing w:before="28"/>
        <w:ind w:right="293"/>
      </w:pP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12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прорабатываться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1"/>
        </w:rPr>
        <w:t xml:space="preserve"> </w:t>
      </w:r>
      <w:r>
        <w:lastRenderedPageBreak/>
        <w:t>ритмических</w:t>
      </w:r>
      <w:r>
        <w:rPr>
          <w:spacing w:val="-1"/>
        </w:rPr>
        <w:t xml:space="preserve"> </w:t>
      </w:r>
      <w:r>
        <w:t>рисунков, выбираемых</w:t>
      </w:r>
      <w:r>
        <w:rPr>
          <w:spacing w:val="-1"/>
        </w:rPr>
        <w:t xml:space="preserve"> </w:t>
      </w:r>
      <w:r>
        <w:t>учителем для</w:t>
      </w:r>
      <w:r>
        <w:rPr>
          <w:spacing w:val="-1"/>
        </w:rPr>
        <w:t xml:space="preserve"> </w:t>
      </w:r>
      <w:r>
        <w:t>освоения).</w:t>
      </w:r>
    </w:p>
    <w:p w14:paraId="3D9E0450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исполнение</w:t>
      </w:r>
      <w:r>
        <w:rPr>
          <w:spacing w:val="29"/>
        </w:rPr>
        <w:t xml:space="preserve"> </w:t>
      </w:r>
      <w:r>
        <w:t>вокальных</w:t>
      </w:r>
      <w:r>
        <w:rPr>
          <w:spacing w:val="30"/>
        </w:rPr>
        <w:t xml:space="preserve"> </w:t>
      </w:r>
      <w:r>
        <w:t>упражнений,</w:t>
      </w:r>
      <w:r>
        <w:rPr>
          <w:spacing w:val="30"/>
        </w:rPr>
        <w:t xml:space="preserve"> </w:t>
      </w:r>
      <w:r>
        <w:t>песен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размерах</w:t>
      </w:r>
      <w:r>
        <w:rPr>
          <w:spacing w:val="30"/>
        </w:rPr>
        <w:t xml:space="preserve"> </w:t>
      </w:r>
      <w:r>
        <w:t>2/4,</w:t>
      </w:r>
      <w:r>
        <w:rPr>
          <w:spacing w:val="30"/>
        </w:rPr>
        <w:t xml:space="preserve"> </w:t>
      </w:r>
      <w:r>
        <w:t>3/4,</w:t>
      </w:r>
      <w:r>
        <w:rPr>
          <w:spacing w:val="30"/>
        </w:rPr>
        <w:t xml:space="preserve"> </w:t>
      </w:r>
      <w:r>
        <w:t>4/4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хлопками-акцентами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2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1"/>
        </w:rPr>
        <w:t xml:space="preserve"> </w:t>
      </w:r>
      <w:r>
        <w:t>жестами;</w:t>
      </w:r>
    </w:p>
    <w:p w14:paraId="721846DA" w14:textId="77777777" w:rsidR="0062385B" w:rsidRDefault="007628E4" w:rsidP="00E17D3C">
      <w:pPr>
        <w:pStyle w:val="a3"/>
        <w:tabs>
          <w:tab w:val="left" w:pos="2719"/>
          <w:tab w:val="left" w:pos="4337"/>
          <w:tab w:val="left" w:pos="5991"/>
          <w:tab w:val="left" w:pos="6327"/>
          <w:tab w:val="left" w:pos="7023"/>
          <w:tab w:val="left" w:pos="8596"/>
          <w:tab w:val="left" w:pos="10245"/>
        </w:tabs>
        <w:spacing w:line="360" w:lineRule="auto"/>
        <w:ind w:right="286" w:firstLine="709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музыкальным</w:t>
      </w:r>
      <w:r>
        <w:tab/>
      </w:r>
      <w:r>
        <w:rPr>
          <w:spacing w:val="-1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14:paraId="28631893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CB29125" w14:textId="77777777" w:rsidR="0062385B" w:rsidRDefault="007628E4" w:rsidP="00E17D3C">
      <w:pPr>
        <w:pStyle w:val="a3"/>
        <w:tabs>
          <w:tab w:val="left" w:pos="3081"/>
          <w:tab w:val="left" w:pos="3706"/>
          <w:tab w:val="left" w:pos="5273"/>
          <w:tab w:val="left" w:pos="6039"/>
          <w:tab w:val="left" w:pos="7304"/>
          <w:tab w:val="left" w:pos="9120"/>
          <w:tab w:val="left" w:pos="10403"/>
        </w:tabs>
        <w:spacing w:before="138" w:line="360" w:lineRule="auto"/>
        <w:ind w:right="284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spellStart"/>
      <w:r>
        <w:t>попевок</w:t>
      </w:r>
      <w:proofErr w:type="spellEnd"/>
      <w:r>
        <w:t>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размерах 2/4, 3/4, 4/4;</w:t>
      </w:r>
    </w:p>
    <w:p w14:paraId="69773F29" w14:textId="77777777" w:rsidR="0062385B" w:rsidRDefault="007628E4" w:rsidP="00E17D3C">
      <w:pPr>
        <w:pStyle w:val="a3"/>
        <w:ind w:left="1491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14:paraId="1EBEF884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(1–4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1F5093A8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14:paraId="713D543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8D5C1E9" w14:textId="77777777" w:rsidR="0062385B" w:rsidRDefault="007628E4" w:rsidP="00E17D3C">
      <w:pPr>
        <w:pStyle w:val="a3"/>
        <w:tabs>
          <w:tab w:val="left" w:pos="3014"/>
          <w:tab w:val="left" w:pos="3481"/>
          <w:tab w:val="left" w:pos="5049"/>
          <w:tab w:val="left" w:pos="6854"/>
          <w:tab w:val="left" w:pos="7863"/>
          <w:tab w:val="left" w:pos="9725"/>
        </w:tabs>
        <w:spacing w:before="138" w:line="360" w:lineRule="auto"/>
        <w:ind w:right="651" w:firstLine="709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1B7CFD5C" w14:textId="77777777" w:rsidR="0062385B" w:rsidRDefault="007628E4" w:rsidP="00E17D3C">
      <w:pPr>
        <w:pStyle w:val="a3"/>
        <w:spacing w:before="1" w:line="360" w:lineRule="auto"/>
        <w:ind w:left="1491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изменении</w:t>
      </w:r>
      <w:r>
        <w:rPr>
          <w:spacing w:val="59"/>
        </w:rPr>
        <w:t xml:space="preserve"> </w:t>
      </w:r>
      <w:r>
        <w:t>элементов</w:t>
      </w:r>
      <w:r>
        <w:rPr>
          <w:spacing w:val="59"/>
        </w:rPr>
        <w:t xml:space="preserve"> </w:t>
      </w:r>
      <w:r>
        <w:t>музыкального</w:t>
      </w:r>
    </w:p>
    <w:p w14:paraId="2510739D" w14:textId="77777777" w:rsidR="0062385B" w:rsidRDefault="007628E4" w:rsidP="00E17D3C">
      <w:pPr>
        <w:pStyle w:val="a3"/>
      </w:pPr>
      <w:r>
        <w:t>языка</w:t>
      </w:r>
      <w:r>
        <w:rPr>
          <w:spacing w:val="-5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меняется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4"/>
        </w:rPr>
        <w:t xml:space="preserve"> </w:t>
      </w:r>
      <w:r>
        <w:t>штрихов);</w:t>
      </w:r>
    </w:p>
    <w:p w14:paraId="03300290" w14:textId="77777777" w:rsidR="0062385B" w:rsidRDefault="007628E4" w:rsidP="00E17D3C">
      <w:pPr>
        <w:pStyle w:val="a3"/>
        <w:tabs>
          <w:tab w:val="left" w:pos="2953"/>
          <w:tab w:val="left" w:pos="4310"/>
          <w:tab w:val="left" w:pos="4700"/>
          <w:tab w:val="left" w:pos="6294"/>
          <w:tab w:val="left" w:pos="7877"/>
          <w:tab w:val="left" w:pos="8715"/>
          <w:tab w:val="left" w:pos="9083"/>
          <w:tab w:val="left" w:pos="9810"/>
        </w:tabs>
        <w:spacing w:before="138" w:line="360" w:lineRule="auto"/>
        <w:ind w:right="281" w:firstLine="709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 штриховыми красками;</w:t>
      </w:r>
    </w:p>
    <w:p w14:paraId="63DF0E73" w14:textId="77777777" w:rsidR="0062385B" w:rsidRDefault="007628E4" w:rsidP="00E17D3C">
      <w:pPr>
        <w:pStyle w:val="a3"/>
        <w:spacing w:line="360" w:lineRule="auto"/>
        <w:ind w:right="292" w:firstLine="709"/>
      </w:pPr>
      <w:r>
        <w:t>использование элементов музыкального языка для создания определённого образа, настроения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14:paraId="7F3A3E33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87114FF" w14:textId="77777777" w:rsidR="0062385B" w:rsidRDefault="007628E4" w:rsidP="00E17D3C">
      <w:pPr>
        <w:pStyle w:val="a3"/>
        <w:tabs>
          <w:tab w:val="left" w:pos="3032"/>
          <w:tab w:val="left" w:pos="3608"/>
          <w:tab w:val="left" w:pos="5126"/>
          <w:tab w:val="left" w:pos="5843"/>
          <w:tab w:val="left" w:pos="7059"/>
          <w:tab w:val="left" w:pos="8826"/>
          <w:tab w:val="left" w:pos="10059"/>
        </w:tabs>
        <w:spacing w:before="138" w:line="360" w:lineRule="auto"/>
        <w:ind w:right="628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spellStart"/>
      <w:r>
        <w:t>попевок</w:t>
      </w:r>
      <w:proofErr w:type="spellEnd"/>
      <w:r>
        <w:t>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выраженными</w:t>
      </w:r>
      <w:r>
        <w:rPr>
          <w:spacing w:val="-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14:paraId="253F7F30" w14:textId="77777777" w:rsidR="0062385B" w:rsidRDefault="007628E4" w:rsidP="00E17D3C">
      <w:pPr>
        <w:pStyle w:val="a3"/>
        <w:ind w:left="1491"/>
      </w:pPr>
      <w:r>
        <w:t>исполнительская</w:t>
      </w:r>
      <w:r>
        <w:rPr>
          <w:spacing w:val="-9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изменения.</w:t>
      </w:r>
      <w:r>
        <w:rPr>
          <w:spacing w:val="-8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словаря.</w:t>
      </w:r>
    </w:p>
    <w:p w14:paraId="0FFF145B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Высота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47BC9836" w14:textId="77777777" w:rsidR="0062385B" w:rsidRDefault="007628E4" w:rsidP="00E17D3C">
      <w:pPr>
        <w:pStyle w:val="a3"/>
        <w:tabs>
          <w:tab w:val="left" w:pos="3222"/>
          <w:tab w:val="left" w:pos="4644"/>
          <w:tab w:val="left" w:pos="5606"/>
          <w:tab w:val="left" w:pos="7145"/>
          <w:tab w:val="left" w:pos="8648"/>
          <w:tab w:val="left" w:pos="10521"/>
        </w:tabs>
        <w:spacing w:before="138" w:line="360" w:lineRule="auto"/>
        <w:ind w:right="689" w:firstLine="709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</w:r>
      <w:r>
        <w:rPr>
          <w:spacing w:val="-1"/>
        </w:rPr>
        <w:t>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14:paraId="05B134D5" w14:textId="77777777" w:rsidR="0062385B" w:rsidRDefault="007628E4" w:rsidP="00E17D3C">
      <w:pPr>
        <w:pStyle w:val="a3"/>
        <w:spacing w:before="62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A4491FD" w14:textId="77777777" w:rsidR="0062385B" w:rsidRDefault="007628E4" w:rsidP="00E17D3C">
      <w:pPr>
        <w:pStyle w:val="a3"/>
        <w:spacing w:before="138"/>
        <w:ind w:left="1491"/>
      </w:pPr>
      <w:r>
        <w:t>освоение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14:paraId="33A1831C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определение на слух принадлежности звуков к одному из регистров; прослеживание по нотной</w:t>
      </w:r>
      <w:r>
        <w:rPr>
          <w:spacing w:val="-58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альтерации;</w:t>
      </w:r>
    </w:p>
    <w:p w14:paraId="562F87BC" w14:textId="77777777" w:rsidR="0062385B" w:rsidRDefault="007628E4" w:rsidP="00E17D3C">
      <w:pPr>
        <w:pStyle w:val="a3"/>
        <w:spacing w:line="360" w:lineRule="auto"/>
        <w:ind w:left="1491" w:right="2325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8772AD5" w14:textId="77777777" w:rsidR="0062385B" w:rsidRDefault="007628E4" w:rsidP="00E17D3C">
      <w:pPr>
        <w:pStyle w:val="a3"/>
        <w:spacing w:line="360" w:lineRule="auto"/>
        <w:ind w:left="1491"/>
      </w:pPr>
      <w:r>
        <w:lastRenderedPageBreak/>
        <w:t>исполнение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клавишных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духовых</w:t>
      </w:r>
      <w:r>
        <w:rPr>
          <w:spacing w:val="-7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6"/>
        </w:rPr>
        <w:t xml:space="preserve"> </w:t>
      </w:r>
      <w:r>
        <w:t>кратких</w:t>
      </w:r>
      <w:r>
        <w:rPr>
          <w:spacing w:val="-7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 на</w:t>
      </w:r>
      <w:r>
        <w:rPr>
          <w:spacing w:val="-2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14:paraId="0EB3310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Мелодия</w:t>
      </w:r>
      <w:r>
        <w:rPr>
          <w:spacing w:val="-5"/>
          <w:sz w:val="24"/>
        </w:rPr>
        <w:t xml:space="preserve"> </w:t>
      </w:r>
      <w:r>
        <w:rPr>
          <w:sz w:val="24"/>
        </w:rPr>
        <w:t>(1–2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0B6CB8EE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35"/>
        </w:rPr>
        <w:t xml:space="preserve"> </w:t>
      </w:r>
      <w:r>
        <w:t>Мотив,</w:t>
      </w:r>
      <w:r>
        <w:rPr>
          <w:spacing w:val="35"/>
        </w:rPr>
        <w:t xml:space="preserve"> </w:t>
      </w:r>
      <w:r>
        <w:t>музыкальная</w:t>
      </w:r>
      <w:r>
        <w:rPr>
          <w:spacing w:val="35"/>
        </w:rPr>
        <w:t xml:space="preserve"> </w:t>
      </w:r>
      <w:r>
        <w:t>фраза.</w:t>
      </w:r>
      <w:r>
        <w:rPr>
          <w:spacing w:val="36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35"/>
        </w:rPr>
        <w:t xml:space="preserve"> </w:t>
      </w:r>
      <w:r>
        <w:t>плавное</w:t>
      </w:r>
      <w:r>
        <w:rPr>
          <w:spacing w:val="35"/>
        </w:rPr>
        <w:t xml:space="preserve"> </w:t>
      </w:r>
      <w:r>
        <w:t>движение</w:t>
      </w:r>
      <w:r>
        <w:rPr>
          <w:spacing w:val="35"/>
        </w:rPr>
        <w:t xml:space="preserve"> </w:t>
      </w:r>
      <w:r>
        <w:t>мелодии,</w:t>
      </w:r>
      <w:r>
        <w:rPr>
          <w:spacing w:val="36"/>
        </w:rPr>
        <w:t xml:space="preserve"> </w:t>
      </w:r>
      <w:r>
        <w:t>скачки.</w:t>
      </w:r>
    </w:p>
    <w:p w14:paraId="64FF3EB4" w14:textId="77777777" w:rsidR="0062385B" w:rsidRDefault="007628E4" w:rsidP="00E17D3C">
      <w:pPr>
        <w:pStyle w:val="a3"/>
        <w:spacing w:before="138"/>
      </w:pPr>
      <w:r>
        <w:t>Мелодический</w:t>
      </w:r>
      <w:r>
        <w:rPr>
          <w:spacing w:val="-6"/>
        </w:rPr>
        <w:t xml:space="preserve"> </w:t>
      </w:r>
      <w:r>
        <w:t>рисунок.</w:t>
      </w:r>
    </w:p>
    <w:p w14:paraId="2F155ABB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1467B84" w14:textId="77777777" w:rsidR="0062385B" w:rsidRDefault="007628E4" w:rsidP="00E17D3C">
      <w:pPr>
        <w:pStyle w:val="a3"/>
        <w:tabs>
          <w:tab w:val="left" w:pos="3003"/>
          <w:tab w:val="left" w:pos="3458"/>
          <w:tab w:val="left" w:pos="4202"/>
          <w:tab w:val="left" w:pos="6000"/>
          <w:tab w:val="left" w:pos="6468"/>
          <w:tab w:val="left" w:pos="7418"/>
          <w:tab w:val="left" w:pos="8330"/>
          <w:tab w:val="left" w:pos="9995"/>
          <w:tab w:val="left" w:pos="11168"/>
        </w:tabs>
        <w:spacing w:before="138" w:line="360" w:lineRule="auto"/>
        <w:ind w:right="289" w:firstLine="709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мелодических</w:t>
      </w:r>
      <w:r>
        <w:tab/>
        <w:t>рисунков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14:paraId="67FD7102" w14:textId="77777777" w:rsidR="0062385B" w:rsidRDefault="007628E4" w:rsidP="00E17D3C">
      <w:pPr>
        <w:pStyle w:val="a3"/>
        <w:spacing w:line="360" w:lineRule="auto"/>
        <w:ind w:firstLine="709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рисунков;</w:t>
      </w:r>
    </w:p>
    <w:p w14:paraId="00E555D0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факультативно:</w:t>
      </w:r>
    </w:p>
    <w:p w14:paraId="7919B83E" w14:textId="77777777" w:rsidR="0062385B" w:rsidRDefault="007628E4" w:rsidP="00E17D3C">
      <w:pPr>
        <w:pStyle w:val="a3"/>
        <w:spacing w:before="138"/>
        <w:ind w:left="1491"/>
      </w:pPr>
      <w:r>
        <w:t>нахождение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нотам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фразы,</w:t>
      </w:r>
      <w:r>
        <w:rPr>
          <w:spacing w:val="-7"/>
        </w:rPr>
        <w:t xml:space="preserve"> </w:t>
      </w:r>
      <w:r>
        <w:t>мотива;</w:t>
      </w:r>
    </w:p>
    <w:p w14:paraId="6ABE1EC1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обнаружение</w:t>
      </w:r>
      <w:r>
        <w:rPr>
          <w:spacing w:val="5"/>
        </w:rPr>
        <w:t xml:space="preserve"> </w:t>
      </w:r>
      <w:r>
        <w:t>повторяющихся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неповторяющихся</w:t>
      </w:r>
      <w:r>
        <w:rPr>
          <w:spacing w:val="6"/>
        </w:rPr>
        <w:t xml:space="preserve"> </w:t>
      </w:r>
      <w:r>
        <w:t>мотивов,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фраз,</w:t>
      </w:r>
      <w:r>
        <w:rPr>
          <w:spacing w:val="5"/>
        </w:rPr>
        <w:t xml:space="preserve"> </w:t>
      </w:r>
      <w:r>
        <w:t>похожих</w:t>
      </w:r>
      <w:r>
        <w:rPr>
          <w:spacing w:val="6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друга;</w:t>
      </w:r>
    </w:p>
    <w:p w14:paraId="1AAEBDA3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исполнение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духовых,</w:t>
      </w:r>
      <w:r>
        <w:rPr>
          <w:spacing w:val="10"/>
        </w:rPr>
        <w:t xml:space="preserve"> </w:t>
      </w:r>
      <w:r>
        <w:t>клавишных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виртуальной</w:t>
      </w:r>
      <w:r>
        <w:rPr>
          <w:spacing w:val="10"/>
        </w:rPr>
        <w:t xml:space="preserve"> </w:t>
      </w:r>
      <w:r>
        <w:t>клавиатуре</w:t>
      </w:r>
      <w:r>
        <w:rPr>
          <w:spacing w:val="10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14:paraId="3CADE2CB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(1–2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75E251A5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Содержание:</w:t>
      </w:r>
      <w:r>
        <w:rPr>
          <w:spacing w:val="-10"/>
        </w:rPr>
        <w:t xml:space="preserve"> </w:t>
      </w:r>
      <w:r>
        <w:t>Аккомпанемент.</w:t>
      </w:r>
      <w:r>
        <w:rPr>
          <w:spacing w:val="-10"/>
        </w:rPr>
        <w:t xml:space="preserve"> </w:t>
      </w:r>
      <w:r>
        <w:t>Остинато.</w:t>
      </w:r>
      <w:r>
        <w:rPr>
          <w:spacing w:val="-9"/>
        </w:rPr>
        <w:t xml:space="preserve"> </w:t>
      </w:r>
      <w:r>
        <w:t>Вступление,</w:t>
      </w:r>
      <w:r>
        <w:rPr>
          <w:spacing w:val="-10"/>
        </w:rPr>
        <w:t xml:space="preserve"> </w:t>
      </w:r>
      <w:r>
        <w:t>заключение,</w:t>
      </w:r>
      <w:r>
        <w:rPr>
          <w:spacing w:val="-9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6632739" w14:textId="77777777" w:rsidR="0062385B" w:rsidRDefault="007628E4" w:rsidP="00E17D3C">
      <w:pPr>
        <w:pStyle w:val="a3"/>
        <w:tabs>
          <w:tab w:val="left" w:pos="3147"/>
          <w:tab w:val="left" w:pos="3746"/>
          <w:tab w:val="left" w:pos="4634"/>
          <w:tab w:val="left" w:pos="6576"/>
          <w:tab w:val="left" w:pos="7188"/>
          <w:tab w:val="left" w:pos="8282"/>
          <w:tab w:val="left" w:pos="9338"/>
          <w:tab w:val="left" w:pos="10606"/>
        </w:tabs>
        <w:spacing w:line="360" w:lineRule="auto"/>
        <w:ind w:right="286" w:firstLine="709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сопровождения;</w:t>
      </w:r>
    </w:p>
    <w:p w14:paraId="24E467FC" w14:textId="77777777" w:rsidR="0062385B" w:rsidRDefault="007628E4" w:rsidP="00E17D3C">
      <w:pPr>
        <w:pStyle w:val="a3"/>
        <w:spacing w:line="360" w:lineRule="auto"/>
        <w:ind w:firstLine="709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14:paraId="697603D0" w14:textId="77777777" w:rsidR="0062385B" w:rsidRDefault="007628E4" w:rsidP="00E17D3C">
      <w:pPr>
        <w:pStyle w:val="a3"/>
        <w:ind w:left="1491"/>
      </w:pPr>
      <w:r>
        <w:t>показ</w:t>
      </w:r>
      <w:r>
        <w:rPr>
          <w:spacing w:val="-7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аккомпанемента;</w:t>
      </w:r>
    </w:p>
    <w:p w14:paraId="6F7D3786" w14:textId="77777777" w:rsidR="0062385B" w:rsidRDefault="007628E4" w:rsidP="00E17D3C">
      <w:pPr>
        <w:pStyle w:val="a3"/>
        <w:spacing w:before="138" w:line="360" w:lineRule="auto"/>
        <w:ind w:left="1491"/>
      </w:pPr>
      <w:r>
        <w:t>различение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формы:</w:t>
      </w:r>
      <w:r>
        <w:rPr>
          <w:spacing w:val="-8"/>
        </w:rPr>
        <w:t xml:space="preserve"> </w:t>
      </w:r>
      <w:r>
        <w:t>вступление,</w:t>
      </w:r>
      <w:r>
        <w:rPr>
          <w:spacing w:val="-7"/>
        </w:rPr>
        <w:t xml:space="preserve"> </w:t>
      </w:r>
      <w:r>
        <w:t>заключение,</w:t>
      </w:r>
      <w:r>
        <w:rPr>
          <w:spacing w:val="-7"/>
        </w:rPr>
        <w:t xml:space="preserve"> </w:t>
      </w:r>
      <w:r>
        <w:t>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14:paraId="31C7FE46" w14:textId="77777777" w:rsidR="0062385B" w:rsidRDefault="007628E4" w:rsidP="00E17D3C">
      <w:pPr>
        <w:pStyle w:val="a3"/>
        <w:spacing w:line="360" w:lineRule="auto"/>
        <w:ind w:firstLine="709"/>
      </w:pPr>
      <w:r>
        <w:t>импровизация</w:t>
      </w:r>
      <w:r>
        <w:rPr>
          <w:spacing w:val="30"/>
        </w:rPr>
        <w:t xml:space="preserve"> </w:t>
      </w:r>
      <w:r>
        <w:t>ритмического</w:t>
      </w:r>
      <w:r>
        <w:rPr>
          <w:spacing w:val="31"/>
        </w:rPr>
        <w:t xml:space="preserve"> </w:t>
      </w:r>
      <w:r>
        <w:t>аккомпанемента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знакомой</w:t>
      </w:r>
      <w:r>
        <w:rPr>
          <w:spacing w:val="31"/>
        </w:rPr>
        <w:t xml:space="preserve"> </w:t>
      </w:r>
      <w:r>
        <w:t>песне</w:t>
      </w:r>
      <w:r>
        <w:rPr>
          <w:spacing w:val="31"/>
        </w:rPr>
        <w:t xml:space="preserve"> </w:t>
      </w:r>
      <w:r>
        <w:t>(звучащими</w:t>
      </w:r>
      <w:r>
        <w:rPr>
          <w:spacing w:val="31"/>
        </w:rPr>
        <w:t xml:space="preserve"> </w:t>
      </w:r>
      <w:r>
        <w:t>жестами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6072A12A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43B67B5D" w14:textId="77777777" w:rsidR="0062385B" w:rsidRDefault="007628E4" w:rsidP="00E17D3C">
      <w:pPr>
        <w:pStyle w:val="a3"/>
        <w:spacing w:before="62" w:line="360" w:lineRule="auto"/>
        <w:ind w:firstLine="709"/>
      </w:pPr>
      <w:r>
        <w:t>импровизация,</w:t>
      </w:r>
      <w:r>
        <w:rPr>
          <w:spacing w:val="11"/>
        </w:rPr>
        <w:t xml:space="preserve"> </w:t>
      </w:r>
      <w:r>
        <w:t>сочинение</w:t>
      </w:r>
      <w:r>
        <w:rPr>
          <w:spacing w:val="12"/>
        </w:rPr>
        <w:t xml:space="preserve"> </w:t>
      </w:r>
      <w:r>
        <w:t>вступления,</w:t>
      </w:r>
      <w:r>
        <w:rPr>
          <w:spacing w:val="12"/>
        </w:rPr>
        <w:t xml:space="preserve"> </w:t>
      </w:r>
      <w:r>
        <w:t>заключения,</w:t>
      </w:r>
      <w:r>
        <w:rPr>
          <w:spacing w:val="12"/>
        </w:rPr>
        <w:t xml:space="preserve"> </w:t>
      </w:r>
      <w:r>
        <w:t>проигрыша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знакомой</w:t>
      </w:r>
      <w:r>
        <w:rPr>
          <w:spacing w:val="12"/>
        </w:rPr>
        <w:t xml:space="preserve"> </w:t>
      </w:r>
      <w:r>
        <w:t>мелодии,</w:t>
      </w:r>
      <w:r>
        <w:rPr>
          <w:spacing w:val="12"/>
        </w:rPr>
        <w:t xml:space="preserve"> </w:t>
      </w:r>
      <w:proofErr w:type="spellStart"/>
      <w:r>
        <w:t>попевке</w:t>
      </w:r>
      <w:proofErr w:type="spellEnd"/>
      <w:r>
        <w:t>,</w:t>
      </w:r>
      <w:r>
        <w:rPr>
          <w:spacing w:val="-57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 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-1"/>
        </w:rPr>
        <w:t xml:space="preserve"> </w:t>
      </w:r>
      <w:r>
        <w:t>инструментах);</w:t>
      </w:r>
    </w:p>
    <w:p w14:paraId="4AA7807E" w14:textId="77777777" w:rsidR="0062385B" w:rsidRDefault="007628E4" w:rsidP="00E17D3C">
      <w:pPr>
        <w:pStyle w:val="a3"/>
        <w:tabs>
          <w:tab w:val="left" w:pos="3302"/>
          <w:tab w:val="left" w:pos="5237"/>
          <w:tab w:val="left" w:pos="7435"/>
          <w:tab w:val="left" w:pos="9276"/>
          <w:tab w:val="left" w:pos="10281"/>
        </w:tabs>
        <w:spacing w:line="360" w:lineRule="auto"/>
        <w:ind w:right="282" w:firstLine="709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</w:t>
      </w:r>
      <w:proofErr w:type="spellStart"/>
      <w:r>
        <w:t>бурдонный</w:t>
      </w:r>
      <w:proofErr w:type="spellEnd"/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знакомой мелодии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инструментах.</w:t>
      </w:r>
    </w:p>
    <w:p w14:paraId="16F9363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Песня</w:t>
      </w:r>
      <w:r>
        <w:rPr>
          <w:spacing w:val="-4"/>
          <w:sz w:val="24"/>
        </w:rPr>
        <w:t xml:space="preserve"> </w:t>
      </w:r>
      <w:r>
        <w:rPr>
          <w:sz w:val="24"/>
        </w:rPr>
        <w:t>(1–2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71A1D104" w14:textId="77777777" w:rsidR="0062385B" w:rsidRDefault="007628E4" w:rsidP="00E17D3C">
      <w:pPr>
        <w:pStyle w:val="a3"/>
        <w:spacing w:before="138" w:line="360" w:lineRule="auto"/>
        <w:ind w:left="1491" w:right="4890"/>
      </w:pPr>
      <w:r>
        <w:t>Содержание:</w:t>
      </w:r>
      <w:r>
        <w:rPr>
          <w:spacing w:val="-9"/>
        </w:rPr>
        <w:t xml:space="preserve"> </w:t>
      </w:r>
      <w:r>
        <w:t>Куплетная</w:t>
      </w:r>
      <w:r>
        <w:rPr>
          <w:spacing w:val="-9"/>
        </w:rPr>
        <w:t xml:space="preserve"> </w:t>
      </w:r>
      <w:r>
        <w:t>форма.</w:t>
      </w:r>
      <w:r>
        <w:rPr>
          <w:spacing w:val="-9"/>
        </w:rPr>
        <w:t xml:space="preserve"> </w:t>
      </w:r>
      <w:r>
        <w:t>Запев,</w:t>
      </w:r>
      <w:r>
        <w:rPr>
          <w:spacing w:val="-9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67DC7C03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формы;</w:t>
      </w:r>
    </w:p>
    <w:p w14:paraId="108E7F25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lastRenderedPageBreak/>
        <w:t>составление</w:t>
      </w:r>
      <w:r>
        <w:rPr>
          <w:spacing w:val="-9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буквенной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куплетной</w:t>
      </w:r>
      <w:r>
        <w:rPr>
          <w:spacing w:val="-8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14:paraId="45B0722D" w14:textId="77777777" w:rsidR="0062385B" w:rsidRDefault="007628E4" w:rsidP="00E17D3C">
      <w:pPr>
        <w:pStyle w:val="a3"/>
        <w:spacing w:line="360" w:lineRule="auto"/>
        <w:ind w:left="1491" w:right="1210"/>
      </w:pPr>
      <w:r>
        <w:t>различение</w:t>
      </w:r>
      <w:r>
        <w:rPr>
          <w:spacing w:val="-7"/>
        </w:rPr>
        <w:t xml:space="preserve"> </w:t>
      </w:r>
      <w:r>
        <w:t>куплетной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слушании</w:t>
      </w:r>
      <w:r>
        <w:rPr>
          <w:spacing w:val="-7"/>
        </w:rPr>
        <w:t xml:space="preserve"> </w:t>
      </w:r>
      <w:r>
        <w:t>незнакомых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D1909FB" w14:textId="77777777" w:rsidR="0062385B" w:rsidRDefault="007628E4" w:rsidP="00E17D3C">
      <w:pPr>
        <w:pStyle w:val="a3"/>
        <w:spacing w:line="360" w:lineRule="auto"/>
        <w:ind w:left="1491" w:right="3691"/>
      </w:pPr>
      <w:r>
        <w:t>импровизация,</w:t>
      </w:r>
      <w:r>
        <w:rPr>
          <w:spacing w:val="-7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  <w:r>
        <w:rPr>
          <w:spacing w:val="-57"/>
        </w:rPr>
        <w:t xml:space="preserve"> </w:t>
      </w:r>
      <w:r>
        <w:t>165.6.1.12.</w:t>
      </w:r>
      <w:r>
        <w:rPr>
          <w:spacing w:val="-1"/>
        </w:rPr>
        <w:t xml:space="preserve"> </w:t>
      </w:r>
      <w:r>
        <w:t>Лад</w:t>
      </w:r>
      <w:r>
        <w:rPr>
          <w:spacing w:val="-1"/>
        </w:rPr>
        <w:t xml:space="preserve"> </w:t>
      </w:r>
      <w:r>
        <w:t>(1–2 часа).</w:t>
      </w:r>
    </w:p>
    <w:p w14:paraId="64A0AFA8" w14:textId="77777777" w:rsidR="0062385B" w:rsidRDefault="007628E4" w:rsidP="00E17D3C">
      <w:pPr>
        <w:pStyle w:val="a3"/>
        <w:ind w:left="1491"/>
      </w:pPr>
      <w:r>
        <w:t>Содержание:</w:t>
      </w:r>
      <w:r>
        <w:rPr>
          <w:spacing w:val="67"/>
        </w:rPr>
        <w:t xml:space="preserve"> </w:t>
      </w:r>
      <w:r>
        <w:t xml:space="preserve">Понятие  </w:t>
      </w:r>
      <w:r>
        <w:rPr>
          <w:spacing w:val="6"/>
        </w:rPr>
        <w:t xml:space="preserve"> </w:t>
      </w:r>
      <w:r>
        <w:t xml:space="preserve">лада.  </w:t>
      </w:r>
      <w:r>
        <w:rPr>
          <w:spacing w:val="7"/>
        </w:rPr>
        <w:t xml:space="preserve"> </w:t>
      </w:r>
      <w:r>
        <w:t xml:space="preserve">Семиступенные  </w:t>
      </w:r>
      <w:r>
        <w:rPr>
          <w:spacing w:val="6"/>
        </w:rPr>
        <w:t xml:space="preserve"> </w:t>
      </w:r>
      <w:r>
        <w:t xml:space="preserve">лады  </w:t>
      </w:r>
      <w:r>
        <w:rPr>
          <w:spacing w:val="7"/>
        </w:rPr>
        <w:t xml:space="preserve"> </w:t>
      </w:r>
      <w:r>
        <w:t xml:space="preserve">мажор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минор.  </w:t>
      </w:r>
      <w:r>
        <w:rPr>
          <w:spacing w:val="6"/>
        </w:rPr>
        <w:t xml:space="preserve"> </w:t>
      </w:r>
      <w:r>
        <w:t xml:space="preserve">Краска  </w:t>
      </w:r>
      <w:r>
        <w:rPr>
          <w:spacing w:val="7"/>
        </w:rPr>
        <w:t xml:space="preserve"> </w:t>
      </w:r>
      <w:r>
        <w:t>звучания.</w:t>
      </w:r>
    </w:p>
    <w:p w14:paraId="037FB932" w14:textId="77777777" w:rsidR="0062385B" w:rsidRDefault="007628E4" w:rsidP="00E17D3C">
      <w:pPr>
        <w:pStyle w:val="a3"/>
        <w:spacing w:before="138"/>
      </w:pPr>
      <w:proofErr w:type="spellStart"/>
      <w:r>
        <w:t>Ступеневый</w:t>
      </w:r>
      <w:proofErr w:type="spellEnd"/>
      <w:r>
        <w:rPr>
          <w:spacing w:val="-8"/>
        </w:rPr>
        <w:t xml:space="preserve"> </w:t>
      </w:r>
      <w:r>
        <w:t>состав.</w:t>
      </w:r>
    </w:p>
    <w:p w14:paraId="55F05BA0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0F7E644" w14:textId="77777777" w:rsidR="0062385B" w:rsidRDefault="007628E4" w:rsidP="00E17D3C">
      <w:pPr>
        <w:pStyle w:val="a3"/>
        <w:spacing w:before="138" w:line="360" w:lineRule="auto"/>
        <w:ind w:left="1491" w:right="4811"/>
      </w:pPr>
      <w:r>
        <w:t>определение на слух ладового наклонения музыки;</w:t>
      </w:r>
      <w:r>
        <w:rPr>
          <w:spacing w:val="-58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«Солнышко – туча»;</w:t>
      </w:r>
    </w:p>
    <w:p w14:paraId="414969B6" w14:textId="77777777" w:rsidR="0062385B" w:rsidRDefault="007628E4" w:rsidP="00E17D3C">
      <w:pPr>
        <w:pStyle w:val="a3"/>
        <w:ind w:left="1491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лада;</w:t>
      </w:r>
    </w:p>
    <w:p w14:paraId="38694F00" w14:textId="77777777" w:rsidR="0062385B" w:rsidRDefault="007628E4" w:rsidP="00E17D3C">
      <w:pPr>
        <w:pStyle w:val="a3"/>
        <w:tabs>
          <w:tab w:val="left" w:pos="3131"/>
          <w:tab w:val="left" w:pos="4639"/>
          <w:tab w:val="left" w:pos="6367"/>
          <w:tab w:val="left" w:pos="8124"/>
          <w:tab w:val="left" w:pos="8784"/>
          <w:tab w:val="left" w:pos="10509"/>
        </w:tabs>
        <w:spacing w:before="138" w:line="360" w:lineRule="auto"/>
        <w:ind w:right="285" w:firstLine="709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минора;</w:t>
      </w:r>
    </w:p>
    <w:p w14:paraId="3B0876D0" w14:textId="77777777" w:rsidR="0062385B" w:rsidRDefault="007628E4" w:rsidP="00E17D3C">
      <w:pPr>
        <w:pStyle w:val="a3"/>
        <w:spacing w:before="1" w:line="360" w:lineRule="auto"/>
        <w:ind w:left="1491" w:right="4237"/>
      </w:pPr>
      <w:r>
        <w:t>исполнение песен с ярко выраженной ладовой окраской;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EC2CBCC" w14:textId="77777777" w:rsidR="0062385B" w:rsidRDefault="007628E4" w:rsidP="00E17D3C">
      <w:pPr>
        <w:pStyle w:val="a3"/>
        <w:spacing w:line="360" w:lineRule="auto"/>
        <w:ind w:left="1491" w:right="4974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ладах.</w:t>
      </w:r>
      <w:r>
        <w:rPr>
          <w:spacing w:val="-57"/>
        </w:rPr>
        <w:t xml:space="preserve"> </w:t>
      </w:r>
      <w:r>
        <w:t>165.6.1.13.</w:t>
      </w:r>
      <w:r>
        <w:rPr>
          <w:spacing w:val="-1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221140D4" w14:textId="77777777" w:rsidR="0062385B" w:rsidRDefault="007628E4" w:rsidP="00E17D3C">
      <w:pPr>
        <w:pStyle w:val="a3"/>
        <w:spacing w:line="360" w:lineRule="auto"/>
        <w:ind w:left="1491" w:right="790"/>
      </w:pPr>
      <w:r>
        <w:t>Содержание:</w:t>
      </w:r>
      <w:r>
        <w:rPr>
          <w:spacing w:val="-7"/>
        </w:rPr>
        <w:t xml:space="preserve"> </w:t>
      </w:r>
      <w:r>
        <w:t>Пентатоника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пятиступенный</w:t>
      </w:r>
      <w:r>
        <w:rPr>
          <w:spacing w:val="-6"/>
        </w:rPr>
        <w:t xml:space="preserve"> </w:t>
      </w:r>
      <w:r>
        <w:t>лад,</w:t>
      </w:r>
      <w:r>
        <w:rPr>
          <w:spacing w:val="-7"/>
        </w:rPr>
        <w:t xml:space="preserve"> </w:t>
      </w:r>
      <w:r>
        <w:t>распространённый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AF0D831" w14:textId="77777777" w:rsidR="0062385B" w:rsidRDefault="007628E4" w:rsidP="00E17D3C">
      <w:pPr>
        <w:pStyle w:val="a3"/>
        <w:tabs>
          <w:tab w:val="left" w:pos="2946"/>
          <w:tab w:val="left" w:pos="5346"/>
          <w:tab w:val="left" w:pos="7286"/>
          <w:tab w:val="left" w:pos="8943"/>
          <w:tab w:val="left" w:pos="10035"/>
        </w:tabs>
        <w:spacing w:line="360" w:lineRule="auto"/>
        <w:ind w:right="285" w:firstLine="709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14:paraId="54A274BD" w14:textId="77777777" w:rsidR="0062385B" w:rsidRDefault="007628E4" w:rsidP="00E17D3C">
      <w:pPr>
        <w:pStyle w:val="a3"/>
        <w:spacing w:line="360" w:lineRule="auto"/>
        <w:ind w:left="1491" w:right="4974"/>
      </w:pPr>
      <w:r>
        <w:t>импровизация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чёрных</w:t>
      </w:r>
      <w:r>
        <w:rPr>
          <w:spacing w:val="-8"/>
        </w:rPr>
        <w:t xml:space="preserve"> </w:t>
      </w:r>
      <w:r>
        <w:t>клавишах</w:t>
      </w:r>
      <w:r>
        <w:rPr>
          <w:spacing w:val="-9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765658D" w14:textId="77777777" w:rsidR="0062385B" w:rsidRDefault="007628E4" w:rsidP="00E17D3C">
      <w:pPr>
        <w:pStyle w:val="a3"/>
        <w:tabs>
          <w:tab w:val="left" w:pos="3164"/>
          <w:tab w:val="left" w:pos="3492"/>
          <w:tab w:val="left" w:pos="5034"/>
          <w:tab w:val="left" w:pos="5717"/>
          <w:tab w:val="left" w:pos="6167"/>
          <w:tab w:val="left" w:pos="7089"/>
          <w:tab w:val="left" w:pos="8692"/>
          <w:tab w:val="left" w:pos="10332"/>
        </w:tabs>
        <w:spacing w:line="360" w:lineRule="auto"/>
        <w:ind w:right="287" w:firstLine="709"/>
      </w:pPr>
      <w:r>
        <w:t>импровизация</w:t>
      </w:r>
      <w:r>
        <w:tab/>
        <w:t>в</w:t>
      </w:r>
      <w:r>
        <w:tab/>
        <w:t>пентатонном</w:t>
      </w:r>
      <w:r>
        <w:tab/>
        <w:t>ладу</w:t>
      </w:r>
      <w:r>
        <w:tab/>
        <w:t>на</w:t>
      </w:r>
      <w:r>
        <w:tab/>
        <w:t>других</w:t>
      </w:r>
      <w:r>
        <w:tab/>
        <w:t>музыкальных</w:t>
      </w:r>
      <w:r>
        <w:tab/>
        <w:t>инструментах</w:t>
      </w:r>
      <w:r>
        <w:tab/>
      </w:r>
      <w:r>
        <w:rPr>
          <w:spacing w:val="-1"/>
        </w:rP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proofErr w:type="spellStart"/>
      <w:r>
        <w:t>штабшпили</w:t>
      </w:r>
      <w:proofErr w:type="spellEnd"/>
      <w:r>
        <w:t xml:space="preserve"> со</w:t>
      </w:r>
      <w:r>
        <w:rPr>
          <w:spacing w:val="-1"/>
        </w:rPr>
        <w:t xml:space="preserve"> </w:t>
      </w:r>
      <w:r>
        <w:t>съёмными</w:t>
      </w:r>
      <w:r>
        <w:rPr>
          <w:spacing w:val="-2"/>
        </w:rPr>
        <w:t xml:space="preserve"> </w:t>
      </w:r>
      <w:r>
        <w:t>пластинами).</w:t>
      </w:r>
    </w:p>
    <w:p w14:paraId="07F5CBD6" w14:textId="77777777" w:rsidR="0062385B" w:rsidRDefault="007628E4" w:rsidP="00E17D3C">
      <w:pPr>
        <w:pStyle w:val="a5"/>
        <w:numPr>
          <w:ilvl w:val="3"/>
          <w:numId w:val="62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октавах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14:paraId="4A52B6F3" w14:textId="77777777" w:rsidR="0062385B" w:rsidRDefault="007628E4" w:rsidP="00E17D3C">
      <w:pPr>
        <w:pStyle w:val="a3"/>
        <w:spacing w:before="62" w:line="360" w:lineRule="auto"/>
        <w:ind w:left="1491" w:right="3691"/>
      </w:pPr>
      <w:r>
        <w:t>Содержание:</w:t>
      </w:r>
      <w:r>
        <w:rPr>
          <w:spacing w:val="-6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5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24157ED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октаве;</w:t>
      </w:r>
    </w:p>
    <w:p w14:paraId="7FD6FC28" w14:textId="77777777" w:rsidR="0062385B" w:rsidRDefault="007628E4" w:rsidP="00E17D3C">
      <w:pPr>
        <w:pStyle w:val="a3"/>
        <w:spacing w:before="138" w:line="360" w:lineRule="auto"/>
        <w:ind w:left="1491" w:right="2079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нотам</w:t>
      </w:r>
      <w:r>
        <w:rPr>
          <w:spacing w:val="-8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соответствующем</w:t>
      </w:r>
      <w:r>
        <w:rPr>
          <w:spacing w:val="-8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фрагмент;</w:t>
      </w:r>
    </w:p>
    <w:p w14:paraId="75947B4C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5C4AFAAF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духовых,</w:t>
      </w:r>
      <w:r>
        <w:rPr>
          <w:spacing w:val="10"/>
        </w:rPr>
        <w:t xml:space="preserve"> </w:t>
      </w:r>
      <w:r>
        <w:t>клавишных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виртуальной</w:t>
      </w:r>
      <w:r>
        <w:rPr>
          <w:spacing w:val="10"/>
        </w:rPr>
        <w:t xml:space="preserve"> </w:t>
      </w:r>
      <w:r>
        <w:t>клавиатуре</w:t>
      </w:r>
      <w:r>
        <w:rPr>
          <w:spacing w:val="10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14:paraId="437FF0F4" w14:textId="77777777" w:rsidR="0062385B" w:rsidRDefault="007628E4" w:rsidP="00E17D3C">
      <w:pPr>
        <w:pStyle w:val="a5"/>
        <w:numPr>
          <w:ilvl w:val="3"/>
          <w:numId w:val="62"/>
        </w:numPr>
        <w:tabs>
          <w:tab w:val="left" w:pos="2631"/>
        </w:tabs>
        <w:spacing w:line="360" w:lineRule="auto"/>
        <w:ind w:left="1491" w:right="2855" w:firstLine="0"/>
        <w:jc w:val="left"/>
        <w:rPr>
          <w:sz w:val="24"/>
        </w:rPr>
      </w:pPr>
      <w:r>
        <w:rPr>
          <w:sz w:val="24"/>
        </w:rPr>
        <w:lastRenderedPageBreak/>
        <w:t>Дополнительные обозначения в нотах (0,5–1 час).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7"/>
          <w:sz w:val="24"/>
        </w:rPr>
        <w:t xml:space="preserve"> </w:t>
      </w:r>
      <w:r>
        <w:rPr>
          <w:sz w:val="24"/>
        </w:rPr>
        <w:t>Реприза,</w:t>
      </w:r>
      <w:r>
        <w:rPr>
          <w:spacing w:val="-7"/>
          <w:sz w:val="24"/>
        </w:rPr>
        <w:t xml:space="preserve"> </w:t>
      </w:r>
      <w:r>
        <w:rPr>
          <w:sz w:val="24"/>
        </w:rPr>
        <w:t>фермата,</w:t>
      </w:r>
      <w:r>
        <w:rPr>
          <w:spacing w:val="-7"/>
          <w:sz w:val="24"/>
        </w:rPr>
        <w:t xml:space="preserve"> </w:t>
      </w:r>
      <w:r>
        <w:rPr>
          <w:sz w:val="24"/>
        </w:rPr>
        <w:t>вольта,</w:t>
      </w:r>
      <w:r>
        <w:rPr>
          <w:spacing w:val="-7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(трели,</w:t>
      </w:r>
      <w:r>
        <w:rPr>
          <w:spacing w:val="-6"/>
          <w:sz w:val="24"/>
        </w:rPr>
        <w:t xml:space="preserve"> </w:t>
      </w:r>
      <w:r>
        <w:rPr>
          <w:sz w:val="24"/>
        </w:rPr>
        <w:t>форшлаги).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1E4B9144" w14:textId="77777777" w:rsidR="0062385B" w:rsidRDefault="007628E4" w:rsidP="00E17D3C">
      <w:pPr>
        <w:pStyle w:val="a3"/>
        <w:spacing w:line="360" w:lineRule="auto"/>
        <w:ind w:left="1491" w:right="2721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8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8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165.6.1.16.</w:t>
      </w:r>
      <w:r>
        <w:rPr>
          <w:spacing w:val="-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 в</w:t>
      </w:r>
      <w:r>
        <w:rPr>
          <w:spacing w:val="-2"/>
        </w:rPr>
        <w:t xml:space="preserve"> </w:t>
      </w:r>
      <w:r>
        <w:t>размере 6/8</w:t>
      </w:r>
      <w:r>
        <w:rPr>
          <w:spacing w:val="-1"/>
        </w:rPr>
        <w:t xml:space="preserve"> </w:t>
      </w:r>
      <w:r>
        <w:t>(1–3 часа).</w:t>
      </w:r>
    </w:p>
    <w:p w14:paraId="5410A243" w14:textId="77777777" w:rsidR="0062385B" w:rsidRDefault="007628E4" w:rsidP="00E17D3C">
      <w:pPr>
        <w:pStyle w:val="a3"/>
        <w:spacing w:line="360" w:lineRule="auto"/>
        <w:ind w:left="1491" w:right="1904"/>
      </w:pPr>
      <w:r>
        <w:t>Содержание:</w:t>
      </w:r>
      <w:r>
        <w:rPr>
          <w:spacing w:val="-6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6/8.</w:t>
      </w:r>
      <w:r>
        <w:rPr>
          <w:spacing w:val="-5"/>
        </w:rPr>
        <w:t xml:space="preserve"> </w:t>
      </w:r>
      <w:r>
        <w:t>Нота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точкой.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D2DC5E6" w14:textId="77777777" w:rsidR="0062385B" w:rsidRDefault="007628E4" w:rsidP="00E17D3C">
      <w:pPr>
        <w:pStyle w:val="a3"/>
        <w:spacing w:line="360" w:lineRule="auto"/>
        <w:ind w:left="1491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46"/>
        </w:rPr>
        <w:t xml:space="preserve"> </w:t>
      </w:r>
      <w:r>
        <w:t>импровизация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звучащих</w:t>
      </w:r>
      <w:r>
        <w:rPr>
          <w:spacing w:val="46"/>
        </w:rPr>
        <w:t xml:space="preserve"> </w:t>
      </w:r>
      <w:r>
        <w:t>жестов</w:t>
      </w:r>
      <w:r>
        <w:rPr>
          <w:spacing w:val="47"/>
        </w:rPr>
        <w:t xml:space="preserve"> </w:t>
      </w:r>
      <w:r>
        <w:t>(хлопки,</w:t>
      </w:r>
      <w:r>
        <w:rPr>
          <w:spacing w:val="46"/>
        </w:rPr>
        <w:t xml:space="preserve"> </w:t>
      </w:r>
      <w:r>
        <w:t>шлепки,</w:t>
      </w:r>
      <w:r>
        <w:rPr>
          <w:spacing w:val="46"/>
        </w:rPr>
        <w:t xml:space="preserve"> </w:t>
      </w:r>
      <w:r>
        <w:t>притопы)</w:t>
      </w:r>
      <w:r>
        <w:rPr>
          <w:spacing w:val="47"/>
        </w:rPr>
        <w:t xml:space="preserve"> </w:t>
      </w:r>
      <w:r>
        <w:t>и/или</w:t>
      </w:r>
    </w:p>
    <w:p w14:paraId="000DCF11" w14:textId="77777777" w:rsidR="0062385B" w:rsidRDefault="007628E4" w:rsidP="00E17D3C">
      <w:pPr>
        <w:pStyle w:val="a3"/>
        <w:spacing w:before="1"/>
      </w:pPr>
      <w:r>
        <w:t>ударных</w:t>
      </w:r>
      <w:r>
        <w:rPr>
          <w:spacing w:val="-6"/>
        </w:rPr>
        <w:t xml:space="preserve"> </w:t>
      </w:r>
      <w:r>
        <w:t>инструментов;</w:t>
      </w:r>
    </w:p>
    <w:p w14:paraId="2CCD6FBB" w14:textId="77777777" w:rsidR="0062385B" w:rsidRDefault="007628E4" w:rsidP="00E17D3C">
      <w:pPr>
        <w:pStyle w:val="a3"/>
        <w:spacing w:before="138" w:line="360" w:lineRule="auto"/>
        <w:ind w:firstLine="709"/>
      </w:pPr>
      <w:r>
        <w:t>игра</w:t>
      </w:r>
      <w:r>
        <w:rPr>
          <w:spacing w:val="31"/>
        </w:rPr>
        <w:t xml:space="preserve"> </w:t>
      </w:r>
      <w:r>
        <w:t>«Ритмическое</w:t>
      </w:r>
      <w:r>
        <w:rPr>
          <w:spacing w:val="32"/>
        </w:rPr>
        <w:t xml:space="preserve"> </w:t>
      </w:r>
      <w:r>
        <w:t>эхо»,</w:t>
      </w:r>
      <w:r>
        <w:rPr>
          <w:spacing w:val="32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32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ритмическим</w:t>
      </w:r>
      <w:r>
        <w:rPr>
          <w:spacing w:val="32"/>
        </w:rPr>
        <w:t xml:space="preserve"> </w:t>
      </w:r>
      <w:r>
        <w:t>карточкам,</w:t>
      </w:r>
      <w:r>
        <w:rPr>
          <w:spacing w:val="32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14:paraId="60442762" w14:textId="77777777" w:rsidR="0062385B" w:rsidRDefault="007628E4" w:rsidP="00E17D3C">
      <w:pPr>
        <w:pStyle w:val="a3"/>
        <w:ind w:left="1491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партитуры;</w:t>
      </w:r>
    </w:p>
    <w:p w14:paraId="31A7C8E6" w14:textId="77777777" w:rsidR="0062385B" w:rsidRDefault="007628E4" w:rsidP="00E17D3C">
      <w:pPr>
        <w:pStyle w:val="a3"/>
        <w:tabs>
          <w:tab w:val="left" w:pos="2725"/>
          <w:tab w:val="left" w:pos="4347"/>
          <w:tab w:val="left" w:pos="6007"/>
          <w:tab w:val="left" w:pos="6348"/>
          <w:tab w:val="left" w:pos="7049"/>
          <w:tab w:val="left" w:pos="8626"/>
          <w:tab w:val="left" w:pos="10225"/>
        </w:tabs>
        <w:spacing w:before="138" w:line="360" w:lineRule="auto"/>
        <w:ind w:right="286" w:firstLine="709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 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0CD2E16C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111E92C0" w14:textId="77777777" w:rsidR="0062385B" w:rsidRDefault="007628E4" w:rsidP="00E17D3C">
      <w:pPr>
        <w:pStyle w:val="a3"/>
        <w:tabs>
          <w:tab w:val="left" w:pos="3081"/>
          <w:tab w:val="left" w:pos="3706"/>
          <w:tab w:val="left" w:pos="5273"/>
          <w:tab w:val="left" w:pos="6039"/>
          <w:tab w:val="left" w:pos="7304"/>
          <w:tab w:val="left" w:pos="9120"/>
          <w:tab w:val="left" w:pos="10403"/>
        </w:tabs>
        <w:spacing w:before="138" w:line="360" w:lineRule="auto"/>
        <w:ind w:right="284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spellStart"/>
      <w:r>
        <w:t>попевок</w:t>
      </w:r>
      <w:proofErr w:type="spellEnd"/>
      <w:r>
        <w:t>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6/8.</w:t>
      </w:r>
    </w:p>
    <w:p w14:paraId="5CF09129" w14:textId="77777777" w:rsidR="0062385B" w:rsidRDefault="007628E4" w:rsidP="00E17D3C">
      <w:pPr>
        <w:pStyle w:val="a3"/>
        <w:ind w:left="1491"/>
      </w:pPr>
      <w:r>
        <w:t>165.6.1.17.</w:t>
      </w:r>
      <w:r>
        <w:rPr>
          <w:spacing w:val="-5"/>
        </w:rPr>
        <w:t xml:space="preserve"> </w:t>
      </w:r>
      <w:r>
        <w:t>Тональность.</w:t>
      </w:r>
      <w:r>
        <w:rPr>
          <w:spacing w:val="-5"/>
        </w:rPr>
        <w:t xml:space="preserve"> </w:t>
      </w:r>
      <w:r>
        <w:t>Гамма</w:t>
      </w:r>
      <w:r>
        <w:rPr>
          <w:spacing w:val="-5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13FDC1B1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11"/>
        </w:rPr>
        <w:t xml:space="preserve"> </w:t>
      </w:r>
      <w:r>
        <w:t>Тоника,</w:t>
      </w:r>
      <w:r>
        <w:rPr>
          <w:spacing w:val="11"/>
        </w:rPr>
        <w:t xml:space="preserve"> </w:t>
      </w:r>
      <w:r>
        <w:t>тональность.</w:t>
      </w:r>
      <w:r>
        <w:rPr>
          <w:spacing w:val="11"/>
        </w:rPr>
        <w:t xml:space="preserve"> </w:t>
      </w:r>
      <w:r>
        <w:t>Знаки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ключе.</w:t>
      </w:r>
      <w:r>
        <w:rPr>
          <w:spacing w:val="11"/>
        </w:rPr>
        <w:t xml:space="preserve"> </w:t>
      </w:r>
      <w:r>
        <w:t>Мажорные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минорные</w:t>
      </w:r>
      <w:r>
        <w:rPr>
          <w:spacing w:val="11"/>
        </w:rPr>
        <w:t xml:space="preserve"> </w:t>
      </w:r>
      <w:r>
        <w:t>тональности</w:t>
      </w:r>
      <w:r>
        <w:rPr>
          <w:spacing w:val="11"/>
        </w:rPr>
        <w:t xml:space="preserve"> </w:t>
      </w:r>
      <w:r>
        <w:t>(до</w:t>
      </w:r>
      <w:r>
        <w:rPr>
          <w:spacing w:val="-57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знаков при</w:t>
      </w:r>
      <w:r>
        <w:rPr>
          <w:spacing w:val="-1"/>
        </w:rPr>
        <w:t xml:space="preserve"> </w:t>
      </w:r>
      <w:r>
        <w:t>ключе).</w:t>
      </w:r>
    </w:p>
    <w:p w14:paraId="08FC5714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3A56172" w14:textId="77777777" w:rsidR="0062385B" w:rsidRDefault="007628E4" w:rsidP="00E17D3C">
      <w:pPr>
        <w:pStyle w:val="a3"/>
        <w:spacing w:before="138" w:line="360" w:lineRule="auto"/>
        <w:ind w:left="1491" w:right="5856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«устой –</w:t>
      </w:r>
      <w:r>
        <w:rPr>
          <w:spacing w:val="-1"/>
        </w:rPr>
        <w:t xml:space="preserve"> </w:t>
      </w:r>
      <w:proofErr w:type="spellStart"/>
      <w:r>
        <w:t>неустой</w:t>
      </w:r>
      <w:proofErr w:type="spellEnd"/>
      <w:r>
        <w:t>»;</w:t>
      </w:r>
    </w:p>
    <w:p w14:paraId="0A9841B0" w14:textId="77777777" w:rsidR="0062385B" w:rsidRDefault="007628E4" w:rsidP="00E17D3C">
      <w:pPr>
        <w:pStyle w:val="a3"/>
        <w:spacing w:line="360" w:lineRule="auto"/>
        <w:ind w:left="1491" w:right="2940"/>
      </w:pPr>
      <w:r>
        <w:t>пение упражнений – гамм с названием нот, прослеживание по нотам;</w:t>
      </w:r>
      <w:r>
        <w:rPr>
          <w:spacing w:val="-5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«тоника»;</w:t>
      </w:r>
    </w:p>
    <w:p w14:paraId="7C2495A3" w14:textId="77777777" w:rsidR="0062385B" w:rsidRDefault="007628E4" w:rsidP="00E17D3C">
      <w:pPr>
        <w:pStyle w:val="a3"/>
        <w:spacing w:before="62" w:line="360" w:lineRule="auto"/>
        <w:ind w:firstLine="709"/>
      </w:pPr>
      <w:r>
        <w:t>упражнение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допевание</w:t>
      </w:r>
      <w:proofErr w:type="spellEnd"/>
      <w:r>
        <w:rPr>
          <w:spacing w:val="39"/>
        </w:rPr>
        <w:t xml:space="preserve"> </w:t>
      </w:r>
      <w:r>
        <w:t>неполной</w:t>
      </w:r>
      <w:r>
        <w:rPr>
          <w:spacing w:val="40"/>
        </w:rPr>
        <w:t xml:space="preserve"> </w:t>
      </w:r>
      <w:r>
        <w:t>музыкальной</w:t>
      </w:r>
      <w:r>
        <w:rPr>
          <w:spacing w:val="39"/>
        </w:rPr>
        <w:t xml:space="preserve"> </w:t>
      </w:r>
      <w:r>
        <w:t>фразы</w:t>
      </w:r>
      <w:r>
        <w:rPr>
          <w:spacing w:val="40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тоники</w:t>
      </w:r>
      <w:r>
        <w:rPr>
          <w:spacing w:val="40"/>
        </w:rPr>
        <w:t xml:space="preserve"> </w:t>
      </w:r>
      <w:r>
        <w:t>«Закончи</w:t>
      </w:r>
      <w:r>
        <w:rPr>
          <w:spacing w:val="39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14:paraId="228D7ADD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8AF3273" w14:textId="77777777" w:rsidR="0062385B" w:rsidRDefault="007628E4" w:rsidP="00E17D3C">
      <w:pPr>
        <w:pStyle w:val="a3"/>
        <w:spacing w:before="138" w:line="360" w:lineRule="auto"/>
        <w:ind w:left="1491" w:right="6033"/>
      </w:pPr>
      <w:r>
        <w:t>импровизация в заданной тональности.</w:t>
      </w:r>
      <w:r>
        <w:rPr>
          <w:spacing w:val="-57"/>
        </w:rPr>
        <w:t xml:space="preserve"> </w:t>
      </w:r>
      <w:r>
        <w:t>165.6.1.18.</w:t>
      </w:r>
      <w:r>
        <w:rPr>
          <w:spacing w:val="-2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642F2829" w14:textId="77777777" w:rsidR="0062385B" w:rsidRDefault="007628E4" w:rsidP="00E17D3C">
      <w:pPr>
        <w:pStyle w:val="a3"/>
        <w:spacing w:line="360" w:lineRule="auto"/>
        <w:ind w:firstLine="709"/>
      </w:pPr>
      <w:r>
        <w:t>Содержание:</w:t>
      </w:r>
      <w:r>
        <w:rPr>
          <w:spacing w:val="40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интервала.</w:t>
      </w:r>
      <w:r>
        <w:rPr>
          <w:spacing w:val="41"/>
        </w:rPr>
        <w:t xml:space="preserve"> </w:t>
      </w:r>
      <w:r>
        <w:t>Тон,</w:t>
      </w:r>
      <w:r>
        <w:rPr>
          <w:spacing w:val="41"/>
        </w:rPr>
        <w:t xml:space="preserve"> </w:t>
      </w:r>
      <w:r>
        <w:t>полутон.</w:t>
      </w:r>
      <w:r>
        <w:rPr>
          <w:spacing w:val="40"/>
        </w:rPr>
        <w:t xml:space="preserve"> </w:t>
      </w:r>
      <w:r>
        <w:t>Консонансы:</w:t>
      </w:r>
      <w:r>
        <w:rPr>
          <w:spacing w:val="41"/>
        </w:rPr>
        <w:t xml:space="preserve"> </w:t>
      </w:r>
      <w:r>
        <w:t>терция,</w:t>
      </w:r>
      <w:r>
        <w:rPr>
          <w:spacing w:val="41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-2"/>
        </w:rPr>
        <w:t xml:space="preserve"> </w:t>
      </w:r>
      <w:r>
        <w:t>септима.</w:t>
      </w:r>
    </w:p>
    <w:p w14:paraId="0024AA8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9AFAE27" w14:textId="77777777" w:rsidR="0062385B" w:rsidRDefault="007628E4" w:rsidP="00E17D3C">
      <w:pPr>
        <w:pStyle w:val="a3"/>
        <w:spacing w:before="138"/>
        <w:ind w:left="1491"/>
      </w:pP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14:paraId="03B8DA3A" w14:textId="77777777" w:rsidR="0062385B" w:rsidRDefault="007628E4" w:rsidP="00E17D3C">
      <w:pPr>
        <w:pStyle w:val="a3"/>
        <w:spacing w:before="138"/>
        <w:ind w:left="1491"/>
      </w:pPr>
      <w:r>
        <w:lastRenderedPageBreak/>
        <w:t>анализ</w:t>
      </w:r>
      <w:r>
        <w:rPr>
          <w:spacing w:val="-6"/>
        </w:rPr>
        <w:t xml:space="preserve"> </w:t>
      </w:r>
      <w:proofErr w:type="spellStart"/>
      <w:r>
        <w:t>ступеневого</w:t>
      </w:r>
      <w:proofErr w:type="spellEnd"/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мажорной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6"/>
        </w:rPr>
        <w:t xml:space="preserve"> </w:t>
      </w:r>
      <w:r>
        <w:t>(тон-полутон);</w:t>
      </w:r>
    </w:p>
    <w:p w14:paraId="65988C8F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14:paraId="285543C4" w14:textId="77777777" w:rsidR="0062385B" w:rsidRDefault="007628E4" w:rsidP="00E17D3C">
      <w:pPr>
        <w:pStyle w:val="a3"/>
        <w:ind w:left="1491"/>
      </w:pPr>
      <w:r>
        <w:t>подбор</w:t>
      </w:r>
      <w:r>
        <w:rPr>
          <w:spacing w:val="-5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интервалов;</w:t>
      </w:r>
    </w:p>
    <w:p w14:paraId="6A157EE2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разучивание,</w:t>
      </w:r>
      <w:r>
        <w:rPr>
          <w:spacing w:val="40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proofErr w:type="spellStart"/>
      <w:r>
        <w:t>попевок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песен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40"/>
        </w:rPr>
        <w:t xml:space="preserve"> </w:t>
      </w:r>
      <w:r>
        <w:t>выраженной</w:t>
      </w:r>
      <w:r>
        <w:rPr>
          <w:spacing w:val="40"/>
        </w:rPr>
        <w:t xml:space="preserve"> </w:t>
      </w:r>
      <w:r>
        <w:t>характерной</w:t>
      </w:r>
      <w:r>
        <w:rPr>
          <w:spacing w:val="40"/>
        </w:rPr>
        <w:t xml:space="preserve"> </w:t>
      </w:r>
      <w:proofErr w:type="spellStart"/>
      <w:r>
        <w:t>интерваликой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14:paraId="55B18548" w14:textId="77777777" w:rsidR="0062385B" w:rsidRDefault="007628E4" w:rsidP="00E17D3C">
      <w:pPr>
        <w:pStyle w:val="a3"/>
        <w:ind w:left="1491"/>
      </w:pPr>
      <w:r>
        <w:t>элементы</w:t>
      </w:r>
      <w:r>
        <w:rPr>
          <w:spacing w:val="-10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14:paraId="16530B8D" w14:textId="77777777" w:rsidR="0062385B" w:rsidRDefault="007628E4" w:rsidP="00E17D3C">
      <w:pPr>
        <w:pStyle w:val="a3"/>
        <w:spacing w:before="138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AEEE563" w14:textId="77777777" w:rsidR="0062385B" w:rsidRDefault="007628E4" w:rsidP="00E17D3C">
      <w:pPr>
        <w:pStyle w:val="a3"/>
        <w:tabs>
          <w:tab w:val="left" w:pos="3147"/>
          <w:tab w:val="left" w:pos="3607"/>
          <w:tab w:val="left" w:pos="4777"/>
          <w:tab w:val="left" w:pos="5996"/>
          <w:tab w:val="left" w:pos="7556"/>
          <w:tab w:val="left" w:pos="9405"/>
          <w:tab w:val="left" w:pos="10713"/>
        </w:tabs>
        <w:spacing w:before="138" w:line="360" w:lineRule="auto"/>
        <w:ind w:right="286" w:firstLine="709"/>
      </w:pPr>
      <w:proofErr w:type="spellStart"/>
      <w:r>
        <w:t>досочинение</w:t>
      </w:r>
      <w:proofErr w:type="spellEnd"/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терцию, октаву;</w:t>
      </w:r>
    </w:p>
    <w:p w14:paraId="09E2AD2F" w14:textId="77777777" w:rsidR="0062385B" w:rsidRDefault="007628E4" w:rsidP="00E17D3C">
      <w:pPr>
        <w:pStyle w:val="a3"/>
        <w:spacing w:line="360" w:lineRule="auto"/>
        <w:ind w:left="1491" w:right="2766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квинтами,</w:t>
      </w:r>
      <w:r>
        <w:rPr>
          <w:spacing w:val="-6"/>
        </w:rPr>
        <w:t xml:space="preserve"> </w:t>
      </w:r>
      <w:r>
        <w:t>октавами.</w:t>
      </w:r>
      <w:r>
        <w:rPr>
          <w:spacing w:val="-57"/>
        </w:rPr>
        <w:t xml:space="preserve"> </w:t>
      </w:r>
      <w:r>
        <w:t>165.6.1.19.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(1–3 часа).</w:t>
      </w:r>
    </w:p>
    <w:p w14:paraId="581A899D" w14:textId="77777777" w:rsidR="0062385B" w:rsidRDefault="007628E4" w:rsidP="00E17D3C">
      <w:pPr>
        <w:pStyle w:val="a3"/>
        <w:tabs>
          <w:tab w:val="left" w:pos="3023"/>
          <w:tab w:val="left" w:pos="4055"/>
          <w:tab w:val="left" w:pos="5313"/>
          <w:tab w:val="left" w:pos="6535"/>
          <w:tab w:val="left" w:pos="6867"/>
          <w:tab w:val="left" w:pos="8132"/>
          <w:tab w:val="left" w:pos="9208"/>
          <w:tab w:val="left" w:pos="10354"/>
        </w:tabs>
        <w:spacing w:before="1" w:line="360" w:lineRule="auto"/>
        <w:ind w:right="290" w:firstLine="709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  <w:t>Понятие</w:t>
      </w:r>
      <w:r>
        <w:tab/>
        <w:t>фактуры.</w:t>
      </w:r>
      <w:r>
        <w:tab/>
      </w:r>
      <w:r>
        <w:rPr>
          <w:spacing w:val="-1"/>
        </w:rP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</w:t>
      </w:r>
      <w:r>
        <w:rPr>
          <w:spacing w:val="-2"/>
        </w:rPr>
        <w:t xml:space="preserve"> </w:t>
      </w:r>
      <w:r>
        <w:t>арпеджио.</w:t>
      </w:r>
    </w:p>
    <w:p w14:paraId="0D1E25F4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8A2B3EB" w14:textId="77777777" w:rsidR="0062385B" w:rsidRDefault="007628E4" w:rsidP="00E17D3C">
      <w:pPr>
        <w:pStyle w:val="a3"/>
        <w:spacing w:before="138" w:line="360" w:lineRule="auto"/>
        <w:ind w:left="1491" w:right="4574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14:paraId="74DD13A3" w14:textId="77777777" w:rsidR="0062385B" w:rsidRDefault="007628E4" w:rsidP="00E17D3C">
      <w:pPr>
        <w:pStyle w:val="a3"/>
        <w:tabs>
          <w:tab w:val="left" w:pos="3250"/>
          <w:tab w:val="left" w:pos="4877"/>
          <w:tab w:val="left" w:pos="6136"/>
          <w:tab w:val="left" w:pos="6690"/>
          <w:tab w:val="left" w:pos="7692"/>
          <w:tab w:val="left" w:pos="8224"/>
          <w:tab w:val="left" w:pos="10127"/>
        </w:tabs>
        <w:spacing w:line="360" w:lineRule="auto"/>
        <w:ind w:right="286" w:firstLine="709"/>
      </w:pPr>
      <w:r>
        <w:t>разучивание,</w:t>
      </w:r>
      <w:r>
        <w:tab/>
        <w:t>исполнение</w:t>
      </w:r>
      <w:r>
        <w:tab/>
      </w:r>
      <w:proofErr w:type="spellStart"/>
      <w:r>
        <w:t>попевок</w:t>
      </w:r>
      <w:proofErr w:type="spellEnd"/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 аккордов;</w:t>
      </w:r>
    </w:p>
    <w:p w14:paraId="6047492D" w14:textId="77777777" w:rsidR="0062385B" w:rsidRDefault="007628E4" w:rsidP="00E17D3C">
      <w:pPr>
        <w:pStyle w:val="a3"/>
        <w:ind w:left="1491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14:paraId="29CF3205" w14:textId="77777777" w:rsidR="0062385B" w:rsidRDefault="007628E4" w:rsidP="00E17D3C">
      <w:pPr>
        <w:pStyle w:val="a3"/>
        <w:spacing w:before="138" w:line="360" w:lineRule="auto"/>
        <w:ind w:firstLine="709"/>
      </w:pP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типа</w:t>
      </w:r>
      <w:r>
        <w:rPr>
          <w:spacing w:val="24"/>
        </w:rPr>
        <w:t xml:space="preserve"> </w:t>
      </w:r>
      <w:r>
        <w:t>фактуры</w:t>
      </w:r>
      <w:r>
        <w:rPr>
          <w:spacing w:val="24"/>
        </w:rPr>
        <w:t xml:space="preserve"> </w:t>
      </w:r>
      <w:r>
        <w:t>аккомпанемента</w:t>
      </w:r>
      <w:r>
        <w:rPr>
          <w:spacing w:val="24"/>
        </w:rPr>
        <w:t xml:space="preserve"> </w:t>
      </w:r>
      <w:r>
        <w:t>исполняемых</w:t>
      </w:r>
      <w:r>
        <w:rPr>
          <w:spacing w:val="24"/>
        </w:rPr>
        <w:t xml:space="preserve"> </w:t>
      </w:r>
      <w:r>
        <w:t>песен,</w:t>
      </w:r>
      <w:r>
        <w:rPr>
          <w:spacing w:val="2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14:paraId="0CBEA829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945E52B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сочинение</w:t>
      </w:r>
      <w:r>
        <w:rPr>
          <w:spacing w:val="-9"/>
        </w:rPr>
        <w:t xml:space="preserve"> </w:t>
      </w:r>
      <w:r>
        <w:t>аккордового</w:t>
      </w:r>
      <w:r>
        <w:rPr>
          <w:spacing w:val="-9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мелодии</w:t>
      </w:r>
      <w:r>
        <w:rPr>
          <w:spacing w:val="-9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165.6.1.20.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597565E8" w14:textId="77777777" w:rsidR="0062385B" w:rsidRDefault="007628E4" w:rsidP="00E17D3C">
      <w:pPr>
        <w:pStyle w:val="a3"/>
        <w:ind w:left="1491"/>
      </w:pPr>
      <w:r>
        <w:t>Содержание:</w:t>
      </w:r>
      <w:r>
        <w:rPr>
          <w:spacing w:val="54"/>
        </w:rPr>
        <w:t xml:space="preserve"> </w:t>
      </w:r>
      <w:r>
        <w:t>Контраст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повтор</w:t>
      </w:r>
      <w:r>
        <w:rPr>
          <w:spacing w:val="112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принципы</w:t>
      </w:r>
      <w:r>
        <w:rPr>
          <w:spacing w:val="113"/>
        </w:rPr>
        <w:t xml:space="preserve"> </w:t>
      </w:r>
      <w:r>
        <w:t>строения</w:t>
      </w:r>
      <w:r>
        <w:rPr>
          <w:spacing w:val="112"/>
        </w:rPr>
        <w:t xml:space="preserve"> </w:t>
      </w:r>
      <w:r>
        <w:t>музыкального</w:t>
      </w:r>
      <w:r>
        <w:rPr>
          <w:spacing w:val="113"/>
        </w:rPr>
        <w:t xml:space="preserve"> </w:t>
      </w:r>
      <w:r>
        <w:t>произведения.</w:t>
      </w:r>
    </w:p>
    <w:p w14:paraId="07D35378" w14:textId="77777777" w:rsidR="0062385B" w:rsidRDefault="007628E4" w:rsidP="00E17D3C">
      <w:pPr>
        <w:pStyle w:val="a3"/>
        <w:spacing w:before="138"/>
      </w:pPr>
      <w:r>
        <w:t>Двухчастная,</w:t>
      </w:r>
      <w:r>
        <w:rPr>
          <w:spacing w:val="-4"/>
        </w:rPr>
        <w:t xml:space="preserve"> </w:t>
      </w:r>
      <w:r>
        <w:t>трёхчастная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3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Рондо:</w:t>
      </w:r>
      <w:r>
        <w:rPr>
          <w:spacing w:val="-4"/>
        </w:rPr>
        <w:t xml:space="preserve"> </w:t>
      </w:r>
      <w:r>
        <w:t>рефрен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эпизоды.</w:t>
      </w:r>
    </w:p>
    <w:p w14:paraId="1B3C8CE0" w14:textId="77777777" w:rsidR="0062385B" w:rsidRDefault="007628E4" w:rsidP="00E17D3C">
      <w:pPr>
        <w:pStyle w:val="a3"/>
        <w:spacing w:before="62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CF52AF6" w14:textId="77777777" w:rsidR="0062385B" w:rsidRDefault="007628E4" w:rsidP="00E17D3C">
      <w:pPr>
        <w:pStyle w:val="a3"/>
        <w:spacing w:before="138" w:line="360" w:lineRule="auto"/>
        <w:ind w:firstLine="709"/>
      </w:pPr>
      <w:r>
        <w:t>знакомство</w:t>
      </w:r>
      <w:r>
        <w:rPr>
          <w:spacing w:val="10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строением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понятиями</w:t>
      </w:r>
      <w:r>
        <w:rPr>
          <w:spacing w:val="10"/>
        </w:rPr>
        <w:t xml:space="preserve"> </w:t>
      </w:r>
      <w:r>
        <w:t>двухчастной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рондо;</w:t>
      </w:r>
    </w:p>
    <w:p w14:paraId="647E2B68" w14:textId="77777777" w:rsidR="0062385B" w:rsidRDefault="007628E4" w:rsidP="00E17D3C">
      <w:pPr>
        <w:pStyle w:val="a3"/>
        <w:spacing w:line="360" w:lineRule="auto"/>
        <w:ind w:left="1491" w:right="2806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-5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754215A" w14:textId="77777777" w:rsidR="0062385B" w:rsidRDefault="007628E4" w:rsidP="00E17D3C">
      <w:pPr>
        <w:pStyle w:val="a3"/>
        <w:ind w:left="1491"/>
      </w:pP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4"/>
        </w:rPr>
        <w:t xml:space="preserve"> </w:t>
      </w:r>
      <w:r>
        <w:t>форме;</w:t>
      </w:r>
    </w:p>
    <w:p w14:paraId="51905B1A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создание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композиций</w:t>
      </w:r>
      <w:r>
        <w:rPr>
          <w:spacing w:val="48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аппликация)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законам</w:t>
      </w:r>
      <w:r>
        <w:rPr>
          <w:spacing w:val="4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14:paraId="2A03D362" w14:textId="77777777" w:rsidR="0062385B" w:rsidRDefault="007628E4" w:rsidP="00E17D3C">
      <w:pPr>
        <w:pStyle w:val="a3"/>
        <w:ind w:left="1491"/>
      </w:pPr>
      <w:r>
        <w:lastRenderedPageBreak/>
        <w:t>165.6.1.21.</w:t>
      </w:r>
      <w:r>
        <w:rPr>
          <w:spacing w:val="-4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14:paraId="6FD10F65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Содержание:</w:t>
      </w:r>
      <w:r>
        <w:rPr>
          <w:spacing w:val="-8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8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24889C1" w14:textId="77777777" w:rsidR="0062385B" w:rsidRDefault="007628E4" w:rsidP="00E17D3C">
      <w:pPr>
        <w:pStyle w:val="a3"/>
        <w:spacing w:line="360" w:lineRule="auto"/>
        <w:ind w:left="1491" w:right="3691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наглядной</w:t>
      </w:r>
      <w:r>
        <w:rPr>
          <w:spacing w:val="-9"/>
        </w:rPr>
        <w:t xml:space="preserve"> </w:t>
      </w:r>
      <w:r>
        <w:t>буквенной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схемы;</w:t>
      </w:r>
    </w:p>
    <w:p w14:paraId="73D998E3" w14:textId="77777777" w:rsidR="0062385B" w:rsidRDefault="007628E4" w:rsidP="00E17D3C">
      <w:pPr>
        <w:pStyle w:val="a3"/>
        <w:spacing w:line="360" w:lineRule="auto"/>
        <w:ind w:left="1491" w:right="2413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DCB2C41" w14:textId="77777777" w:rsidR="0062385B" w:rsidRDefault="007628E4" w:rsidP="00E17D3C">
      <w:pPr>
        <w:pStyle w:val="a3"/>
        <w:ind w:left="1491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вариаций.</w:t>
      </w:r>
    </w:p>
    <w:p w14:paraId="766DBA1D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14:paraId="6A89D827" w14:textId="77777777" w:rsidR="0062385B" w:rsidRDefault="007628E4" w:rsidP="00E17D3C">
      <w:pPr>
        <w:pStyle w:val="a3"/>
        <w:tabs>
          <w:tab w:val="left" w:pos="10365"/>
        </w:tabs>
        <w:spacing w:before="139" w:line="360" w:lineRule="auto"/>
        <w:ind w:right="275" w:firstLine="709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 музыкальная культура 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</w:t>
      </w:r>
      <w:r>
        <w:tab/>
        <w:t>глубокое</w:t>
      </w:r>
    </w:p>
    <w:p w14:paraId="4536467B" w14:textId="77777777" w:rsidR="0062385B" w:rsidRDefault="007628E4" w:rsidP="00E17D3C">
      <w:pPr>
        <w:pStyle w:val="a3"/>
        <w:tabs>
          <w:tab w:val="left" w:pos="5720"/>
          <w:tab w:val="left" w:pos="10522"/>
        </w:tabs>
        <w:spacing w:line="360" w:lineRule="auto"/>
        <w:ind w:right="278"/>
      </w:pP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 научить детей отличать</w:t>
      </w:r>
      <w:r>
        <w:rPr>
          <w:spacing w:val="-57"/>
        </w:rPr>
        <w:t xml:space="preserve"> </w:t>
      </w:r>
      <w:r>
        <w:t>настоящую</w:t>
      </w:r>
      <w:r>
        <w:tab/>
        <w:t>народную</w:t>
      </w:r>
      <w:r>
        <w:tab/>
      </w:r>
      <w:r>
        <w:rPr>
          <w:spacing w:val="-1"/>
        </w:rPr>
        <w:t>музыку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14:paraId="4E3AAF41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Край,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4"/>
          <w:sz w:val="24"/>
        </w:rPr>
        <w:t xml:space="preserve"> </w:t>
      </w:r>
      <w:r>
        <w:rPr>
          <w:sz w:val="24"/>
        </w:rPr>
        <w:t>(1–2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3C6230E6" w14:textId="77777777" w:rsidR="0062385B" w:rsidRDefault="007628E4" w:rsidP="00E17D3C">
      <w:pPr>
        <w:pStyle w:val="a3"/>
        <w:tabs>
          <w:tab w:val="left" w:pos="3059"/>
          <w:tab w:val="left" w:pos="4736"/>
          <w:tab w:val="left" w:pos="5943"/>
          <w:tab w:val="left" w:pos="6808"/>
          <w:tab w:val="left" w:pos="7901"/>
          <w:tab w:val="left" w:pos="8843"/>
          <w:tab w:val="left" w:pos="9899"/>
        </w:tabs>
        <w:spacing w:before="138" w:line="360" w:lineRule="auto"/>
        <w:ind w:right="290" w:firstLine="709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  <w:t>обряды,</w:t>
      </w:r>
      <w:r>
        <w:tab/>
      </w:r>
      <w:r>
        <w:rPr>
          <w:spacing w:val="-1"/>
        </w:rP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14:paraId="1DFAAAB1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473188D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разучивание,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образцов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0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местности,</w:t>
      </w:r>
      <w:r>
        <w:rPr>
          <w:spacing w:val="10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композиторов-земляков;</w:t>
      </w:r>
    </w:p>
    <w:p w14:paraId="0E15FD23" w14:textId="77777777" w:rsidR="0062385B" w:rsidRDefault="007628E4" w:rsidP="00E17D3C">
      <w:pPr>
        <w:pStyle w:val="a3"/>
        <w:spacing w:before="62" w:line="360" w:lineRule="auto"/>
        <w:ind w:left="1491" w:right="321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C9CEC59" w14:textId="77777777" w:rsidR="0062385B" w:rsidRDefault="007628E4" w:rsidP="00E17D3C">
      <w:pPr>
        <w:pStyle w:val="a3"/>
        <w:spacing w:line="360" w:lineRule="auto"/>
        <w:ind w:left="1491" w:right="4384"/>
      </w:pPr>
      <w:r>
        <w:t>просмотр</w:t>
      </w:r>
      <w:r>
        <w:rPr>
          <w:spacing w:val="-7"/>
        </w:rPr>
        <w:t xml:space="preserve"> </w:t>
      </w:r>
      <w:r>
        <w:t>видеофильма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</w:t>
      </w:r>
      <w:r>
        <w:rPr>
          <w:spacing w:val="-2"/>
        </w:rPr>
        <w:t xml:space="preserve"> </w:t>
      </w:r>
      <w:r>
        <w:t>музея;</w:t>
      </w:r>
    </w:p>
    <w:p w14:paraId="2B23FADC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11"/>
        </w:rPr>
        <w:t xml:space="preserve"> </w:t>
      </w:r>
      <w:r>
        <w:t>этнографического</w:t>
      </w:r>
      <w:r>
        <w:rPr>
          <w:spacing w:val="-10"/>
        </w:rPr>
        <w:t xml:space="preserve"> </w:t>
      </w:r>
      <w:r>
        <w:t>спектакля,</w:t>
      </w:r>
      <w:r>
        <w:rPr>
          <w:spacing w:val="-11"/>
        </w:rPr>
        <w:t xml:space="preserve"> </w:t>
      </w:r>
      <w:r>
        <w:t>концерта.</w:t>
      </w:r>
    </w:p>
    <w:p w14:paraId="1E5B8C63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(1–3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392569DD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 Русские народные песни (трудовые,</w:t>
      </w:r>
      <w:r>
        <w:rPr>
          <w:spacing w:val="1"/>
        </w:rPr>
        <w:t xml:space="preserve"> </w:t>
      </w:r>
      <w:r>
        <w:t>солдатские, хороводные). Детский 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proofErr w:type="spellStart"/>
      <w:r>
        <w:t>заклички</w:t>
      </w:r>
      <w:proofErr w:type="spellEnd"/>
      <w:r>
        <w:t>, потешки,</w:t>
      </w:r>
      <w:r>
        <w:rPr>
          <w:spacing w:val="-1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14:paraId="6B5B0A17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E9F0726" w14:textId="77777777" w:rsidR="0062385B" w:rsidRDefault="007628E4" w:rsidP="00E17D3C">
      <w:pPr>
        <w:pStyle w:val="a3"/>
        <w:spacing w:before="138" w:line="360" w:lineRule="auto"/>
        <w:ind w:left="1491" w:right="3210"/>
      </w:pPr>
      <w:r>
        <w:t>разучивание, исполнение русских народных песен разных жанров;</w:t>
      </w:r>
      <w:r>
        <w:rPr>
          <w:spacing w:val="-58"/>
        </w:rPr>
        <w:t xml:space="preserve"> </w:t>
      </w:r>
      <w:r>
        <w:lastRenderedPageBreak/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</w:t>
      </w:r>
      <w:bookmarkStart w:id="41" w:name="_bookmark24"/>
      <w:bookmarkEnd w:id="41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vertAlign w:val="superscript"/>
        </w:rPr>
        <w:t>13</w:t>
      </w:r>
      <w:r>
        <w:rPr>
          <w:vertAlign w:val="superscript"/>
        </w:rPr>
        <w:fldChar w:fldCharType="end"/>
      </w:r>
      <w:r>
        <w:t>;</w:t>
      </w:r>
    </w:p>
    <w:p w14:paraId="55E1FAC5" w14:textId="77777777" w:rsidR="0062385B" w:rsidRDefault="007628E4" w:rsidP="00E17D3C">
      <w:pPr>
        <w:pStyle w:val="a3"/>
        <w:tabs>
          <w:tab w:val="left" w:pos="3014"/>
          <w:tab w:val="left" w:pos="4755"/>
          <w:tab w:val="left" w:pos="6050"/>
          <w:tab w:val="left" w:pos="7950"/>
          <w:tab w:val="left" w:pos="8408"/>
          <w:tab w:val="left" w:pos="9509"/>
          <w:tab w:val="left" w:pos="11157"/>
        </w:tabs>
        <w:spacing w:line="360" w:lineRule="auto"/>
        <w:ind w:left="1491" w:right="289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t>ритмическая</w:t>
      </w:r>
      <w:r>
        <w:tab/>
        <w:t>импровизация,</w:t>
      </w:r>
      <w:r>
        <w:tab/>
        <w:t>сочинение</w:t>
      </w:r>
      <w:r>
        <w:tab/>
        <w:t>аккомпанемента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к</w:t>
      </w:r>
    </w:p>
    <w:p w14:paraId="595E39B9" w14:textId="77777777" w:rsidR="0062385B" w:rsidRDefault="007628E4" w:rsidP="00E17D3C">
      <w:pPr>
        <w:pStyle w:val="a3"/>
      </w:pPr>
      <w:r>
        <w:t>изученным</w:t>
      </w:r>
      <w:r>
        <w:rPr>
          <w:spacing w:val="-8"/>
        </w:rPr>
        <w:t xml:space="preserve"> </w:t>
      </w:r>
      <w:r>
        <w:t>народным</w:t>
      </w:r>
      <w:r>
        <w:rPr>
          <w:spacing w:val="-8"/>
        </w:rPr>
        <w:t xml:space="preserve"> </w:t>
      </w:r>
      <w:r>
        <w:t>песням;</w:t>
      </w:r>
    </w:p>
    <w:p w14:paraId="0ED9461A" w14:textId="77777777" w:rsidR="0062385B" w:rsidRDefault="007628E4" w:rsidP="00E17D3C">
      <w:pPr>
        <w:pStyle w:val="a3"/>
        <w:spacing w:before="138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40630965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исполнение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клавишных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духовых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(фортепиано,</w:t>
      </w:r>
      <w:r>
        <w:rPr>
          <w:spacing w:val="10"/>
        </w:rPr>
        <w:t xml:space="preserve"> </w:t>
      </w:r>
      <w:r>
        <w:t>синтезатор,</w:t>
      </w:r>
      <w:r>
        <w:rPr>
          <w:spacing w:val="10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4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14:paraId="326C3924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Русские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(1–3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7CD8DE8F" w14:textId="77777777" w:rsidR="0062385B" w:rsidRDefault="007628E4" w:rsidP="00E17D3C">
      <w:pPr>
        <w:pStyle w:val="a3"/>
        <w:spacing w:before="138" w:line="360" w:lineRule="auto"/>
        <w:ind w:right="293" w:firstLine="709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14:paraId="26DF14E7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731AC9F" w14:textId="77777777" w:rsidR="0062385B" w:rsidRDefault="007628E4" w:rsidP="00E17D3C">
      <w:pPr>
        <w:pStyle w:val="a3"/>
        <w:spacing w:before="139" w:line="360" w:lineRule="auto"/>
        <w:ind w:firstLine="709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внешним</w:t>
      </w:r>
      <w:r>
        <w:rPr>
          <w:spacing w:val="15"/>
        </w:rPr>
        <w:t xml:space="preserve"> </w:t>
      </w:r>
      <w:r>
        <w:t>видом,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исполнения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русских</w:t>
      </w:r>
      <w:r>
        <w:rPr>
          <w:spacing w:val="1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27B82D46" w14:textId="77777777" w:rsidR="0062385B" w:rsidRDefault="007628E4" w:rsidP="00E17D3C">
      <w:pPr>
        <w:pStyle w:val="a3"/>
        <w:spacing w:line="360" w:lineRule="auto"/>
        <w:ind w:left="1491" w:right="4069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14:paraId="5FADA447" w14:textId="77777777" w:rsidR="0062385B" w:rsidRDefault="007628E4" w:rsidP="00E17D3C">
      <w:pPr>
        <w:pStyle w:val="a3"/>
        <w:ind w:left="1491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23842D6F" w14:textId="77777777" w:rsidR="0062385B" w:rsidRDefault="007628E4" w:rsidP="00E17D3C">
      <w:pPr>
        <w:pStyle w:val="a3"/>
        <w:spacing w:before="138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20CFB58C" w14:textId="77777777" w:rsidR="0062385B" w:rsidRDefault="007628E4" w:rsidP="00E17D3C">
      <w:pPr>
        <w:pStyle w:val="a3"/>
        <w:spacing w:before="138" w:line="360" w:lineRule="auto"/>
        <w:ind w:firstLine="709"/>
      </w:pPr>
      <w:r>
        <w:t>слушание</w:t>
      </w:r>
      <w:r>
        <w:rPr>
          <w:spacing w:val="7"/>
        </w:rPr>
        <w:t xml:space="preserve"> </w:t>
      </w:r>
      <w:r>
        <w:t>фортепианных</w:t>
      </w:r>
      <w:r>
        <w:rPr>
          <w:spacing w:val="7"/>
        </w:rPr>
        <w:t xml:space="preserve"> </w:t>
      </w:r>
      <w:r>
        <w:t>пьес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песен,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-1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14:paraId="5B747481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1DA65EFE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просмотр</w:t>
      </w:r>
      <w:r>
        <w:rPr>
          <w:spacing w:val="-8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краеведческого</w:t>
      </w:r>
      <w:r>
        <w:rPr>
          <w:spacing w:val="-3"/>
        </w:rPr>
        <w:t xml:space="preserve"> </w:t>
      </w:r>
      <w:r>
        <w:t>музея;</w:t>
      </w:r>
    </w:p>
    <w:p w14:paraId="1296FFDB" w14:textId="77777777" w:rsidR="0062385B" w:rsidRDefault="007628E4" w:rsidP="00E17D3C">
      <w:pPr>
        <w:pStyle w:val="a3"/>
        <w:ind w:left="1491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свирели,</w:t>
      </w:r>
      <w:r>
        <w:rPr>
          <w:spacing w:val="-5"/>
        </w:rPr>
        <w:t xml:space="preserve"> </w:t>
      </w:r>
      <w:r>
        <w:t>ложках.</w:t>
      </w:r>
    </w:p>
    <w:p w14:paraId="45E23645" w14:textId="7A513D32" w:rsidR="0062385B" w:rsidRDefault="00DF6E9A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A226090" wp14:editId="5156C6FB">
                <wp:simplePos x="0" y="0"/>
                <wp:positionH relativeFrom="page">
                  <wp:posOffset>520700</wp:posOffset>
                </wp:positionH>
                <wp:positionV relativeFrom="paragraph">
                  <wp:posOffset>337185</wp:posOffset>
                </wp:positionV>
                <wp:extent cx="1667510" cy="6350"/>
                <wp:effectExtent l="0" t="0" r="0" b="0"/>
                <wp:wrapTopAndBottom/>
                <wp:docPr id="23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2C49" id="Rectangle 107" o:spid="_x0000_s1026" style="position:absolute;margin-left:41pt;margin-top:26.55pt;width:131.3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7628E4">
        <w:rPr>
          <w:sz w:val="24"/>
        </w:rPr>
        <w:t>Сказки,</w:t>
      </w:r>
      <w:r w:rsidR="007628E4">
        <w:rPr>
          <w:spacing w:val="-5"/>
          <w:sz w:val="24"/>
        </w:rPr>
        <w:t xml:space="preserve"> </w:t>
      </w:r>
      <w:r w:rsidR="007628E4">
        <w:rPr>
          <w:sz w:val="24"/>
        </w:rPr>
        <w:t>мифы</w:t>
      </w:r>
      <w:r w:rsidR="007628E4">
        <w:rPr>
          <w:spacing w:val="-4"/>
          <w:sz w:val="24"/>
        </w:rPr>
        <w:t xml:space="preserve"> </w:t>
      </w:r>
      <w:r w:rsidR="007628E4">
        <w:rPr>
          <w:sz w:val="24"/>
        </w:rPr>
        <w:t>и</w:t>
      </w:r>
      <w:r w:rsidR="007628E4">
        <w:rPr>
          <w:spacing w:val="-4"/>
          <w:sz w:val="24"/>
        </w:rPr>
        <w:t xml:space="preserve"> </w:t>
      </w:r>
      <w:r w:rsidR="007628E4">
        <w:rPr>
          <w:sz w:val="24"/>
        </w:rPr>
        <w:t>легенды</w:t>
      </w:r>
      <w:r w:rsidR="007628E4">
        <w:rPr>
          <w:spacing w:val="-5"/>
          <w:sz w:val="24"/>
        </w:rPr>
        <w:t xml:space="preserve"> </w:t>
      </w:r>
      <w:r w:rsidR="007628E4">
        <w:rPr>
          <w:sz w:val="24"/>
        </w:rPr>
        <w:t>(1–3</w:t>
      </w:r>
      <w:r w:rsidR="007628E4">
        <w:rPr>
          <w:spacing w:val="-3"/>
          <w:sz w:val="24"/>
        </w:rPr>
        <w:t xml:space="preserve"> </w:t>
      </w:r>
      <w:r w:rsidR="007628E4">
        <w:rPr>
          <w:sz w:val="24"/>
        </w:rPr>
        <w:t>часа)</w:t>
      </w:r>
      <w:r w:rsidR="008D7DD7">
        <w:rPr>
          <w:sz w:val="24"/>
        </w:rPr>
        <w:t xml:space="preserve"> </w:t>
      </w:r>
    </w:p>
    <w:bookmarkStart w:id="42" w:name="_bookmark25"/>
    <w:bookmarkEnd w:id="42"/>
    <w:p w14:paraId="1248DA5F" w14:textId="77777777" w:rsidR="0062385B" w:rsidRDefault="007628E4" w:rsidP="00E17D3C">
      <w:pPr>
        <w:pStyle w:val="a3"/>
        <w:spacing w:before="28"/>
        <w:ind w:right="288"/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13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37"/>
          <w:position w:val="8"/>
          <w:sz w:val="1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</w:t>
      </w:r>
      <w:r>
        <w:rPr>
          <w:spacing w:val="74"/>
        </w:rPr>
        <w:t xml:space="preserve"> </w:t>
      </w:r>
      <w:r>
        <w:t>учителя</w:t>
      </w:r>
      <w:r>
        <w:rPr>
          <w:spacing w:val="74"/>
        </w:rPr>
        <w:t xml:space="preserve"> </w:t>
      </w:r>
      <w:r>
        <w:t>могут</w:t>
      </w:r>
      <w:r>
        <w:rPr>
          <w:spacing w:val="74"/>
        </w:rPr>
        <w:t xml:space="preserve"> </w:t>
      </w:r>
      <w:r>
        <w:t>быть</w:t>
      </w:r>
      <w:r>
        <w:rPr>
          <w:spacing w:val="74"/>
        </w:rPr>
        <w:t xml:space="preserve"> </w:t>
      </w:r>
      <w:r>
        <w:t>освоены</w:t>
      </w:r>
      <w:r>
        <w:rPr>
          <w:spacing w:val="74"/>
        </w:rPr>
        <w:t xml:space="preserve"> </w:t>
      </w:r>
      <w:r>
        <w:t>игры</w:t>
      </w:r>
      <w:r>
        <w:rPr>
          <w:spacing w:val="74"/>
        </w:rPr>
        <w:t xml:space="preserve"> </w:t>
      </w:r>
      <w:r>
        <w:t>«Бояре»,</w:t>
      </w:r>
      <w:r>
        <w:rPr>
          <w:spacing w:val="74"/>
        </w:rPr>
        <w:t xml:space="preserve"> </w:t>
      </w:r>
      <w:r>
        <w:t>«Плетень»,</w:t>
      </w:r>
      <w:r>
        <w:rPr>
          <w:spacing w:val="74"/>
        </w:rPr>
        <w:t xml:space="preserve"> </w:t>
      </w:r>
      <w:r>
        <w:t>«Бабка-</w:t>
      </w:r>
      <w:proofErr w:type="spellStart"/>
      <w:r>
        <w:t>ёжка</w:t>
      </w:r>
      <w:proofErr w:type="spellEnd"/>
      <w:r>
        <w:t>»,</w:t>
      </w:r>
      <w:r>
        <w:rPr>
          <w:spacing w:val="74"/>
        </w:rPr>
        <w:t xml:space="preserve"> </w:t>
      </w:r>
      <w:r>
        <w:t>«Заинька»</w:t>
      </w:r>
      <w:r>
        <w:rPr>
          <w:spacing w:val="-58"/>
        </w:rPr>
        <w:t xml:space="preserve"> </w:t>
      </w:r>
      <w:r>
        <w:t>и другие. Важным результатом освоения данного блока является готовность обучающихся играть в</w:t>
      </w:r>
      <w:r>
        <w:rPr>
          <w:spacing w:val="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уроков.</w:t>
      </w:r>
    </w:p>
    <w:p w14:paraId="40ED924D" w14:textId="77777777" w:rsidR="0062385B" w:rsidRDefault="007628E4" w:rsidP="00E17D3C">
      <w:pPr>
        <w:pStyle w:val="a3"/>
        <w:spacing w:before="62" w:line="360" w:lineRule="auto"/>
        <w:ind w:firstLine="709"/>
      </w:pPr>
      <w:r>
        <w:t>Содержание:</w:t>
      </w:r>
      <w:r>
        <w:rPr>
          <w:spacing w:val="42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сказители.</w:t>
      </w:r>
      <w:r>
        <w:rPr>
          <w:spacing w:val="42"/>
        </w:rPr>
        <w:t xml:space="preserve"> </w:t>
      </w:r>
      <w:r>
        <w:t>Русские</w:t>
      </w:r>
      <w:r>
        <w:rPr>
          <w:spacing w:val="42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сказания,</w:t>
      </w:r>
      <w:r>
        <w:rPr>
          <w:spacing w:val="42"/>
        </w:rPr>
        <w:t xml:space="preserve"> </w:t>
      </w:r>
      <w:r>
        <w:t>былины.</w:t>
      </w:r>
      <w:r>
        <w:rPr>
          <w:spacing w:val="42"/>
        </w:rPr>
        <w:t xml:space="preserve"> </w:t>
      </w:r>
      <w:r>
        <w:t>Эпос</w:t>
      </w:r>
      <w:r>
        <w:rPr>
          <w:spacing w:val="42"/>
        </w:rPr>
        <w:t xml:space="preserve"> </w:t>
      </w:r>
      <w:r>
        <w:t>народов</w:t>
      </w:r>
      <w:r>
        <w:rPr>
          <w:spacing w:val="1"/>
        </w:rPr>
        <w:t xml:space="preserve"> </w:t>
      </w:r>
      <w:bookmarkStart w:id="43" w:name="_bookmark26"/>
      <w:bookmarkEnd w:id="43"/>
      <w:r>
        <w:t>России</w:t>
      </w:r>
      <w:hyperlink w:anchor="_bookmark28" w:history="1">
        <w:r>
          <w:rPr>
            <w:vertAlign w:val="superscript"/>
          </w:rPr>
          <w:t>14</w:t>
        </w:r>
      </w:hyperlink>
      <w:r>
        <w:t>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о музыке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14:paraId="75127527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025498F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proofErr w:type="spellStart"/>
      <w:r>
        <w:t>сказывания</w:t>
      </w:r>
      <w:proofErr w:type="spellEnd"/>
      <w:r>
        <w:rPr>
          <w:spacing w:val="-5"/>
        </w:rPr>
        <w:t xml:space="preserve"> </w:t>
      </w:r>
      <w:r>
        <w:t>нараспев;</w:t>
      </w:r>
    </w:p>
    <w:p w14:paraId="1183DE79" w14:textId="77777777" w:rsidR="0062385B" w:rsidRDefault="007628E4" w:rsidP="00E17D3C">
      <w:pPr>
        <w:pStyle w:val="a3"/>
        <w:spacing w:before="138"/>
        <w:ind w:left="1491"/>
      </w:pPr>
      <w:r>
        <w:t>слушание</w:t>
      </w:r>
      <w:r>
        <w:rPr>
          <w:spacing w:val="-7"/>
        </w:rPr>
        <w:t xml:space="preserve"> </w:t>
      </w:r>
      <w:r>
        <w:t>сказок,</w:t>
      </w:r>
      <w:r>
        <w:rPr>
          <w:spacing w:val="-7"/>
        </w:rPr>
        <w:t xml:space="preserve"> </w:t>
      </w:r>
      <w:r>
        <w:t>былин,</w:t>
      </w:r>
      <w:r>
        <w:rPr>
          <w:spacing w:val="-7"/>
        </w:rPr>
        <w:t xml:space="preserve"> </w:t>
      </w:r>
      <w:r>
        <w:t>эпических</w:t>
      </w:r>
      <w:r>
        <w:rPr>
          <w:spacing w:val="-7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6"/>
        </w:rPr>
        <w:t xml:space="preserve"> </w:t>
      </w:r>
      <w:r>
        <w:t>нараспев;</w:t>
      </w:r>
    </w:p>
    <w:p w14:paraId="0AFA948A" w14:textId="77777777" w:rsidR="0062385B" w:rsidRDefault="007628E4" w:rsidP="00E17D3C">
      <w:pPr>
        <w:pStyle w:val="a3"/>
        <w:spacing w:before="138" w:line="360" w:lineRule="auto"/>
        <w:ind w:firstLine="709"/>
      </w:pPr>
      <w:r>
        <w:t>в</w:t>
      </w:r>
      <w:r>
        <w:rPr>
          <w:spacing w:val="3"/>
        </w:rPr>
        <w:t xml:space="preserve"> </w:t>
      </w:r>
      <w:r>
        <w:t>инструментальной</w:t>
      </w:r>
      <w:r>
        <w:rPr>
          <w:spacing w:val="3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интонаций</w:t>
      </w:r>
      <w:r>
        <w:rPr>
          <w:spacing w:val="3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14:paraId="4A2117AC" w14:textId="77777777" w:rsidR="0062385B" w:rsidRDefault="007628E4" w:rsidP="00E17D3C">
      <w:pPr>
        <w:pStyle w:val="a3"/>
        <w:spacing w:line="360" w:lineRule="auto"/>
        <w:ind w:left="1491" w:right="890"/>
      </w:pPr>
      <w:r>
        <w:t>создание</w:t>
      </w:r>
      <w:r>
        <w:rPr>
          <w:spacing w:val="-9"/>
        </w:rPr>
        <w:t xml:space="preserve"> </w:t>
      </w:r>
      <w:r>
        <w:t>иллюстраций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прослушанным</w:t>
      </w:r>
      <w:r>
        <w:rPr>
          <w:spacing w:val="-9"/>
        </w:rPr>
        <w:t xml:space="preserve"> </w:t>
      </w:r>
      <w:r>
        <w:t>музыкальным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литературным</w:t>
      </w:r>
      <w:r>
        <w:rPr>
          <w:spacing w:val="-9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295FB65" w14:textId="77777777" w:rsidR="0062385B" w:rsidRDefault="007628E4" w:rsidP="00E17D3C">
      <w:pPr>
        <w:pStyle w:val="a3"/>
        <w:spacing w:line="360" w:lineRule="auto"/>
        <w:ind w:left="1491" w:right="1904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lastRenderedPageBreak/>
        <w:t>речитативная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нараспев</w:t>
      </w:r>
      <w:r>
        <w:rPr>
          <w:spacing w:val="-7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былины.</w:t>
      </w:r>
    </w:p>
    <w:p w14:paraId="7EDA50B1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(2–4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18569203" w14:textId="77777777" w:rsidR="0062385B" w:rsidRDefault="007628E4" w:rsidP="00E17D3C">
      <w:pPr>
        <w:pStyle w:val="a3"/>
        <w:tabs>
          <w:tab w:val="left" w:pos="3029"/>
          <w:tab w:val="left" w:pos="4650"/>
          <w:tab w:val="left" w:pos="5600"/>
          <w:tab w:val="left" w:pos="6472"/>
          <w:tab w:val="left" w:pos="7033"/>
          <w:tab w:val="left" w:pos="7689"/>
          <w:tab w:val="left" w:pos="8796"/>
          <w:tab w:val="left" w:pos="10247"/>
        </w:tabs>
        <w:spacing w:before="138" w:line="360" w:lineRule="auto"/>
        <w:ind w:right="287" w:firstLine="709"/>
      </w:pPr>
      <w:r>
        <w:t>Содержание:</w:t>
      </w:r>
      <w:r>
        <w:tab/>
        <w:t>Фольклорные</w:t>
      </w:r>
      <w:r>
        <w:tab/>
        <w:t>жанры,</w:t>
      </w:r>
      <w:r>
        <w:tab/>
        <w:t>общие</w:t>
      </w:r>
      <w:r>
        <w:tab/>
        <w:t>для</w:t>
      </w:r>
      <w:r>
        <w:tab/>
        <w:t>всех</w:t>
      </w:r>
      <w:r>
        <w:tab/>
        <w:t>народов:</w:t>
      </w:r>
      <w:r>
        <w:tab/>
        <w:t>лирические,</w:t>
      </w:r>
      <w:r>
        <w:tab/>
      </w:r>
      <w:r>
        <w:rPr>
          <w:spacing w:val="-1"/>
        </w:rP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14:paraId="4C2C2C5F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5AF0397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различение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контрастных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характеру</w:t>
      </w:r>
      <w:r>
        <w:rPr>
          <w:spacing w:val="21"/>
        </w:rPr>
        <w:t xml:space="preserve"> </w:t>
      </w:r>
      <w:r>
        <w:t>фольклорных</w:t>
      </w:r>
      <w:r>
        <w:rPr>
          <w:spacing w:val="21"/>
        </w:rPr>
        <w:t xml:space="preserve"> </w:t>
      </w:r>
      <w:r>
        <w:t>жанров:</w:t>
      </w:r>
      <w:r>
        <w:rPr>
          <w:spacing w:val="20"/>
        </w:rPr>
        <w:t xml:space="preserve"> </w:t>
      </w:r>
      <w:r>
        <w:t>колыбельная,</w:t>
      </w:r>
      <w:r>
        <w:rPr>
          <w:spacing w:val="21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2"/>
        </w:rPr>
        <w:t xml:space="preserve"> </w:t>
      </w:r>
      <w:r>
        <w:t>плясовая;</w:t>
      </w:r>
    </w:p>
    <w:p w14:paraId="362991D8" w14:textId="77777777" w:rsidR="0062385B" w:rsidRDefault="007628E4" w:rsidP="00E17D3C">
      <w:pPr>
        <w:pStyle w:val="a3"/>
        <w:spacing w:line="360" w:lineRule="auto"/>
        <w:ind w:firstLine="709"/>
      </w:pPr>
      <w:r>
        <w:t>определение,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типичных</w:t>
      </w:r>
      <w:r>
        <w:rPr>
          <w:spacing w:val="14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(темп,</w:t>
      </w:r>
      <w:r>
        <w:rPr>
          <w:spacing w:val="13"/>
        </w:rPr>
        <w:t xml:space="preserve"> </w:t>
      </w:r>
      <w:r>
        <w:t>ритм,</w:t>
      </w:r>
      <w:r>
        <w:rPr>
          <w:spacing w:val="13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14:paraId="73CCEB13" w14:textId="77777777" w:rsidR="0062385B" w:rsidRDefault="007628E4" w:rsidP="00E17D3C">
      <w:pPr>
        <w:pStyle w:val="a3"/>
        <w:spacing w:line="360" w:lineRule="auto"/>
        <w:ind w:firstLine="709"/>
      </w:pPr>
      <w:r>
        <w:t>определение</w:t>
      </w:r>
      <w:r>
        <w:rPr>
          <w:spacing w:val="23"/>
        </w:rPr>
        <w:t xml:space="preserve"> </w:t>
      </w:r>
      <w:r>
        <w:t>тембра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инструментов,</w:t>
      </w:r>
      <w:r>
        <w:rPr>
          <w:spacing w:val="23"/>
        </w:rPr>
        <w:t xml:space="preserve"> </w:t>
      </w:r>
      <w:r>
        <w:t>отнесение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14:paraId="17632F6A" w14:textId="77777777" w:rsidR="0062385B" w:rsidRDefault="007628E4" w:rsidP="00E17D3C">
      <w:pPr>
        <w:pStyle w:val="a3"/>
        <w:spacing w:before="1" w:line="360" w:lineRule="auto"/>
        <w:ind w:firstLine="709"/>
      </w:pP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песен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жанров,</w:t>
      </w:r>
      <w:r>
        <w:rPr>
          <w:spacing w:val="48"/>
        </w:rPr>
        <w:t xml:space="preserve"> </w:t>
      </w:r>
      <w:r>
        <w:t>относящихся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фольклору</w:t>
      </w:r>
      <w:r>
        <w:rPr>
          <w:spacing w:val="48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531EC48E" w14:textId="77777777" w:rsidR="0062385B" w:rsidRDefault="007628E4" w:rsidP="00E17D3C">
      <w:pPr>
        <w:pStyle w:val="a3"/>
        <w:spacing w:line="360" w:lineRule="auto"/>
        <w:ind w:firstLine="709"/>
      </w:pPr>
      <w:r>
        <w:t>импровизации,</w:t>
      </w:r>
      <w:r>
        <w:rPr>
          <w:spacing w:val="14"/>
        </w:rPr>
        <w:t xml:space="preserve"> </w:t>
      </w:r>
      <w:r>
        <w:t>сочинение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ним</w:t>
      </w:r>
      <w:r>
        <w:rPr>
          <w:spacing w:val="14"/>
        </w:rPr>
        <w:t xml:space="preserve"> </w:t>
      </w:r>
      <w:r>
        <w:t>ритмических</w:t>
      </w:r>
      <w:r>
        <w:rPr>
          <w:spacing w:val="14"/>
        </w:rPr>
        <w:t xml:space="preserve"> </w:t>
      </w:r>
      <w:r>
        <w:t>аккомпанементов</w:t>
      </w:r>
      <w:r>
        <w:rPr>
          <w:spacing w:val="14"/>
        </w:rPr>
        <w:t xml:space="preserve"> </w:t>
      </w:r>
      <w:r>
        <w:t>(звучащими</w:t>
      </w:r>
      <w:r>
        <w:rPr>
          <w:spacing w:val="14"/>
        </w:rPr>
        <w:t xml:space="preserve"> </w:t>
      </w:r>
      <w:r>
        <w:t>жестами,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5E676DA0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40E57E7F" w14:textId="77777777" w:rsidR="0062385B" w:rsidRDefault="007628E4" w:rsidP="00E17D3C">
      <w:pPr>
        <w:pStyle w:val="a3"/>
        <w:tabs>
          <w:tab w:val="left" w:pos="2938"/>
          <w:tab w:val="left" w:pos="3420"/>
          <w:tab w:val="left" w:pos="4844"/>
          <w:tab w:val="left" w:pos="5467"/>
          <w:tab w:val="left" w:pos="6589"/>
          <w:tab w:val="left" w:pos="8262"/>
          <w:tab w:val="left" w:pos="9385"/>
          <w:tab w:val="left" w:pos="10638"/>
        </w:tabs>
        <w:spacing w:before="138" w:line="360" w:lineRule="auto"/>
        <w:ind w:right="289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14:paraId="3F32B324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6"/>
          <w:sz w:val="24"/>
        </w:rPr>
        <w:t xml:space="preserve"> </w:t>
      </w:r>
      <w:r>
        <w:rPr>
          <w:sz w:val="24"/>
        </w:rPr>
        <w:t>(1–3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170F403A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3"/>
        </w:rPr>
        <w:t xml:space="preserve"> </w:t>
      </w:r>
      <w:r>
        <w:t>Обряды,</w:t>
      </w:r>
      <w:r>
        <w:rPr>
          <w:spacing w:val="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хороводы,</w:t>
      </w:r>
      <w:r>
        <w:rPr>
          <w:spacing w:val="3"/>
        </w:rPr>
        <w:t xml:space="preserve"> </w:t>
      </w:r>
      <w:r>
        <w:t>праздничная</w:t>
      </w:r>
      <w:r>
        <w:rPr>
          <w:spacing w:val="3"/>
        </w:rPr>
        <w:t xml:space="preserve"> </w:t>
      </w:r>
      <w:r>
        <w:t>символика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</w:t>
      </w:r>
      <w:bookmarkStart w:id="44" w:name="_bookmark27"/>
      <w:bookmarkEnd w:id="44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vertAlign w:val="superscript"/>
        </w:rPr>
        <w:t>15</w:t>
      </w:r>
      <w:r>
        <w:rPr>
          <w:vertAlign w:val="superscript"/>
        </w:rPr>
        <w:fldChar w:fldCharType="end"/>
      </w:r>
      <w:r>
        <w:t>.</w:t>
      </w:r>
    </w:p>
    <w:p w14:paraId="3F1FA3DF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BDE81B2" w14:textId="0110BA43" w:rsidR="0062385B" w:rsidRDefault="0062385B" w:rsidP="00E17D3C">
      <w:pPr>
        <w:pStyle w:val="a3"/>
        <w:ind w:left="0"/>
        <w:rPr>
          <w:sz w:val="20"/>
        </w:rPr>
      </w:pPr>
    </w:p>
    <w:p w14:paraId="79C64E04" w14:textId="47ABD9B4" w:rsidR="008D7DD7" w:rsidRDefault="008D7DD7" w:rsidP="00E17D3C">
      <w:pPr>
        <w:pStyle w:val="a3"/>
        <w:ind w:left="0"/>
        <w:rPr>
          <w:sz w:val="20"/>
        </w:rPr>
      </w:pPr>
    </w:p>
    <w:p w14:paraId="26CBA323" w14:textId="6D3E39E6" w:rsidR="008D7DD7" w:rsidRDefault="008D7DD7" w:rsidP="00E17D3C">
      <w:pPr>
        <w:pStyle w:val="a3"/>
        <w:ind w:left="0"/>
        <w:rPr>
          <w:sz w:val="20"/>
        </w:rPr>
      </w:pPr>
    </w:p>
    <w:p w14:paraId="074011A3" w14:textId="3FF14F0A" w:rsidR="008D7DD7" w:rsidRDefault="008D7DD7" w:rsidP="00E17D3C">
      <w:pPr>
        <w:pStyle w:val="a3"/>
        <w:ind w:left="0"/>
        <w:rPr>
          <w:sz w:val="20"/>
        </w:rPr>
      </w:pPr>
    </w:p>
    <w:p w14:paraId="27720EA6" w14:textId="5DA8ABE0" w:rsidR="008D7DD7" w:rsidRDefault="008D7DD7" w:rsidP="00E17D3C">
      <w:pPr>
        <w:pStyle w:val="a3"/>
        <w:ind w:left="0"/>
        <w:rPr>
          <w:sz w:val="20"/>
        </w:rPr>
      </w:pPr>
    </w:p>
    <w:p w14:paraId="2AD6ABB5" w14:textId="088617D9" w:rsidR="008D7DD7" w:rsidRDefault="008D7DD7" w:rsidP="00E17D3C">
      <w:pPr>
        <w:pStyle w:val="a3"/>
        <w:ind w:left="0"/>
        <w:rPr>
          <w:sz w:val="20"/>
        </w:rPr>
      </w:pPr>
    </w:p>
    <w:p w14:paraId="1B4D9230" w14:textId="09EDF151" w:rsidR="008D7DD7" w:rsidRDefault="008D7DD7" w:rsidP="00E17D3C">
      <w:pPr>
        <w:pStyle w:val="a3"/>
        <w:ind w:left="0"/>
        <w:rPr>
          <w:sz w:val="20"/>
        </w:rPr>
      </w:pPr>
    </w:p>
    <w:p w14:paraId="084F548C" w14:textId="666B2119" w:rsidR="008D7DD7" w:rsidRDefault="008D7DD7" w:rsidP="00E17D3C">
      <w:pPr>
        <w:pStyle w:val="a3"/>
        <w:ind w:left="0"/>
        <w:rPr>
          <w:sz w:val="20"/>
        </w:rPr>
      </w:pPr>
    </w:p>
    <w:p w14:paraId="36E1BCA9" w14:textId="0D0F6D8C" w:rsidR="008D7DD7" w:rsidRDefault="008D7DD7" w:rsidP="00E17D3C">
      <w:pPr>
        <w:pStyle w:val="a3"/>
        <w:ind w:left="0"/>
        <w:rPr>
          <w:sz w:val="20"/>
        </w:rPr>
      </w:pPr>
    </w:p>
    <w:p w14:paraId="23EA58A5" w14:textId="7057820A" w:rsidR="008D7DD7" w:rsidRDefault="008D7DD7" w:rsidP="00E17D3C">
      <w:pPr>
        <w:pStyle w:val="a3"/>
        <w:ind w:left="0"/>
        <w:rPr>
          <w:sz w:val="20"/>
        </w:rPr>
      </w:pPr>
    </w:p>
    <w:p w14:paraId="68249A23" w14:textId="5F3A2F1E" w:rsidR="008D7DD7" w:rsidRDefault="008D7DD7" w:rsidP="00E17D3C">
      <w:pPr>
        <w:pStyle w:val="a3"/>
        <w:ind w:left="0"/>
        <w:rPr>
          <w:sz w:val="20"/>
        </w:rPr>
      </w:pPr>
    </w:p>
    <w:p w14:paraId="562E7C25" w14:textId="505D8702" w:rsidR="008D7DD7" w:rsidRDefault="008D7DD7" w:rsidP="00E17D3C">
      <w:pPr>
        <w:pStyle w:val="a3"/>
        <w:ind w:left="0"/>
        <w:rPr>
          <w:sz w:val="20"/>
        </w:rPr>
      </w:pPr>
    </w:p>
    <w:p w14:paraId="2F114353" w14:textId="44509AB3" w:rsidR="008D7DD7" w:rsidRDefault="008D7DD7" w:rsidP="00E17D3C">
      <w:pPr>
        <w:pStyle w:val="a3"/>
        <w:ind w:left="0"/>
        <w:rPr>
          <w:sz w:val="20"/>
        </w:rPr>
      </w:pPr>
    </w:p>
    <w:p w14:paraId="634B8CCF" w14:textId="6465BB7C" w:rsidR="008D7DD7" w:rsidRDefault="008D7DD7" w:rsidP="00E17D3C">
      <w:pPr>
        <w:pStyle w:val="a3"/>
        <w:ind w:left="0"/>
        <w:rPr>
          <w:sz w:val="20"/>
        </w:rPr>
      </w:pPr>
    </w:p>
    <w:p w14:paraId="2DD67F88" w14:textId="18E74512" w:rsidR="008D7DD7" w:rsidRDefault="008D7DD7" w:rsidP="00E17D3C">
      <w:pPr>
        <w:pStyle w:val="a3"/>
        <w:ind w:left="0"/>
        <w:rPr>
          <w:sz w:val="20"/>
        </w:rPr>
      </w:pPr>
    </w:p>
    <w:p w14:paraId="7B519402" w14:textId="03A81414" w:rsidR="008D7DD7" w:rsidRDefault="008D7DD7" w:rsidP="00E17D3C">
      <w:pPr>
        <w:pStyle w:val="a3"/>
        <w:ind w:left="0"/>
        <w:rPr>
          <w:sz w:val="20"/>
        </w:rPr>
      </w:pPr>
    </w:p>
    <w:p w14:paraId="621706C6" w14:textId="286BCD05" w:rsidR="008D7DD7" w:rsidRDefault="008D7DD7" w:rsidP="00E17D3C">
      <w:pPr>
        <w:pStyle w:val="a3"/>
        <w:ind w:left="0"/>
        <w:rPr>
          <w:sz w:val="20"/>
        </w:rPr>
      </w:pPr>
    </w:p>
    <w:p w14:paraId="4AA512A8" w14:textId="39C988B4" w:rsidR="008D7DD7" w:rsidRDefault="008D7DD7" w:rsidP="00E17D3C">
      <w:pPr>
        <w:pStyle w:val="a3"/>
        <w:ind w:left="0"/>
        <w:rPr>
          <w:sz w:val="20"/>
        </w:rPr>
      </w:pPr>
    </w:p>
    <w:p w14:paraId="266271A8" w14:textId="77777777" w:rsidR="008D7DD7" w:rsidRDefault="008D7DD7" w:rsidP="00E17D3C">
      <w:pPr>
        <w:pStyle w:val="a3"/>
        <w:ind w:left="0"/>
        <w:rPr>
          <w:sz w:val="20"/>
        </w:rPr>
      </w:pPr>
    </w:p>
    <w:p w14:paraId="622261C7" w14:textId="0B3B319B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3DF2518" wp14:editId="6655F8EB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3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5787" id="Rectangle 106" o:spid="_x0000_s1026" style="position:absolute;margin-left:41pt;margin-top:8.15pt;width:131.3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45" w:name="_bookmark28"/>
    <w:bookmarkEnd w:id="45"/>
    <w:p w14:paraId="5C0E0082" w14:textId="77777777" w:rsidR="0062385B" w:rsidRDefault="007628E4" w:rsidP="00E17D3C">
      <w:pPr>
        <w:pStyle w:val="a3"/>
        <w:spacing w:before="28"/>
        <w:ind w:right="290"/>
      </w:pP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14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По выбору учителя отдельные сказания или примеры из эпоса народов России, например: якутского</w:t>
      </w:r>
      <w:r>
        <w:rPr>
          <w:spacing w:val="-57"/>
        </w:rPr>
        <w:t xml:space="preserve"> </w:t>
      </w:r>
      <w:proofErr w:type="spellStart"/>
      <w:r>
        <w:t>Олонхо</w:t>
      </w:r>
      <w:proofErr w:type="spellEnd"/>
      <w:r>
        <w:t>,</w:t>
      </w:r>
      <w:r>
        <w:rPr>
          <w:spacing w:val="-3"/>
        </w:rPr>
        <w:t xml:space="preserve"> </w:t>
      </w:r>
      <w:r>
        <w:t>карело-финской</w:t>
      </w:r>
      <w:r>
        <w:rPr>
          <w:spacing w:val="-2"/>
        </w:rPr>
        <w:t xml:space="preserve"> </w:t>
      </w:r>
      <w:r>
        <w:t>Калевалы,</w:t>
      </w:r>
      <w:r>
        <w:rPr>
          <w:spacing w:val="-2"/>
        </w:rPr>
        <w:t xml:space="preserve"> </w:t>
      </w:r>
      <w:r>
        <w:t>калмыцкого</w:t>
      </w:r>
      <w:r>
        <w:rPr>
          <w:spacing w:val="-2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Нартского</w:t>
      </w:r>
      <w:proofErr w:type="spellEnd"/>
      <w:r>
        <w:rPr>
          <w:spacing w:val="-2"/>
        </w:rPr>
        <w:t xml:space="preserve"> </w:t>
      </w:r>
      <w:r>
        <w:t>эпоса.</w:t>
      </w:r>
    </w:p>
    <w:bookmarkStart w:id="46" w:name="_bookmark29"/>
    <w:bookmarkEnd w:id="46"/>
    <w:p w14:paraId="75D87B1C" w14:textId="77777777" w:rsidR="008D7DD7" w:rsidRDefault="007628E4" w:rsidP="00E17D3C">
      <w:pPr>
        <w:pStyle w:val="a3"/>
        <w:tabs>
          <w:tab w:val="left" w:pos="2601"/>
          <w:tab w:val="left" w:pos="4585"/>
          <w:tab w:val="left" w:pos="6630"/>
          <w:tab w:val="left" w:pos="8435"/>
          <w:tab w:val="left" w:pos="10452"/>
        </w:tabs>
        <w:ind w:right="283"/>
      </w:pP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15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По выбору учителя внимание обучающихся может быть сосредоточено на русских традиционных</w:t>
      </w:r>
      <w:r>
        <w:rPr>
          <w:spacing w:val="1"/>
        </w:rPr>
        <w:t xml:space="preserve"> </w:t>
      </w:r>
      <w:r>
        <w:t>народных</w:t>
      </w:r>
      <w:r>
        <w:tab/>
        <w:t>праздниках</w:t>
      </w:r>
      <w:r>
        <w:tab/>
        <w:t>(Рождество,</w:t>
      </w:r>
      <w:r>
        <w:tab/>
        <w:t>Осенины,</w:t>
      </w:r>
      <w:r>
        <w:tab/>
        <w:t>Масленица,</w:t>
      </w:r>
      <w:r>
        <w:tab/>
      </w:r>
      <w:r>
        <w:rPr>
          <w:spacing w:val="-1"/>
        </w:rPr>
        <w:t>Троица)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2"/>
        </w:rPr>
        <w:t xml:space="preserve"> </w:t>
      </w:r>
      <w:proofErr w:type="spellStart"/>
      <w:r>
        <w:t>Ысыах</w:t>
      </w:r>
      <w:proofErr w:type="spellEnd"/>
      <w:r>
        <w:t>).</w:t>
      </w:r>
    </w:p>
    <w:p w14:paraId="620DC074" w14:textId="1D572892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449D1887" w14:textId="77777777" w:rsidR="0062385B" w:rsidRDefault="007628E4" w:rsidP="00E17D3C">
      <w:pPr>
        <w:pStyle w:val="a3"/>
        <w:tabs>
          <w:tab w:val="left" w:pos="3133"/>
          <w:tab w:val="left" w:pos="3719"/>
          <w:tab w:val="left" w:pos="5717"/>
          <w:tab w:val="left" w:pos="7278"/>
          <w:tab w:val="left" w:pos="8799"/>
          <w:tab w:val="left" w:pos="10712"/>
        </w:tabs>
        <w:spacing w:before="62" w:line="360" w:lineRule="auto"/>
        <w:ind w:right="283"/>
      </w:pPr>
      <w:r>
        <w:lastRenderedPageBreak/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различных 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59C2CC95" w14:textId="77777777" w:rsidR="0062385B" w:rsidRDefault="007628E4" w:rsidP="00E17D3C">
      <w:pPr>
        <w:pStyle w:val="a3"/>
        <w:ind w:left="1491"/>
      </w:pPr>
      <w:r>
        <w:t>разучивание</w:t>
      </w:r>
      <w:r>
        <w:rPr>
          <w:spacing w:val="26"/>
        </w:rPr>
        <w:t xml:space="preserve"> </w:t>
      </w:r>
      <w:r>
        <w:t>песен,</w:t>
      </w:r>
      <w:r>
        <w:rPr>
          <w:spacing w:val="26"/>
        </w:rPr>
        <w:t xml:space="preserve"> </w:t>
      </w:r>
      <w:r>
        <w:t>реконструкция</w:t>
      </w:r>
      <w:r>
        <w:rPr>
          <w:spacing w:val="26"/>
        </w:rPr>
        <w:t xml:space="preserve"> </w:t>
      </w:r>
      <w:r>
        <w:t>фрагмента</w:t>
      </w:r>
      <w:r>
        <w:rPr>
          <w:spacing w:val="27"/>
        </w:rPr>
        <w:t xml:space="preserve"> </w:t>
      </w:r>
      <w:r>
        <w:t>обряда,</w:t>
      </w:r>
      <w:r>
        <w:rPr>
          <w:spacing w:val="26"/>
        </w:rPr>
        <w:t xml:space="preserve"> </w:t>
      </w: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коллективной</w:t>
      </w:r>
      <w:r>
        <w:rPr>
          <w:spacing w:val="26"/>
        </w:rPr>
        <w:t xml:space="preserve"> </w:t>
      </w:r>
      <w:r>
        <w:t>традиционной</w:t>
      </w:r>
    </w:p>
    <w:p w14:paraId="212F4C4B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2E8E9CC2" w14:textId="77777777" w:rsidR="0062385B" w:rsidRDefault="007628E4" w:rsidP="00E17D3C">
      <w:pPr>
        <w:pStyle w:val="a3"/>
        <w:spacing w:before="138"/>
      </w:pPr>
      <w:bookmarkStart w:id="47" w:name="_bookmark30"/>
      <w:bookmarkEnd w:id="47"/>
      <w:r>
        <w:rPr>
          <w:w w:val="95"/>
        </w:rPr>
        <w:t>игре</w:t>
      </w:r>
      <w:hyperlink w:anchor="_bookmark32" w:history="1">
        <w:r>
          <w:rPr>
            <w:w w:val="95"/>
            <w:vertAlign w:val="superscript"/>
          </w:rPr>
          <w:t>16</w:t>
        </w:r>
      </w:hyperlink>
      <w:r>
        <w:rPr>
          <w:w w:val="95"/>
        </w:rPr>
        <w:t>;</w:t>
      </w:r>
    </w:p>
    <w:p w14:paraId="30208B34" w14:textId="77777777" w:rsidR="0062385B" w:rsidRDefault="007628E4" w:rsidP="00E17D3C">
      <w:pPr>
        <w:pStyle w:val="a3"/>
        <w:ind w:left="0"/>
        <w:rPr>
          <w:sz w:val="26"/>
        </w:rPr>
      </w:pPr>
      <w:r>
        <w:br w:type="column"/>
      </w:r>
    </w:p>
    <w:p w14:paraId="6B8923BA" w14:textId="77777777" w:rsidR="0062385B" w:rsidRDefault="0062385B" w:rsidP="00E17D3C">
      <w:pPr>
        <w:pStyle w:val="a3"/>
        <w:ind w:left="0"/>
        <w:rPr>
          <w:sz w:val="22"/>
        </w:rPr>
      </w:pPr>
    </w:p>
    <w:p w14:paraId="072C8E9C" w14:textId="77777777" w:rsidR="0062385B" w:rsidRDefault="007628E4" w:rsidP="00E17D3C">
      <w:pPr>
        <w:pStyle w:val="a3"/>
        <w:ind w:left="9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5367A9D9" w14:textId="77777777" w:rsidR="0062385B" w:rsidRDefault="007628E4" w:rsidP="00E17D3C">
      <w:pPr>
        <w:pStyle w:val="a3"/>
        <w:spacing w:before="138" w:line="360" w:lineRule="auto"/>
        <w:ind w:left="9"/>
      </w:pP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6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 театрализованного представления;</w:t>
      </w:r>
    </w:p>
    <w:p w14:paraId="4AEBC5FE" w14:textId="77777777" w:rsidR="0062385B" w:rsidRDefault="007628E4" w:rsidP="00E17D3C">
      <w:pPr>
        <w:pStyle w:val="a3"/>
        <w:ind w:left="9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гуляньях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</w:p>
    <w:p w14:paraId="52178B2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1030"/>
        </w:tabs>
        <w:spacing w:before="138" w:line="360" w:lineRule="auto"/>
        <w:ind w:left="9" w:right="4352" w:firstLine="0"/>
        <w:jc w:val="left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11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10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10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6C41FD87" w14:textId="77777777" w:rsidR="0062385B" w:rsidRDefault="007628E4" w:rsidP="00E17D3C">
      <w:pPr>
        <w:pStyle w:val="a3"/>
        <w:spacing w:line="360" w:lineRule="auto"/>
        <w:ind w:left="9" w:right="5359"/>
      </w:pPr>
      <w:r>
        <w:t>чтение</w:t>
      </w:r>
      <w:r>
        <w:rPr>
          <w:spacing w:val="-4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3AA8243F" w14:textId="77777777" w:rsidR="0062385B" w:rsidRDefault="007628E4" w:rsidP="00E17D3C">
      <w:pPr>
        <w:pStyle w:val="a3"/>
        <w:spacing w:line="360" w:lineRule="auto"/>
        <w:ind w:left="9" w:right="6040"/>
      </w:pPr>
      <w:r>
        <w:t xml:space="preserve">разучивание, исполнение </w:t>
      </w:r>
      <w:proofErr w:type="spellStart"/>
      <w:r>
        <w:t>скоморошин</w:t>
      </w:r>
      <w:proofErr w:type="spellEnd"/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F8356A2" w14:textId="77777777" w:rsidR="0062385B" w:rsidRDefault="007628E4" w:rsidP="00E17D3C">
      <w:pPr>
        <w:pStyle w:val="a3"/>
        <w:spacing w:line="360" w:lineRule="auto"/>
        <w:ind w:left="9" w:right="1725"/>
      </w:pPr>
      <w:r>
        <w:t>просмотр</w:t>
      </w:r>
      <w:r>
        <w:rPr>
          <w:spacing w:val="-9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(мультфильма),</w:t>
      </w:r>
      <w:r>
        <w:rPr>
          <w:spacing w:val="-7"/>
        </w:rPr>
        <w:t xml:space="preserve"> </w:t>
      </w:r>
      <w:r>
        <w:t>фрагмента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14:paraId="4C9F653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1030"/>
        </w:tabs>
        <w:ind w:left="1029" w:hanging="1021"/>
        <w:jc w:val="left"/>
        <w:rPr>
          <w:sz w:val="24"/>
        </w:rPr>
      </w:pPr>
      <w:r>
        <w:rPr>
          <w:sz w:val="24"/>
        </w:rPr>
        <w:t>Фольклор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(2–8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часов).</w:t>
      </w:r>
    </w:p>
    <w:p w14:paraId="19FA92B9" w14:textId="77777777" w:rsidR="0062385B" w:rsidRDefault="007628E4" w:rsidP="00E17D3C">
      <w:pPr>
        <w:pStyle w:val="a3"/>
        <w:spacing w:before="138"/>
        <w:ind w:left="9"/>
      </w:pPr>
      <w:r>
        <w:t>Содержание:</w:t>
      </w:r>
      <w:r>
        <w:rPr>
          <w:spacing w:val="32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традиции,</w:t>
      </w:r>
      <w:r>
        <w:rPr>
          <w:spacing w:val="32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народной</w:t>
      </w:r>
      <w:r>
        <w:rPr>
          <w:spacing w:val="33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республик</w:t>
      </w:r>
      <w:r>
        <w:rPr>
          <w:spacing w:val="33"/>
        </w:rPr>
        <w:t xml:space="preserve"> </w:t>
      </w:r>
      <w:r>
        <w:t>Российской</w:t>
      </w:r>
    </w:p>
    <w:p w14:paraId="3CDB8F56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442" w:space="40"/>
            <w:col w:w="10088"/>
          </w:cols>
        </w:sectPr>
      </w:pPr>
    </w:p>
    <w:p w14:paraId="4E169EB3" w14:textId="77777777" w:rsidR="0062385B" w:rsidRDefault="007628E4" w:rsidP="00E17D3C">
      <w:pPr>
        <w:pStyle w:val="a3"/>
        <w:spacing w:before="138"/>
      </w:pPr>
      <w:bookmarkStart w:id="48" w:name="_bookmark31"/>
      <w:bookmarkEnd w:id="48"/>
      <w:r>
        <w:rPr>
          <w:spacing w:val="-1"/>
        </w:rPr>
        <w:t>Федерации</w:t>
      </w:r>
      <w:hyperlink w:anchor="_bookmark33" w:history="1">
        <w:r>
          <w:rPr>
            <w:spacing w:val="-1"/>
            <w:vertAlign w:val="superscript"/>
          </w:rPr>
          <w:t>17</w:t>
        </w:r>
      </w:hyperlink>
      <w:r>
        <w:rPr>
          <w:spacing w:val="-1"/>
        </w:rPr>
        <w:t>.</w:t>
      </w:r>
      <w:r>
        <w:rPr>
          <w:spacing w:val="-14"/>
        </w:rPr>
        <w:t xml:space="preserve"> </w:t>
      </w:r>
      <w:r>
        <w:t>Жанры,</w:t>
      </w:r>
      <w:r>
        <w:rPr>
          <w:spacing w:val="-14"/>
        </w:rPr>
        <w:t xml:space="preserve"> </w:t>
      </w:r>
      <w:r>
        <w:t>интонации,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4"/>
        </w:rPr>
        <w:t xml:space="preserve"> </w:t>
      </w:r>
      <w:r>
        <w:t>инструменты,</w:t>
      </w:r>
      <w:r>
        <w:rPr>
          <w:spacing w:val="-14"/>
        </w:rPr>
        <w:t xml:space="preserve"> </w:t>
      </w:r>
      <w:r>
        <w:t>музыканты-исполнители.</w:t>
      </w:r>
    </w:p>
    <w:p w14:paraId="54D3054E" w14:textId="77777777" w:rsidR="0062385B" w:rsidRDefault="007628E4" w:rsidP="00E17D3C">
      <w:pPr>
        <w:pStyle w:val="a3"/>
        <w:spacing w:before="139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E7F57BB" w14:textId="77777777" w:rsidR="0062385B" w:rsidRDefault="007628E4" w:rsidP="00E17D3C">
      <w:pPr>
        <w:pStyle w:val="a3"/>
        <w:spacing w:before="138" w:line="360" w:lineRule="auto"/>
        <w:ind w:firstLine="70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365564F8" w14:textId="77777777" w:rsidR="0062385B" w:rsidRDefault="007628E4" w:rsidP="00E17D3C">
      <w:pPr>
        <w:pStyle w:val="a3"/>
        <w:spacing w:line="360" w:lineRule="auto"/>
        <w:ind w:right="283" w:firstLine="709"/>
      </w:pPr>
      <w:r>
        <w:t>определение</w:t>
      </w:r>
      <w:r>
        <w:rPr>
          <w:spacing w:val="15"/>
        </w:rPr>
        <w:t xml:space="preserve"> </w:t>
      </w:r>
      <w:r>
        <w:t>характерных</w:t>
      </w:r>
      <w:r>
        <w:rPr>
          <w:spacing w:val="15"/>
        </w:rPr>
        <w:t xml:space="preserve"> </w:t>
      </w:r>
      <w:r>
        <w:t>черт,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5"/>
        </w:rPr>
        <w:t xml:space="preserve"> </w:t>
      </w:r>
      <w:r>
        <w:t>типичных</w:t>
      </w:r>
      <w:r>
        <w:rPr>
          <w:spacing w:val="15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14:paraId="050F553D" w14:textId="77777777" w:rsidR="0062385B" w:rsidRDefault="007628E4" w:rsidP="00E17D3C">
      <w:pPr>
        <w:pStyle w:val="a3"/>
        <w:tabs>
          <w:tab w:val="left" w:pos="3272"/>
          <w:tab w:val="left" w:pos="4415"/>
          <w:tab w:val="left" w:pos="5671"/>
          <w:tab w:val="left" w:pos="7637"/>
          <w:tab w:val="left" w:pos="9477"/>
        </w:tabs>
        <w:spacing w:line="360" w:lineRule="auto"/>
        <w:ind w:right="283" w:firstLine="709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</w:r>
      <w:r>
        <w:rPr>
          <w:spacing w:val="-1"/>
        </w:rPr>
        <w:t>аккомпанементов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 инструментах;</w:t>
      </w:r>
    </w:p>
    <w:p w14:paraId="3845C227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67362676" w14:textId="77777777" w:rsidR="0062385B" w:rsidRDefault="007628E4" w:rsidP="00E17D3C">
      <w:pPr>
        <w:pStyle w:val="a3"/>
        <w:tabs>
          <w:tab w:val="left" w:pos="2938"/>
          <w:tab w:val="left" w:pos="3420"/>
          <w:tab w:val="left" w:pos="4844"/>
          <w:tab w:val="left" w:pos="5467"/>
          <w:tab w:val="left" w:pos="6589"/>
          <w:tab w:val="left" w:pos="8262"/>
          <w:tab w:val="left" w:pos="9385"/>
          <w:tab w:val="left" w:pos="10638"/>
        </w:tabs>
        <w:spacing w:before="138" w:line="360" w:lineRule="auto"/>
        <w:ind w:right="289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236E63F8" w14:textId="04EBB952" w:rsidR="0062385B" w:rsidRDefault="00DF6E9A" w:rsidP="00E17D3C">
      <w:pPr>
        <w:pStyle w:val="a3"/>
        <w:spacing w:before="9"/>
        <w:ind w:left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29EC6B7" wp14:editId="560E7D5A">
                <wp:simplePos x="0" y="0"/>
                <wp:positionH relativeFrom="page">
                  <wp:posOffset>520700</wp:posOffset>
                </wp:positionH>
                <wp:positionV relativeFrom="paragraph">
                  <wp:posOffset>161925</wp:posOffset>
                </wp:positionV>
                <wp:extent cx="1667510" cy="6350"/>
                <wp:effectExtent l="0" t="0" r="0" b="0"/>
                <wp:wrapTopAndBottom/>
                <wp:docPr id="23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2AFD3" id="Rectangle 105" o:spid="_x0000_s1026" style="position:absolute;margin-left:41pt;margin-top:12.75pt;width:131.3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49" w:name="_bookmark32"/>
    <w:bookmarkEnd w:id="49"/>
    <w:p w14:paraId="5CFDF889" w14:textId="77777777" w:rsidR="0062385B" w:rsidRDefault="007628E4" w:rsidP="00E17D3C">
      <w:pPr>
        <w:pStyle w:val="a3"/>
        <w:spacing w:before="28"/>
        <w:ind w:right="291"/>
      </w:pP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16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</w:t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По   выбору   учителя   могут   быть   освоены   традиционные   игры   территориально   близких</w:t>
      </w:r>
      <w:r>
        <w:rPr>
          <w:spacing w:val="1"/>
        </w:rPr>
        <w:t xml:space="preserve"> </w:t>
      </w:r>
      <w:r>
        <w:t>или, наоборот, далёких регионов. Важным результатом освоения данного блока является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уроков.</w:t>
      </w:r>
    </w:p>
    <w:bookmarkStart w:id="50" w:name="_bookmark33"/>
    <w:bookmarkEnd w:id="50"/>
    <w:p w14:paraId="163478A3" w14:textId="77777777" w:rsidR="0062385B" w:rsidRDefault="007628E4" w:rsidP="00E17D3C">
      <w:pPr>
        <w:pStyle w:val="a3"/>
        <w:ind w:right="282"/>
      </w:pPr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17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 как</w:t>
      </w:r>
      <w:r>
        <w:rPr>
          <w:spacing w:val="1"/>
        </w:rPr>
        <w:t xml:space="preserve"> </w:t>
      </w:r>
      <w:r>
        <w:t>наиболее распространённым чертам, так и уникальным самобытным явлениям, например: 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-2"/>
        </w:rPr>
        <w:t xml:space="preserve"> </w:t>
      </w:r>
      <w:r>
        <w:t>Сибири.</w:t>
      </w:r>
    </w:p>
    <w:p w14:paraId="7604C906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30A0D3C8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творческие,</w:t>
      </w:r>
      <w:r>
        <w:rPr>
          <w:spacing w:val="42"/>
        </w:rPr>
        <w:t xml:space="preserve"> </w:t>
      </w:r>
      <w:r>
        <w:t>исследовательские</w:t>
      </w:r>
      <w:r>
        <w:rPr>
          <w:spacing w:val="43"/>
        </w:rPr>
        <w:t xml:space="preserve"> </w:t>
      </w:r>
      <w:r>
        <w:t>проекты,</w:t>
      </w:r>
      <w:r>
        <w:rPr>
          <w:spacing w:val="43"/>
        </w:rPr>
        <w:t xml:space="preserve"> </w:t>
      </w:r>
      <w:r>
        <w:t>школьные</w:t>
      </w:r>
      <w:r>
        <w:rPr>
          <w:spacing w:val="42"/>
        </w:rPr>
        <w:t xml:space="preserve"> </w:t>
      </w:r>
      <w:r>
        <w:t>фестивали,</w:t>
      </w:r>
      <w:r>
        <w:rPr>
          <w:spacing w:val="43"/>
        </w:rPr>
        <w:t xml:space="preserve"> </w:t>
      </w:r>
      <w:r>
        <w:t>посвящённые</w:t>
      </w:r>
      <w:r>
        <w:rPr>
          <w:spacing w:val="43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4E96903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Фольклор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(2–8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часов).</w:t>
      </w:r>
    </w:p>
    <w:p w14:paraId="296E6B43" w14:textId="77777777" w:rsidR="0062385B" w:rsidRDefault="007628E4" w:rsidP="00E17D3C">
      <w:pPr>
        <w:pStyle w:val="a3"/>
        <w:spacing w:before="138" w:line="360" w:lineRule="auto"/>
        <w:ind w:right="279" w:firstLine="709"/>
      </w:pPr>
      <w:r>
        <w:t>Содержание: Собиратели фольклора. Народные мелодии в обработке композиторов. 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 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14:paraId="0C15B4A5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7BFE679" w14:textId="77777777" w:rsidR="0062385B" w:rsidRDefault="007628E4" w:rsidP="00E17D3C">
      <w:pPr>
        <w:pStyle w:val="a3"/>
        <w:spacing w:before="138"/>
        <w:ind w:left="1491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14:paraId="57F98334" w14:textId="77777777" w:rsidR="0062385B" w:rsidRDefault="007628E4" w:rsidP="00E17D3C">
      <w:pPr>
        <w:pStyle w:val="a3"/>
        <w:spacing w:before="138"/>
        <w:ind w:left="1491"/>
      </w:pPr>
      <w:r>
        <w:t>чтение</w:t>
      </w:r>
      <w:r>
        <w:rPr>
          <w:spacing w:val="-6"/>
        </w:rPr>
        <w:t xml:space="preserve"> </w:t>
      </w:r>
      <w:r>
        <w:t>учебных,</w:t>
      </w:r>
      <w:r>
        <w:rPr>
          <w:spacing w:val="-5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собирателях</w:t>
      </w:r>
      <w:r>
        <w:rPr>
          <w:spacing w:val="-5"/>
        </w:rPr>
        <w:t xml:space="preserve"> </w:t>
      </w:r>
      <w:r>
        <w:t>фольклора;</w:t>
      </w:r>
    </w:p>
    <w:p w14:paraId="1A2B342A" w14:textId="77777777" w:rsidR="0062385B" w:rsidRDefault="007628E4" w:rsidP="00E17D3C">
      <w:pPr>
        <w:pStyle w:val="a3"/>
        <w:tabs>
          <w:tab w:val="left" w:pos="2864"/>
          <w:tab w:val="left" w:pos="4070"/>
          <w:tab w:val="left" w:pos="5499"/>
          <w:tab w:val="left" w:pos="7462"/>
          <w:tab w:val="left" w:pos="8072"/>
          <w:tab w:val="left" w:pos="9141"/>
          <w:tab w:val="left" w:pos="10522"/>
        </w:tabs>
        <w:spacing w:before="138" w:line="360" w:lineRule="auto"/>
        <w:ind w:right="288" w:firstLine="709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14:paraId="067CF3AC" w14:textId="77777777" w:rsidR="0062385B" w:rsidRDefault="007628E4" w:rsidP="00E17D3C">
      <w:pPr>
        <w:pStyle w:val="a3"/>
        <w:spacing w:line="360" w:lineRule="auto"/>
        <w:ind w:left="1491" w:right="2325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композиторской</w:t>
      </w:r>
      <w:r>
        <w:rPr>
          <w:spacing w:val="-6"/>
        </w:rPr>
        <w:t xml:space="preserve"> </w:t>
      </w:r>
      <w:r>
        <w:t>обработке;</w:t>
      </w:r>
    </w:p>
    <w:p w14:paraId="029CBABF" w14:textId="77777777" w:rsidR="0062385B" w:rsidRDefault="007628E4" w:rsidP="00E17D3C">
      <w:pPr>
        <w:pStyle w:val="a3"/>
        <w:spacing w:line="360" w:lineRule="auto"/>
        <w:ind w:left="1491" w:right="283"/>
      </w:pP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композиторском</w:t>
      </w:r>
      <w:r>
        <w:rPr>
          <w:spacing w:val="-5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аргументированных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51B4D9C6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213571A" w14:textId="77777777" w:rsidR="0062385B" w:rsidRDefault="007628E4" w:rsidP="00E17D3C">
      <w:pPr>
        <w:pStyle w:val="a3"/>
        <w:tabs>
          <w:tab w:val="left" w:pos="5397"/>
          <w:tab w:val="left" w:pos="9991"/>
        </w:tabs>
        <w:spacing w:before="138" w:line="360" w:lineRule="auto"/>
        <w:ind w:right="280" w:firstLine="709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 промыслов (гжель, хохлома, городецкая роспись) с творчеством современных художников,</w:t>
      </w:r>
      <w:r>
        <w:rPr>
          <w:spacing w:val="-57"/>
        </w:rPr>
        <w:t xml:space="preserve"> </w:t>
      </w:r>
      <w:r>
        <w:t>модельеров,</w:t>
      </w:r>
      <w:r>
        <w:tab/>
        <w:t>дизайнеров,</w:t>
      </w:r>
      <w:r>
        <w:tab/>
      </w:r>
      <w:r>
        <w:rPr>
          <w:spacing w:val="-1"/>
        </w:rPr>
        <w:t>работающих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 росписи.</w:t>
      </w:r>
    </w:p>
    <w:p w14:paraId="5B014694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 w14:paraId="5AFD7634" w14:textId="77777777" w:rsidR="0062385B" w:rsidRDefault="007628E4" w:rsidP="00E17D3C">
      <w:pPr>
        <w:pStyle w:val="a3"/>
        <w:spacing w:before="138"/>
        <w:ind w:left="1491"/>
      </w:pPr>
      <w:r>
        <w:t>Данный</w:t>
      </w:r>
      <w:r>
        <w:rPr>
          <w:spacing w:val="26"/>
        </w:rPr>
        <w:t xml:space="preserve"> </w:t>
      </w:r>
      <w:r>
        <w:t>модуль</w:t>
      </w:r>
      <w:r>
        <w:rPr>
          <w:spacing w:val="26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продолжением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дополнением</w:t>
      </w:r>
      <w:r>
        <w:rPr>
          <w:spacing w:val="26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«Народная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России».</w:t>
      </w:r>
    </w:p>
    <w:p w14:paraId="48AC8BF2" w14:textId="77777777" w:rsidR="0062385B" w:rsidRDefault="007628E4" w:rsidP="00E17D3C">
      <w:pPr>
        <w:pStyle w:val="a3"/>
        <w:tabs>
          <w:tab w:val="left" w:pos="10682"/>
        </w:tabs>
        <w:spacing w:before="139" w:line="360" w:lineRule="auto"/>
        <w:ind w:right="28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 xml:space="preserve">Д.Б. </w:t>
      </w:r>
      <w:proofErr w:type="spellStart"/>
      <w:r>
        <w:t>Кабалевским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tab/>
      </w:r>
      <w:r>
        <w:rPr>
          <w:spacing w:val="-1"/>
        </w:rPr>
        <w:t>семьи</w:t>
      </w:r>
    </w:p>
    <w:p w14:paraId="1E81A1B3" w14:textId="77777777" w:rsidR="0062385B" w:rsidRDefault="007628E4" w:rsidP="00E17D3C">
      <w:pPr>
        <w:pStyle w:val="a3"/>
        <w:spacing w:line="360" w:lineRule="auto"/>
        <w:ind w:right="298"/>
      </w:pP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14:paraId="6E25213F" w14:textId="77777777" w:rsidR="0062385B" w:rsidRDefault="007628E4" w:rsidP="00E17D3C">
      <w:pPr>
        <w:pStyle w:val="a3"/>
        <w:tabs>
          <w:tab w:val="left" w:pos="2360"/>
          <w:tab w:val="left" w:pos="4659"/>
          <w:tab w:val="left" w:pos="7677"/>
          <w:tab w:val="left" w:pos="10303"/>
        </w:tabs>
        <w:spacing w:line="360" w:lineRule="auto"/>
        <w:ind w:right="282" w:firstLine="709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 народов всего мира. Изучение данного модуля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 установкам концепции базовых национальных ценностей. Понимание и принятие</w:t>
      </w:r>
      <w:r>
        <w:rPr>
          <w:spacing w:val="1"/>
        </w:rPr>
        <w:t xml:space="preserve"> </w:t>
      </w:r>
      <w:r>
        <w:t>через освоение произведений искусства – наиболее эффективный способ предупреждения этнических</w:t>
      </w:r>
      <w:r>
        <w:rPr>
          <w:spacing w:val="-57"/>
        </w:rPr>
        <w:t xml:space="preserve"> </w:t>
      </w:r>
      <w:r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14:paraId="21796A32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49EBC0D4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451557C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Содержание:</w:t>
      </w:r>
      <w:r>
        <w:rPr>
          <w:spacing w:val="27"/>
        </w:rPr>
        <w:t xml:space="preserve"> </w:t>
      </w:r>
      <w:r>
        <w:t>Фольклор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музыкальные</w:t>
      </w:r>
      <w:r>
        <w:rPr>
          <w:spacing w:val="27"/>
        </w:rPr>
        <w:t xml:space="preserve"> </w:t>
      </w:r>
      <w:r>
        <w:t>традиции</w:t>
      </w:r>
      <w:r>
        <w:rPr>
          <w:spacing w:val="28"/>
        </w:rPr>
        <w:t xml:space="preserve"> </w:t>
      </w:r>
      <w:r>
        <w:t>Белоруссии,</w:t>
      </w:r>
      <w:r>
        <w:rPr>
          <w:spacing w:val="27"/>
        </w:rPr>
        <w:t xml:space="preserve"> </w:t>
      </w:r>
      <w:r>
        <w:t>Украины,</w:t>
      </w:r>
      <w:r>
        <w:rPr>
          <w:spacing w:val="27"/>
        </w:rPr>
        <w:t xml:space="preserve"> </w:t>
      </w:r>
      <w:r>
        <w:t>Прибалтики</w:t>
      </w:r>
      <w:r>
        <w:rPr>
          <w:spacing w:val="28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1"/>
        </w:rPr>
        <w:t xml:space="preserve"> </w:t>
      </w:r>
      <w:r>
        <w:t>инструменты).</w:t>
      </w:r>
    </w:p>
    <w:p w14:paraId="6F497965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0C30190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041FE47B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568CFD34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79DA8868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4FAFF9C9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2D0E858A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138" w:line="360" w:lineRule="auto"/>
        <w:ind w:right="283" w:firstLine="709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125B9BB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3F52F00F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6BD040F8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2F595BE9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1227D031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Кавказские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ритмы</w:t>
      </w:r>
      <w:bookmarkStart w:id="51" w:name="_bookmark34"/>
      <w:bookmarkEnd w:id="51"/>
      <w:r>
        <w:fldChar w:fldCharType="begin"/>
      </w:r>
      <w:r>
        <w:instrText xml:space="preserve"> HYPERLINK \l "_bookmark36" </w:instrText>
      </w:r>
      <w:r>
        <w:fldChar w:fldCharType="separate"/>
      </w:r>
      <w:r>
        <w:rPr>
          <w:sz w:val="24"/>
          <w:vertAlign w:val="superscript"/>
        </w:rPr>
        <w:t>18</w:t>
      </w:r>
      <w:r>
        <w:rPr>
          <w:spacing w:val="-8"/>
          <w:sz w:val="24"/>
        </w:rPr>
        <w:t xml:space="preserve"> </w:t>
      </w:r>
      <w:r>
        <w:rPr>
          <w:spacing w:val="-8"/>
          <w:sz w:val="24"/>
        </w:rPr>
        <w:fldChar w:fldCharType="end"/>
      </w:r>
      <w:r>
        <w:rPr>
          <w:sz w:val="24"/>
        </w:rPr>
        <w:t>(2–6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часов).</w:t>
      </w:r>
    </w:p>
    <w:p w14:paraId="1C6A9369" w14:textId="77777777" w:rsidR="0062385B" w:rsidRDefault="007628E4" w:rsidP="00E17D3C">
      <w:pPr>
        <w:pStyle w:val="a3"/>
        <w:spacing w:before="138" w:line="360" w:lineRule="auto"/>
        <w:ind w:right="277" w:firstLine="709"/>
      </w:pPr>
      <w:proofErr w:type="gramStart"/>
      <w:r>
        <w:t xml:space="preserve">Содержание:   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 xml:space="preserve">Музыкальные     </w:t>
      </w:r>
      <w:r>
        <w:rPr>
          <w:spacing w:val="38"/>
        </w:rPr>
        <w:t xml:space="preserve"> </w:t>
      </w:r>
      <w:r>
        <w:t xml:space="preserve">традиции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праздники,     </w:t>
      </w:r>
      <w:r>
        <w:rPr>
          <w:spacing w:val="38"/>
        </w:rPr>
        <w:t xml:space="preserve"> </w:t>
      </w:r>
      <w:r>
        <w:t xml:space="preserve">народные     </w:t>
      </w:r>
      <w:r>
        <w:rPr>
          <w:spacing w:val="38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</w:t>
      </w:r>
      <w:bookmarkStart w:id="52" w:name="_bookmark35"/>
      <w:bookmarkEnd w:id="52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vertAlign w:val="superscript"/>
        </w:rPr>
        <w:t>19</w:t>
      </w:r>
      <w:r>
        <w:rPr>
          <w:vertAlign w:val="superscript"/>
        </w:rPr>
        <w:fldChar w:fldCharType="end"/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Кавказа.</w:t>
      </w:r>
    </w:p>
    <w:p w14:paraId="3FA5F20B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C437419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22C9D6B3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343E4EEB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5566688F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54C611F6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4DABE64E" w14:textId="7C647D34" w:rsidR="0062385B" w:rsidRDefault="00DF6E9A" w:rsidP="00E17D3C">
      <w:pPr>
        <w:pStyle w:val="a3"/>
        <w:spacing w:before="9"/>
        <w:ind w:left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03A0869" wp14:editId="7E2C1668">
                <wp:simplePos x="0" y="0"/>
                <wp:positionH relativeFrom="page">
                  <wp:posOffset>520700</wp:posOffset>
                </wp:positionH>
                <wp:positionV relativeFrom="paragraph">
                  <wp:posOffset>161925</wp:posOffset>
                </wp:positionV>
                <wp:extent cx="1667510" cy="6350"/>
                <wp:effectExtent l="0" t="0" r="0" b="0"/>
                <wp:wrapTopAndBottom/>
                <wp:docPr id="23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E5E75" id="Rectangle 104" o:spid="_x0000_s1026" style="position:absolute;margin-left:41pt;margin-top:12.75pt;width:131.3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53" w:name="_bookmark36"/>
    <w:bookmarkEnd w:id="53"/>
    <w:p w14:paraId="56AF134E" w14:textId="77777777" w:rsidR="0062385B" w:rsidRDefault="007628E4" w:rsidP="00E17D3C">
      <w:pPr>
        <w:pStyle w:val="a3"/>
        <w:spacing w:before="28"/>
      </w:pPr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18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23"/>
          <w:position w:val="8"/>
          <w:sz w:val="1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очередь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межнациональным</w:t>
      </w:r>
      <w:r>
        <w:rPr>
          <w:spacing w:val="12"/>
        </w:rPr>
        <w:t xml:space="preserve"> </w:t>
      </w:r>
      <w:r>
        <w:t>составом</w:t>
      </w:r>
      <w:r>
        <w:rPr>
          <w:spacing w:val="-57"/>
        </w:rPr>
        <w:t xml:space="preserve"> </w:t>
      </w:r>
      <w:r>
        <w:t>обучающихся.</w:t>
      </w:r>
    </w:p>
    <w:bookmarkStart w:id="54" w:name="_bookmark37"/>
    <w:bookmarkEnd w:id="54"/>
    <w:p w14:paraId="1584706E" w14:textId="77777777" w:rsidR="0062385B" w:rsidRDefault="007628E4" w:rsidP="00E17D3C">
      <w:pPr>
        <w:pStyle w:val="a3"/>
        <w:ind w:right="283"/>
      </w:pPr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19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      </w:t>
      </w:r>
      <w:r>
        <w:t>На</w:t>
      </w:r>
      <w:r>
        <w:rPr>
          <w:spacing w:val="69"/>
        </w:rPr>
        <w:t xml:space="preserve"> </w:t>
      </w:r>
      <w:r>
        <w:t>выбор</w:t>
      </w:r>
      <w:r>
        <w:rPr>
          <w:spacing w:val="69"/>
        </w:rPr>
        <w:t xml:space="preserve"> </w:t>
      </w:r>
      <w:r>
        <w:t>учителя</w:t>
      </w:r>
      <w:r>
        <w:rPr>
          <w:spacing w:val="69"/>
        </w:rPr>
        <w:t xml:space="preserve"> </w:t>
      </w:r>
      <w:r>
        <w:t xml:space="preserve">здесь  </w:t>
      </w:r>
      <w:r>
        <w:rPr>
          <w:spacing w:val="8"/>
        </w:rPr>
        <w:t xml:space="preserve"> </w:t>
      </w:r>
      <w:r>
        <w:t xml:space="preserve">могут  </w:t>
      </w:r>
      <w:r>
        <w:rPr>
          <w:spacing w:val="9"/>
        </w:rPr>
        <w:t xml:space="preserve"> </w:t>
      </w:r>
      <w:r>
        <w:t xml:space="preserve">быть  </w:t>
      </w:r>
      <w:r>
        <w:rPr>
          <w:spacing w:val="9"/>
        </w:rPr>
        <w:t xml:space="preserve"> </w:t>
      </w:r>
      <w:r>
        <w:t xml:space="preserve">представлены  </w:t>
      </w:r>
      <w:r>
        <w:rPr>
          <w:spacing w:val="8"/>
        </w:rPr>
        <w:t xml:space="preserve"> </w:t>
      </w:r>
      <w:r>
        <w:t xml:space="preserve">творческие  </w:t>
      </w:r>
      <w:r>
        <w:rPr>
          <w:spacing w:val="9"/>
        </w:rPr>
        <w:t xml:space="preserve"> </w:t>
      </w:r>
      <w:r>
        <w:t xml:space="preserve">портреты  </w:t>
      </w:r>
      <w:r>
        <w:rPr>
          <w:spacing w:val="8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Хачатуряна,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Бабаджаняна,</w:t>
      </w:r>
      <w:r>
        <w:rPr>
          <w:spacing w:val="-2"/>
        </w:rPr>
        <w:t xml:space="preserve"> </w:t>
      </w:r>
      <w:r>
        <w:t>О. Тактакишвили,</w:t>
      </w:r>
      <w:r>
        <w:rPr>
          <w:spacing w:val="-1"/>
        </w:rPr>
        <w:t xml:space="preserve"> </w:t>
      </w:r>
      <w:r>
        <w:t>К.</w:t>
      </w:r>
      <w:r>
        <w:rPr>
          <w:spacing w:val="4"/>
        </w:rPr>
        <w:t xml:space="preserve"> </w:t>
      </w:r>
      <w:proofErr w:type="spellStart"/>
      <w:r>
        <w:t>Караева</w:t>
      </w:r>
      <w:proofErr w:type="spellEnd"/>
      <w:r>
        <w:t>,</w:t>
      </w:r>
      <w:r>
        <w:rPr>
          <w:spacing w:val="-2"/>
        </w:rPr>
        <w:t xml:space="preserve"> </w:t>
      </w:r>
      <w:r>
        <w:t>Дж.</w:t>
      </w:r>
      <w:r>
        <w:rPr>
          <w:spacing w:val="3"/>
        </w:rPr>
        <w:t xml:space="preserve"> </w:t>
      </w:r>
      <w:proofErr w:type="spellStart"/>
      <w:r>
        <w:t>Гаспаряна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4D9DE51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05327F4E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62" w:line="360" w:lineRule="auto"/>
        <w:ind w:right="283" w:firstLine="709"/>
      </w:pPr>
      <w:r>
        <w:lastRenderedPageBreak/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D4A7773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2CD565BF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11AD2AAE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3B4B03F8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47E401C2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часов).</w:t>
      </w:r>
    </w:p>
    <w:p w14:paraId="11243FF4" w14:textId="77777777" w:rsidR="0062385B" w:rsidRDefault="007628E4" w:rsidP="00E17D3C">
      <w:pPr>
        <w:pStyle w:val="a3"/>
        <w:tabs>
          <w:tab w:val="left" w:pos="3083"/>
          <w:tab w:val="left" w:pos="4827"/>
          <w:tab w:val="left" w:pos="5219"/>
          <w:tab w:val="left" w:pos="6477"/>
          <w:tab w:val="left" w:pos="7720"/>
          <w:tab w:val="left" w:pos="9276"/>
          <w:tab w:val="left" w:pos="10583"/>
        </w:tabs>
        <w:spacing w:before="138"/>
        <w:ind w:left="1491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bookmarkStart w:id="55" w:name="_bookmark38"/>
      <w:bookmarkEnd w:id="55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vertAlign w:val="superscript"/>
        </w:rPr>
        <w:t>20</w:t>
      </w:r>
      <w:r>
        <w:rPr>
          <w:vertAlign w:val="superscript"/>
        </w:rPr>
        <w:fldChar w:fldCharType="end"/>
      </w:r>
      <w:r>
        <w:t>.</w:t>
      </w:r>
      <w:r>
        <w:tab/>
        <w:t>Канон.</w:t>
      </w:r>
    </w:p>
    <w:p w14:paraId="36B62A44" w14:textId="77777777" w:rsidR="0062385B" w:rsidRDefault="007628E4" w:rsidP="00E17D3C">
      <w:pPr>
        <w:pStyle w:val="a3"/>
        <w:spacing w:before="138"/>
      </w:pPr>
      <w:r>
        <w:t>Странствующие</w:t>
      </w:r>
      <w:r>
        <w:rPr>
          <w:spacing w:val="-10"/>
        </w:rPr>
        <w:t xml:space="preserve"> </w:t>
      </w:r>
      <w:r>
        <w:t>музыканты.</w:t>
      </w:r>
      <w:r>
        <w:rPr>
          <w:spacing w:val="-10"/>
        </w:rPr>
        <w:t xml:space="preserve"> </w:t>
      </w:r>
      <w:r>
        <w:t>Карнавал.</w:t>
      </w:r>
    </w:p>
    <w:p w14:paraId="05803624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2A9C8D7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668A97B3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6DEAA5AF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5DE32DD9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6F62C0A9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3A8603A3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139" w:line="360" w:lineRule="auto"/>
        <w:ind w:right="283" w:firstLine="709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24661F3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21288A09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B443E2F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74124C6A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7D0A7950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часов).</w:t>
      </w:r>
    </w:p>
    <w:p w14:paraId="15DCE72E" w14:textId="77777777" w:rsidR="0062385B" w:rsidRDefault="0062385B" w:rsidP="00E17D3C">
      <w:pPr>
        <w:pStyle w:val="a3"/>
        <w:ind w:left="0"/>
        <w:rPr>
          <w:sz w:val="20"/>
        </w:rPr>
      </w:pPr>
    </w:p>
    <w:p w14:paraId="569D7F97" w14:textId="77777777" w:rsidR="0062385B" w:rsidRDefault="0062385B" w:rsidP="00E17D3C">
      <w:pPr>
        <w:pStyle w:val="a3"/>
        <w:ind w:left="0"/>
        <w:rPr>
          <w:sz w:val="20"/>
        </w:rPr>
      </w:pPr>
    </w:p>
    <w:p w14:paraId="7334A050" w14:textId="77777777" w:rsidR="0062385B" w:rsidRDefault="0062385B" w:rsidP="00E17D3C">
      <w:pPr>
        <w:pStyle w:val="a3"/>
        <w:ind w:left="0"/>
        <w:rPr>
          <w:sz w:val="20"/>
        </w:rPr>
      </w:pPr>
    </w:p>
    <w:p w14:paraId="44F722CF" w14:textId="77777777" w:rsidR="0062385B" w:rsidRDefault="0062385B" w:rsidP="00E17D3C">
      <w:pPr>
        <w:pStyle w:val="a3"/>
        <w:ind w:left="0"/>
        <w:rPr>
          <w:sz w:val="20"/>
        </w:rPr>
      </w:pPr>
    </w:p>
    <w:p w14:paraId="57FF41E1" w14:textId="77777777" w:rsidR="0062385B" w:rsidRDefault="0062385B" w:rsidP="00E17D3C">
      <w:pPr>
        <w:pStyle w:val="a3"/>
        <w:ind w:left="0"/>
        <w:rPr>
          <w:sz w:val="20"/>
        </w:rPr>
      </w:pPr>
    </w:p>
    <w:p w14:paraId="768F370B" w14:textId="59E38A77" w:rsidR="0062385B" w:rsidRDefault="00DF6E9A" w:rsidP="00E17D3C">
      <w:pPr>
        <w:pStyle w:val="a3"/>
        <w:spacing w:before="9"/>
        <w:ind w:left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D618B3E" wp14:editId="6AE7CE55">
                <wp:simplePos x="0" y="0"/>
                <wp:positionH relativeFrom="page">
                  <wp:posOffset>520700</wp:posOffset>
                </wp:positionH>
                <wp:positionV relativeFrom="paragraph">
                  <wp:posOffset>132715</wp:posOffset>
                </wp:positionV>
                <wp:extent cx="1667510" cy="6350"/>
                <wp:effectExtent l="0" t="0" r="0" b="0"/>
                <wp:wrapTopAndBottom/>
                <wp:docPr id="23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EA797" id="Rectangle 103" o:spid="_x0000_s1026" style="position:absolute;margin-left:41pt;margin-top:10.45pt;width:131.3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56" w:name="_bookmark39"/>
    <w:bookmarkEnd w:id="56"/>
    <w:p w14:paraId="6F3F86D2" w14:textId="77777777" w:rsidR="0062385B" w:rsidRDefault="007628E4" w:rsidP="00E17D3C">
      <w:pPr>
        <w:pStyle w:val="a3"/>
        <w:spacing w:before="28"/>
        <w:ind w:right="292"/>
      </w:pPr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20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По выбору учителя в данном блоке могут быть представлены итальянские, французские, немецкие,</w:t>
      </w:r>
      <w:r>
        <w:rPr>
          <w:spacing w:val="1"/>
        </w:rPr>
        <w:t xml:space="preserve"> </w:t>
      </w:r>
      <w:r>
        <w:t>польские, норвежские народные песни и танцы. В календарно-тематическом планировании данный</w:t>
      </w:r>
      <w:r>
        <w:rPr>
          <w:spacing w:val="1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блоком</w:t>
      </w:r>
      <w:r>
        <w:rPr>
          <w:spacing w:val="10"/>
        </w:rPr>
        <w:t xml:space="preserve"> </w:t>
      </w:r>
      <w:r>
        <w:t>26.6.3.9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модуля.</w:t>
      </w:r>
    </w:p>
    <w:p w14:paraId="732420CB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4C0B0B59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Содержание:</w:t>
      </w:r>
      <w:r>
        <w:rPr>
          <w:spacing w:val="11"/>
        </w:rPr>
        <w:t xml:space="preserve"> </w:t>
      </w:r>
      <w:r>
        <w:t>Фламенко.</w:t>
      </w:r>
      <w:r>
        <w:rPr>
          <w:spacing w:val="12"/>
        </w:rPr>
        <w:t xml:space="preserve"> </w:t>
      </w:r>
      <w:r>
        <w:t>Искусство</w:t>
      </w:r>
      <w:r>
        <w:rPr>
          <w:spacing w:val="11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гитаре,</w:t>
      </w:r>
      <w:r>
        <w:rPr>
          <w:spacing w:val="12"/>
        </w:rPr>
        <w:t xml:space="preserve"> </w:t>
      </w:r>
      <w:r>
        <w:t>кастаньеты,</w:t>
      </w:r>
      <w:r>
        <w:rPr>
          <w:spacing w:val="11"/>
        </w:rPr>
        <w:t xml:space="preserve"> </w:t>
      </w:r>
      <w:r>
        <w:t>латиноамериканские</w:t>
      </w:r>
      <w:r>
        <w:rPr>
          <w:spacing w:val="12"/>
        </w:rPr>
        <w:t xml:space="preserve"> </w:t>
      </w:r>
      <w:r>
        <w:t>ударные</w:t>
      </w:r>
      <w:r>
        <w:rPr>
          <w:spacing w:val="-5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жанры</w:t>
      </w:r>
      <w:bookmarkStart w:id="57" w:name="_bookmark40"/>
      <w:bookmarkEnd w:id="57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vertAlign w:val="superscript"/>
        </w:rPr>
        <w:t>21</w:t>
      </w:r>
      <w:r>
        <w:rPr>
          <w:vertAlign w:val="superscript"/>
        </w:rPr>
        <w:fldChar w:fldCharType="end"/>
      </w:r>
      <w:r>
        <w:t>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композиторы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исполнители</w:t>
      </w:r>
      <w:bookmarkStart w:id="58" w:name="_bookmark41"/>
      <w:bookmarkEnd w:id="58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vertAlign w:val="superscript"/>
        </w:rPr>
        <w:t>22</w:t>
      </w:r>
      <w:r>
        <w:rPr>
          <w:vertAlign w:val="superscript"/>
        </w:rPr>
        <w:fldChar w:fldCharType="end"/>
      </w:r>
      <w:r>
        <w:t>.</w:t>
      </w:r>
    </w:p>
    <w:p w14:paraId="5EBF3C0F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96FE669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04E7379E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354D6A56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75F53915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5B9BE4A5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069F7E43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138" w:line="360" w:lineRule="auto"/>
        <w:ind w:right="283" w:firstLine="709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FBB8E88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4957C81B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47A47F56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0CB5E3AE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38EC511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США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14:paraId="5CEFD91D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</w:t>
      </w:r>
      <w:r>
        <w:rPr>
          <w:spacing w:val="14"/>
        </w:rPr>
        <w:t xml:space="preserve"> </w:t>
      </w:r>
      <w:r>
        <w:t>Смешение</w:t>
      </w:r>
      <w:r>
        <w:rPr>
          <w:spacing w:val="14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музыке</w:t>
      </w:r>
      <w:r>
        <w:rPr>
          <w:spacing w:val="14"/>
        </w:rPr>
        <w:t xml:space="preserve"> </w:t>
      </w:r>
      <w:r>
        <w:t>Северной</w:t>
      </w:r>
      <w:r>
        <w:rPr>
          <w:spacing w:val="14"/>
        </w:rPr>
        <w:t xml:space="preserve"> </w:t>
      </w:r>
      <w:r>
        <w:t>Америки.</w:t>
      </w:r>
      <w:r>
        <w:rPr>
          <w:spacing w:val="14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Дж.</w:t>
      </w:r>
      <w:r>
        <w:rPr>
          <w:spacing w:val="10"/>
        </w:rPr>
        <w:t xml:space="preserve"> </w:t>
      </w:r>
      <w:r>
        <w:t>Гершвина.</w:t>
      </w:r>
    </w:p>
    <w:p w14:paraId="78690DBD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141148D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68BE6007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6A76E1A7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6DBBC032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56C93A05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00C3B566" w14:textId="77777777" w:rsidR="0062385B" w:rsidRDefault="0062385B" w:rsidP="00E17D3C">
      <w:pPr>
        <w:pStyle w:val="a3"/>
        <w:ind w:left="0"/>
        <w:rPr>
          <w:sz w:val="20"/>
        </w:rPr>
      </w:pPr>
    </w:p>
    <w:p w14:paraId="6F12CCE3" w14:textId="3EAA754D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227C755" wp14:editId="6285B62B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3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BE58C" id="Rectangle 102" o:spid="_x0000_s1026" style="position:absolute;margin-left:41pt;margin-top:8.15pt;width:131.3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59" w:name="_bookmark42"/>
    <w:bookmarkEnd w:id="59"/>
    <w:p w14:paraId="3F4B2191" w14:textId="77777777" w:rsidR="0062385B" w:rsidRDefault="007628E4" w:rsidP="00E17D3C">
      <w:pPr>
        <w:pStyle w:val="a3"/>
        <w:spacing w:before="28"/>
        <w:ind w:right="433"/>
      </w:pPr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21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60"/>
        </w:rPr>
        <w:t xml:space="preserve"> </w:t>
      </w:r>
      <w:r>
        <w:t>танго,</w:t>
      </w:r>
      <w:r>
        <w:rPr>
          <w:spacing w:val="60"/>
        </w:rPr>
        <w:t xml:space="preserve"> </w:t>
      </w:r>
      <w:r>
        <w:t>самба,</w:t>
      </w:r>
      <w:r>
        <w:rPr>
          <w:spacing w:val="60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-2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bookmarkStart w:id="60" w:name="_bookmark43"/>
    <w:bookmarkEnd w:id="60"/>
    <w:p w14:paraId="40539BDB" w14:textId="77777777" w:rsidR="0062385B" w:rsidRDefault="007628E4" w:rsidP="00E17D3C">
      <w:pPr>
        <w:pStyle w:val="a3"/>
        <w:ind w:right="276"/>
      </w:pPr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22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60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 xml:space="preserve">например: Э. </w:t>
      </w:r>
      <w:proofErr w:type="spellStart"/>
      <w:r>
        <w:t>Гранадос</w:t>
      </w:r>
      <w:proofErr w:type="spellEnd"/>
      <w:r>
        <w:t xml:space="preserve">, М. де Фалья, И. </w:t>
      </w:r>
      <w:proofErr w:type="spellStart"/>
      <w:r>
        <w:t>Альбенис</w:t>
      </w:r>
      <w:proofErr w:type="spellEnd"/>
      <w:r>
        <w:t>, П. де Сарасате, Х. Каррерас, М. Кабалье, Э. Вила-</w:t>
      </w:r>
      <w:r>
        <w:rPr>
          <w:spacing w:val="1"/>
        </w:rPr>
        <w:t xml:space="preserve"> </w:t>
      </w:r>
      <w:proofErr w:type="spellStart"/>
      <w:r>
        <w:t>Лобос</w:t>
      </w:r>
      <w:proofErr w:type="spellEnd"/>
      <w:r>
        <w:t>,</w:t>
      </w:r>
      <w:r>
        <w:rPr>
          <w:spacing w:val="-2"/>
        </w:rPr>
        <w:t xml:space="preserve"> </w:t>
      </w:r>
      <w:r>
        <w:t xml:space="preserve">А. </w:t>
      </w:r>
      <w:proofErr w:type="spellStart"/>
      <w:r>
        <w:t>Пьяццолла</w:t>
      </w:r>
      <w:proofErr w:type="spellEnd"/>
      <w:r>
        <w:t>.</w:t>
      </w:r>
    </w:p>
    <w:p w14:paraId="628EF4C7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2151566E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62" w:line="360" w:lineRule="auto"/>
        <w:ind w:right="283" w:firstLine="709"/>
      </w:pPr>
      <w:r>
        <w:lastRenderedPageBreak/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86D6F29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294E5063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3C6EAD4C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7CFB1373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4726109F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Китая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14:paraId="1A5888B1" w14:textId="77777777" w:rsidR="0062385B" w:rsidRDefault="007628E4" w:rsidP="00E17D3C">
      <w:pPr>
        <w:pStyle w:val="a3"/>
        <w:tabs>
          <w:tab w:val="left" w:pos="3070"/>
          <w:tab w:val="left" w:pos="4187"/>
          <w:tab w:val="left" w:pos="5142"/>
          <w:tab w:val="left" w:pos="6748"/>
          <w:tab w:val="left" w:pos="7969"/>
          <w:tab w:val="left" w:pos="8785"/>
          <w:tab w:val="left" w:pos="10687"/>
        </w:tabs>
        <w:spacing w:before="138"/>
        <w:ind w:left="1491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14:paraId="5180BB7A" w14:textId="77777777" w:rsidR="0062385B" w:rsidRDefault="007628E4" w:rsidP="00E17D3C">
      <w:pPr>
        <w:pStyle w:val="a3"/>
        <w:spacing w:before="138"/>
      </w:pPr>
      <w:r>
        <w:t>Императорские</w:t>
      </w:r>
      <w:r>
        <w:rPr>
          <w:spacing w:val="-12"/>
        </w:rPr>
        <w:t xml:space="preserve"> </w:t>
      </w:r>
      <w:r>
        <w:t>церемонии,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11"/>
        </w:rPr>
        <w:t xml:space="preserve"> </w:t>
      </w:r>
      <w:r>
        <w:t>Пентатоника.</w:t>
      </w:r>
    </w:p>
    <w:p w14:paraId="52A5149B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2145D9F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0258520A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115002BB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45858326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2E0510AA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135D04A8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139" w:line="360" w:lineRule="auto"/>
        <w:ind w:right="283" w:firstLine="709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2884BAA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71CBA028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BCC11D9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4ED57A4A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6EC1352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8"/>
          <w:sz w:val="24"/>
        </w:rPr>
        <w:t xml:space="preserve"> </w:t>
      </w:r>
      <w:r>
        <w:rPr>
          <w:sz w:val="24"/>
        </w:rPr>
        <w:t>Азии</w:t>
      </w:r>
      <w:bookmarkStart w:id="61" w:name="_bookmark44"/>
      <w:bookmarkEnd w:id="61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sz w:val="24"/>
          <w:vertAlign w:val="superscript"/>
        </w:rPr>
        <w:t>23</w:t>
      </w:r>
      <w:r>
        <w:rPr>
          <w:spacing w:val="-8"/>
          <w:sz w:val="24"/>
        </w:rPr>
        <w:t xml:space="preserve"> </w:t>
      </w:r>
      <w:r>
        <w:rPr>
          <w:spacing w:val="-8"/>
          <w:sz w:val="24"/>
        </w:rPr>
        <w:fldChar w:fldCharType="end"/>
      </w:r>
      <w:r>
        <w:rPr>
          <w:sz w:val="24"/>
        </w:rPr>
        <w:t>(2–6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часов).</w:t>
      </w:r>
    </w:p>
    <w:p w14:paraId="05213C4A" w14:textId="77777777" w:rsidR="0062385B" w:rsidRDefault="007628E4" w:rsidP="00E17D3C">
      <w:pPr>
        <w:pStyle w:val="a3"/>
        <w:tabs>
          <w:tab w:val="left" w:pos="3168"/>
          <w:tab w:val="left" w:pos="4954"/>
          <w:tab w:val="left" w:pos="6270"/>
          <w:tab w:val="left" w:pos="6747"/>
          <w:tab w:val="left" w:pos="8228"/>
          <w:tab w:val="left" w:pos="9570"/>
        </w:tabs>
        <w:spacing w:before="138" w:line="360" w:lineRule="auto"/>
        <w:ind w:right="632" w:firstLine="709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исполнители</w:t>
      </w:r>
      <w:r>
        <w:rPr>
          <w:spacing w:val="-2"/>
        </w:rPr>
        <w:t xml:space="preserve"> </w:t>
      </w:r>
      <w:r>
        <w:t>Казахстана,</w:t>
      </w:r>
      <w:r>
        <w:rPr>
          <w:spacing w:val="-2"/>
        </w:rPr>
        <w:t xml:space="preserve"> </w:t>
      </w:r>
      <w:r>
        <w:t>Киргизии,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14:paraId="6712A6F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19D3C62" w14:textId="77777777" w:rsidR="0062385B" w:rsidRDefault="0062385B" w:rsidP="00E17D3C">
      <w:pPr>
        <w:pStyle w:val="a3"/>
        <w:ind w:left="0"/>
        <w:rPr>
          <w:sz w:val="20"/>
        </w:rPr>
      </w:pPr>
    </w:p>
    <w:p w14:paraId="18225AD7" w14:textId="4363F166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B16BA74" wp14:editId="2DE849CC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3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F6AF" id="Rectangle 101" o:spid="_x0000_s1026" style="position:absolute;margin-left:41pt;margin-top:8.15pt;width:131.3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bookmarkStart w:id="62" w:name="_bookmark45"/>
    <w:bookmarkEnd w:id="62"/>
    <w:p w14:paraId="79039868" w14:textId="77777777" w:rsidR="0062385B" w:rsidRDefault="007628E4" w:rsidP="00E17D3C">
      <w:pPr>
        <w:pStyle w:val="a3"/>
        <w:spacing w:before="28"/>
      </w:pP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23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8"/>
          <w:position w:val="8"/>
          <w:sz w:val="11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блока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первую</w:t>
      </w:r>
      <w:r>
        <w:rPr>
          <w:spacing w:val="12"/>
        </w:rPr>
        <w:t xml:space="preserve"> </w:t>
      </w:r>
      <w:r>
        <w:t>очередь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межнациональным</w:t>
      </w:r>
      <w:r>
        <w:rPr>
          <w:spacing w:val="13"/>
        </w:rPr>
        <w:t xml:space="preserve"> </w:t>
      </w:r>
      <w:r>
        <w:t>составом</w:t>
      </w:r>
      <w:r>
        <w:rPr>
          <w:spacing w:val="-57"/>
        </w:rPr>
        <w:t xml:space="preserve"> </w:t>
      </w:r>
      <w:r>
        <w:t>обучающихся.</w:t>
      </w:r>
    </w:p>
    <w:p w14:paraId="19FAD7BA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4732BD7B" w14:textId="77777777" w:rsidR="0062385B" w:rsidRDefault="007628E4" w:rsidP="00E17D3C">
      <w:pPr>
        <w:pStyle w:val="a3"/>
        <w:spacing w:before="62"/>
        <w:ind w:left="1491"/>
      </w:pPr>
      <w:r>
        <w:lastRenderedPageBreak/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14:paraId="009BF96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определение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7ABB45C5" w14:textId="77777777" w:rsidR="0062385B" w:rsidRDefault="007628E4" w:rsidP="00E17D3C">
      <w:pPr>
        <w:pStyle w:val="a3"/>
        <w:spacing w:line="360" w:lineRule="auto"/>
        <w:ind w:left="1491" w:right="294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 инструментов;</w:t>
      </w:r>
    </w:p>
    <w:p w14:paraId="7D708B9A" w14:textId="77777777" w:rsidR="0062385B" w:rsidRDefault="007628E4" w:rsidP="00E17D3C">
      <w:pPr>
        <w:pStyle w:val="a3"/>
        <w:spacing w:line="360" w:lineRule="auto"/>
        <w:ind w:left="1491" w:right="299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14:paraId="61A8940C" w14:textId="77777777" w:rsidR="0062385B" w:rsidRDefault="007628E4" w:rsidP="00E17D3C">
      <w:pPr>
        <w:pStyle w:val="a3"/>
        <w:ind w:left="1491"/>
      </w:pPr>
      <w:r>
        <w:t>двигательная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инструментах;</w:t>
      </w:r>
    </w:p>
    <w:p w14:paraId="1B446901" w14:textId="77777777" w:rsidR="0062385B" w:rsidRDefault="007628E4" w:rsidP="00E17D3C">
      <w:pPr>
        <w:pStyle w:val="a3"/>
        <w:tabs>
          <w:tab w:val="left" w:pos="3060"/>
          <w:tab w:val="left" w:pos="4748"/>
          <w:tab w:val="left" w:pos="6087"/>
          <w:tab w:val="left" w:pos="7256"/>
          <w:tab w:val="left" w:pos="9215"/>
          <w:tab w:val="left" w:pos="10450"/>
        </w:tabs>
        <w:spacing w:before="138" w:line="360" w:lineRule="auto"/>
        <w:ind w:right="283" w:firstLine="709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A7CFA45" w14:textId="77777777" w:rsidR="0062385B" w:rsidRDefault="007628E4" w:rsidP="00E17D3C">
      <w:pPr>
        <w:pStyle w:val="a3"/>
        <w:tabs>
          <w:tab w:val="left" w:pos="3033"/>
          <w:tab w:val="left" w:pos="3430"/>
          <w:tab w:val="left" w:pos="4900"/>
          <w:tab w:val="left" w:pos="5805"/>
          <w:tab w:val="left" w:pos="6822"/>
          <w:tab w:val="left" w:pos="8222"/>
          <w:tab w:val="left" w:pos="9950"/>
        </w:tabs>
        <w:spacing w:line="360" w:lineRule="auto"/>
        <w:ind w:right="281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1799F7AB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8BF235B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мелодий,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27BC116F" w14:textId="77777777" w:rsidR="0062385B" w:rsidRDefault="007628E4" w:rsidP="00E17D3C">
      <w:pPr>
        <w:pStyle w:val="a3"/>
        <w:spacing w:line="360" w:lineRule="auto"/>
        <w:ind w:firstLine="709"/>
      </w:pPr>
      <w:r>
        <w:t>творческие,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фестивали,</w:t>
      </w:r>
      <w:r>
        <w:rPr>
          <w:spacing w:val="7"/>
        </w:rPr>
        <w:t xml:space="preserve"> </w:t>
      </w:r>
      <w:r>
        <w:t>посвящённые</w:t>
      </w:r>
      <w:r>
        <w:rPr>
          <w:spacing w:val="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74F58BB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Певец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0AFDD4C2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38"/>
        </w:rPr>
        <w:t xml:space="preserve"> </w:t>
      </w:r>
      <w:r>
        <w:t>Интонации</w:t>
      </w:r>
      <w:r>
        <w:rPr>
          <w:spacing w:val="38"/>
        </w:rPr>
        <w:t xml:space="preserve"> </w:t>
      </w:r>
      <w:r>
        <w:t>народной</w:t>
      </w:r>
      <w:r>
        <w:rPr>
          <w:spacing w:val="38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зарубежных</w:t>
      </w:r>
      <w:r>
        <w:rPr>
          <w:spacing w:val="39"/>
        </w:rPr>
        <w:t xml:space="preserve"> </w:t>
      </w:r>
      <w:r>
        <w:t>композиторов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bookmarkStart w:id="63" w:name="_bookmark46"/>
      <w:bookmarkEnd w:id="63"/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vertAlign w:val="superscript"/>
        </w:rPr>
        <w:t>24</w:t>
      </w:r>
      <w:r>
        <w:rPr>
          <w:vertAlign w:val="superscript"/>
        </w:rPr>
        <w:fldChar w:fldCharType="end"/>
      </w:r>
      <w:r>
        <w:t>.</w:t>
      </w:r>
    </w:p>
    <w:p w14:paraId="46D7D1E5" w14:textId="77777777" w:rsidR="0062385B" w:rsidRDefault="007628E4" w:rsidP="00E17D3C">
      <w:pPr>
        <w:pStyle w:val="a3"/>
        <w:spacing w:before="1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09C199A" w14:textId="77777777" w:rsidR="0062385B" w:rsidRDefault="007628E4" w:rsidP="00E17D3C">
      <w:pPr>
        <w:pStyle w:val="a3"/>
        <w:spacing w:before="138" w:line="360" w:lineRule="auto"/>
        <w:ind w:left="1491" w:right="489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музыкой;</w:t>
      </w:r>
    </w:p>
    <w:p w14:paraId="5F8F19DC" w14:textId="77777777" w:rsidR="0062385B" w:rsidRDefault="007628E4" w:rsidP="00E17D3C">
      <w:pPr>
        <w:pStyle w:val="a3"/>
        <w:spacing w:line="360" w:lineRule="auto"/>
        <w:ind w:left="1491" w:right="1210"/>
      </w:pPr>
      <w:r>
        <w:t>определение</w:t>
      </w:r>
      <w:r>
        <w:rPr>
          <w:spacing w:val="-7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0FE002DD" w14:textId="77777777" w:rsidR="0062385B" w:rsidRDefault="007628E4" w:rsidP="00E17D3C">
      <w:pPr>
        <w:pStyle w:val="a3"/>
        <w:spacing w:line="360" w:lineRule="auto"/>
        <w:ind w:left="1491" w:right="3794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FDA8804" w14:textId="77777777" w:rsidR="0062385B" w:rsidRDefault="007628E4" w:rsidP="00E17D3C">
      <w:pPr>
        <w:pStyle w:val="a3"/>
        <w:tabs>
          <w:tab w:val="left" w:pos="2960"/>
          <w:tab w:val="left" w:pos="3464"/>
          <w:tab w:val="left" w:pos="4910"/>
          <w:tab w:val="left" w:pos="5555"/>
          <w:tab w:val="left" w:pos="6699"/>
          <w:tab w:val="left" w:pos="8394"/>
          <w:tab w:val="left" w:pos="10336"/>
        </w:tabs>
        <w:spacing w:line="360" w:lineRule="auto"/>
        <w:ind w:right="291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1DA0CFFB" w14:textId="77777777" w:rsidR="0062385B" w:rsidRDefault="007628E4" w:rsidP="00E17D3C">
      <w:pPr>
        <w:pStyle w:val="a3"/>
        <w:ind w:left="1491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выдающимся</w:t>
      </w:r>
      <w:r>
        <w:rPr>
          <w:spacing w:val="-10"/>
        </w:rPr>
        <w:t xml:space="preserve"> </w:t>
      </w:r>
      <w:r>
        <w:t>композиторам.</w:t>
      </w:r>
    </w:p>
    <w:p w14:paraId="3D579172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6373A445" w14:textId="77777777" w:rsidR="0062385B" w:rsidRDefault="0062385B" w:rsidP="00E17D3C">
      <w:pPr>
        <w:pStyle w:val="a3"/>
        <w:ind w:left="0"/>
        <w:rPr>
          <w:sz w:val="20"/>
        </w:rPr>
      </w:pPr>
    </w:p>
    <w:p w14:paraId="6671CD72" w14:textId="77777777" w:rsidR="0062385B" w:rsidRDefault="0062385B" w:rsidP="00E17D3C">
      <w:pPr>
        <w:pStyle w:val="a3"/>
        <w:ind w:left="0"/>
        <w:rPr>
          <w:sz w:val="20"/>
        </w:rPr>
      </w:pPr>
    </w:p>
    <w:p w14:paraId="36E37B36" w14:textId="69F1B592" w:rsidR="0062385B" w:rsidRDefault="00DF6E9A" w:rsidP="00E17D3C">
      <w:pPr>
        <w:pStyle w:val="a3"/>
        <w:spacing w:before="9"/>
        <w:ind w:left="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1FBE548" wp14:editId="21703D70">
                <wp:simplePos x="0" y="0"/>
                <wp:positionH relativeFrom="page">
                  <wp:posOffset>520700</wp:posOffset>
                </wp:positionH>
                <wp:positionV relativeFrom="paragraph">
                  <wp:posOffset>220345</wp:posOffset>
                </wp:positionV>
                <wp:extent cx="1667510" cy="6350"/>
                <wp:effectExtent l="0" t="0" r="0" b="0"/>
                <wp:wrapTopAndBottom/>
                <wp:docPr id="22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BC464" id="Rectangle 100" o:spid="_x0000_s1026" style="position:absolute;margin-left:41pt;margin-top:17.35pt;width:131.3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64" w:name="_bookmark47"/>
    <w:bookmarkEnd w:id="64"/>
    <w:p w14:paraId="4FFA9691" w14:textId="77777777" w:rsidR="0062385B" w:rsidRDefault="007628E4" w:rsidP="00E17D3C">
      <w:pPr>
        <w:pStyle w:val="a3"/>
        <w:spacing w:before="28"/>
        <w:ind w:right="280"/>
      </w:pPr>
      <w:r>
        <w:fldChar w:fldCharType="begin"/>
      </w:r>
      <w:r>
        <w:instrText xml:space="preserve"> HYPERLINK \l "_bookmark46"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24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</w:t>
      </w:r>
      <w:r>
        <w:rPr>
          <w:spacing w:val="60"/>
        </w:rPr>
        <w:t xml:space="preserve"> </w:t>
      </w:r>
      <w:r>
        <w:t>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рассмотрены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портреты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композиторов:</w:t>
      </w:r>
      <w:r>
        <w:rPr>
          <w:spacing w:val="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Грига,</w:t>
      </w:r>
      <w:r>
        <w:rPr>
          <w:spacing w:val="50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Шопена,</w:t>
      </w:r>
      <w:r>
        <w:rPr>
          <w:spacing w:val="50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Листа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50"/>
        </w:rPr>
        <w:t xml:space="preserve"> </w:t>
      </w:r>
      <w:r>
        <w:t>опиравшихся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фольклорные</w:t>
      </w:r>
      <w:r>
        <w:rPr>
          <w:spacing w:val="50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14:paraId="5B6F0B3F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4E0F502B" w14:textId="77777777" w:rsidR="0062385B" w:rsidRDefault="007628E4" w:rsidP="00E17D3C">
      <w:pPr>
        <w:pStyle w:val="a3"/>
        <w:tabs>
          <w:tab w:val="left" w:pos="2551"/>
          <w:tab w:val="left" w:pos="3942"/>
          <w:tab w:val="left" w:pos="5456"/>
          <w:tab w:val="left" w:pos="6268"/>
          <w:tab w:val="left" w:pos="7517"/>
          <w:tab w:val="left" w:pos="8313"/>
          <w:tab w:val="left" w:pos="9747"/>
        </w:tabs>
        <w:spacing w:before="62" w:line="360" w:lineRule="auto"/>
        <w:ind w:right="288" w:firstLine="709"/>
      </w:pPr>
      <w:r>
        <w:lastRenderedPageBreak/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</w:r>
      <w:r>
        <w:rPr>
          <w:spacing w:val="-1"/>
        </w:rPr>
        <w:t>отечественных</w:t>
      </w:r>
      <w:r>
        <w:rPr>
          <w:spacing w:val="-58"/>
        </w:rPr>
        <w:t xml:space="preserve"> </w:t>
      </w:r>
      <w:r>
        <w:t>и зарубежных композиторов (в том числе образы других культур в музыке русских композиторов и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 композиторов).</w:t>
      </w:r>
    </w:p>
    <w:p w14:paraId="3C836B1F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8B15483" w14:textId="77777777" w:rsidR="0062385B" w:rsidRDefault="007628E4" w:rsidP="00E17D3C">
      <w:pPr>
        <w:pStyle w:val="a3"/>
        <w:spacing w:before="138" w:line="360" w:lineRule="auto"/>
        <w:ind w:left="1491" w:right="489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музыкой;</w:t>
      </w:r>
    </w:p>
    <w:p w14:paraId="6603EDAB" w14:textId="77777777" w:rsidR="0062385B" w:rsidRDefault="007628E4" w:rsidP="00E17D3C">
      <w:pPr>
        <w:pStyle w:val="a3"/>
        <w:spacing w:line="360" w:lineRule="auto"/>
        <w:ind w:left="1491" w:right="1210"/>
      </w:pPr>
      <w:r>
        <w:t>определение</w:t>
      </w:r>
      <w:r>
        <w:rPr>
          <w:spacing w:val="-7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3FC1AF49" w14:textId="77777777" w:rsidR="0062385B" w:rsidRDefault="007628E4" w:rsidP="00E17D3C">
      <w:pPr>
        <w:pStyle w:val="a3"/>
        <w:spacing w:line="360" w:lineRule="auto"/>
        <w:ind w:left="1491" w:right="3794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46E4828" w14:textId="77777777" w:rsidR="0062385B" w:rsidRDefault="007628E4" w:rsidP="00E17D3C">
      <w:pPr>
        <w:pStyle w:val="a3"/>
        <w:tabs>
          <w:tab w:val="left" w:pos="2960"/>
          <w:tab w:val="left" w:pos="3464"/>
          <w:tab w:val="left" w:pos="4910"/>
          <w:tab w:val="left" w:pos="5555"/>
          <w:tab w:val="left" w:pos="6699"/>
          <w:tab w:val="left" w:pos="8394"/>
          <w:tab w:val="left" w:pos="10336"/>
        </w:tabs>
        <w:spacing w:line="360" w:lineRule="auto"/>
        <w:ind w:right="291" w:firstLine="709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15D2E8B2" w14:textId="77777777" w:rsidR="0062385B" w:rsidRDefault="007628E4" w:rsidP="00E17D3C">
      <w:pPr>
        <w:pStyle w:val="a3"/>
        <w:ind w:left="1491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выдающимся</w:t>
      </w:r>
      <w:r>
        <w:rPr>
          <w:spacing w:val="-10"/>
        </w:rPr>
        <w:t xml:space="preserve"> </w:t>
      </w:r>
      <w:r>
        <w:t>композиторам.</w:t>
      </w:r>
    </w:p>
    <w:p w14:paraId="5735B70D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музыка».</w:t>
      </w:r>
    </w:p>
    <w:p w14:paraId="42BC4504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 xml:space="preserve">представлена    </w:t>
      </w:r>
      <w:r>
        <w:rPr>
          <w:spacing w:val="52"/>
        </w:rPr>
        <w:t xml:space="preserve"> </w:t>
      </w:r>
      <w:r>
        <w:t xml:space="preserve">тремя     </w:t>
      </w:r>
      <w:r>
        <w:rPr>
          <w:spacing w:val="50"/>
        </w:rPr>
        <w:t xml:space="preserve"> </w:t>
      </w:r>
      <w:r>
        <w:t xml:space="preserve">главными     </w:t>
      </w:r>
      <w:r>
        <w:rPr>
          <w:spacing w:val="51"/>
        </w:rPr>
        <w:t xml:space="preserve"> </w:t>
      </w:r>
      <w:r>
        <w:t xml:space="preserve">направлениями     </w:t>
      </w:r>
      <w:r>
        <w:rPr>
          <w:spacing w:val="51"/>
        </w:rPr>
        <w:t xml:space="preserve"> </w:t>
      </w:r>
      <w:r>
        <w:t xml:space="preserve">–     </w:t>
      </w:r>
      <w:r>
        <w:rPr>
          <w:spacing w:val="50"/>
        </w:rPr>
        <w:t xml:space="preserve"> </w:t>
      </w:r>
      <w:r>
        <w:t xml:space="preserve">музыкой     </w:t>
      </w:r>
      <w:r>
        <w:rPr>
          <w:spacing w:val="51"/>
        </w:rPr>
        <w:t xml:space="preserve"> </w:t>
      </w:r>
      <w:proofErr w:type="gramStart"/>
      <w:r>
        <w:t xml:space="preserve">народной,   </w:t>
      </w:r>
      <w:proofErr w:type="gramEnd"/>
      <w:r>
        <w:t xml:space="preserve">  </w:t>
      </w:r>
      <w:r>
        <w:rPr>
          <w:spacing w:val="5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модулей.</w:t>
      </w:r>
    </w:p>
    <w:p w14:paraId="4BB07562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храма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4B93FCA7" w14:textId="77777777" w:rsidR="0062385B" w:rsidRDefault="007628E4" w:rsidP="00E17D3C">
      <w:pPr>
        <w:pStyle w:val="a3"/>
        <w:spacing w:before="138" w:line="360" w:lineRule="auto"/>
        <w:ind w:right="297" w:firstLine="709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 композиторов.</w:t>
      </w:r>
    </w:p>
    <w:p w14:paraId="07507A86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57910B7" w14:textId="77777777" w:rsidR="0062385B" w:rsidRDefault="007628E4" w:rsidP="00E17D3C">
      <w:pPr>
        <w:pStyle w:val="a3"/>
        <w:spacing w:before="138"/>
        <w:ind w:left="1491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14:paraId="00831281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колоколов,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колокольных</w:t>
      </w:r>
      <w:r>
        <w:rPr>
          <w:spacing w:val="-1"/>
        </w:rPr>
        <w:t xml:space="preserve"> </w:t>
      </w:r>
      <w:r>
        <w:t>звонов;</w:t>
      </w:r>
    </w:p>
    <w:p w14:paraId="3F69800F" w14:textId="77777777" w:rsidR="0062385B" w:rsidRDefault="007628E4" w:rsidP="00E17D3C">
      <w:pPr>
        <w:pStyle w:val="a3"/>
        <w:spacing w:line="360" w:lineRule="auto"/>
        <w:ind w:firstLine="709"/>
      </w:pPr>
      <w:r>
        <w:t>слушание</w:t>
      </w:r>
      <w:r>
        <w:rPr>
          <w:spacing w:val="32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композиторов</w:t>
      </w:r>
      <w:bookmarkStart w:id="65" w:name="_bookmark48"/>
      <w:bookmarkEnd w:id="65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vertAlign w:val="superscript"/>
        </w:rPr>
        <w:t>25</w:t>
      </w:r>
      <w:r>
        <w:rPr>
          <w:vertAlign w:val="superscript"/>
        </w:rPr>
        <w:fldChar w:fldCharType="end"/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ярко</w:t>
      </w:r>
      <w:r>
        <w:rPr>
          <w:spacing w:val="32"/>
        </w:rPr>
        <w:t xml:space="preserve"> </w:t>
      </w:r>
      <w:r>
        <w:t>выраженным</w:t>
      </w:r>
      <w:r>
        <w:rPr>
          <w:spacing w:val="33"/>
        </w:rPr>
        <w:t xml:space="preserve"> </w:t>
      </w:r>
      <w:r>
        <w:t>изобразительным</w:t>
      </w:r>
      <w:r>
        <w:rPr>
          <w:spacing w:val="33"/>
        </w:rPr>
        <w:t xml:space="preserve"> </w:t>
      </w:r>
      <w:r>
        <w:t>элементом</w:t>
      </w:r>
      <w:r>
        <w:rPr>
          <w:spacing w:val="-57"/>
        </w:rPr>
        <w:t xml:space="preserve"> </w:t>
      </w:r>
      <w:proofErr w:type="spellStart"/>
      <w:r>
        <w:t>колокольности</w:t>
      </w:r>
      <w:proofErr w:type="spellEnd"/>
      <w:r>
        <w:t>;</w:t>
      </w:r>
    </w:p>
    <w:p w14:paraId="4D6284D5" w14:textId="77777777" w:rsidR="0062385B" w:rsidRDefault="007628E4" w:rsidP="00E17D3C">
      <w:pPr>
        <w:pStyle w:val="a3"/>
        <w:spacing w:line="360" w:lineRule="auto"/>
        <w:ind w:left="1491"/>
      </w:pPr>
      <w:r>
        <w:t>выявление,</w:t>
      </w:r>
      <w:r>
        <w:rPr>
          <w:spacing w:val="-9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колокольне;</w:t>
      </w:r>
    </w:p>
    <w:p w14:paraId="578ECC53" w14:textId="77777777" w:rsidR="0062385B" w:rsidRDefault="007628E4" w:rsidP="00E17D3C">
      <w:pPr>
        <w:pStyle w:val="a3"/>
        <w:ind w:left="1491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артикуляционные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звонарских</w:t>
      </w:r>
      <w:r>
        <w:rPr>
          <w:spacing w:val="-3"/>
        </w:rPr>
        <w:t xml:space="preserve"> </w:t>
      </w:r>
      <w:r>
        <w:t>приговорок;</w:t>
      </w:r>
    </w:p>
    <w:p w14:paraId="1C416A0A" w14:textId="77777777" w:rsidR="0062385B" w:rsidRDefault="0062385B" w:rsidP="00E17D3C">
      <w:pPr>
        <w:pStyle w:val="a3"/>
        <w:ind w:left="0"/>
        <w:rPr>
          <w:sz w:val="20"/>
        </w:rPr>
      </w:pPr>
    </w:p>
    <w:p w14:paraId="148DCBF7" w14:textId="4FE2CC0C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797DFCA" wp14:editId="06218B1F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2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7DC4B" id="Rectangle 99" o:spid="_x0000_s1026" style="position:absolute;margin-left:41pt;margin-top:8.15pt;width:131.3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bookmarkStart w:id="66" w:name="_bookmark49"/>
    <w:bookmarkEnd w:id="66"/>
    <w:p w14:paraId="1ED67D67" w14:textId="77777777" w:rsidR="0062385B" w:rsidRDefault="007628E4" w:rsidP="00E17D3C">
      <w:pPr>
        <w:pStyle w:val="a3"/>
        <w:spacing w:before="28"/>
        <w:ind w:right="293"/>
      </w:pPr>
      <w:r>
        <w:fldChar w:fldCharType="begin"/>
      </w:r>
      <w:r>
        <w:instrText xml:space="preserve"> HYPERLINK \l "_bookmark48"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25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  </w:t>
      </w:r>
      <w:r>
        <w:rPr>
          <w:rFonts w:ascii="Calibri" w:hAnsi="Calibri"/>
          <w:spacing w:val="7"/>
          <w:position w:val="8"/>
          <w:sz w:val="1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61"/>
        </w:rPr>
        <w:t xml:space="preserve"> </w:t>
      </w:r>
      <w:r>
        <w:t>фрагменты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 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 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5959483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766F32FD" w14:textId="77777777" w:rsidR="0062385B" w:rsidRDefault="007628E4" w:rsidP="00E17D3C">
      <w:pPr>
        <w:pStyle w:val="a3"/>
        <w:spacing w:before="62"/>
        <w:ind w:left="1491"/>
      </w:pPr>
      <w:r>
        <w:lastRenderedPageBreak/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304061A" w14:textId="77777777" w:rsidR="0062385B" w:rsidRDefault="007628E4" w:rsidP="00E17D3C">
      <w:pPr>
        <w:pStyle w:val="a3"/>
        <w:spacing w:before="138"/>
        <w:ind w:left="1491"/>
      </w:pPr>
      <w:r>
        <w:t>просмотр</w:t>
      </w:r>
      <w:r>
        <w:rPr>
          <w:spacing w:val="-8"/>
        </w:rPr>
        <w:t xml:space="preserve"> </w:t>
      </w:r>
      <w:r>
        <w:t>документального</w:t>
      </w:r>
      <w:r>
        <w:rPr>
          <w:spacing w:val="-8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колоколах;</w:t>
      </w:r>
    </w:p>
    <w:p w14:paraId="6C6AE663" w14:textId="77777777" w:rsidR="0062385B" w:rsidRDefault="007628E4" w:rsidP="00E17D3C">
      <w:pPr>
        <w:pStyle w:val="a3"/>
        <w:tabs>
          <w:tab w:val="left" w:pos="2856"/>
          <w:tab w:val="left" w:pos="4291"/>
          <w:tab w:val="left" w:pos="4760"/>
          <w:tab w:val="left" w:pos="6270"/>
          <w:tab w:val="left" w:pos="7729"/>
          <w:tab w:val="left" w:pos="8339"/>
          <w:tab w:val="left" w:pos="10030"/>
        </w:tabs>
        <w:spacing w:before="138" w:line="360" w:lineRule="auto"/>
        <w:ind w:right="289" w:firstLine="709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  <w:t>металлофонах</w:t>
      </w:r>
      <w:r>
        <w:tab/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 колоколов.</w:t>
      </w:r>
    </w:p>
    <w:p w14:paraId="5C15671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(1–3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3C20B266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33"/>
        </w:rPr>
        <w:t xml:space="preserve"> </w:t>
      </w:r>
      <w:r>
        <w:t>Молитва,</w:t>
      </w:r>
      <w:r>
        <w:rPr>
          <w:spacing w:val="33"/>
        </w:rPr>
        <w:t xml:space="preserve"> </w:t>
      </w:r>
      <w:r>
        <w:t>хорал,</w:t>
      </w:r>
      <w:r>
        <w:rPr>
          <w:spacing w:val="33"/>
        </w:rPr>
        <w:t xml:space="preserve"> </w:t>
      </w:r>
      <w:r>
        <w:t>песнопение,</w:t>
      </w:r>
      <w:r>
        <w:rPr>
          <w:spacing w:val="33"/>
        </w:rPr>
        <w:t xml:space="preserve"> </w:t>
      </w:r>
      <w:r>
        <w:t>духовный</w:t>
      </w:r>
      <w:r>
        <w:rPr>
          <w:spacing w:val="33"/>
        </w:rPr>
        <w:t xml:space="preserve"> </w:t>
      </w:r>
      <w:r>
        <w:t>стих.</w:t>
      </w:r>
      <w:r>
        <w:rPr>
          <w:spacing w:val="33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духовной</w:t>
      </w:r>
      <w:r>
        <w:rPr>
          <w:spacing w:val="33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14:paraId="4D68D31D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4977D421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произведениями</w:t>
      </w:r>
      <w:r>
        <w:rPr>
          <w:spacing w:val="10"/>
        </w:rPr>
        <w:t xml:space="preserve"> </w:t>
      </w:r>
      <w:r>
        <w:t>светской</w:t>
      </w:r>
      <w:r>
        <w:rPr>
          <w:spacing w:val="10"/>
        </w:rPr>
        <w:t xml:space="preserve"> </w:t>
      </w:r>
      <w:r>
        <w:t>музыки,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воплощены</w:t>
      </w:r>
      <w:r>
        <w:rPr>
          <w:spacing w:val="11"/>
        </w:rPr>
        <w:t xml:space="preserve"> </w:t>
      </w:r>
      <w:r>
        <w:t>молитвенные</w:t>
      </w:r>
    </w:p>
    <w:p w14:paraId="1511D29A" w14:textId="77777777" w:rsidR="0062385B" w:rsidRDefault="007628E4" w:rsidP="00E17D3C">
      <w:pPr>
        <w:pStyle w:val="a3"/>
        <w:spacing w:line="360" w:lineRule="auto"/>
        <w:ind w:left="1491" w:right="5335" w:hanging="709"/>
      </w:pPr>
      <w:r>
        <w:t>интонации, используется хоральный склад звучания;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7C924E6" w14:textId="77777777" w:rsidR="0062385B" w:rsidRDefault="007628E4" w:rsidP="00E17D3C">
      <w:pPr>
        <w:pStyle w:val="a3"/>
        <w:spacing w:line="360" w:lineRule="auto"/>
        <w:ind w:left="1491" w:right="3178"/>
      </w:pPr>
      <w:r>
        <w:t>просмотр документального фильма о 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8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14:paraId="2A998C4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line="360" w:lineRule="auto"/>
        <w:ind w:left="1491" w:right="2858" w:firstLine="0"/>
        <w:jc w:val="left"/>
        <w:rPr>
          <w:sz w:val="24"/>
        </w:rPr>
      </w:pPr>
      <w:r>
        <w:rPr>
          <w:sz w:val="24"/>
        </w:rPr>
        <w:t>Инструментальная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9"/>
          <w:sz w:val="24"/>
        </w:rPr>
        <w:t xml:space="preserve"> </w:t>
      </w:r>
      <w:r>
        <w:rPr>
          <w:sz w:val="24"/>
        </w:rPr>
        <w:t>(1–3</w:t>
      </w:r>
      <w:r>
        <w:rPr>
          <w:spacing w:val="10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Орган и его роль в богослужении. Творчество И.С. Баха.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5FA7823E" w14:textId="77777777" w:rsidR="0062385B" w:rsidRDefault="007628E4" w:rsidP="00E17D3C">
      <w:pPr>
        <w:pStyle w:val="a3"/>
        <w:spacing w:line="360" w:lineRule="auto"/>
        <w:ind w:right="283" w:firstLine="709"/>
      </w:pPr>
      <w:r>
        <w:t>чтение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2"/>
        </w:rPr>
        <w:t xml:space="preserve"> </w:t>
      </w:r>
      <w:r>
        <w:t>текстов,</w:t>
      </w:r>
      <w:r>
        <w:rPr>
          <w:spacing w:val="22"/>
        </w:rPr>
        <w:t xml:space="preserve"> </w:t>
      </w:r>
      <w:r>
        <w:t>посвящённых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создания,</w:t>
      </w:r>
      <w:r>
        <w:rPr>
          <w:spacing w:val="22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14:paraId="383C676E" w14:textId="77777777" w:rsidR="0062385B" w:rsidRDefault="007628E4" w:rsidP="00E17D3C">
      <w:pPr>
        <w:pStyle w:val="a3"/>
        <w:spacing w:before="1"/>
        <w:ind w:left="1491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учителя;</w:t>
      </w:r>
    </w:p>
    <w:p w14:paraId="0058B7D0" w14:textId="77777777" w:rsidR="0062385B" w:rsidRDefault="007628E4" w:rsidP="00E17D3C">
      <w:pPr>
        <w:pStyle w:val="a3"/>
        <w:spacing w:before="138"/>
        <w:ind w:left="1491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14:paraId="669059A9" w14:textId="77777777" w:rsidR="0062385B" w:rsidRDefault="007628E4" w:rsidP="00E17D3C">
      <w:pPr>
        <w:pStyle w:val="a3"/>
        <w:spacing w:before="138" w:line="360" w:lineRule="auto"/>
        <w:ind w:left="1491"/>
      </w:pPr>
      <w:r>
        <w:t>описание</w:t>
      </w:r>
      <w:r>
        <w:rPr>
          <w:spacing w:val="-8"/>
        </w:rPr>
        <w:t xml:space="preserve"> </w:t>
      </w:r>
      <w:r>
        <w:t>впечатления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восприятия,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музыкально-выразительных</w:t>
      </w:r>
      <w:r>
        <w:rPr>
          <w:spacing w:val="-8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 время</w:t>
      </w:r>
      <w:r>
        <w:rPr>
          <w:spacing w:val="-2"/>
        </w:rPr>
        <w:t xml:space="preserve"> </w:t>
      </w:r>
      <w:r>
        <w:t>слушания);</w:t>
      </w:r>
    </w:p>
    <w:p w14:paraId="4ACCA3F4" w14:textId="77777777" w:rsidR="0062385B" w:rsidRDefault="007628E4" w:rsidP="00E17D3C">
      <w:pPr>
        <w:pStyle w:val="a3"/>
        <w:spacing w:line="360" w:lineRule="auto"/>
        <w:ind w:firstLine="709"/>
      </w:pPr>
      <w:r>
        <w:t>звуковое</w:t>
      </w:r>
      <w:r>
        <w:rPr>
          <w:spacing w:val="24"/>
        </w:rPr>
        <w:t xml:space="preserve"> </w:t>
      </w:r>
      <w:r>
        <w:t>исследование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(учителем)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синтезаторе</w:t>
      </w:r>
      <w:r>
        <w:rPr>
          <w:spacing w:val="24"/>
        </w:rPr>
        <w:t xml:space="preserve"> </w:t>
      </w:r>
      <w:r>
        <w:t>знакомых</w:t>
      </w:r>
      <w:r>
        <w:rPr>
          <w:spacing w:val="2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тембром органа;</w:t>
      </w:r>
    </w:p>
    <w:p w14:paraId="27BA9DA9" w14:textId="77777777" w:rsidR="0062385B" w:rsidRDefault="007628E4" w:rsidP="00E17D3C">
      <w:pPr>
        <w:pStyle w:val="a3"/>
        <w:spacing w:line="360" w:lineRule="auto"/>
        <w:ind w:left="1491" w:right="4384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трансформацией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3D3F23F4" w14:textId="77777777" w:rsidR="0062385B" w:rsidRDefault="007628E4" w:rsidP="00E17D3C">
      <w:pPr>
        <w:pStyle w:val="a3"/>
        <w:spacing w:line="360" w:lineRule="auto"/>
        <w:ind w:left="1491" w:right="4574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7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органа;</w:t>
      </w:r>
    </w:p>
    <w:p w14:paraId="3A530D06" w14:textId="77777777" w:rsidR="0062385B" w:rsidRDefault="007628E4" w:rsidP="00E17D3C">
      <w:pPr>
        <w:pStyle w:val="a3"/>
        <w:spacing w:line="360" w:lineRule="auto"/>
        <w:ind w:firstLine="709"/>
      </w:pPr>
      <w:r>
        <w:t>проблемная</w:t>
      </w:r>
      <w:r>
        <w:rPr>
          <w:spacing w:val="41"/>
        </w:rPr>
        <w:t xml:space="preserve"> </w:t>
      </w:r>
      <w:r>
        <w:t>ситуация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выдвижение</w:t>
      </w:r>
      <w:r>
        <w:rPr>
          <w:spacing w:val="41"/>
        </w:rPr>
        <w:t xml:space="preserve"> </w:t>
      </w:r>
      <w:r>
        <w:t>гипотез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принципах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14:paraId="1F2780AA" w14:textId="77777777" w:rsidR="0062385B" w:rsidRDefault="007628E4" w:rsidP="00E17D3C">
      <w:pPr>
        <w:pStyle w:val="a3"/>
        <w:ind w:left="1491"/>
      </w:pPr>
      <w:r>
        <w:t>просмотр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органе;</w:t>
      </w:r>
    </w:p>
    <w:p w14:paraId="497FB94C" w14:textId="77777777" w:rsidR="0062385B" w:rsidRDefault="007628E4" w:rsidP="00E17D3C">
      <w:pPr>
        <w:pStyle w:val="a3"/>
        <w:spacing w:before="138" w:line="360" w:lineRule="auto"/>
        <w:ind w:firstLine="709"/>
      </w:pPr>
      <w:r>
        <w:t>литературное,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3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14:paraId="43F473A6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7"/>
          <w:sz w:val="24"/>
        </w:rPr>
        <w:t xml:space="preserve"> </w:t>
      </w:r>
      <w:r>
        <w:rPr>
          <w:sz w:val="24"/>
        </w:rPr>
        <w:t>(1–3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14057562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074EE6B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Содержание:</w:t>
      </w:r>
      <w:r>
        <w:rPr>
          <w:spacing w:val="6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православном</w:t>
      </w:r>
      <w:r>
        <w:rPr>
          <w:spacing w:val="6"/>
        </w:rPr>
        <w:t xml:space="preserve"> </w:t>
      </w:r>
      <w:r>
        <w:t>храме.</w:t>
      </w:r>
      <w:r>
        <w:rPr>
          <w:spacing w:val="7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жанры</w:t>
      </w:r>
      <w:r>
        <w:rPr>
          <w:spacing w:val="7"/>
        </w:rPr>
        <w:t xml:space="preserve"> </w:t>
      </w:r>
      <w:r>
        <w:t>(тропарь,</w:t>
      </w:r>
      <w:r>
        <w:rPr>
          <w:spacing w:val="6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святым.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Христа,</w:t>
      </w:r>
      <w:r>
        <w:rPr>
          <w:spacing w:val="-3"/>
        </w:rPr>
        <w:t xml:space="preserve"> </w:t>
      </w:r>
      <w:r>
        <w:t>Богородицы.</w:t>
      </w:r>
    </w:p>
    <w:p w14:paraId="10EB5318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EDF797D" w14:textId="77777777" w:rsidR="0062385B" w:rsidRDefault="007628E4" w:rsidP="00E17D3C">
      <w:pPr>
        <w:pStyle w:val="a3"/>
        <w:tabs>
          <w:tab w:val="left" w:pos="3055"/>
          <w:tab w:val="left" w:pos="4488"/>
          <w:tab w:val="left" w:pos="5815"/>
          <w:tab w:val="left" w:pos="7471"/>
          <w:tab w:val="left" w:pos="8996"/>
          <w:tab w:val="left" w:pos="10236"/>
        </w:tabs>
        <w:spacing w:before="138" w:line="360" w:lineRule="auto"/>
        <w:ind w:right="285" w:firstLine="709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религиозной</w:t>
      </w:r>
      <w:r>
        <w:tab/>
        <w:t>тематики,</w:t>
      </w:r>
      <w:r>
        <w:tab/>
      </w:r>
      <w:r>
        <w:rPr>
          <w:spacing w:val="-1"/>
        </w:rPr>
        <w:t>сравнение</w:t>
      </w:r>
      <w:r>
        <w:rPr>
          <w:spacing w:val="-57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14:paraId="4E448BF9" w14:textId="77777777" w:rsidR="0062385B" w:rsidRDefault="007628E4" w:rsidP="00E17D3C">
      <w:pPr>
        <w:pStyle w:val="a3"/>
        <w:ind w:left="1491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36BAA7F3" w14:textId="77777777" w:rsidR="0062385B" w:rsidRDefault="007628E4" w:rsidP="00E17D3C">
      <w:pPr>
        <w:pStyle w:val="a3"/>
        <w:spacing w:before="138"/>
        <w:ind w:left="1491"/>
      </w:pPr>
      <w:r>
        <w:t>анализ</w:t>
      </w:r>
      <w:r>
        <w:rPr>
          <w:spacing w:val="-6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мелодического</w:t>
      </w:r>
      <w:r>
        <w:rPr>
          <w:spacing w:val="-5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динамики;</w:t>
      </w:r>
    </w:p>
    <w:p w14:paraId="31C9DC9C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сопоставление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живописи,</w:t>
      </w:r>
      <w:r>
        <w:rPr>
          <w:spacing w:val="-8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святым,</w:t>
      </w:r>
      <w:r>
        <w:rPr>
          <w:spacing w:val="-8"/>
        </w:rPr>
        <w:t xml:space="preserve"> </w:t>
      </w:r>
      <w:r>
        <w:t>Христу,</w:t>
      </w:r>
      <w:r>
        <w:rPr>
          <w:spacing w:val="-9"/>
        </w:rPr>
        <w:t xml:space="preserve"> </w:t>
      </w:r>
      <w:r>
        <w:t>Богородице;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8212384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5"/>
        </w:rPr>
        <w:t xml:space="preserve"> </w:t>
      </w:r>
      <w:r>
        <w:t>храма;</w:t>
      </w:r>
    </w:p>
    <w:p w14:paraId="1A5C4670" w14:textId="77777777" w:rsidR="0062385B" w:rsidRDefault="007628E4" w:rsidP="00E17D3C">
      <w:pPr>
        <w:pStyle w:val="a3"/>
        <w:spacing w:before="138"/>
        <w:ind w:left="1491"/>
      </w:pPr>
      <w:r>
        <w:t>поиск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Крещении</w:t>
      </w:r>
      <w:r>
        <w:rPr>
          <w:spacing w:val="-6"/>
        </w:rPr>
        <w:t xml:space="preserve"> </w:t>
      </w:r>
      <w:r>
        <w:t>Руси,</w:t>
      </w:r>
      <w:r>
        <w:rPr>
          <w:spacing w:val="-6"/>
        </w:rPr>
        <w:t xml:space="preserve"> </w:t>
      </w:r>
      <w:r>
        <w:t>святых,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иконах.</w:t>
      </w:r>
    </w:p>
    <w:p w14:paraId="6106F51A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Религиозные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9"/>
          <w:sz w:val="24"/>
        </w:rPr>
        <w:t xml:space="preserve"> </w:t>
      </w:r>
      <w:r>
        <w:rPr>
          <w:sz w:val="24"/>
        </w:rPr>
        <w:t>(1–3</w:t>
      </w:r>
      <w:r>
        <w:rPr>
          <w:spacing w:val="-8"/>
          <w:sz w:val="24"/>
        </w:rPr>
        <w:t xml:space="preserve"> </w:t>
      </w:r>
      <w:r>
        <w:rPr>
          <w:sz w:val="24"/>
        </w:rPr>
        <w:t>часа).</w:t>
      </w:r>
    </w:p>
    <w:p w14:paraId="62F5CC0C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</w:t>
      </w:r>
      <w:bookmarkStart w:id="67" w:name="_bookmark50"/>
      <w:bookmarkEnd w:id="67"/>
      <w:r>
        <w:fldChar w:fldCharType="begin"/>
      </w:r>
      <w:r>
        <w:instrText xml:space="preserve"> HYPERLINK \l "_bookmark51" </w:instrText>
      </w:r>
      <w:r>
        <w:fldChar w:fldCharType="separate"/>
      </w:r>
      <w:r>
        <w:rPr>
          <w:vertAlign w:val="superscript"/>
        </w:rPr>
        <w:t>26</w:t>
      </w:r>
      <w:r>
        <w:rPr>
          <w:vertAlign w:val="superscript"/>
        </w:rPr>
        <w:fldChar w:fldCharType="end"/>
      </w:r>
      <w:r>
        <w:t>.</w:t>
      </w:r>
    </w:p>
    <w:p w14:paraId="0AA1CDE4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C645C05" w14:textId="77777777" w:rsidR="0062385B" w:rsidRDefault="007628E4" w:rsidP="00E17D3C">
      <w:pPr>
        <w:pStyle w:val="a3"/>
        <w:spacing w:before="138" w:line="360" w:lineRule="auto"/>
        <w:ind w:firstLine="709"/>
      </w:pPr>
      <w:r>
        <w:t>слушание</w:t>
      </w:r>
      <w:r>
        <w:rPr>
          <w:spacing w:val="41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фрагментов</w:t>
      </w:r>
      <w:r>
        <w:rPr>
          <w:spacing w:val="41"/>
        </w:rPr>
        <w:t xml:space="preserve"> </w:t>
      </w:r>
      <w:r>
        <w:t>праздничных</w:t>
      </w:r>
      <w:r>
        <w:rPr>
          <w:spacing w:val="41"/>
        </w:rPr>
        <w:t xml:space="preserve"> </w:t>
      </w:r>
      <w:r>
        <w:t>богослужений,</w:t>
      </w:r>
      <w:r>
        <w:rPr>
          <w:spacing w:val="41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14:paraId="312B34DD" w14:textId="77777777" w:rsidR="0062385B" w:rsidRDefault="007628E4" w:rsidP="00E17D3C">
      <w:pPr>
        <w:pStyle w:val="a3"/>
        <w:spacing w:line="360" w:lineRule="auto"/>
        <w:ind w:firstLine="709"/>
      </w:pPr>
      <w:r>
        <w:t>разучивание</w:t>
      </w:r>
      <w:r>
        <w:rPr>
          <w:spacing w:val="53"/>
        </w:rPr>
        <w:t xml:space="preserve"> </w:t>
      </w:r>
      <w:r>
        <w:t>(с</w:t>
      </w:r>
      <w:r>
        <w:rPr>
          <w:spacing w:val="53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нотный</w:t>
      </w:r>
      <w:r>
        <w:rPr>
          <w:spacing w:val="54"/>
        </w:rPr>
        <w:t xml:space="preserve"> </w:t>
      </w:r>
      <w:r>
        <w:t>текст),</w:t>
      </w:r>
      <w:r>
        <w:rPr>
          <w:spacing w:val="53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доступных</w:t>
      </w:r>
      <w:r>
        <w:rPr>
          <w:spacing w:val="53"/>
        </w:rPr>
        <w:t xml:space="preserve"> </w:t>
      </w:r>
      <w:r>
        <w:t>вокальных</w:t>
      </w:r>
      <w:r>
        <w:rPr>
          <w:spacing w:val="5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6197BE4D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156C7CC5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просмотр</w:t>
      </w:r>
      <w:r>
        <w:rPr>
          <w:spacing w:val="-9"/>
        </w:rPr>
        <w:t xml:space="preserve"> </w:t>
      </w:r>
      <w:r>
        <w:t>фильма,</w:t>
      </w:r>
      <w:r>
        <w:rPr>
          <w:spacing w:val="-8"/>
        </w:rPr>
        <w:t xml:space="preserve"> </w:t>
      </w:r>
      <w:r>
        <w:t>посвящённого</w:t>
      </w:r>
      <w:r>
        <w:rPr>
          <w:spacing w:val="-9"/>
        </w:rPr>
        <w:t xml:space="preserve"> </w:t>
      </w:r>
      <w:r>
        <w:t>религиозным</w:t>
      </w:r>
      <w:r>
        <w:rPr>
          <w:spacing w:val="-8"/>
        </w:rPr>
        <w:t xml:space="preserve"> </w:t>
      </w:r>
      <w:r>
        <w:t>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7DFB6183" w14:textId="77777777" w:rsidR="0062385B" w:rsidRDefault="007628E4" w:rsidP="00E17D3C">
      <w:pPr>
        <w:pStyle w:val="a3"/>
        <w:spacing w:before="1"/>
        <w:ind w:left="1491"/>
      </w:pP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8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14:paraId="2FD8D787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spacing w:before="138"/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музыка».</w:t>
      </w:r>
    </w:p>
    <w:p w14:paraId="2CD1101D" w14:textId="77777777" w:rsidR="0062385B" w:rsidRDefault="007628E4" w:rsidP="00E17D3C">
      <w:pPr>
        <w:pStyle w:val="a3"/>
        <w:tabs>
          <w:tab w:val="left" w:pos="9837"/>
        </w:tabs>
        <w:spacing w:before="138" w:line="360" w:lineRule="auto"/>
        <w:ind w:right="277" w:firstLine="709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  <w:t>воплощённую</w:t>
      </w:r>
    </w:p>
    <w:p w14:paraId="6B63F99B" w14:textId="77777777" w:rsidR="0062385B" w:rsidRDefault="007628E4" w:rsidP="00E17D3C">
      <w:pPr>
        <w:pStyle w:val="a3"/>
        <w:spacing w:line="360" w:lineRule="auto"/>
        <w:ind w:right="29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-2"/>
        </w:rPr>
        <w:t xml:space="preserve"> </w:t>
      </w:r>
      <w:r>
        <w:t>художественных произведениях.</w:t>
      </w:r>
    </w:p>
    <w:p w14:paraId="756B9DAD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Композитор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(0,5–1</w:t>
      </w:r>
      <w:r>
        <w:rPr>
          <w:spacing w:val="-5"/>
          <w:sz w:val="24"/>
        </w:rPr>
        <w:t xml:space="preserve"> </w:t>
      </w:r>
      <w:r>
        <w:rPr>
          <w:sz w:val="24"/>
        </w:rPr>
        <w:t>час).</w:t>
      </w:r>
    </w:p>
    <w:p w14:paraId="3C8CE51E" w14:textId="77777777" w:rsidR="0062385B" w:rsidRDefault="0062385B" w:rsidP="00E17D3C">
      <w:pPr>
        <w:pStyle w:val="a3"/>
        <w:ind w:left="0"/>
        <w:rPr>
          <w:sz w:val="20"/>
        </w:rPr>
      </w:pPr>
    </w:p>
    <w:p w14:paraId="043E7FB3" w14:textId="57361B94" w:rsidR="0062385B" w:rsidRDefault="00DF6E9A" w:rsidP="00E17D3C">
      <w:pPr>
        <w:pStyle w:val="a3"/>
        <w:spacing w:before="9"/>
        <w:ind w:left="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870F9B0" wp14:editId="7A48D591">
                <wp:simplePos x="0" y="0"/>
                <wp:positionH relativeFrom="page">
                  <wp:posOffset>520700</wp:posOffset>
                </wp:positionH>
                <wp:positionV relativeFrom="paragraph">
                  <wp:posOffset>191135</wp:posOffset>
                </wp:positionV>
                <wp:extent cx="1667510" cy="6350"/>
                <wp:effectExtent l="0" t="0" r="0" b="0"/>
                <wp:wrapTopAndBottom/>
                <wp:docPr id="22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BB522" id="Rectangle 98" o:spid="_x0000_s1026" style="position:absolute;margin-left:41pt;margin-top:15.05pt;width:131.3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bookmarkStart w:id="68" w:name="_bookmark51"/>
    <w:bookmarkEnd w:id="68"/>
    <w:p w14:paraId="6CB5BAA9" w14:textId="77777777" w:rsidR="0062385B" w:rsidRDefault="007628E4" w:rsidP="00E17D3C">
      <w:pPr>
        <w:pStyle w:val="a3"/>
        <w:spacing w:before="28"/>
        <w:ind w:right="286"/>
      </w:pPr>
      <w:r>
        <w:fldChar w:fldCharType="begin"/>
      </w:r>
      <w:r>
        <w:instrText xml:space="preserve"> HYPERLINK \l "_bookmark50"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26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 фольклорных традиций</w:t>
      </w:r>
      <w:r>
        <w:rPr>
          <w:spacing w:val="1"/>
        </w:rPr>
        <w:t xml:space="preserve"> </w:t>
      </w:r>
      <w:r>
        <w:t>(например: Рождество, Троица, Пасха). Рекомендуется знакомство с фрагментами 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58"/>
        </w:rPr>
        <w:t xml:space="preserve"> </w:t>
      </w:r>
      <w:r>
        <w:t>русских</w:t>
      </w:r>
      <w:r>
        <w:rPr>
          <w:spacing w:val="57"/>
        </w:rPr>
        <w:t xml:space="preserve"> </w:t>
      </w:r>
      <w:r>
        <w:t>композиторов-классиков</w:t>
      </w:r>
      <w:r>
        <w:rPr>
          <w:spacing w:val="57"/>
        </w:rPr>
        <w:t xml:space="preserve"> </w:t>
      </w:r>
      <w:r>
        <w:t>(С.В.</w:t>
      </w:r>
      <w:r>
        <w:rPr>
          <w:spacing w:val="5"/>
        </w:rPr>
        <w:t xml:space="preserve"> </w:t>
      </w:r>
      <w:r>
        <w:t>Рахманинов,</w:t>
      </w:r>
      <w:r>
        <w:rPr>
          <w:spacing w:val="57"/>
        </w:rPr>
        <w:t xml:space="preserve"> </w:t>
      </w:r>
      <w:r>
        <w:t>П.И. Чайковский</w:t>
      </w:r>
    </w:p>
    <w:p w14:paraId="12C6CDEC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6FD69931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16BFF16D" w14:textId="77777777" w:rsidR="0062385B" w:rsidRDefault="007628E4" w:rsidP="00E17D3C">
      <w:pPr>
        <w:pStyle w:val="a3"/>
        <w:spacing w:before="62" w:line="360" w:lineRule="auto"/>
        <w:ind w:right="295" w:firstLine="709"/>
      </w:pPr>
      <w:r>
        <w:lastRenderedPageBreak/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14:paraId="5C9DA98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77E86F4" w14:textId="77777777" w:rsidR="0062385B" w:rsidRDefault="007628E4" w:rsidP="00E17D3C">
      <w:pPr>
        <w:pStyle w:val="a3"/>
        <w:spacing w:before="138"/>
        <w:ind w:left="1491"/>
      </w:pPr>
      <w:r>
        <w:t>просмотр</w:t>
      </w:r>
      <w:r>
        <w:rPr>
          <w:spacing w:val="-9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концерта;</w:t>
      </w:r>
    </w:p>
    <w:p w14:paraId="3C0BF45D" w14:textId="77777777" w:rsidR="0062385B" w:rsidRDefault="007628E4" w:rsidP="00E17D3C">
      <w:pPr>
        <w:pStyle w:val="a3"/>
        <w:spacing w:before="138" w:line="360" w:lineRule="auto"/>
        <w:ind w:left="1491" w:right="4384"/>
      </w:pPr>
      <w:r>
        <w:t>слушание</w:t>
      </w:r>
      <w:r>
        <w:rPr>
          <w:spacing w:val="-9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14:paraId="31AA76B1" w14:textId="77777777" w:rsidR="0062385B" w:rsidRDefault="007628E4" w:rsidP="00E17D3C">
      <w:pPr>
        <w:pStyle w:val="a3"/>
        <w:ind w:left="1491"/>
      </w:pPr>
      <w:r>
        <w:t>«Я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исполнитель»</w:t>
      </w:r>
      <w:r>
        <w:rPr>
          <w:spacing w:val="-6"/>
        </w:rPr>
        <w:t xml:space="preserve"> </w:t>
      </w:r>
      <w:r>
        <w:t>(игра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14:paraId="73983525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игра</w:t>
      </w:r>
      <w:r>
        <w:rPr>
          <w:spacing w:val="-7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7"/>
        </w:rPr>
        <w:t xml:space="preserve"> </w:t>
      </w:r>
      <w:r>
        <w:t>мелодических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концерте</w:t>
      </w:r>
      <w:bookmarkStart w:id="69" w:name="_bookmark52"/>
      <w:bookmarkEnd w:id="69"/>
      <w:r>
        <w:fldChar w:fldCharType="begin"/>
      </w:r>
      <w:r>
        <w:instrText xml:space="preserve"> HYPERLINK \l "_bookmark54" </w:instrText>
      </w:r>
      <w:r>
        <w:fldChar w:fldCharType="separate"/>
      </w:r>
      <w:r>
        <w:rPr>
          <w:vertAlign w:val="superscript"/>
        </w:rPr>
        <w:t>27</w:t>
      </w:r>
      <w:r>
        <w:rPr>
          <w:vertAlign w:val="superscript"/>
        </w:rPr>
        <w:fldChar w:fldCharType="end"/>
      </w:r>
      <w:r>
        <w:t>;</w:t>
      </w:r>
    </w:p>
    <w:p w14:paraId="313BCC45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5E184869" w14:textId="77777777" w:rsidR="0062385B" w:rsidRDefault="007628E4" w:rsidP="00E17D3C">
      <w:pPr>
        <w:pStyle w:val="a3"/>
        <w:spacing w:before="138" w:line="360" w:lineRule="auto"/>
        <w:ind w:firstLine="709"/>
      </w:pPr>
      <w:r>
        <w:t>«Как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концерте»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выступление</w:t>
      </w:r>
      <w:r>
        <w:rPr>
          <w:spacing w:val="18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одноклассника,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14:paraId="649EB9B6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музыки.</w:t>
      </w:r>
    </w:p>
    <w:p w14:paraId="3847659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Композиторы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26112FF8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2"/>
        </w:rPr>
        <w:t xml:space="preserve"> </w:t>
      </w:r>
      <w:r>
        <w:t>Детская</w:t>
      </w:r>
      <w:r>
        <w:rPr>
          <w:spacing w:val="3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Д.Б.</w:t>
      </w:r>
      <w:r>
        <w:rPr>
          <w:spacing w:val="-5"/>
        </w:rPr>
        <w:t xml:space="preserve"> </w:t>
      </w:r>
      <w:proofErr w:type="spellStart"/>
      <w:r>
        <w:t>Кабалевского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 марш.</w:t>
      </w:r>
    </w:p>
    <w:p w14:paraId="7C69F5F6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80DD967" w14:textId="77777777" w:rsidR="0062385B" w:rsidRDefault="007628E4" w:rsidP="00E17D3C">
      <w:pPr>
        <w:pStyle w:val="a3"/>
        <w:spacing w:before="138" w:line="360" w:lineRule="auto"/>
        <w:ind w:firstLine="709"/>
      </w:pPr>
      <w:r>
        <w:t>слушание</w:t>
      </w:r>
      <w:r>
        <w:rPr>
          <w:spacing w:val="10"/>
        </w:rPr>
        <w:t xml:space="preserve"> </w:t>
      </w:r>
      <w:r>
        <w:t>музыки,</w:t>
      </w:r>
      <w:r>
        <w:rPr>
          <w:spacing w:val="10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музыкально-выразительных</w:t>
      </w:r>
      <w:r>
        <w:rPr>
          <w:spacing w:val="1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композитором;</w:t>
      </w:r>
    </w:p>
    <w:p w14:paraId="165A01CA" w14:textId="77777777" w:rsidR="0062385B" w:rsidRDefault="007628E4" w:rsidP="00E17D3C">
      <w:pPr>
        <w:pStyle w:val="a3"/>
        <w:spacing w:line="360" w:lineRule="auto"/>
        <w:ind w:left="1491" w:right="5513"/>
      </w:pPr>
      <w:r>
        <w:t>подбор</w:t>
      </w:r>
      <w:r>
        <w:rPr>
          <w:spacing w:val="-8"/>
        </w:rPr>
        <w:t xml:space="preserve"> </w:t>
      </w:r>
      <w:r>
        <w:t>эпитетов,</w:t>
      </w:r>
      <w:r>
        <w:rPr>
          <w:spacing w:val="-8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14:paraId="16034CCC" w14:textId="77777777" w:rsidR="0062385B" w:rsidRDefault="007628E4" w:rsidP="00E17D3C">
      <w:pPr>
        <w:pStyle w:val="a3"/>
        <w:spacing w:before="1"/>
        <w:ind w:left="1491"/>
      </w:pPr>
      <w:r>
        <w:t>музыкальная</w:t>
      </w:r>
      <w:r>
        <w:rPr>
          <w:spacing w:val="-10"/>
        </w:rPr>
        <w:t xml:space="preserve"> </w:t>
      </w:r>
      <w:r>
        <w:t>викторина;</w:t>
      </w:r>
    </w:p>
    <w:p w14:paraId="17A5DA3F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вокализация,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пьес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14:paraId="50B255D6" w14:textId="77777777" w:rsidR="0062385B" w:rsidRDefault="007628E4" w:rsidP="00E17D3C">
      <w:pPr>
        <w:pStyle w:val="a3"/>
        <w:tabs>
          <w:tab w:val="left" w:pos="3011"/>
          <w:tab w:val="left" w:pos="4792"/>
          <w:tab w:val="left" w:pos="7045"/>
          <w:tab w:val="left" w:pos="7680"/>
          <w:tab w:val="left" w:pos="9122"/>
          <w:tab w:val="left" w:pos="10559"/>
        </w:tabs>
        <w:spacing w:line="360" w:lineRule="auto"/>
        <w:ind w:right="288" w:firstLine="709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 характера.</w:t>
      </w:r>
    </w:p>
    <w:p w14:paraId="6493E05C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Оркестр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18131FA9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5"/>
        </w:rPr>
        <w:t xml:space="preserve"> </w:t>
      </w:r>
      <w:r>
        <w:t>Оркестр</w:t>
      </w:r>
      <w:r>
        <w:rPr>
          <w:spacing w:val="6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большой</w:t>
      </w:r>
      <w:r>
        <w:rPr>
          <w:spacing w:val="63"/>
        </w:rPr>
        <w:t xml:space="preserve"> </w:t>
      </w:r>
      <w:r>
        <w:t>коллектив</w:t>
      </w:r>
      <w:r>
        <w:rPr>
          <w:spacing w:val="64"/>
        </w:rPr>
        <w:t xml:space="preserve"> </w:t>
      </w:r>
      <w:r>
        <w:t>музыкантов.</w:t>
      </w:r>
      <w:r>
        <w:rPr>
          <w:spacing w:val="63"/>
        </w:rPr>
        <w:t xml:space="preserve"> </w:t>
      </w:r>
      <w:r>
        <w:t>Дирижёр,</w:t>
      </w:r>
      <w:r>
        <w:rPr>
          <w:spacing w:val="64"/>
        </w:rPr>
        <w:t xml:space="preserve"> </w:t>
      </w:r>
      <w:r>
        <w:t>партитура,</w:t>
      </w:r>
      <w:r>
        <w:rPr>
          <w:spacing w:val="63"/>
        </w:rPr>
        <w:t xml:space="preserve"> </w:t>
      </w:r>
      <w:r>
        <w:t>репетиция.</w:t>
      </w:r>
    </w:p>
    <w:p w14:paraId="30B26200" w14:textId="77777777" w:rsidR="0062385B" w:rsidRDefault="007628E4" w:rsidP="00E17D3C">
      <w:pPr>
        <w:pStyle w:val="a3"/>
        <w:spacing w:before="138"/>
      </w:pPr>
      <w:r>
        <w:t>Жанр</w:t>
      </w:r>
      <w:r>
        <w:rPr>
          <w:spacing w:val="-6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соревнование</w:t>
      </w:r>
      <w:r>
        <w:rPr>
          <w:spacing w:val="-6"/>
        </w:rPr>
        <w:t xml:space="preserve"> </w:t>
      </w:r>
      <w:r>
        <w:t>солиста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</w:t>
      </w:r>
      <w:bookmarkStart w:id="70" w:name="_bookmark53"/>
      <w:bookmarkEnd w:id="70"/>
      <w:r>
        <w:fldChar w:fldCharType="begin"/>
      </w:r>
      <w:r>
        <w:instrText xml:space="preserve"> HYPERLINK \l "_bookmark55" </w:instrText>
      </w:r>
      <w:r>
        <w:fldChar w:fldCharType="separate"/>
      </w:r>
      <w:r>
        <w:rPr>
          <w:vertAlign w:val="superscript"/>
        </w:rPr>
        <w:t>28</w:t>
      </w:r>
      <w:r>
        <w:rPr>
          <w:vertAlign w:val="superscript"/>
        </w:rPr>
        <w:fldChar w:fldCharType="end"/>
      </w:r>
      <w:r>
        <w:t>.</w:t>
      </w:r>
    </w:p>
    <w:p w14:paraId="4666580A" w14:textId="77777777" w:rsidR="0062385B" w:rsidRDefault="0062385B" w:rsidP="00E17D3C">
      <w:pPr>
        <w:pStyle w:val="a3"/>
        <w:ind w:left="0"/>
        <w:rPr>
          <w:sz w:val="20"/>
        </w:rPr>
      </w:pPr>
    </w:p>
    <w:p w14:paraId="5F4C60C1" w14:textId="67F20891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1279C58" wp14:editId="2E114788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2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0D70F" id="Rectangle 97" o:spid="_x0000_s1026" style="position:absolute;margin-left:41pt;margin-top:8.15pt;width:131.3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bookmarkStart w:id="71" w:name="_bookmark54"/>
    <w:bookmarkEnd w:id="71"/>
    <w:p w14:paraId="1028C640" w14:textId="77777777" w:rsidR="0062385B" w:rsidRDefault="007628E4" w:rsidP="00E17D3C">
      <w:pPr>
        <w:pStyle w:val="a3"/>
        <w:spacing w:before="28"/>
        <w:ind w:right="280"/>
      </w:pPr>
      <w:r>
        <w:fldChar w:fldCharType="begin"/>
      </w:r>
      <w:r>
        <w:instrText xml:space="preserve"> HYPERLINK \l "_bookmark52"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27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 данном блоке необходимо познакомить</w:t>
      </w:r>
      <w:r>
        <w:rPr>
          <w:spacing w:val="60"/>
        </w:rPr>
        <w:t xml:space="preserve"> </w:t>
      </w:r>
      <w:r>
        <w:t>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дверью;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 их</w:t>
      </w:r>
      <w:r>
        <w:rPr>
          <w:spacing w:val="-1"/>
        </w:rPr>
        <w:t xml:space="preserve"> </w:t>
      </w:r>
      <w:r>
        <w:t>выполнением.</w:t>
      </w:r>
    </w:p>
    <w:bookmarkStart w:id="72" w:name="_bookmark55"/>
    <w:bookmarkEnd w:id="72"/>
    <w:p w14:paraId="074A3B94" w14:textId="77777777" w:rsidR="0062385B" w:rsidRDefault="007628E4" w:rsidP="00E17D3C">
      <w:pPr>
        <w:pStyle w:val="a3"/>
        <w:ind w:right="281"/>
      </w:pPr>
      <w:r>
        <w:fldChar w:fldCharType="begin"/>
      </w:r>
      <w:r>
        <w:instrText xml:space="preserve"> HYPERLINK \l "_bookmark53"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28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 данном блоке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 традиции может быть сосредоточено на звучании</w:t>
      </w:r>
      <w:r>
        <w:rPr>
          <w:spacing w:val="1"/>
        </w:rPr>
        <w:t xml:space="preserve"> </w:t>
      </w:r>
      <w:r>
        <w:t xml:space="preserve">Первого  </w:t>
      </w:r>
      <w:r>
        <w:rPr>
          <w:spacing w:val="44"/>
        </w:rPr>
        <w:t xml:space="preserve"> </w:t>
      </w:r>
      <w:r>
        <w:t xml:space="preserve">концерта   </w:t>
      </w:r>
      <w:r>
        <w:rPr>
          <w:spacing w:val="42"/>
        </w:rPr>
        <w:t xml:space="preserve"> </w:t>
      </w:r>
      <w:r>
        <w:t xml:space="preserve">для   </w:t>
      </w:r>
      <w:r>
        <w:rPr>
          <w:spacing w:val="43"/>
        </w:rPr>
        <w:t xml:space="preserve"> </w:t>
      </w:r>
      <w:r>
        <w:t xml:space="preserve">фортепиано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оркестром   </w:t>
      </w:r>
      <w:r>
        <w:rPr>
          <w:spacing w:val="43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 xml:space="preserve">Чайковского.   </w:t>
      </w:r>
      <w:r>
        <w:rPr>
          <w:spacing w:val="43"/>
        </w:rPr>
        <w:t xml:space="preserve"> </w:t>
      </w:r>
      <w:r>
        <w:t xml:space="preserve">Однако   </w:t>
      </w:r>
      <w:r>
        <w:rPr>
          <w:spacing w:val="43"/>
        </w:rPr>
        <w:t xml:space="preserve"> </w:t>
      </w:r>
      <w:r>
        <w:t>возможна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равноценная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композитора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солирующим</w:t>
      </w:r>
      <w:r>
        <w:rPr>
          <w:spacing w:val="-3"/>
        </w:rPr>
        <w:t xml:space="preserve"> </w:t>
      </w:r>
      <w:r>
        <w:t>инструментом.</w:t>
      </w:r>
    </w:p>
    <w:p w14:paraId="45DC4454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2E3620C2" w14:textId="77777777" w:rsidR="0062385B" w:rsidRDefault="007628E4" w:rsidP="00E17D3C">
      <w:pPr>
        <w:pStyle w:val="a3"/>
        <w:spacing w:before="62"/>
        <w:ind w:left="1491"/>
      </w:pPr>
      <w:r>
        <w:lastRenderedPageBreak/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D938EF0" w14:textId="77777777" w:rsidR="0062385B" w:rsidRDefault="007628E4" w:rsidP="00E17D3C">
      <w:pPr>
        <w:pStyle w:val="a3"/>
        <w:spacing w:before="138" w:line="360" w:lineRule="auto"/>
        <w:ind w:left="1491" w:right="5513"/>
      </w:pPr>
      <w:r>
        <w:t>слушание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видеозаписи;</w:t>
      </w:r>
    </w:p>
    <w:p w14:paraId="50DF6C92" w14:textId="77777777" w:rsidR="0062385B" w:rsidRDefault="007628E4" w:rsidP="00E17D3C">
      <w:pPr>
        <w:pStyle w:val="a3"/>
        <w:ind w:left="149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дирижёра;</w:t>
      </w:r>
    </w:p>
    <w:p w14:paraId="2654FFB9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дирижёр»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игра-имитация</w:t>
      </w:r>
      <w:r>
        <w:rPr>
          <w:spacing w:val="-5"/>
        </w:rPr>
        <w:t xml:space="preserve"> </w:t>
      </w:r>
      <w:r>
        <w:t>дирижёрских</w:t>
      </w:r>
      <w:r>
        <w:rPr>
          <w:spacing w:val="-5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14:paraId="25E31827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14:paraId="14224FA3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разучивание,</w:t>
      </w:r>
      <w:r>
        <w:rPr>
          <w:spacing w:val="21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ориентацией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нотную</w:t>
      </w:r>
      <w:r>
        <w:rPr>
          <w:spacing w:val="21"/>
        </w:rPr>
        <w:t xml:space="preserve"> </w:t>
      </w:r>
      <w:r>
        <w:t>запись)</w:t>
      </w:r>
      <w:r>
        <w:rPr>
          <w:spacing w:val="22"/>
        </w:rPr>
        <w:t xml:space="preserve"> </w:t>
      </w:r>
      <w:r>
        <w:t>ритмической</w:t>
      </w:r>
      <w:r>
        <w:rPr>
          <w:spacing w:val="21"/>
        </w:rPr>
        <w:t xml:space="preserve"> </w:t>
      </w:r>
      <w:r>
        <w:t>партитуры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2–3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14:paraId="0355CDED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DC9A8EF" w14:textId="77777777" w:rsidR="0062385B" w:rsidRDefault="007628E4" w:rsidP="00E17D3C">
      <w:pPr>
        <w:pStyle w:val="a3"/>
        <w:spacing w:before="138"/>
        <w:ind w:left="1491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партитуры.</w:t>
      </w:r>
    </w:p>
    <w:p w14:paraId="0C62964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8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8"/>
          <w:sz w:val="24"/>
        </w:rPr>
        <w:t xml:space="preserve"> </w:t>
      </w:r>
      <w:r>
        <w:rPr>
          <w:sz w:val="24"/>
        </w:rPr>
        <w:t>(1–2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3D2B8672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</w:t>
      </w:r>
      <w:r>
        <w:rPr>
          <w:spacing w:val="11"/>
        </w:rPr>
        <w:t xml:space="preserve"> </w:t>
      </w:r>
      <w:r>
        <w:t>Рояль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пианино.</w:t>
      </w:r>
      <w:r>
        <w:rPr>
          <w:spacing w:val="11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изобретения</w:t>
      </w:r>
      <w:r>
        <w:rPr>
          <w:spacing w:val="11"/>
        </w:rPr>
        <w:t xml:space="preserve"> </w:t>
      </w:r>
      <w:r>
        <w:t>фортепиано,</w:t>
      </w:r>
      <w:r>
        <w:rPr>
          <w:spacing w:val="11"/>
        </w:rPr>
        <w:t xml:space="preserve"> </w:t>
      </w:r>
      <w:r>
        <w:t>«секрет»</w:t>
      </w:r>
      <w:r>
        <w:rPr>
          <w:spacing w:val="1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-2"/>
        </w:rPr>
        <w:t xml:space="preserve"> </w:t>
      </w:r>
      <w:r>
        <w:t>«Предки»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«наследники»</w:t>
      </w:r>
      <w:r>
        <w:rPr>
          <w:spacing w:val="-1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14:paraId="49D191CA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7D2CC13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многообразием</w:t>
      </w:r>
      <w:r>
        <w:rPr>
          <w:spacing w:val="-6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фортепиано;</w:t>
      </w:r>
    </w:p>
    <w:p w14:paraId="3CEBB8A3" w14:textId="77777777" w:rsidR="0062385B" w:rsidRDefault="007628E4" w:rsidP="00E17D3C">
      <w:pPr>
        <w:pStyle w:val="a3"/>
        <w:spacing w:before="138"/>
        <w:ind w:left="1491"/>
      </w:pPr>
      <w:r>
        <w:t>слушание</w:t>
      </w:r>
      <w:r>
        <w:rPr>
          <w:spacing w:val="-8"/>
        </w:rPr>
        <w:t xml:space="preserve"> </w:t>
      </w:r>
      <w:r>
        <w:t>фортепианных</w:t>
      </w:r>
      <w:r>
        <w:rPr>
          <w:spacing w:val="-8"/>
        </w:rPr>
        <w:t xml:space="preserve"> </w:t>
      </w:r>
      <w:r>
        <w:t>пьес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пианистов;</w:t>
      </w:r>
    </w:p>
    <w:p w14:paraId="3A1726D9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пианист»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игра-имитация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14:paraId="253A204F" w14:textId="77777777" w:rsidR="0062385B" w:rsidRDefault="007628E4" w:rsidP="00E17D3C">
      <w:pPr>
        <w:pStyle w:val="a3"/>
        <w:spacing w:line="360" w:lineRule="auto"/>
        <w:ind w:firstLine="709"/>
      </w:pPr>
      <w:r>
        <w:t>демонстрация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(исполнение</w:t>
      </w:r>
      <w:r>
        <w:rPr>
          <w:spacing w:val="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той</w:t>
      </w:r>
      <w:r>
        <w:rPr>
          <w:spacing w:val="4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пьесы</w:t>
      </w:r>
      <w:r>
        <w:rPr>
          <w:spacing w:val="3"/>
        </w:rPr>
        <w:t xml:space="preserve"> </w:t>
      </w:r>
      <w:r>
        <w:t>тихо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громко,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регистрах, разными штрихами);</w:t>
      </w:r>
    </w:p>
    <w:p w14:paraId="41F6497F" w14:textId="77777777" w:rsidR="0062385B" w:rsidRDefault="007628E4" w:rsidP="00E17D3C">
      <w:pPr>
        <w:pStyle w:val="a3"/>
        <w:spacing w:line="360" w:lineRule="auto"/>
        <w:ind w:left="1491" w:right="5364"/>
      </w:pPr>
      <w:r>
        <w:t>игра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ансамбле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bookmarkStart w:id="73" w:name="_bookmark56"/>
      <w:bookmarkEnd w:id="73"/>
      <w:r>
        <w:fldChar w:fldCharType="begin"/>
      </w:r>
      <w:r>
        <w:instrText xml:space="preserve"> HYPERLINK \l "_bookmark58" </w:instrText>
      </w:r>
      <w:r>
        <w:fldChar w:fldCharType="separate"/>
      </w:r>
      <w:r>
        <w:rPr>
          <w:vertAlign w:val="superscript"/>
        </w:rPr>
        <w:t>29</w:t>
      </w:r>
      <w:r>
        <w:rPr>
          <w:vertAlign w:val="superscript"/>
        </w:rPr>
        <w:fldChar w:fldCharType="end"/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206E5BF7" w14:textId="77777777" w:rsidR="0062385B" w:rsidRDefault="007628E4" w:rsidP="00E17D3C">
      <w:pPr>
        <w:pStyle w:val="a3"/>
        <w:spacing w:before="1"/>
        <w:ind w:left="1491"/>
      </w:pP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фортепианной</w:t>
      </w:r>
      <w:r>
        <w:rPr>
          <w:spacing w:val="-8"/>
        </w:rPr>
        <w:t xml:space="preserve"> </w:t>
      </w:r>
      <w:r>
        <w:t>музыки;</w:t>
      </w:r>
    </w:p>
    <w:p w14:paraId="44CAC981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разбираем</w:t>
      </w:r>
      <w:r>
        <w:rPr>
          <w:spacing w:val="27"/>
        </w:rPr>
        <w:t xml:space="preserve"> </w:t>
      </w:r>
      <w:r>
        <w:t>инструмент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наглядная</w:t>
      </w:r>
      <w:r>
        <w:rPr>
          <w:spacing w:val="27"/>
        </w:rPr>
        <w:t xml:space="preserve"> </w:t>
      </w:r>
      <w:r>
        <w:t>демонстрация</w:t>
      </w:r>
      <w:r>
        <w:rPr>
          <w:spacing w:val="27"/>
        </w:rPr>
        <w:t xml:space="preserve"> </w:t>
      </w:r>
      <w:r>
        <w:t>внутреннего</w:t>
      </w:r>
      <w:r>
        <w:rPr>
          <w:spacing w:val="27"/>
        </w:rPr>
        <w:t xml:space="preserve"> </w:t>
      </w:r>
      <w:r>
        <w:t>устройства</w:t>
      </w:r>
      <w:r>
        <w:rPr>
          <w:spacing w:val="27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14:paraId="32A12B3D" w14:textId="77777777" w:rsidR="0062385B" w:rsidRDefault="007628E4" w:rsidP="00E17D3C">
      <w:pPr>
        <w:pStyle w:val="a3"/>
        <w:spacing w:line="360" w:lineRule="auto"/>
        <w:ind w:firstLine="709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</w:t>
      </w:r>
      <w:r>
        <w:rPr>
          <w:spacing w:val="-1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14:paraId="6C0480AD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7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7"/>
          <w:sz w:val="24"/>
        </w:rPr>
        <w:t xml:space="preserve"> </w:t>
      </w:r>
      <w:r>
        <w:rPr>
          <w:sz w:val="24"/>
        </w:rPr>
        <w:t>(1–2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03C94B90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35"/>
        </w:rPr>
        <w:t xml:space="preserve"> </w:t>
      </w:r>
      <w:r>
        <w:t>Предки</w:t>
      </w:r>
      <w:r>
        <w:rPr>
          <w:spacing w:val="35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флейты.</w:t>
      </w:r>
      <w:r>
        <w:rPr>
          <w:spacing w:val="36"/>
        </w:rPr>
        <w:t xml:space="preserve"> </w:t>
      </w:r>
      <w:r>
        <w:t>Легенда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нимфе</w:t>
      </w:r>
      <w:r>
        <w:rPr>
          <w:spacing w:val="35"/>
        </w:rPr>
        <w:t xml:space="preserve"> </w:t>
      </w:r>
      <w:proofErr w:type="spellStart"/>
      <w:r>
        <w:t>Сиринкс</w:t>
      </w:r>
      <w:proofErr w:type="spellEnd"/>
      <w:r>
        <w:t>.</w:t>
      </w:r>
      <w:r>
        <w:rPr>
          <w:spacing w:val="36"/>
        </w:rPr>
        <w:t xml:space="preserve"> </w:t>
      </w:r>
      <w:r>
        <w:t>Музыка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фортепиано,</w:t>
      </w:r>
      <w:r>
        <w:rPr>
          <w:spacing w:val="-2"/>
        </w:rPr>
        <w:t xml:space="preserve"> </w:t>
      </w:r>
      <w:r>
        <w:t>оркестра</w:t>
      </w:r>
      <w:bookmarkStart w:id="74" w:name="_bookmark57"/>
      <w:bookmarkEnd w:id="74"/>
      <w:r>
        <w:fldChar w:fldCharType="begin"/>
      </w:r>
      <w:r>
        <w:instrText xml:space="preserve"> HYPERLINK \l "_bookmark59" </w:instrText>
      </w:r>
      <w:r>
        <w:fldChar w:fldCharType="separate"/>
      </w:r>
      <w:r>
        <w:rPr>
          <w:vertAlign w:val="superscript"/>
        </w:rPr>
        <w:t>30</w:t>
      </w:r>
      <w:r>
        <w:rPr>
          <w:vertAlign w:val="superscript"/>
        </w:rPr>
        <w:fldChar w:fldCharType="end"/>
      </w:r>
      <w:r>
        <w:t>.</w:t>
      </w:r>
    </w:p>
    <w:p w14:paraId="5C647734" w14:textId="37D36C06" w:rsidR="0062385B" w:rsidRDefault="00DF6E9A" w:rsidP="00E17D3C">
      <w:pPr>
        <w:pStyle w:val="a3"/>
        <w:ind w:left="1491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7A5B9C7" wp14:editId="1B055D27">
                <wp:simplePos x="0" y="0"/>
                <wp:positionH relativeFrom="page">
                  <wp:posOffset>520700</wp:posOffset>
                </wp:positionH>
                <wp:positionV relativeFrom="paragraph">
                  <wp:posOffset>249555</wp:posOffset>
                </wp:positionV>
                <wp:extent cx="1667510" cy="6350"/>
                <wp:effectExtent l="0" t="0" r="0" b="0"/>
                <wp:wrapTopAndBottom/>
                <wp:docPr id="22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690FE" id="Rectangle 96" o:spid="_x0000_s1026" style="position:absolute;margin-left:41pt;margin-top:19.65pt;width:131.3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7628E4">
        <w:t>Виды</w:t>
      </w:r>
      <w:r w:rsidR="007628E4">
        <w:rPr>
          <w:spacing w:val="-6"/>
        </w:rPr>
        <w:t xml:space="preserve"> </w:t>
      </w:r>
      <w:r w:rsidR="007628E4">
        <w:t>деятельности</w:t>
      </w:r>
      <w:r w:rsidR="007628E4">
        <w:rPr>
          <w:spacing w:val="-5"/>
        </w:rPr>
        <w:t xml:space="preserve"> </w:t>
      </w:r>
      <w:r w:rsidR="007628E4">
        <w:t>обучающихся:</w:t>
      </w:r>
    </w:p>
    <w:bookmarkStart w:id="75" w:name="_bookmark58"/>
    <w:bookmarkEnd w:id="75"/>
    <w:p w14:paraId="153DDFF5" w14:textId="77777777" w:rsidR="0062385B" w:rsidRDefault="007628E4" w:rsidP="00E17D3C">
      <w:pPr>
        <w:pStyle w:val="a3"/>
        <w:spacing w:before="28"/>
        <w:ind w:right="284"/>
      </w:pPr>
      <w:r>
        <w:fldChar w:fldCharType="begin"/>
      </w:r>
      <w:r>
        <w:instrText xml:space="preserve"> HYPERLINK \l "_bookmark56"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29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 xml:space="preserve">Игровое </w:t>
      </w:r>
      <w:proofErr w:type="spellStart"/>
      <w:r>
        <w:t>четырёхручие</w:t>
      </w:r>
      <w:proofErr w:type="spellEnd"/>
      <w:r>
        <w:t xml:space="preserve"> (обучающиеся играют 1–2 звука в ансамбле с развёрнутой партией учителя)</w:t>
      </w:r>
      <w:r>
        <w:rPr>
          <w:spacing w:val="1"/>
        </w:rPr>
        <w:t xml:space="preserve"> </w:t>
      </w:r>
      <w:r>
        <w:t xml:space="preserve">ввёл в своей программе ещё Д.Б. </w:t>
      </w:r>
      <w:proofErr w:type="spellStart"/>
      <w:r>
        <w:t>Кабалевский</w:t>
      </w:r>
      <w:proofErr w:type="spellEnd"/>
      <w:r>
        <w:t>. Аналогичные ансамбли есть и у классиков (парафразы</w:t>
      </w:r>
      <w:r>
        <w:rPr>
          <w:spacing w:val="-5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47"/>
        </w:rPr>
        <w:t xml:space="preserve"> </w:t>
      </w:r>
      <w:r>
        <w:t>«та-</w:t>
      </w:r>
      <w:proofErr w:type="spellStart"/>
      <w:r>
        <w:t>ти</w:t>
      </w:r>
      <w:proofErr w:type="spellEnd"/>
      <w:r>
        <w:t>-та-</w:t>
      </w:r>
      <w:proofErr w:type="spellStart"/>
      <w:r>
        <w:t>ти</w:t>
      </w:r>
      <w:proofErr w:type="spellEnd"/>
      <w:r>
        <w:t>»</w:t>
      </w:r>
      <w:r>
        <w:rPr>
          <w:spacing w:val="48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композиторов-членов</w:t>
      </w:r>
      <w:r>
        <w:rPr>
          <w:spacing w:val="48"/>
        </w:rPr>
        <w:t xml:space="preserve"> </w:t>
      </w:r>
      <w:r>
        <w:t>«Могучей</w:t>
      </w:r>
      <w:r>
        <w:rPr>
          <w:spacing w:val="47"/>
        </w:rPr>
        <w:t xml:space="preserve"> </w:t>
      </w:r>
      <w:r>
        <w:t>кучки»),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современных</w:t>
      </w:r>
      <w:r>
        <w:rPr>
          <w:spacing w:val="48"/>
        </w:rPr>
        <w:t xml:space="preserve"> </w:t>
      </w:r>
      <w:r>
        <w:t>композиторов</w:t>
      </w:r>
      <w:r>
        <w:rPr>
          <w:spacing w:val="-58"/>
        </w:rPr>
        <w:t xml:space="preserve"> </w:t>
      </w:r>
      <w:r>
        <w:t>(И.</w:t>
      </w:r>
      <w:r>
        <w:rPr>
          <w:spacing w:val="-2"/>
        </w:rPr>
        <w:t xml:space="preserve"> </w:t>
      </w:r>
      <w:r>
        <w:t>Красильников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bookmarkStart w:id="76" w:name="_bookmark59"/>
    <w:bookmarkEnd w:id="76"/>
    <w:p w14:paraId="01C57A39" w14:textId="77777777" w:rsidR="0062385B" w:rsidRDefault="007628E4" w:rsidP="00E17D3C">
      <w:pPr>
        <w:pStyle w:val="a3"/>
        <w:ind w:right="277"/>
      </w:pPr>
      <w:r>
        <w:fldChar w:fldCharType="begin"/>
      </w:r>
      <w:r>
        <w:instrText xml:space="preserve"> HYPERLINK \l "_bookmark57"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30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 данном блоке могут быть представлены такие произведения, как «Шутка» И.С. Баха, «Мелодия»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 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Эвридика</w:t>
      </w:r>
      <w:proofErr w:type="spellEnd"/>
      <w:r>
        <w:t>»</w:t>
      </w:r>
      <w:r>
        <w:rPr>
          <w:spacing w:val="-1"/>
        </w:rPr>
        <w:t xml:space="preserve"> </w:t>
      </w:r>
      <w:r>
        <w:t>К.В. Глюка,</w:t>
      </w:r>
      <w:r>
        <w:rPr>
          <w:spacing w:val="-1"/>
        </w:rPr>
        <w:t xml:space="preserve"> </w:t>
      </w:r>
      <w:r>
        <w:t>«</w:t>
      </w:r>
      <w:proofErr w:type="spellStart"/>
      <w:r>
        <w:t>Сиринкс</w:t>
      </w:r>
      <w:proofErr w:type="spellEnd"/>
      <w:r>
        <w:t>» К. Дебюсси.</w:t>
      </w:r>
    </w:p>
    <w:p w14:paraId="0FEE8360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4C32A2DD" w14:textId="77777777" w:rsidR="0062385B" w:rsidRDefault="007628E4" w:rsidP="00E17D3C">
      <w:pPr>
        <w:pStyle w:val="a3"/>
        <w:tabs>
          <w:tab w:val="left" w:pos="2865"/>
          <w:tab w:val="left" w:pos="3183"/>
          <w:tab w:val="left" w:pos="4336"/>
          <w:tab w:val="left" w:pos="5243"/>
          <w:tab w:val="left" w:pos="6752"/>
          <w:tab w:val="left" w:pos="7092"/>
          <w:tab w:val="left" w:pos="8296"/>
          <w:tab w:val="left" w:pos="9888"/>
        </w:tabs>
        <w:spacing w:before="62" w:line="360" w:lineRule="auto"/>
        <w:ind w:right="287" w:firstLine="709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  <w:t>классических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14:paraId="4D9ED07A" w14:textId="77777777" w:rsidR="0062385B" w:rsidRDefault="007628E4" w:rsidP="00E17D3C">
      <w:pPr>
        <w:pStyle w:val="a3"/>
        <w:spacing w:line="360" w:lineRule="auto"/>
        <w:ind w:left="1491"/>
      </w:pPr>
      <w:r>
        <w:t>слушание музыкальных фрагментов в исполнении известных музыкантов-инструменталистов;</w:t>
      </w:r>
      <w:r>
        <w:rPr>
          <w:spacing w:val="1"/>
        </w:rPr>
        <w:t xml:space="preserve"> </w:t>
      </w:r>
      <w:r>
        <w:t>чтение</w:t>
      </w:r>
      <w:r>
        <w:rPr>
          <w:spacing w:val="58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текстов,</w:t>
      </w:r>
      <w:r>
        <w:rPr>
          <w:spacing w:val="59"/>
        </w:rPr>
        <w:t xml:space="preserve"> </w:t>
      </w:r>
      <w:r>
        <w:t>сказок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легенд,</w:t>
      </w:r>
      <w:r>
        <w:rPr>
          <w:spacing w:val="58"/>
        </w:rPr>
        <w:t xml:space="preserve"> </w:t>
      </w:r>
      <w:r>
        <w:t>рассказывающих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инструментах,</w:t>
      </w:r>
    </w:p>
    <w:p w14:paraId="60B0AA24" w14:textId="77777777" w:rsidR="0062385B" w:rsidRDefault="007628E4" w:rsidP="00E17D3C">
      <w:pPr>
        <w:pStyle w:val="a3"/>
      </w:pPr>
      <w:r>
        <w:t>истории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появления.</w:t>
      </w:r>
    </w:p>
    <w:p w14:paraId="747C0E6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8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8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7"/>
          <w:sz w:val="24"/>
        </w:rPr>
        <w:t xml:space="preserve"> </w:t>
      </w:r>
      <w:r>
        <w:rPr>
          <w:sz w:val="24"/>
        </w:rPr>
        <w:t>(2–4</w:t>
      </w:r>
      <w:r>
        <w:rPr>
          <w:spacing w:val="-7"/>
          <w:sz w:val="24"/>
        </w:rPr>
        <w:t xml:space="preserve"> </w:t>
      </w:r>
      <w:r>
        <w:rPr>
          <w:sz w:val="24"/>
        </w:rPr>
        <w:t>часа).</w:t>
      </w:r>
    </w:p>
    <w:p w14:paraId="564171C3" w14:textId="77777777" w:rsidR="0062385B" w:rsidRDefault="007628E4" w:rsidP="00E17D3C">
      <w:pPr>
        <w:pStyle w:val="a3"/>
        <w:tabs>
          <w:tab w:val="left" w:pos="3059"/>
          <w:tab w:val="left" w:pos="4359"/>
          <w:tab w:val="left" w:pos="5437"/>
          <w:tab w:val="left" w:pos="6665"/>
          <w:tab w:val="left" w:pos="8074"/>
          <w:tab w:val="left" w:pos="9806"/>
        </w:tabs>
        <w:spacing w:before="138" w:line="360" w:lineRule="auto"/>
        <w:ind w:right="290" w:firstLine="709"/>
      </w:pPr>
      <w:r>
        <w:t>Содержание:</w:t>
      </w:r>
      <w:r>
        <w:tab/>
        <w:t>Певучесть</w:t>
      </w:r>
      <w:r>
        <w:tab/>
        <w:t>тембров</w:t>
      </w:r>
      <w:r>
        <w:tab/>
        <w:t>струнных</w:t>
      </w:r>
      <w:r>
        <w:tab/>
        <w:t>смычковых</w:t>
      </w:r>
      <w:r>
        <w:tab/>
        <w:t>инструментов.</w:t>
      </w:r>
      <w:r>
        <w:tab/>
      </w:r>
      <w:r>
        <w:rPr>
          <w:spacing w:val="-1"/>
        </w:rP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-10"/>
        </w:rPr>
        <w:t xml:space="preserve"> </w:t>
      </w:r>
      <w:r>
        <w:t>скрипичную</w:t>
      </w:r>
      <w:r>
        <w:rPr>
          <w:spacing w:val="-9"/>
        </w:rPr>
        <w:t xml:space="preserve"> </w:t>
      </w:r>
      <w:r>
        <w:t>музыку.</w:t>
      </w:r>
      <w:r>
        <w:rPr>
          <w:spacing w:val="-9"/>
        </w:rPr>
        <w:t xml:space="preserve"> </w:t>
      </w:r>
      <w:r>
        <w:t>Знаменитые</w:t>
      </w:r>
      <w:r>
        <w:rPr>
          <w:spacing w:val="-9"/>
        </w:rPr>
        <w:t xml:space="preserve"> </w:t>
      </w:r>
      <w:r>
        <w:t>исполнители,</w:t>
      </w:r>
      <w:r>
        <w:rPr>
          <w:spacing w:val="-10"/>
        </w:rPr>
        <w:t xml:space="preserve"> </w:t>
      </w:r>
      <w:r>
        <w:t>мастера,</w:t>
      </w:r>
      <w:r>
        <w:rPr>
          <w:spacing w:val="-9"/>
        </w:rPr>
        <w:t xml:space="preserve"> </w:t>
      </w:r>
      <w:r>
        <w:t>изготавливавшие</w:t>
      </w:r>
      <w:r>
        <w:rPr>
          <w:spacing w:val="-9"/>
        </w:rPr>
        <w:t xml:space="preserve"> </w:t>
      </w:r>
      <w:r>
        <w:t>инструменты.</w:t>
      </w:r>
    </w:p>
    <w:p w14:paraId="27B638DB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4AFFC6F" w14:textId="77777777" w:rsidR="0062385B" w:rsidRDefault="007628E4" w:rsidP="00E17D3C">
      <w:pPr>
        <w:pStyle w:val="a3"/>
        <w:spacing w:before="138"/>
        <w:ind w:left="1491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музыки;</w:t>
      </w:r>
    </w:p>
    <w:p w14:paraId="3E73DDC1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 инструментов;</w:t>
      </w:r>
    </w:p>
    <w:p w14:paraId="7E0F0E20" w14:textId="77777777" w:rsidR="0062385B" w:rsidRDefault="007628E4" w:rsidP="00E17D3C">
      <w:pPr>
        <w:pStyle w:val="a3"/>
        <w:spacing w:line="360" w:lineRule="auto"/>
        <w:ind w:left="1491" w:right="2253"/>
      </w:pP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29DD9BD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инструментальной</w:t>
      </w:r>
      <w:r>
        <w:rPr>
          <w:spacing w:val="-10"/>
        </w:rPr>
        <w:t xml:space="preserve"> </w:t>
      </w:r>
      <w:r>
        <w:t>музыки;</w:t>
      </w:r>
    </w:p>
    <w:p w14:paraId="1CB6E1BB" w14:textId="77777777" w:rsidR="0062385B" w:rsidRDefault="007628E4" w:rsidP="00E17D3C">
      <w:pPr>
        <w:pStyle w:val="a3"/>
        <w:tabs>
          <w:tab w:val="left" w:pos="2046"/>
          <w:tab w:val="left" w:pos="2969"/>
          <w:tab w:val="left" w:pos="5162"/>
          <w:tab w:val="left" w:pos="6880"/>
          <w:tab w:val="left" w:pos="9040"/>
          <w:tab w:val="left" w:pos="10770"/>
        </w:tabs>
        <w:spacing w:before="138" w:line="360" w:lineRule="auto"/>
        <w:ind w:right="285" w:firstLine="709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tab/>
        <w:t>и</w:t>
      </w:r>
      <w:r>
        <w:tab/>
        <w:t>особенностей</w:t>
      </w:r>
      <w:r>
        <w:tab/>
        <w:t>звучания</w:t>
      </w:r>
      <w:r>
        <w:tab/>
        <w:t>инструмента,</w:t>
      </w:r>
      <w:r>
        <w:tab/>
        <w:t>способов</w:t>
      </w:r>
      <w:r>
        <w:tab/>
      </w:r>
      <w:r>
        <w:rPr>
          <w:spacing w:val="-1"/>
        </w:rPr>
        <w:t>игры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14:paraId="2EFE9402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Вокальная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7780D8BB" w14:textId="77777777" w:rsidR="0062385B" w:rsidRDefault="007628E4" w:rsidP="00E17D3C">
      <w:pPr>
        <w:pStyle w:val="a3"/>
        <w:spacing w:before="138" w:line="360" w:lineRule="auto"/>
        <w:ind w:right="294" w:firstLine="709"/>
      </w:pPr>
      <w:r>
        <w:t>Содержание: Человеческий голос – самый совершенный инструмент. Бережное отношение 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романсы, арии из опер.</w:t>
      </w:r>
      <w:r>
        <w:rPr>
          <w:spacing w:val="-57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 вокализ,</w:t>
      </w:r>
      <w:r>
        <w:rPr>
          <w:spacing w:val="-1"/>
        </w:rPr>
        <w:t xml:space="preserve"> </w:t>
      </w:r>
      <w:r>
        <w:t>кант.</w:t>
      </w:r>
    </w:p>
    <w:p w14:paraId="25076D21" w14:textId="77777777" w:rsidR="0062385B" w:rsidRDefault="007628E4" w:rsidP="00E17D3C">
      <w:pPr>
        <w:pStyle w:val="a3"/>
        <w:spacing w:before="1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8F253BF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вокалистов;</w:t>
      </w:r>
    </w:p>
    <w:p w14:paraId="7383882C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музыки;</w:t>
      </w:r>
    </w:p>
    <w:p w14:paraId="180BEC42" w14:textId="77777777" w:rsidR="0062385B" w:rsidRDefault="007628E4" w:rsidP="00E17D3C">
      <w:pPr>
        <w:pStyle w:val="a3"/>
        <w:spacing w:before="138" w:line="360" w:lineRule="auto"/>
        <w:ind w:left="1491" w:right="294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9"/>
        </w:rPr>
        <w:t xml:space="preserve"> </w:t>
      </w:r>
      <w:r>
        <w:t>артикуляционных</w:t>
      </w:r>
      <w:r>
        <w:rPr>
          <w:spacing w:val="-8"/>
        </w:rPr>
        <w:t xml:space="preserve"> </w:t>
      </w:r>
      <w:r>
        <w:t>упражнений;</w:t>
      </w:r>
    </w:p>
    <w:p w14:paraId="1C736596" w14:textId="77777777" w:rsidR="0062385B" w:rsidRDefault="007628E4" w:rsidP="00E17D3C">
      <w:pPr>
        <w:pStyle w:val="a3"/>
        <w:spacing w:line="360" w:lineRule="auto"/>
        <w:ind w:left="1491" w:right="1210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голоса,</w:t>
      </w:r>
      <w:r>
        <w:rPr>
          <w:spacing w:val="-5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красивое</w:t>
      </w:r>
      <w:r>
        <w:rPr>
          <w:spacing w:val="-1"/>
        </w:rPr>
        <w:t xml:space="preserve"> </w:t>
      </w:r>
      <w:r>
        <w:t>пение;</w:t>
      </w:r>
    </w:p>
    <w:p w14:paraId="120CFB85" w14:textId="77777777" w:rsidR="0062385B" w:rsidRDefault="007628E4" w:rsidP="00E17D3C">
      <w:pPr>
        <w:pStyle w:val="a3"/>
        <w:spacing w:line="360" w:lineRule="auto"/>
        <w:ind w:left="1491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композиторов-классиков;</w:t>
      </w:r>
    </w:p>
    <w:p w14:paraId="1719D07F" w14:textId="77777777" w:rsidR="0062385B" w:rsidRDefault="007628E4" w:rsidP="00E17D3C">
      <w:pPr>
        <w:pStyle w:val="a3"/>
        <w:spacing w:line="360" w:lineRule="auto"/>
        <w:ind w:left="1491" w:right="5949"/>
      </w:pPr>
      <w:r>
        <w:t>на выбор или факультативно: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вокальной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вокалистов.</w:t>
      </w:r>
    </w:p>
    <w:p w14:paraId="54604DEF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Инструментальная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7"/>
          <w:sz w:val="24"/>
        </w:rPr>
        <w:t xml:space="preserve"> </w:t>
      </w:r>
      <w:r>
        <w:rPr>
          <w:sz w:val="24"/>
        </w:rPr>
        <w:t>(2–6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часов).</w:t>
      </w:r>
    </w:p>
    <w:p w14:paraId="0D9AB3B4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2ECA6C2" w14:textId="77777777" w:rsidR="0062385B" w:rsidRDefault="007628E4" w:rsidP="00E17D3C">
      <w:pPr>
        <w:pStyle w:val="a3"/>
        <w:spacing w:before="62"/>
        <w:ind w:left="1491"/>
      </w:pPr>
      <w:r>
        <w:lastRenderedPageBreak/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этюд,</w:t>
      </w:r>
      <w:r>
        <w:rPr>
          <w:spacing w:val="1"/>
        </w:rPr>
        <w:t xml:space="preserve"> </w:t>
      </w:r>
      <w:r>
        <w:t>пьеса.</w:t>
      </w:r>
      <w:r>
        <w:rPr>
          <w:spacing w:val="1"/>
        </w:rPr>
        <w:t xml:space="preserve"> </w:t>
      </w:r>
      <w:r>
        <w:t>Альбом.</w:t>
      </w:r>
      <w:r>
        <w:rPr>
          <w:spacing w:val="2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Сюита.</w:t>
      </w:r>
    </w:p>
    <w:p w14:paraId="4BC613F4" w14:textId="77777777" w:rsidR="0062385B" w:rsidRDefault="007628E4" w:rsidP="00E17D3C">
      <w:pPr>
        <w:pStyle w:val="a3"/>
        <w:spacing w:before="138"/>
      </w:pPr>
      <w:r>
        <w:t>Соната.</w:t>
      </w:r>
      <w:r>
        <w:rPr>
          <w:spacing w:val="-7"/>
        </w:rPr>
        <w:t xml:space="preserve"> </w:t>
      </w:r>
      <w:r>
        <w:t>Квартет.</w:t>
      </w:r>
    </w:p>
    <w:p w14:paraId="08F84952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8217275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7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средств;</w:t>
      </w:r>
    </w:p>
    <w:p w14:paraId="7630B7A9" w14:textId="77777777" w:rsidR="0062385B" w:rsidRDefault="007628E4" w:rsidP="00E17D3C">
      <w:pPr>
        <w:pStyle w:val="a3"/>
        <w:spacing w:line="360" w:lineRule="auto"/>
        <w:ind w:left="1491" w:right="5464"/>
      </w:pPr>
      <w:r>
        <w:t>описание своего впечатления от восприятия;</w:t>
      </w:r>
      <w:r>
        <w:rPr>
          <w:spacing w:val="-58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викторина;</w:t>
      </w:r>
    </w:p>
    <w:p w14:paraId="4602C156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2BFCC4B" w14:textId="77777777" w:rsidR="0062385B" w:rsidRDefault="007628E4" w:rsidP="00E17D3C">
      <w:pPr>
        <w:pStyle w:val="a3"/>
        <w:spacing w:before="138" w:line="360" w:lineRule="auto"/>
        <w:ind w:left="1491" w:right="4384"/>
      </w:pPr>
      <w:r>
        <w:t>посещение</w:t>
      </w:r>
      <w:r>
        <w:rPr>
          <w:spacing w:val="-12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1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14:paraId="430D4119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Программная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(2–6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часов).</w:t>
      </w:r>
    </w:p>
    <w:p w14:paraId="6E872CA1" w14:textId="77777777" w:rsidR="0062385B" w:rsidRDefault="007628E4" w:rsidP="00E17D3C">
      <w:pPr>
        <w:pStyle w:val="a3"/>
        <w:spacing w:before="138" w:line="360" w:lineRule="auto"/>
        <w:ind w:left="1491" w:right="1642"/>
      </w:pPr>
      <w:r>
        <w:t>Содержание:</w:t>
      </w:r>
      <w:r>
        <w:rPr>
          <w:spacing w:val="-10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>название,</w:t>
      </w:r>
      <w:r>
        <w:rPr>
          <w:spacing w:val="-9"/>
        </w:rPr>
        <w:t xml:space="preserve"> </w:t>
      </w:r>
      <w:r>
        <w:t>известный</w:t>
      </w:r>
      <w:r>
        <w:rPr>
          <w:spacing w:val="-10"/>
        </w:rPr>
        <w:t xml:space="preserve"> </w:t>
      </w:r>
      <w:r>
        <w:t>сюжет,</w:t>
      </w:r>
      <w:r>
        <w:rPr>
          <w:spacing w:val="-9"/>
        </w:rPr>
        <w:t xml:space="preserve"> </w:t>
      </w:r>
      <w:r>
        <w:t>литературный</w:t>
      </w:r>
      <w:r>
        <w:rPr>
          <w:spacing w:val="-10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2C80071" w14:textId="77777777" w:rsidR="0062385B" w:rsidRDefault="007628E4" w:rsidP="00E17D3C">
      <w:pPr>
        <w:pStyle w:val="a3"/>
        <w:ind w:left="1491"/>
      </w:pPr>
      <w:r>
        <w:t>слушание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музыки;</w:t>
      </w:r>
    </w:p>
    <w:p w14:paraId="5DC5D4E0" w14:textId="77777777" w:rsidR="0062385B" w:rsidRDefault="007628E4" w:rsidP="00E17D3C">
      <w:pPr>
        <w:pStyle w:val="a3"/>
        <w:spacing w:before="138" w:line="360" w:lineRule="auto"/>
        <w:ind w:left="1491" w:right="790"/>
      </w:pPr>
      <w:r>
        <w:t>обсуждение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образа,</w:t>
      </w:r>
      <w:r>
        <w:rPr>
          <w:spacing w:val="-8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9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9848FD0" w14:textId="77777777" w:rsidR="0062385B" w:rsidRDefault="007628E4" w:rsidP="00E17D3C">
      <w:pPr>
        <w:pStyle w:val="a3"/>
        <w:ind w:left="1491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3D8DCA65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сочинение</w:t>
      </w:r>
      <w:r>
        <w:rPr>
          <w:spacing w:val="51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миниатюр</w:t>
      </w:r>
      <w:r>
        <w:rPr>
          <w:spacing w:val="51"/>
        </w:rPr>
        <w:t xml:space="preserve"> </w:t>
      </w:r>
      <w:r>
        <w:t>(вокальные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инструментальные</w:t>
      </w:r>
      <w:r>
        <w:rPr>
          <w:spacing w:val="51"/>
        </w:rPr>
        <w:t xml:space="preserve"> </w:t>
      </w:r>
      <w:r>
        <w:t>импровизации)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программе.</w:t>
      </w:r>
    </w:p>
    <w:p w14:paraId="039A6880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Симфоническая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(2–6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часов).</w:t>
      </w:r>
    </w:p>
    <w:p w14:paraId="55A7A7E0" w14:textId="77777777" w:rsidR="0062385B" w:rsidRDefault="007628E4" w:rsidP="00E17D3C">
      <w:pPr>
        <w:pStyle w:val="a3"/>
        <w:tabs>
          <w:tab w:val="left" w:pos="3097"/>
          <w:tab w:val="left" w:pos="5051"/>
          <w:tab w:val="left" w:pos="6183"/>
          <w:tab w:val="left" w:pos="7328"/>
          <w:tab w:val="left" w:pos="8362"/>
          <w:tab w:val="left" w:pos="10132"/>
        </w:tabs>
        <w:spacing w:before="139" w:line="360" w:lineRule="auto"/>
        <w:ind w:right="290" w:firstLine="709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2"/>
        </w:rPr>
        <w:t xml:space="preserve"> </w:t>
      </w:r>
      <w:r>
        <w:t>картина.</w:t>
      </w:r>
    </w:p>
    <w:p w14:paraId="1BE0311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2C8FF3A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7"/>
        </w:rPr>
        <w:t xml:space="preserve"> </w:t>
      </w:r>
      <w:r>
        <w:t>оркестра,</w:t>
      </w:r>
      <w:r>
        <w:rPr>
          <w:spacing w:val="-7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14:paraId="73F417CD" w14:textId="77777777" w:rsidR="0062385B" w:rsidRDefault="007628E4" w:rsidP="00E17D3C">
      <w:pPr>
        <w:pStyle w:val="a3"/>
        <w:spacing w:line="360" w:lineRule="auto"/>
        <w:ind w:left="1491" w:right="7009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14:paraId="76421B78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6124AF12" w14:textId="77777777" w:rsidR="0062385B" w:rsidRDefault="007628E4" w:rsidP="00E17D3C">
      <w:pPr>
        <w:pStyle w:val="a3"/>
        <w:spacing w:before="138" w:line="360" w:lineRule="auto"/>
        <w:ind w:left="1491" w:right="4890"/>
      </w:pP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симфонической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оркестра.</w:t>
      </w:r>
    </w:p>
    <w:p w14:paraId="575D35B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Русские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8"/>
          <w:sz w:val="24"/>
        </w:rPr>
        <w:t xml:space="preserve"> </w:t>
      </w:r>
      <w:r>
        <w:rPr>
          <w:sz w:val="24"/>
        </w:rPr>
        <w:t>(2–6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часов).</w:t>
      </w:r>
    </w:p>
    <w:p w14:paraId="2DE2375F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Содержание:</w:t>
      </w:r>
      <w:r>
        <w:rPr>
          <w:spacing w:val="-10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A731073" w14:textId="77777777" w:rsidR="0062385B" w:rsidRDefault="007628E4" w:rsidP="00E17D3C">
      <w:pPr>
        <w:pStyle w:val="a3"/>
        <w:ind w:left="149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фактами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0B4AFCEC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6D5A7D9" w14:textId="77777777" w:rsidR="0062385B" w:rsidRDefault="007628E4" w:rsidP="00E17D3C">
      <w:pPr>
        <w:pStyle w:val="a3"/>
        <w:spacing w:before="62"/>
        <w:ind w:left="1491"/>
      </w:pPr>
      <w:r>
        <w:lastRenderedPageBreak/>
        <w:t>слушание</w:t>
      </w:r>
      <w:r>
        <w:rPr>
          <w:spacing w:val="-7"/>
        </w:rPr>
        <w:t xml:space="preserve"> </w:t>
      </w:r>
      <w:r>
        <w:t>музыки;</w:t>
      </w:r>
    </w:p>
    <w:p w14:paraId="5D951FEC" w14:textId="77777777" w:rsidR="0062385B" w:rsidRDefault="007628E4" w:rsidP="00E17D3C">
      <w:pPr>
        <w:pStyle w:val="a3"/>
        <w:spacing w:before="138" w:line="360" w:lineRule="auto"/>
        <w:ind w:left="1491" w:right="2279"/>
      </w:pPr>
      <w:r>
        <w:t>фрагменты</w:t>
      </w:r>
      <w:r>
        <w:rPr>
          <w:spacing w:val="7"/>
        </w:rPr>
        <w:t xml:space="preserve"> </w:t>
      </w:r>
      <w:r>
        <w:t>вокальных,</w:t>
      </w:r>
      <w:r>
        <w:rPr>
          <w:spacing w:val="8"/>
        </w:rPr>
        <w:t xml:space="preserve"> </w:t>
      </w:r>
      <w:r>
        <w:t>инструментальных,</w:t>
      </w:r>
      <w:r>
        <w:rPr>
          <w:spacing w:val="7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развитием музыки;</w:t>
      </w:r>
    </w:p>
    <w:p w14:paraId="3CF696BF" w14:textId="77777777" w:rsidR="0062385B" w:rsidRDefault="007628E4" w:rsidP="00E17D3C">
      <w:pPr>
        <w:pStyle w:val="a3"/>
        <w:ind w:left="1491"/>
      </w:pPr>
      <w:r>
        <w:t>определение</w:t>
      </w:r>
      <w:r>
        <w:rPr>
          <w:spacing w:val="-4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14:paraId="5B01FA72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14:paraId="75F1D82E" w14:textId="77777777" w:rsidR="0062385B" w:rsidRDefault="007628E4" w:rsidP="00E17D3C">
      <w:pPr>
        <w:pStyle w:val="a3"/>
        <w:spacing w:line="360" w:lineRule="auto"/>
        <w:ind w:left="1491" w:right="3794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9FF44B6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9"/>
        </w:rPr>
        <w:t xml:space="preserve"> </w:t>
      </w:r>
      <w:r>
        <w:t>концерта;</w:t>
      </w:r>
    </w:p>
    <w:p w14:paraId="30FBD874" w14:textId="77777777" w:rsidR="0062385B" w:rsidRDefault="007628E4" w:rsidP="00E17D3C">
      <w:pPr>
        <w:pStyle w:val="a3"/>
        <w:spacing w:before="138"/>
        <w:ind w:left="1491"/>
      </w:pPr>
      <w:r>
        <w:t>просмотр</w:t>
      </w:r>
      <w:r>
        <w:rPr>
          <w:spacing w:val="-10"/>
        </w:rPr>
        <w:t xml:space="preserve"> </w:t>
      </w:r>
      <w:r>
        <w:t>биографического</w:t>
      </w:r>
      <w:r>
        <w:rPr>
          <w:spacing w:val="-9"/>
        </w:rPr>
        <w:t xml:space="preserve"> </w:t>
      </w:r>
      <w:r>
        <w:t>фильма.</w:t>
      </w:r>
    </w:p>
    <w:p w14:paraId="48ABA7EA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spacing w:before="138" w:line="360" w:lineRule="auto"/>
        <w:ind w:left="1491" w:right="3266" w:firstLine="0"/>
        <w:jc w:val="left"/>
        <w:rPr>
          <w:sz w:val="24"/>
        </w:rPr>
      </w:pPr>
      <w:r>
        <w:rPr>
          <w:sz w:val="24"/>
        </w:rPr>
        <w:t>Европейские композиторы-классики (2–6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7C55AAAC" w14:textId="77777777" w:rsidR="0062385B" w:rsidRDefault="007628E4" w:rsidP="00E17D3C">
      <w:pPr>
        <w:pStyle w:val="a3"/>
        <w:spacing w:line="360" w:lineRule="auto"/>
        <w:ind w:left="149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фактами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14:paraId="7D81938C" w14:textId="77777777" w:rsidR="0062385B" w:rsidRDefault="007628E4" w:rsidP="00E17D3C">
      <w:pPr>
        <w:pStyle w:val="a3"/>
        <w:spacing w:line="360" w:lineRule="auto"/>
        <w:ind w:left="1491" w:right="2279"/>
      </w:pPr>
      <w:r>
        <w:t>фрагменты</w:t>
      </w:r>
      <w:r>
        <w:rPr>
          <w:spacing w:val="7"/>
        </w:rPr>
        <w:t xml:space="preserve"> </w:t>
      </w:r>
      <w:r>
        <w:t>вокальных,</w:t>
      </w:r>
      <w:r>
        <w:rPr>
          <w:spacing w:val="8"/>
        </w:rPr>
        <w:t xml:space="preserve"> </w:t>
      </w:r>
      <w:r>
        <w:t>инструментальных,</w:t>
      </w:r>
      <w:r>
        <w:rPr>
          <w:spacing w:val="7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развитием музыки;</w:t>
      </w:r>
    </w:p>
    <w:p w14:paraId="6F0666DB" w14:textId="77777777" w:rsidR="0062385B" w:rsidRDefault="007628E4" w:rsidP="00E17D3C">
      <w:pPr>
        <w:pStyle w:val="a3"/>
        <w:spacing w:before="1"/>
        <w:ind w:left="1491"/>
      </w:pPr>
      <w:r>
        <w:t>определение</w:t>
      </w:r>
      <w:r>
        <w:rPr>
          <w:spacing w:val="-4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14:paraId="63A4C948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14:paraId="43CAB462" w14:textId="77777777" w:rsidR="0062385B" w:rsidRDefault="007628E4" w:rsidP="00E17D3C">
      <w:pPr>
        <w:pStyle w:val="a3"/>
        <w:spacing w:line="360" w:lineRule="auto"/>
        <w:ind w:left="1491" w:right="3794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276FCA6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9"/>
        </w:rPr>
        <w:t xml:space="preserve"> </w:t>
      </w:r>
      <w:r>
        <w:t>концерта;</w:t>
      </w:r>
    </w:p>
    <w:p w14:paraId="39C75F78" w14:textId="77777777" w:rsidR="0062385B" w:rsidRDefault="007628E4" w:rsidP="00E17D3C">
      <w:pPr>
        <w:pStyle w:val="a3"/>
        <w:spacing w:before="138"/>
        <w:ind w:left="1491"/>
      </w:pPr>
      <w:r>
        <w:t>просмотр</w:t>
      </w:r>
      <w:r>
        <w:rPr>
          <w:spacing w:val="-10"/>
        </w:rPr>
        <w:t xml:space="preserve"> </w:t>
      </w:r>
      <w:r>
        <w:t>биографического</w:t>
      </w:r>
      <w:r>
        <w:rPr>
          <w:spacing w:val="-9"/>
        </w:rPr>
        <w:t xml:space="preserve"> </w:t>
      </w:r>
      <w:r>
        <w:t>фильма.</w:t>
      </w:r>
    </w:p>
    <w:p w14:paraId="30A65F6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Мастерство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(2–6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часов).</w:t>
      </w:r>
    </w:p>
    <w:p w14:paraId="79A6BFF7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14"/>
        </w:rPr>
        <w:t xml:space="preserve"> </w:t>
      </w:r>
      <w:r>
        <w:t>Творчество</w:t>
      </w:r>
      <w:r>
        <w:rPr>
          <w:spacing w:val="15"/>
        </w:rPr>
        <w:t xml:space="preserve"> </w:t>
      </w:r>
      <w:r>
        <w:t>выдающихся</w:t>
      </w:r>
      <w:r>
        <w:rPr>
          <w:spacing w:val="14"/>
        </w:rPr>
        <w:t xml:space="preserve"> </w:t>
      </w:r>
      <w:r>
        <w:t>исполнителей-певцов,</w:t>
      </w:r>
      <w:r>
        <w:rPr>
          <w:spacing w:val="15"/>
        </w:rPr>
        <w:t xml:space="preserve"> </w:t>
      </w:r>
      <w:r>
        <w:t>инструменталистов,</w:t>
      </w:r>
      <w:r>
        <w:rPr>
          <w:spacing w:val="14"/>
        </w:rPr>
        <w:t xml:space="preserve"> </w:t>
      </w:r>
      <w:r>
        <w:t>дирижёров.</w:t>
      </w:r>
    </w:p>
    <w:p w14:paraId="0D1F66DC" w14:textId="77777777" w:rsidR="0062385B" w:rsidRDefault="007628E4" w:rsidP="00E17D3C">
      <w:pPr>
        <w:pStyle w:val="a3"/>
        <w:spacing w:before="138"/>
      </w:pPr>
      <w:r>
        <w:t>Консерватория,</w:t>
      </w:r>
      <w:r>
        <w:rPr>
          <w:spacing w:val="-9"/>
        </w:rPr>
        <w:t xml:space="preserve"> </w:t>
      </w:r>
      <w:r>
        <w:t>филармония,</w:t>
      </w:r>
      <w:r>
        <w:rPr>
          <w:spacing w:val="-8"/>
        </w:rPr>
        <w:t xml:space="preserve"> </w:t>
      </w:r>
      <w:r>
        <w:t>Конкурс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П.И.</w:t>
      </w:r>
      <w:r>
        <w:rPr>
          <w:spacing w:val="6"/>
        </w:rPr>
        <w:t xml:space="preserve"> </w:t>
      </w:r>
      <w:r>
        <w:t>Чайковского.</w:t>
      </w:r>
    </w:p>
    <w:p w14:paraId="08B9D0C7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B8B2760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исполнителей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консерватории,</w:t>
      </w:r>
      <w:r>
        <w:rPr>
          <w:spacing w:val="-2"/>
        </w:rPr>
        <w:t xml:space="preserve"> </w:t>
      </w:r>
      <w:r>
        <w:t>филармонии;</w:t>
      </w:r>
    </w:p>
    <w:p w14:paraId="047279DA" w14:textId="77777777" w:rsidR="0062385B" w:rsidRDefault="007628E4" w:rsidP="00E17D3C">
      <w:pPr>
        <w:pStyle w:val="a3"/>
        <w:tabs>
          <w:tab w:val="left" w:pos="2972"/>
          <w:tab w:val="left" w:pos="4583"/>
          <w:tab w:val="left" w:pos="6561"/>
          <w:tab w:val="left" w:pos="7709"/>
          <w:tab w:val="left" w:pos="8276"/>
          <w:tab w:val="left" w:pos="9158"/>
          <w:tab w:val="left" w:pos="9868"/>
        </w:tabs>
        <w:spacing w:line="360" w:lineRule="auto"/>
        <w:ind w:right="288" w:firstLine="709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разных музыкантов;</w:t>
      </w:r>
    </w:p>
    <w:p w14:paraId="36B949D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D533018" w14:textId="77777777" w:rsidR="0062385B" w:rsidRDefault="007628E4" w:rsidP="00E17D3C">
      <w:pPr>
        <w:pStyle w:val="a3"/>
        <w:spacing w:before="62" w:line="360" w:lineRule="auto"/>
        <w:ind w:left="1491" w:right="3691"/>
      </w:pPr>
      <w:r>
        <w:lastRenderedPageBreak/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«Композитор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7B690B3E" w14:textId="77777777" w:rsidR="0062385B" w:rsidRDefault="007628E4" w:rsidP="00E17D3C">
      <w:pPr>
        <w:pStyle w:val="a3"/>
        <w:ind w:left="1491"/>
      </w:pP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</w:p>
    <w:p w14:paraId="07E1338D" w14:textId="77777777" w:rsidR="0062385B" w:rsidRDefault="007628E4" w:rsidP="00E17D3C">
      <w:pPr>
        <w:pStyle w:val="a3"/>
        <w:spacing w:before="138" w:line="360" w:lineRule="auto"/>
        <w:ind w:left="1491" w:right="4384"/>
      </w:pPr>
      <w:r>
        <w:t>создание</w:t>
      </w:r>
      <w:r>
        <w:rPr>
          <w:spacing w:val="-9"/>
        </w:rPr>
        <w:t xml:space="preserve"> </w:t>
      </w:r>
      <w:r>
        <w:t>коллекции</w:t>
      </w:r>
      <w:r>
        <w:rPr>
          <w:spacing w:val="-8"/>
        </w:rPr>
        <w:t xml:space="preserve"> </w:t>
      </w:r>
      <w:r>
        <w:t>записей</w:t>
      </w:r>
      <w:r>
        <w:rPr>
          <w:spacing w:val="-8"/>
        </w:rPr>
        <w:t xml:space="preserve"> </w:t>
      </w:r>
      <w:r>
        <w:t>любимого</w:t>
      </w:r>
      <w:r>
        <w:rPr>
          <w:spacing w:val="-8"/>
        </w:rPr>
        <w:t xml:space="preserve"> </w:t>
      </w:r>
      <w:r>
        <w:t>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«Концертный</w:t>
      </w:r>
      <w:r>
        <w:rPr>
          <w:spacing w:val="-1"/>
        </w:rPr>
        <w:t xml:space="preserve"> </w:t>
      </w:r>
      <w:r>
        <w:t>отдел</w:t>
      </w:r>
      <w:r>
        <w:rPr>
          <w:spacing w:val="-2"/>
        </w:rPr>
        <w:t xml:space="preserve"> </w:t>
      </w:r>
      <w:r>
        <w:t>филармонии».</w:t>
      </w:r>
    </w:p>
    <w:p w14:paraId="65835C98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культура».</w:t>
      </w:r>
    </w:p>
    <w:p w14:paraId="7B843225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proofErr w:type="spellStart"/>
      <w:r>
        <w:t>сложностьюв</w:t>
      </w:r>
      <w:proofErr w:type="spellEnd"/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 xml:space="preserve">явлений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от    </w:t>
      </w:r>
      <w:r>
        <w:rPr>
          <w:spacing w:val="1"/>
        </w:rPr>
        <w:t xml:space="preserve"> </w:t>
      </w:r>
      <w:r>
        <w:t xml:space="preserve">академического    </w:t>
      </w:r>
      <w:r>
        <w:rPr>
          <w:spacing w:val="1"/>
        </w:rPr>
        <w:t xml:space="preserve"> </w:t>
      </w:r>
      <w:r>
        <w:t xml:space="preserve">авангарда    </w:t>
      </w:r>
      <w:r>
        <w:rPr>
          <w:spacing w:val="1"/>
        </w:rPr>
        <w:t xml:space="preserve"> </w:t>
      </w:r>
      <w:r>
        <w:t>до      фри-джаза,      от      эмбиента      до   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 опыт. Поэтому в</w:t>
      </w:r>
      <w:r>
        <w:rPr>
          <w:spacing w:val="1"/>
        </w:rPr>
        <w:t xml:space="preserve"> </w:t>
      </w:r>
      <w:r>
        <w:t>начальной школе необходимо заложить основы для последующего развития в данном 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 разучивание и исполнение песен современных композиторов, написанных 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 её</w:t>
      </w:r>
      <w:r>
        <w:rPr>
          <w:spacing w:val="1"/>
        </w:rPr>
        <w:t xml:space="preserve"> </w:t>
      </w:r>
      <w:r>
        <w:t xml:space="preserve">доступностью       </w:t>
      </w:r>
      <w:r>
        <w:rPr>
          <w:spacing w:val="13"/>
        </w:rPr>
        <w:t xml:space="preserve"> </w:t>
      </w:r>
      <w:r>
        <w:t xml:space="preserve">детскому       </w:t>
      </w:r>
      <w:r>
        <w:rPr>
          <w:spacing w:val="13"/>
        </w:rPr>
        <w:t xml:space="preserve"> </w:t>
      </w:r>
      <w:proofErr w:type="gramStart"/>
      <w:r>
        <w:t xml:space="preserve">восприятию,   </w:t>
      </w:r>
      <w:proofErr w:type="gramEnd"/>
      <w:r>
        <w:t xml:space="preserve">    </w:t>
      </w:r>
      <w:r>
        <w:rPr>
          <w:spacing w:val="14"/>
        </w:rPr>
        <w:t xml:space="preserve"> </w:t>
      </w:r>
      <w:r>
        <w:t xml:space="preserve">соблюдать       </w:t>
      </w:r>
      <w:r>
        <w:rPr>
          <w:spacing w:val="13"/>
        </w:rPr>
        <w:t xml:space="preserve"> </w:t>
      </w:r>
      <w:r>
        <w:t xml:space="preserve">критерии       </w:t>
      </w:r>
      <w:r>
        <w:rPr>
          <w:spacing w:val="14"/>
        </w:rPr>
        <w:t xml:space="preserve"> </w:t>
      </w:r>
      <w:r>
        <w:t xml:space="preserve">отбора       </w:t>
      </w:r>
      <w:r>
        <w:rPr>
          <w:spacing w:val="13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-2"/>
        </w:rPr>
        <w:t xml:space="preserve"> </w:t>
      </w:r>
      <w:r>
        <w:t>вокально-хорового</w:t>
      </w:r>
      <w:r>
        <w:rPr>
          <w:spacing w:val="-2"/>
        </w:rPr>
        <w:t xml:space="preserve"> </w:t>
      </w:r>
      <w:r>
        <w:t>звучания.</w:t>
      </w:r>
    </w:p>
    <w:p w14:paraId="1984AA1C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6"/>
          <w:sz w:val="24"/>
        </w:rPr>
        <w:t xml:space="preserve"> </w:t>
      </w:r>
      <w:r>
        <w:rPr>
          <w:sz w:val="24"/>
        </w:rPr>
        <w:t>(1–4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117EA09C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обрабатывающих классическую музыку. Проблемная ситуация: зачем музыканты делают обработки</w:t>
      </w:r>
      <w:r>
        <w:rPr>
          <w:spacing w:val="1"/>
        </w:rPr>
        <w:t xml:space="preserve"> </w:t>
      </w:r>
      <w:r>
        <w:t>классики?</w:t>
      </w:r>
    </w:p>
    <w:p w14:paraId="41E42922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90ADA7C" w14:textId="77777777" w:rsidR="0062385B" w:rsidRDefault="007628E4" w:rsidP="00E17D3C">
      <w:pPr>
        <w:pStyle w:val="a3"/>
        <w:spacing w:before="138" w:line="360" w:lineRule="auto"/>
        <w:ind w:left="1491" w:right="2622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14:paraId="606CBEC8" w14:textId="77777777" w:rsidR="0062385B" w:rsidRDefault="007628E4" w:rsidP="00E17D3C">
      <w:pPr>
        <w:pStyle w:val="a3"/>
        <w:spacing w:line="360" w:lineRule="auto"/>
        <w:ind w:left="1491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классических</w:t>
      </w:r>
      <w:r>
        <w:rPr>
          <w:spacing w:val="16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сопровождении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ритмизованного</w:t>
      </w:r>
    </w:p>
    <w:p w14:paraId="46DFE289" w14:textId="77777777" w:rsidR="0062385B" w:rsidRDefault="007628E4" w:rsidP="00E17D3C">
      <w:pPr>
        <w:pStyle w:val="a3"/>
      </w:pPr>
      <w:r>
        <w:t>аккомпанемента;</w:t>
      </w:r>
    </w:p>
    <w:p w14:paraId="1602807B" w14:textId="77777777" w:rsidR="0062385B" w:rsidRDefault="007628E4" w:rsidP="00E17D3C">
      <w:pPr>
        <w:pStyle w:val="a3"/>
        <w:spacing w:before="138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907B8EF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подбор</w:t>
      </w:r>
      <w:r>
        <w:rPr>
          <w:spacing w:val="48"/>
        </w:rPr>
        <w:t xml:space="preserve"> </w:t>
      </w:r>
      <w:r>
        <w:t>стиля</w:t>
      </w:r>
      <w:r>
        <w:rPr>
          <w:spacing w:val="49"/>
        </w:rPr>
        <w:t xml:space="preserve"> </w:t>
      </w:r>
      <w:proofErr w:type="spellStart"/>
      <w:r>
        <w:t>автоаккомпанемента</w:t>
      </w:r>
      <w:proofErr w:type="spellEnd"/>
      <w:r>
        <w:rPr>
          <w:spacing w:val="48"/>
        </w:rPr>
        <w:t xml:space="preserve"> </w:t>
      </w:r>
      <w:r>
        <w:t>(на</w:t>
      </w:r>
      <w:r>
        <w:rPr>
          <w:spacing w:val="49"/>
        </w:rPr>
        <w:t xml:space="preserve"> </w:t>
      </w:r>
      <w:r>
        <w:t>клавишном</w:t>
      </w:r>
      <w:r>
        <w:rPr>
          <w:spacing w:val="48"/>
        </w:rPr>
        <w:t xml:space="preserve"> </w:t>
      </w:r>
      <w:r>
        <w:t>синтезаторе)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известным</w:t>
      </w:r>
      <w:r>
        <w:rPr>
          <w:spacing w:val="49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14:paraId="384EA941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Джаз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3CBFE2FA" w14:textId="454ADF53" w:rsidR="0062385B" w:rsidRDefault="00DF6E9A" w:rsidP="00E17D3C">
      <w:pPr>
        <w:pStyle w:val="a3"/>
        <w:spacing w:before="138" w:line="360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BD4F104" wp14:editId="067B5A7B">
                <wp:simplePos x="0" y="0"/>
                <wp:positionH relativeFrom="page">
                  <wp:posOffset>520700</wp:posOffset>
                </wp:positionH>
                <wp:positionV relativeFrom="paragraph">
                  <wp:posOffset>687705</wp:posOffset>
                </wp:positionV>
                <wp:extent cx="1667510" cy="6350"/>
                <wp:effectExtent l="0" t="0" r="0" b="0"/>
                <wp:wrapTopAndBottom/>
                <wp:docPr id="22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87F8" id="Rectangle 95" o:spid="_x0000_s1026" style="position:absolute;margin-left:41pt;margin-top:54.15pt;width:131.3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7628E4">
        <w:t>Содержание:</w:t>
      </w:r>
      <w:r w:rsidR="007628E4">
        <w:rPr>
          <w:spacing w:val="44"/>
        </w:rPr>
        <w:t xml:space="preserve"> </w:t>
      </w:r>
      <w:r w:rsidR="007628E4">
        <w:t>Особенности</w:t>
      </w:r>
      <w:r w:rsidR="007628E4">
        <w:rPr>
          <w:spacing w:val="44"/>
        </w:rPr>
        <w:t xml:space="preserve"> </w:t>
      </w:r>
      <w:r w:rsidR="007628E4">
        <w:t>джаза:</w:t>
      </w:r>
      <w:r w:rsidR="007628E4">
        <w:rPr>
          <w:spacing w:val="44"/>
        </w:rPr>
        <w:t xml:space="preserve"> </w:t>
      </w:r>
      <w:r w:rsidR="007628E4">
        <w:t>импровизационность,</w:t>
      </w:r>
      <w:r w:rsidR="007628E4">
        <w:rPr>
          <w:spacing w:val="44"/>
        </w:rPr>
        <w:t xml:space="preserve"> </w:t>
      </w:r>
      <w:r w:rsidR="007628E4">
        <w:t>ритм</w:t>
      </w:r>
      <w:r w:rsidR="007628E4">
        <w:rPr>
          <w:spacing w:val="44"/>
        </w:rPr>
        <w:t xml:space="preserve"> </w:t>
      </w:r>
      <w:r w:rsidR="007628E4">
        <w:t>(синкопы,</w:t>
      </w:r>
      <w:r w:rsidR="007628E4">
        <w:rPr>
          <w:spacing w:val="44"/>
        </w:rPr>
        <w:t xml:space="preserve"> </w:t>
      </w:r>
      <w:r w:rsidR="007628E4">
        <w:t>триоли,</w:t>
      </w:r>
      <w:r w:rsidR="007628E4">
        <w:rPr>
          <w:spacing w:val="44"/>
        </w:rPr>
        <w:t xml:space="preserve"> </w:t>
      </w:r>
      <w:r w:rsidR="007628E4">
        <w:t>свинг).</w:t>
      </w:r>
      <w:r w:rsidR="007628E4">
        <w:rPr>
          <w:spacing w:val="-57"/>
        </w:rPr>
        <w:t xml:space="preserve"> </w:t>
      </w:r>
      <w:r w:rsidR="007628E4">
        <w:t>Музыкальные</w:t>
      </w:r>
      <w:r w:rsidR="007628E4">
        <w:rPr>
          <w:spacing w:val="-7"/>
        </w:rPr>
        <w:t xml:space="preserve"> </w:t>
      </w:r>
      <w:r w:rsidR="007628E4">
        <w:t>инструменты</w:t>
      </w:r>
      <w:r w:rsidR="007628E4">
        <w:rPr>
          <w:spacing w:val="-6"/>
        </w:rPr>
        <w:t xml:space="preserve"> </w:t>
      </w:r>
      <w:r w:rsidR="007628E4">
        <w:t>джаза,</w:t>
      </w:r>
      <w:r w:rsidR="007628E4">
        <w:rPr>
          <w:spacing w:val="-6"/>
        </w:rPr>
        <w:t xml:space="preserve"> </w:t>
      </w:r>
      <w:r w:rsidR="007628E4">
        <w:t>особые</w:t>
      </w:r>
      <w:r w:rsidR="007628E4">
        <w:rPr>
          <w:spacing w:val="-5"/>
        </w:rPr>
        <w:t xml:space="preserve"> </w:t>
      </w:r>
      <w:r w:rsidR="007628E4">
        <w:t>приёмы</w:t>
      </w:r>
      <w:r w:rsidR="007628E4">
        <w:rPr>
          <w:spacing w:val="-6"/>
        </w:rPr>
        <w:t xml:space="preserve"> </w:t>
      </w:r>
      <w:r w:rsidR="007628E4">
        <w:t>игры</w:t>
      </w:r>
      <w:r w:rsidR="007628E4">
        <w:rPr>
          <w:spacing w:val="-7"/>
        </w:rPr>
        <w:t xml:space="preserve"> </w:t>
      </w:r>
      <w:r w:rsidR="007628E4">
        <w:t>на</w:t>
      </w:r>
      <w:r w:rsidR="007628E4">
        <w:rPr>
          <w:spacing w:val="-6"/>
        </w:rPr>
        <w:t xml:space="preserve"> </w:t>
      </w:r>
      <w:r w:rsidR="007628E4">
        <w:t>них.</w:t>
      </w:r>
      <w:r w:rsidR="007628E4">
        <w:rPr>
          <w:spacing w:val="-6"/>
        </w:rPr>
        <w:t xml:space="preserve"> </w:t>
      </w:r>
      <w:r w:rsidR="007628E4">
        <w:t>Творчество</w:t>
      </w:r>
      <w:r w:rsidR="007628E4">
        <w:rPr>
          <w:spacing w:val="-6"/>
        </w:rPr>
        <w:t xml:space="preserve"> </w:t>
      </w:r>
      <w:r w:rsidR="007628E4">
        <w:t>джазовых</w:t>
      </w:r>
      <w:r w:rsidR="007628E4">
        <w:rPr>
          <w:spacing w:val="-6"/>
        </w:rPr>
        <w:t xml:space="preserve"> </w:t>
      </w:r>
      <w:r w:rsidR="007628E4">
        <w:t>музыкантов</w:t>
      </w:r>
      <w:bookmarkStart w:id="77" w:name="_bookmark60"/>
      <w:bookmarkEnd w:id="77"/>
      <w:r w:rsidR="007628E4">
        <w:fldChar w:fldCharType="begin"/>
      </w:r>
      <w:r w:rsidR="007628E4">
        <w:instrText xml:space="preserve"> HYPERLINK \l "_bookmark61" </w:instrText>
      </w:r>
      <w:r w:rsidR="007628E4">
        <w:fldChar w:fldCharType="separate"/>
      </w:r>
      <w:r w:rsidR="007628E4">
        <w:rPr>
          <w:vertAlign w:val="superscript"/>
        </w:rPr>
        <w:t>31</w:t>
      </w:r>
      <w:r w:rsidR="007628E4">
        <w:rPr>
          <w:vertAlign w:val="superscript"/>
        </w:rPr>
        <w:fldChar w:fldCharType="end"/>
      </w:r>
      <w:r w:rsidR="007628E4">
        <w:t>.</w:t>
      </w:r>
    </w:p>
    <w:bookmarkStart w:id="78" w:name="_bookmark61"/>
    <w:bookmarkEnd w:id="78"/>
    <w:p w14:paraId="28736BC9" w14:textId="77777777" w:rsidR="0062385B" w:rsidRDefault="007628E4" w:rsidP="00E17D3C">
      <w:pPr>
        <w:pStyle w:val="a3"/>
        <w:spacing w:before="28"/>
      </w:pPr>
      <w:r>
        <w:fldChar w:fldCharType="begin"/>
      </w:r>
      <w:r>
        <w:instrText xml:space="preserve"> HYPERLINK \l "_bookmark60"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31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 </w:t>
      </w:r>
      <w:r>
        <w:t>В</w:t>
      </w:r>
      <w:r>
        <w:rPr>
          <w:spacing w:val="14"/>
        </w:rPr>
        <w:t xml:space="preserve"> </w:t>
      </w:r>
      <w:r>
        <w:t>данном</w:t>
      </w:r>
      <w:r>
        <w:rPr>
          <w:spacing w:val="15"/>
        </w:rPr>
        <w:t xml:space="preserve"> </w:t>
      </w:r>
      <w:r>
        <w:t>блоке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представлено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всемирно</w:t>
      </w:r>
      <w:r>
        <w:rPr>
          <w:spacing w:val="15"/>
        </w:rPr>
        <w:t xml:space="preserve"> </w:t>
      </w:r>
      <w:r>
        <w:t>известных</w:t>
      </w:r>
    </w:p>
    <w:p w14:paraId="6EFAC520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256944ED" w14:textId="77777777" w:rsidR="0062385B" w:rsidRDefault="007628E4" w:rsidP="00E17D3C">
      <w:pPr>
        <w:pStyle w:val="a3"/>
        <w:spacing w:before="62"/>
        <w:ind w:left="1491"/>
      </w:pPr>
      <w:r>
        <w:lastRenderedPageBreak/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2860BF1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музыкантов;</w:t>
      </w:r>
    </w:p>
    <w:p w14:paraId="7B850034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узнавание,</w:t>
      </w:r>
      <w:r>
        <w:rPr>
          <w:spacing w:val="8"/>
        </w:rPr>
        <w:t xml:space="preserve"> </w:t>
      </w:r>
      <w:r>
        <w:t>различение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джазовых</w:t>
      </w:r>
      <w:r>
        <w:rPr>
          <w:spacing w:val="8"/>
        </w:rPr>
        <w:t xml:space="preserve"> </w:t>
      </w:r>
      <w:r>
        <w:t>композиций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направлений;</w:t>
      </w:r>
    </w:p>
    <w:p w14:paraId="3865BB0F" w14:textId="77777777" w:rsidR="0062385B" w:rsidRDefault="007628E4" w:rsidP="00E17D3C">
      <w:pPr>
        <w:pStyle w:val="a3"/>
        <w:tabs>
          <w:tab w:val="left" w:pos="3012"/>
          <w:tab w:val="left" w:pos="3476"/>
          <w:tab w:val="left" w:pos="4170"/>
          <w:tab w:val="left" w:pos="5237"/>
          <w:tab w:val="left" w:pos="6853"/>
          <w:tab w:val="left" w:pos="8575"/>
          <w:tab w:val="left" w:pos="10257"/>
        </w:tabs>
        <w:spacing w:line="360" w:lineRule="auto"/>
        <w:ind w:right="285" w:firstLine="709"/>
      </w:pPr>
      <w:r>
        <w:t>определение</w:t>
      </w:r>
      <w:r>
        <w:tab/>
        <w:t>на</w:t>
      </w:r>
      <w:r>
        <w:tab/>
        <w:t>слух</w:t>
      </w:r>
      <w:r>
        <w:tab/>
        <w:t>тембров</w:t>
      </w:r>
      <w:r>
        <w:tab/>
        <w:t>музыкальных</w:t>
      </w:r>
      <w:r>
        <w:tab/>
        <w:t>инструментов,</w:t>
      </w:r>
      <w:r>
        <w:tab/>
        <w:t>исполняющих</w:t>
      </w:r>
      <w:r>
        <w:tab/>
        <w:t>джазовую</w:t>
      </w:r>
      <w:r>
        <w:rPr>
          <w:spacing w:val="-57"/>
        </w:rPr>
        <w:t xml:space="preserve"> </w:t>
      </w:r>
      <w:r>
        <w:t>композицию;</w:t>
      </w:r>
    </w:p>
    <w:p w14:paraId="31C60524" w14:textId="77777777" w:rsidR="0062385B" w:rsidRDefault="007628E4" w:rsidP="00E17D3C">
      <w:pPr>
        <w:pStyle w:val="a3"/>
        <w:ind w:left="149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ритмах;</w:t>
      </w:r>
    </w:p>
    <w:p w14:paraId="14C015FD" w14:textId="77777777" w:rsidR="0062385B" w:rsidRDefault="007628E4" w:rsidP="00E17D3C">
      <w:pPr>
        <w:pStyle w:val="a3"/>
        <w:spacing w:before="138" w:line="360" w:lineRule="auto"/>
        <w:ind w:left="1491" w:right="790"/>
      </w:pPr>
      <w:r>
        <w:t>сочинение,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джазовым</w:t>
      </w:r>
      <w:r>
        <w:rPr>
          <w:spacing w:val="-7"/>
        </w:rPr>
        <w:t xml:space="preserve"> </w:t>
      </w:r>
      <w:r>
        <w:t>ритмом,</w:t>
      </w:r>
      <w:r>
        <w:rPr>
          <w:spacing w:val="-7"/>
        </w:rPr>
        <w:t xml:space="preserve"> </w:t>
      </w:r>
      <w:r>
        <w:t>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8185192" w14:textId="77777777" w:rsidR="0062385B" w:rsidRDefault="007628E4" w:rsidP="00E17D3C">
      <w:pPr>
        <w:pStyle w:val="a3"/>
        <w:ind w:left="1491"/>
      </w:pPr>
      <w:r>
        <w:t>составление</w:t>
      </w:r>
      <w:r>
        <w:rPr>
          <w:spacing w:val="-9"/>
        </w:rPr>
        <w:t xml:space="preserve"> </w:t>
      </w:r>
      <w:r>
        <w:t>плейлиста,</w:t>
      </w:r>
      <w:r>
        <w:rPr>
          <w:spacing w:val="-8"/>
        </w:rPr>
        <w:t xml:space="preserve"> </w:t>
      </w:r>
      <w:r>
        <w:t>коллекции</w:t>
      </w:r>
      <w:r>
        <w:rPr>
          <w:spacing w:val="-8"/>
        </w:rPr>
        <w:t xml:space="preserve"> </w:t>
      </w:r>
      <w:r>
        <w:t>записей</w:t>
      </w:r>
      <w:r>
        <w:rPr>
          <w:spacing w:val="-7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музыкантов.</w:t>
      </w:r>
    </w:p>
    <w:p w14:paraId="47FE0C87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Исполнители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7"/>
          <w:sz w:val="24"/>
        </w:rPr>
        <w:t xml:space="preserve"> </w:t>
      </w:r>
      <w:r>
        <w:rPr>
          <w:sz w:val="24"/>
        </w:rPr>
        <w:t>(1–4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7833839C" w14:textId="77777777" w:rsidR="0062385B" w:rsidRDefault="007628E4" w:rsidP="00E17D3C">
      <w:pPr>
        <w:pStyle w:val="a3"/>
        <w:tabs>
          <w:tab w:val="left" w:pos="3025"/>
          <w:tab w:val="left" w:pos="4400"/>
          <w:tab w:val="left" w:pos="5314"/>
          <w:tab w:val="left" w:pos="5897"/>
          <w:tab w:val="left" w:pos="7274"/>
          <w:tab w:val="left" w:pos="8905"/>
          <w:tab w:val="left" w:pos="10439"/>
        </w:tabs>
        <w:spacing w:before="138" w:line="360" w:lineRule="auto"/>
        <w:ind w:right="293" w:firstLine="709"/>
      </w:pPr>
      <w:r>
        <w:t>Содержание:</w:t>
      </w:r>
      <w:r>
        <w:tab/>
        <w:t>Творчество</w:t>
      </w:r>
      <w:r>
        <w:tab/>
        <w:t>одного</w:t>
      </w:r>
      <w:r>
        <w:tab/>
        <w:t>или</w:t>
      </w:r>
      <w:r>
        <w:tab/>
        <w:t>нескольких</w:t>
      </w:r>
      <w:r>
        <w:tab/>
        <w:t>исполнителей</w:t>
      </w:r>
      <w:r>
        <w:tab/>
        <w:t>современной</w:t>
      </w:r>
      <w:r>
        <w:tab/>
      </w:r>
      <w:r>
        <w:rPr>
          <w:spacing w:val="-1"/>
        </w:rP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у молодёжи</w:t>
      </w:r>
      <w:bookmarkStart w:id="79" w:name="_bookmark62"/>
      <w:bookmarkEnd w:id="79"/>
      <w:r>
        <w:fldChar w:fldCharType="begin"/>
      </w:r>
      <w:r>
        <w:instrText xml:space="preserve"> HYPERLINK \l "_bookmark63" </w:instrText>
      </w:r>
      <w:r>
        <w:fldChar w:fldCharType="separate"/>
      </w:r>
      <w:r>
        <w:rPr>
          <w:vertAlign w:val="superscript"/>
        </w:rPr>
        <w:t>32</w:t>
      </w:r>
      <w:r>
        <w:rPr>
          <w:vertAlign w:val="superscript"/>
        </w:rPr>
        <w:fldChar w:fldCharType="end"/>
      </w:r>
      <w:r>
        <w:t>.</w:t>
      </w:r>
    </w:p>
    <w:p w14:paraId="6B4CFF71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3F070FD" w14:textId="77777777" w:rsidR="0062385B" w:rsidRDefault="007628E4" w:rsidP="00E17D3C">
      <w:pPr>
        <w:pStyle w:val="a3"/>
        <w:spacing w:before="138"/>
        <w:ind w:left="1491"/>
      </w:pPr>
      <w:r>
        <w:t>просмотр</w:t>
      </w:r>
      <w:r>
        <w:rPr>
          <w:spacing w:val="-11"/>
        </w:rPr>
        <w:t xml:space="preserve"> </w:t>
      </w:r>
      <w:r>
        <w:t>видеоклипов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14:paraId="3A2B52C8" w14:textId="77777777" w:rsidR="0062385B" w:rsidRDefault="007628E4" w:rsidP="00E17D3C">
      <w:pPr>
        <w:pStyle w:val="a3"/>
        <w:spacing w:before="138" w:line="360" w:lineRule="auto"/>
        <w:ind w:firstLine="709"/>
      </w:pPr>
      <w:r>
        <w:t>сравнение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композиций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другими</w:t>
      </w:r>
      <w:r>
        <w:rPr>
          <w:spacing w:val="41"/>
        </w:rPr>
        <w:t xml:space="preserve"> </w:t>
      </w:r>
      <w:r>
        <w:t>направлениями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стилями</w:t>
      </w:r>
      <w:r>
        <w:rPr>
          <w:spacing w:val="41"/>
        </w:rPr>
        <w:t xml:space="preserve"> </w:t>
      </w:r>
      <w:r>
        <w:t>(классикой,</w:t>
      </w:r>
      <w:r>
        <w:rPr>
          <w:spacing w:val="41"/>
        </w:rPr>
        <w:t xml:space="preserve"> </w:t>
      </w:r>
      <w:r>
        <w:t>духовной,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14:paraId="2B139754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9A12EBC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составление</w:t>
      </w:r>
      <w:r>
        <w:rPr>
          <w:spacing w:val="26"/>
        </w:rPr>
        <w:t xml:space="preserve"> </w:t>
      </w:r>
      <w:r>
        <w:t>плейлиста,</w:t>
      </w:r>
      <w:r>
        <w:rPr>
          <w:spacing w:val="27"/>
        </w:rPr>
        <w:t xml:space="preserve"> </w:t>
      </w:r>
      <w:r>
        <w:t>коллекции</w:t>
      </w:r>
      <w:r>
        <w:rPr>
          <w:spacing w:val="26"/>
        </w:rPr>
        <w:t xml:space="preserve"> </w:t>
      </w:r>
      <w:r>
        <w:t>записей</w:t>
      </w:r>
      <w:r>
        <w:rPr>
          <w:spacing w:val="27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друзей-одноклассников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досуга);</w:t>
      </w:r>
    </w:p>
    <w:p w14:paraId="278AA522" w14:textId="77777777" w:rsidR="0062385B" w:rsidRDefault="007628E4" w:rsidP="00E17D3C">
      <w:pPr>
        <w:pStyle w:val="a3"/>
        <w:ind w:left="1491"/>
      </w:pPr>
      <w:r>
        <w:t>съёмка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видеоклипа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композиций.</w:t>
      </w:r>
    </w:p>
    <w:p w14:paraId="0CEDE41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(1–4</w:t>
      </w:r>
      <w:r>
        <w:rPr>
          <w:spacing w:val="-6"/>
          <w:sz w:val="24"/>
        </w:rPr>
        <w:t xml:space="preserve"> </w:t>
      </w:r>
      <w:r>
        <w:rPr>
          <w:sz w:val="24"/>
        </w:rPr>
        <w:t>часа).</w:t>
      </w:r>
    </w:p>
    <w:p w14:paraId="1D541EEC" w14:textId="77777777" w:rsidR="0062385B" w:rsidRDefault="007628E4" w:rsidP="00E17D3C">
      <w:pPr>
        <w:pStyle w:val="a3"/>
        <w:spacing w:before="139" w:line="360" w:lineRule="auto"/>
        <w:ind w:right="295" w:firstLine="709"/>
      </w:pPr>
      <w:r>
        <w:t>Содержание: Современные «двойники» классических музыкальных инструментов: синтезатор,</w:t>
      </w:r>
      <w:r>
        <w:rPr>
          <w:spacing w:val="-57"/>
        </w:rPr>
        <w:t xml:space="preserve"> </w:t>
      </w:r>
      <w:r>
        <w:t>электронная скрипка, гитара, барабаны. Виртуальные музыкальные инструменты в компьютерных</w:t>
      </w:r>
      <w:r>
        <w:rPr>
          <w:spacing w:val="1"/>
        </w:rPr>
        <w:t xml:space="preserve"> </w:t>
      </w:r>
      <w:r>
        <w:t>программах.</w:t>
      </w:r>
    </w:p>
    <w:p w14:paraId="3F331209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547B5FE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14:paraId="4B1D9921" w14:textId="77777777" w:rsidR="0062385B" w:rsidRDefault="007628E4" w:rsidP="00E17D3C">
      <w:pPr>
        <w:pStyle w:val="a3"/>
        <w:spacing w:line="360" w:lineRule="auto"/>
        <w:ind w:left="1491" w:right="532"/>
      </w:pPr>
      <w:r>
        <w:t>сравнение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акустическими</w:t>
      </w:r>
      <w:r>
        <w:rPr>
          <w:spacing w:val="-6"/>
        </w:rPr>
        <w:t xml:space="preserve"> </w:t>
      </w:r>
      <w:r>
        <w:t>инструментами,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сравнения;</w:t>
      </w:r>
      <w:r>
        <w:rPr>
          <w:spacing w:val="-57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фантастическому</w:t>
      </w:r>
      <w:r>
        <w:rPr>
          <w:spacing w:val="-3"/>
        </w:rPr>
        <w:t xml:space="preserve"> </w:t>
      </w:r>
      <w:r>
        <w:t>фильму;</w:t>
      </w:r>
    </w:p>
    <w:p w14:paraId="4988683F" w14:textId="6231620D" w:rsidR="0062385B" w:rsidRDefault="00DF6E9A" w:rsidP="00E17D3C">
      <w:pPr>
        <w:pStyle w:val="a3"/>
        <w:spacing w:before="9"/>
        <w:ind w:left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32F0B9B" wp14:editId="33F1E6D6">
                <wp:simplePos x="0" y="0"/>
                <wp:positionH relativeFrom="page">
                  <wp:posOffset>520700</wp:posOffset>
                </wp:positionH>
                <wp:positionV relativeFrom="paragraph">
                  <wp:posOffset>161925</wp:posOffset>
                </wp:positionV>
                <wp:extent cx="1667510" cy="6350"/>
                <wp:effectExtent l="0" t="0" r="0" b="0"/>
                <wp:wrapTopAndBottom/>
                <wp:docPr id="22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D20EB" id="Rectangle 94" o:spid="_x0000_s1026" style="position:absolute;margin-left:41pt;margin-top:12.75pt;width:131.3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11409E3" w14:textId="77777777" w:rsidR="0062385B" w:rsidRDefault="007628E4" w:rsidP="00E17D3C">
      <w:pPr>
        <w:pStyle w:val="a3"/>
        <w:spacing w:before="28"/>
        <w:ind w:right="283"/>
      </w:pPr>
      <w:r>
        <w:t xml:space="preserve">джазовых музыкантов – Э. Фитцджеральд, Л. Армстронга, Д. </w:t>
      </w:r>
      <w:proofErr w:type="spellStart"/>
      <w:r>
        <w:t>Брубека</w:t>
      </w:r>
      <w:proofErr w:type="spellEnd"/>
      <w:r>
        <w:t>, так и молодых джазменов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bookmarkStart w:id="80" w:name="_bookmark63"/>
    <w:bookmarkEnd w:id="80"/>
    <w:p w14:paraId="48CC0A81" w14:textId="77777777" w:rsidR="0062385B" w:rsidRDefault="007628E4" w:rsidP="00E17D3C">
      <w:pPr>
        <w:pStyle w:val="a3"/>
        <w:ind w:right="285"/>
      </w:pPr>
      <w:r>
        <w:fldChar w:fldCharType="begin"/>
      </w:r>
      <w:r>
        <w:instrText xml:space="preserve"> HYPERLINK \l "_bookmark62"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32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исполнителей,</w:t>
      </w:r>
      <w:r>
        <w:rPr>
          <w:spacing w:val="60"/>
        </w:rPr>
        <w:t xml:space="preserve"> </w:t>
      </w:r>
      <w:r>
        <w:t>чьи</w:t>
      </w:r>
      <w:r>
        <w:rPr>
          <w:spacing w:val="60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входят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топы</w:t>
      </w:r>
      <w:r>
        <w:rPr>
          <w:spacing w:val="52"/>
        </w:rPr>
        <w:t xml:space="preserve"> </w:t>
      </w:r>
      <w:r>
        <w:t>текущих</w:t>
      </w:r>
      <w:r>
        <w:rPr>
          <w:spacing w:val="52"/>
        </w:rPr>
        <w:t xml:space="preserve"> </w:t>
      </w:r>
      <w:r>
        <w:t>чартов</w:t>
      </w:r>
      <w:r>
        <w:rPr>
          <w:spacing w:val="52"/>
        </w:rPr>
        <w:t xml:space="preserve"> </w:t>
      </w:r>
      <w:r>
        <w:t>популярных</w:t>
      </w:r>
      <w:r>
        <w:rPr>
          <w:spacing w:val="52"/>
        </w:rPr>
        <w:t xml:space="preserve"> </w:t>
      </w:r>
      <w:r>
        <w:t>стриминговых</w:t>
      </w:r>
      <w:r>
        <w:rPr>
          <w:spacing w:val="52"/>
        </w:rPr>
        <w:t xml:space="preserve"> </w:t>
      </w:r>
      <w:r>
        <w:t>сервисов.</w:t>
      </w:r>
      <w:r>
        <w:rPr>
          <w:spacing w:val="52"/>
        </w:rPr>
        <w:t xml:space="preserve"> </w:t>
      </w:r>
      <w:r>
        <w:t>Таких,</w:t>
      </w:r>
      <w:r>
        <w:rPr>
          <w:spacing w:val="52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proofErr w:type="spellStart"/>
      <w:r>
        <w:t>Billie</w:t>
      </w:r>
      <w:proofErr w:type="spellEnd"/>
      <w:r>
        <w:rPr>
          <w:spacing w:val="1"/>
        </w:rPr>
        <w:t xml:space="preserve"> </w:t>
      </w:r>
      <w:proofErr w:type="spellStart"/>
      <w:r>
        <w:t>Eilish</w:t>
      </w:r>
      <w:proofErr w:type="spellEnd"/>
      <w:r>
        <w:t xml:space="preserve">, </w:t>
      </w:r>
      <w:proofErr w:type="spellStart"/>
      <w:r>
        <w:t>Zivert</w:t>
      </w:r>
      <w:proofErr w:type="spellEnd"/>
      <w:r>
        <w:t xml:space="preserve">, </w:t>
      </w:r>
      <w:proofErr w:type="spellStart"/>
      <w:r>
        <w:t>Miyagi</w:t>
      </w:r>
      <w:proofErr w:type="spellEnd"/>
      <w:r>
        <w:t xml:space="preserve"> &amp; </w:t>
      </w:r>
      <w:proofErr w:type="spellStart"/>
      <w:r>
        <w:t>AndyPanda</w:t>
      </w:r>
      <w:proofErr w:type="spellEnd"/>
      <w:r>
        <w:t>. При выборе конкретных персоналий учителю необходимо найти</w:t>
      </w:r>
      <w:r>
        <w:rPr>
          <w:spacing w:val="1"/>
        </w:rPr>
        <w:t xml:space="preserve"> </w:t>
      </w:r>
      <w:r>
        <w:t>компромиссное решение, которое учитывало бы не только музыкальные вкусы обучающихся, но и</w:t>
      </w:r>
      <w:r>
        <w:rPr>
          <w:spacing w:val="1"/>
        </w:rPr>
        <w:t xml:space="preserve"> </w:t>
      </w:r>
      <w:r>
        <w:t>морально-этические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композиций.</w:t>
      </w:r>
    </w:p>
    <w:p w14:paraId="56BBC3D0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7C53F14E" w14:textId="77777777" w:rsidR="0062385B" w:rsidRDefault="007628E4" w:rsidP="00E17D3C">
      <w:pPr>
        <w:pStyle w:val="a3"/>
        <w:spacing w:before="62"/>
        <w:ind w:left="1491"/>
      </w:pPr>
      <w:r>
        <w:lastRenderedPageBreak/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3B5D2902" w14:textId="77777777" w:rsidR="0062385B" w:rsidRDefault="007628E4" w:rsidP="00E17D3C">
      <w:pPr>
        <w:pStyle w:val="a3"/>
        <w:spacing w:before="138" w:line="360" w:lineRule="auto"/>
        <w:ind w:left="1491" w:right="1290"/>
      </w:pPr>
      <w:r>
        <w:t>посещение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9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инструментов);</w:t>
      </w:r>
      <w:r>
        <w:rPr>
          <w:spacing w:val="-58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14:paraId="7FFB0C50" w14:textId="77777777" w:rsidR="0062385B" w:rsidRDefault="007628E4" w:rsidP="00E17D3C">
      <w:pPr>
        <w:pStyle w:val="a3"/>
        <w:spacing w:line="360" w:lineRule="auto"/>
        <w:ind w:right="290" w:firstLine="709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Garage</w:t>
      </w:r>
      <w:proofErr w:type="spellEnd"/>
      <w:r>
        <w:rPr>
          <w:spacing w:val="-1"/>
        </w:rPr>
        <w:t xml:space="preserve"> </w:t>
      </w:r>
      <w:proofErr w:type="spellStart"/>
      <w:r>
        <w:t>Band</w:t>
      </w:r>
      <w:proofErr w:type="spellEnd"/>
      <w:r>
        <w:t>).</w:t>
      </w:r>
    </w:p>
    <w:p w14:paraId="5D144A0E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кино».</w:t>
      </w:r>
    </w:p>
    <w:p w14:paraId="6E69D1A0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 стыковаться по ряду произведений с модулями «Современная музыка» (мюзикл), «Музыка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(музыкальные</w:t>
      </w:r>
      <w:r>
        <w:rPr>
          <w:spacing w:val="-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14:paraId="6C9BDF75" w14:textId="77777777" w:rsidR="0062385B" w:rsidRDefault="007628E4" w:rsidP="00E17D3C">
      <w:pPr>
        <w:pStyle w:val="a3"/>
        <w:spacing w:line="360" w:lineRule="auto"/>
        <w:ind w:right="289" w:firstLine="709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театров, 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фильмов.</w:t>
      </w:r>
    </w:p>
    <w:p w14:paraId="32D880EB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36D68320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14:paraId="5E712E9A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715AAD4" w14:textId="77777777" w:rsidR="0062385B" w:rsidRDefault="007628E4" w:rsidP="00E17D3C">
      <w:pPr>
        <w:pStyle w:val="a3"/>
        <w:spacing w:before="138"/>
        <w:ind w:left="1491"/>
      </w:pPr>
      <w:proofErr w:type="spellStart"/>
      <w:r>
        <w:t>видеопросмотр</w:t>
      </w:r>
      <w:proofErr w:type="spellEnd"/>
      <w:r>
        <w:rPr>
          <w:spacing w:val="-10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сказки;</w:t>
      </w:r>
    </w:p>
    <w:p w14:paraId="55475B89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обсуждение</w:t>
      </w:r>
      <w:r>
        <w:rPr>
          <w:spacing w:val="40"/>
        </w:rPr>
        <w:t xml:space="preserve"> </w:t>
      </w:r>
      <w:r>
        <w:t>музыкально-выразительных</w:t>
      </w:r>
      <w:r>
        <w:rPr>
          <w:spacing w:val="41"/>
        </w:rPr>
        <w:t xml:space="preserve"> </w:t>
      </w:r>
      <w:r>
        <w:t>средств,</w:t>
      </w:r>
      <w:r>
        <w:rPr>
          <w:spacing w:val="41"/>
        </w:rPr>
        <w:t xml:space="preserve"> </w:t>
      </w:r>
      <w:r>
        <w:t>передающих</w:t>
      </w:r>
      <w:r>
        <w:rPr>
          <w:spacing w:val="41"/>
        </w:rPr>
        <w:t xml:space="preserve"> </w:t>
      </w:r>
      <w:r>
        <w:t>повороты</w:t>
      </w:r>
      <w:r>
        <w:rPr>
          <w:spacing w:val="41"/>
        </w:rPr>
        <w:t xml:space="preserve"> </w:t>
      </w:r>
      <w:r>
        <w:t>сюжета,</w:t>
      </w:r>
      <w:r>
        <w:rPr>
          <w:spacing w:val="41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14:paraId="2D8F6C6A" w14:textId="77777777" w:rsidR="0062385B" w:rsidRDefault="007628E4" w:rsidP="00E17D3C">
      <w:pPr>
        <w:pStyle w:val="a3"/>
        <w:ind w:left="1491"/>
      </w:pPr>
      <w:r>
        <w:t>игра-викторина</w:t>
      </w:r>
      <w:r>
        <w:rPr>
          <w:spacing w:val="-7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14:paraId="723EE995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оперы,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293F97A" w14:textId="77777777" w:rsidR="0062385B" w:rsidRDefault="007628E4" w:rsidP="00E17D3C">
      <w:pPr>
        <w:pStyle w:val="a3"/>
        <w:spacing w:before="1" w:line="360" w:lineRule="auto"/>
        <w:ind w:left="1491" w:right="2766"/>
      </w:pP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спектакль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1"/>
        </w:rPr>
        <w:t xml:space="preserve"> </w:t>
      </w:r>
      <w:r>
        <w:t>мультфильм».</w:t>
      </w:r>
    </w:p>
    <w:p w14:paraId="31D6C35E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Театр</w:t>
      </w:r>
      <w:r>
        <w:rPr>
          <w:spacing w:val="-4"/>
          <w:sz w:val="24"/>
        </w:rPr>
        <w:t xml:space="preserve"> </w:t>
      </w:r>
      <w:r>
        <w:rPr>
          <w:sz w:val="24"/>
        </w:rPr>
        <w:t>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1711C558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52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спектаклей.</w:t>
      </w:r>
      <w:r>
        <w:rPr>
          <w:spacing w:val="53"/>
        </w:rPr>
        <w:t xml:space="preserve"> </w:t>
      </w:r>
      <w:r>
        <w:t>Балет.</w:t>
      </w:r>
      <w:r>
        <w:rPr>
          <w:spacing w:val="52"/>
        </w:rPr>
        <w:t xml:space="preserve"> </w:t>
      </w:r>
      <w:r>
        <w:t>Опера.</w:t>
      </w:r>
      <w:r>
        <w:rPr>
          <w:spacing w:val="52"/>
        </w:rPr>
        <w:t xml:space="preserve"> </w:t>
      </w:r>
      <w:r>
        <w:t>Солисты,</w:t>
      </w:r>
      <w:r>
        <w:rPr>
          <w:spacing w:val="53"/>
        </w:rPr>
        <w:t xml:space="preserve"> </w:t>
      </w:r>
      <w:r>
        <w:t>хор,</w:t>
      </w:r>
      <w:r>
        <w:rPr>
          <w:spacing w:val="52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14:paraId="1FCC6C6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06878EE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14:paraId="42F3E215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просмотр</w:t>
      </w:r>
      <w:r>
        <w:rPr>
          <w:spacing w:val="-9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спектаклей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оперного спектакля;</w:t>
      </w:r>
    </w:p>
    <w:p w14:paraId="21350C22" w14:textId="77777777" w:rsidR="0062385B" w:rsidRDefault="007628E4" w:rsidP="00E17D3C">
      <w:pPr>
        <w:pStyle w:val="a3"/>
        <w:spacing w:line="360" w:lineRule="auto"/>
        <w:ind w:left="1491" w:right="3691"/>
      </w:pPr>
      <w:r>
        <w:t>тесты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балета;</w:t>
      </w:r>
    </w:p>
    <w:p w14:paraId="0B1F47AD" w14:textId="77777777" w:rsidR="0062385B" w:rsidRDefault="007628E4" w:rsidP="00E17D3C">
      <w:pPr>
        <w:pStyle w:val="a3"/>
        <w:tabs>
          <w:tab w:val="left" w:pos="3099"/>
          <w:tab w:val="left" w:pos="3562"/>
          <w:tab w:val="left" w:pos="5098"/>
          <w:tab w:val="left" w:pos="6599"/>
          <w:tab w:val="left" w:pos="8070"/>
          <w:tab w:val="left" w:pos="9466"/>
          <w:tab w:val="left" w:pos="10398"/>
        </w:tabs>
        <w:spacing w:line="360" w:lineRule="auto"/>
        <w:ind w:right="618" w:firstLine="709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tab/>
      </w:r>
      <w:r>
        <w:rPr>
          <w:spacing w:val="-1"/>
        </w:rP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14:paraId="4A0D6AB9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FC421DB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«игра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дирижёра»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двигательная</w:t>
      </w:r>
      <w:r>
        <w:rPr>
          <w:spacing w:val="11"/>
        </w:rPr>
        <w:t xml:space="preserve"> </w:t>
      </w:r>
      <w:r>
        <w:t>импровизация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слушания</w:t>
      </w:r>
      <w:r>
        <w:rPr>
          <w:spacing w:val="11"/>
        </w:rPr>
        <w:t xml:space="preserve"> </w:t>
      </w:r>
      <w:r>
        <w:t>оркестрового</w:t>
      </w:r>
      <w:r>
        <w:rPr>
          <w:spacing w:val="11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14:paraId="2253C8EB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34FAAAE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посещение</w:t>
      </w:r>
      <w:r>
        <w:rPr>
          <w:spacing w:val="-7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экскурсия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местный</w:t>
      </w:r>
      <w:r>
        <w:rPr>
          <w:spacing w:val="-6"/>
        </w:rPr>
        <w:t xml:space="preserve"> </w:t>
      </w:r>
      <w:r>
        <w:t>музыкальный</w:t>
      </w:r>
      <w:r>
        <w:rPr>
          <w:spacing w:val="-7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2"/>
        </w:rPr>
        <w:t xml:space="preserve"> </w:t>
      </w:r>
      <w:r>
        <w:t>театру;</w:t>
      </w:r>
    </w:p>
    <w:p w14:paraId="22537761" w14:textId="77777777" w:rsidR="0062385B" w:rsidRDefault="007628E4" w:rsidP="00E17D3C">
      <w:pPr>
        <w:pStyle w:val="a3"/>
        <w:ind w:left="1491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спектакля,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афиши.</w:t>
      </w:r>
    </w:p>
    <w:p w14:paraId="7717977C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Балет.</w:t>
      </w:r>
      <w:r>
        <w:rPr>
          <w:spacing w:val="-6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танца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14:paraId="5F1B5952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9"/>
        </w:rPr>
        <w:t xml:space="preserve"> </w:t>
      </w:r>
      <w:r>
        <w:t>Сольные</w:t>
      </w:r>
      <w:r>
        <w:rPr>
          <w:spacing w:val="10"/>
        </w:rPr>
        <w:t xml:space="preserve"> </w:t>
      </w:r>
      <w:r>
        <w:t>номера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массовые</w:t>
      </w:r>
      <w:r>
        <w:rPr>
          <w:spacing w:val="10"/>
        </w:rPr>
        <w:t xml:space="preserve"> </w:t>
      </w:r>
      <w:r>
        <w:t>сцены</w:t>
      </w:r>
      <w:r>
        <w:rPr>
          <w:spacing w:val="10"/>
        </w:rPr>
        <w:t xml:space="preserve"> </w:t>
      </w:r>
      <w:r>
        <w:t>балетного</w:t>
      </w:r>
      <w:r>
        <w:rPr>
          <w:spacing w:val="10"/>
        </w:rPr>
        <w:t xml:space="preserve"> </w:t>
      </w:r>
      <w:r>
        <w:t>спектакля.</w:t>
      </w:r>
      <w:r>
        <w:rPr>
          <w:spacing w:val="10"/>
        </w:rPr>
        <w:t xml:space="preserve"> </w:t>
      </w:r>
      <w:r>
        <w:t>Фрагменты,</w:t>
      </w:r>
      <w:r>
        <w:rPr>
          <w:spacing w:val="10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отечественных композиторов</w:t>
      </w:r>
      <w:bookmarkStart w:id="81" w:name="_bookmark64"/>
      <w:bookmarkEnd w:id="81"/>
      <w:r>
        <w:fldChar w:fldCharType="begin"/>
      </w:r>
      <w:r>
        <w:instrText xml:space="preserve"> HYPERLINK \l "_bookmark66" </w:instrText>
      </w:r>
      <w:r>
        <w:fldChar w:fldCharType="separate"/>
      </w:r>
      <w:r>
        <w:rPr>
          <w:vertAlign w:val="superscript"/>
        </w:rPr>
        <w:t>33</w:t>
      </w:r>
      <w:r>
        <w:rPr>
          <w:vertAlign w:val="superscript"/>
        </w:rPr>
        <w:fldChar w:fldCharType="end"/>
      </w:r>
      <w:r>
        <w:t>.</w:t>
      </w:r>
    </w:p>
    <w:p w14:paraId="373E8092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3D73C73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просмотр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обсуждение</w:t>
      </w:r>
      <w:r>
        <w:rPr>
          <w:spacing w:val="50"/>
        </w:rPr>
        <w:t xml:space="preserve"> </w:t>
      </w:r>
      <w:r>
        <w:t>видеозаписей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несколькими</w:t>
      </w:r>
      <w:r>
        <w:rPr>
          <w:spacing w:val="50"/>
        </w:rPr>
        <w:t xml:space="preserve"> </w:t>
      </w:r>
      <w:r>
        <w:t>яркими</w:t>
      </w:r>
      <w:r>
        <w:rPr>
          <w:spacing w:val="50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композиторов;</w:t>
      </w:r>
    </w:p>
    <w:p w14:paraId="2336F8B2" w14:textId="77777777" w:rsidR="0062385B" w:rsidRDefault="007628E4" w:rsidP="00E17D3C">
      <w:pPr>
        <w:pStyle w:val="a3"/>
        <w:ind w:left="1491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балетной</w:t>
      </w:r>
      <w:r>
        <w:rPr>
          <w:spacing w:val="-6"/>
        </w:rPr>
        <w:t xml:space="preserve"> </w:t>
      </w:r>
      <w:r>
        <w:t>музыки;</w:t>
      </w:r>
    </w:p>
    <w:p w14:paraId="0EEF9451" w14:textId="77777777" w:rsidR="0062385B" w:rsidRDefault="007628E4" w:rsidP="00E17D3C">
      <w:pPr>
        <w:pStyle w:val="a3"/>
        <w:tabs>
          <w:tab w:val="left" w:pos="3068"/>
          <w:tab w:val="left" w:pos="4499"/>
          <w:tab w:val="left" w:pos="6131"/>
          <w:tab w:val="left" w:pos="6799"/>
          <w:tab w:val="left" w:pos="8245"/>
          <w:tab w:val="left" w:pos="9822"/>
          <w:tab w:val="left" w:pos="11161"/>
        </w:tabs>
        <w:spacing w:before="138" w:line="360" w:lineRule="auto"/>
        <w:ind w:right="282" w:firstLine="709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</w:t>
      </w:r>
      <w:r>
        <w:tab/>
        <w:t>партитуры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фрагменту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14:paraId="18199E20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9D3FC08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балетов.</w:t>
      </w:r>
    </w:p>
    <w:p w14:paraId="4478808B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Опера.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14:paraId="5DE832D4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Содержание: Ария, хор, сцена, увертюра – оркестровое вступление. Отдельные номера из опер</w:t>
      </w:r>
      <w:r>
        <w:rPr>
          <w:spacing w:val="-57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композиторов</w:t>
      </w:r>
      <w:bookmarkStart w:id="82" w:name="_bookmark65"/>
      <w:bookmarkEnd w:id="82"/>
      <w:r>
        <w:fldChar w:fldCharType="begin"/>
      </w:r>
      <w:r>
        <w:instrText xml:space="preserve"> HYPERLINK \l "_bookmark67" </w:instrText>
      </w:r>
      <w:r>
        <w:fldChar w:fldCharType="separate"/>
      </w:r>
      <w:r>
        <w:rPr>
          <w:vertAlign w:val="superscript"/>
        </w:rPr>
        <w:t>34</w:t>
      </w:r>
      <w:r>
        <w:rPr>
          <w:vertAlign w:val="superscript"/>
        </w:rPr>
        <w:fldChar w:fldCharType="end"/>
      </w:r>
      <w:r>
        <w:t>.</w:t>
      </w:r>
    </w:p>
    <w:p w14:paraId="2FF2E328" w14:textId="77777777" w:rsidR="0062385B" w:rsidRDefault="007628E4" w:rsidP="00E17D3C">
      <w:pPr>
        <w:pStyle w:val="a3"/>
        <w:spacing w:before="1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4013DD7" w14:textId="77777777" w:rsidR="0062385B" w:rsidRDefault="007628E4" w:rsidP="00E17D3C">
      <w:pPr>
        <w:pStyle w:val="a3"/>
        <w:spacing w:before="138"/>
        <w:ind w:left="1491"/>
      </w:pPr>
      <w:r>
        <w:t>слушание</w:t>
      </w:r>
      <w:r>
        <w:rPr>
          <w:spacing w:val="-6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0EAE1F73" w14:textId="77777777" w:rsidR="0062385B" w:rsidRDefault="007628E4" w:rsidP="00E17D3C">
      <w:pPr>
        <w:pStyle w:val="a3"/>
        <w:spacing w:before="138" w:line="360" w:lineRule="auto"/>
        <w:ind w:firstLine="709"/>
      </w:pPr>
      <w:r>
        <w:t>определение</w:t>
      </w:r>
      <w:r>
        <w:rPr>
          <w:spacing w:val="21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музыки</w:t>
      </w:r>
      <w:r>
        <w:rPr>
          <w:spacing w:val="21"/>
        </w:rPr>
        <w:t xml:space="preserve"> </w:t>
      </w:r>
      <w:r>
        <w:t>сольной</w:t>
      </w:r>
      <w:r>
        <w:rPr>
          <w:spacing w:val="22"/>
        </w:rPr>
        <w:t xml:space="preserve"> </w:t>
      </w:r>
      <w:r>
        <w:t>партии,</w:t>
      </w:r>
      <w:r>
        <w:rPr>
          <w:spacing w:val="21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выразительных</w:t>
      </w:r>
      <w:r>
        <w:rPr>
          <w:spacing w:val="21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сопровождения;</w:t>
      </w:r>
    </w:p>
    <w:p w14:paraId="48F9370C" w14:textId="77777777" w:rsidR="0062385B" w:rsidRDefault="007628E4" w:rsidP="00E17D3C">
      <w:pPr>
        <w:pStyle w:val="a3"/>
        <w:spacing w:line="360" w:lineRule="auto"/>
        <w:ind w:left="1491" w:right="5037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14:paraId="1BC1B103" w14:textId="77777777" w:rsidR="0062385B" w:rsidRDefault="007628E4" w:rsidP="00E17D3C">
      <w:pPr>
        <w:pStyle w:val="a3"/>
        <w:spacing w:line="360" w:lineRule="auto"/>
        <w:ind w:left="1491" w:right="4384"/>
      </w:pPr>
      <w:r>
        <w:t>звучащие</w:t>
      </w:r>
      <w:r>
        <w:rPr>
          <w:spacing w:val="-3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кроссворды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14:paraId="70B077E9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3CF50BD9" w14:textId="70637F09" w:rsidR="0062385B" w:rsidRDefault="00DF6E9A" w:rsidP="00E17D3C">
      <w:pPr>
        <w:pStyle w:val="a3"/>
        <w:spacing w:before="9"/>
        <w:ind w:left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EDD1B63" wp14:editId="022F6C89">
                <wp:simplePos x="0" y="0"/>
                <wp:positionH relativeFrom="page">
                  <wp:posOffset>520700</wp:posOffset>
                </wp:positionH>
                <wp:positionV relativeFrom="paragraph">
                  <wp:posOffset>161925</wp:posOffset>
                </wp:positionV>
                <wp:extent cx="1667510" cy="6350"/>
                <wp:effectExtent l="0" t="0" r="0" b="0"/>
                <wp:wrapTopAndBottom/>
                <wp:docPr id="22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FD61" id="Rectangle 93" o:spid="_x0000_s1026" style="position:absolute;margin-left:41pt;margin-top:12.75pt;width:131.3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bookmarkStart w:id="83" w:name="_bookmark66"/>
    <w:bookmarkEnd w:id="83"/>
    <w:p w14:paraId="1FD45462" w14:textId="77777777" w:rsidR="0062385B" w:rsidRDefault="007628E4" w:rsidP="00E17D3C">
      <w:pPr>
        <w:pStyle w:val="a3"/>
        <w:spacing w:before="28"/>
        <w:ind w:right="276"/>
      </w:pPr>
      <w:r>
        <w:fldChar w:fldCharType="begin"/>
      </w:r>
      <w:r>
        <w:instrText xml:space="preserve"> HYPERLINK \l "_bookmark64"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33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</w:t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 xml:space="preserve">В   данном   блоке   могут   быть   представлены   балеты   П.И. </w:t>
      </w:r>
      <w:proofErr w:type="gramStart"/>
      <w:r>
        <w:t xml:space="preserve">Чайковского,   </w:t>
      </w:r>
      <w:proofErr w:type="gramEnd"/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УМК.</w:t>
      </w:r>
    </w:p>
    <w:bookmarkStart w:id="84" w:name="_bookmark67"/>
    <w:bookmarkEnd w:id="84"/>
    <w:p w14:paraId="2FB5F132" w14:textId="77777777" w:rsidR="0062385B" w:rsidRDefault="007628E4" w:rsidP="00E17D3C">
      <w:pPr>
        <w:pStyle w:val="a3"/>
      </w:pPr>
      <w:r>
        <w:fldChar w:fldCharType="begin"/>
      </w:r>
      <w:r>
        <w:instrText xml:space="preserve"> HYPERLINK \l "_bookmark65"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34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position w:val="8"/>
          <w:sz w:val="11"/>
        </w:rPr>
        <w:t xml:space="preserve">    </w:t>
      </w:r>
      <w:r>
        <w:rPr>
          <w:rFonts w:ascii="Calibri" w:hAnsi="Calibri"/>
          <w:spacing w:val="11"/>
          <w:position w:val="8"/>
          <w:sz w:val="1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данном</w:t>
      </w:r>
      <w:r>
        <w:rPr>
          <w:spacing w:val="74"/>
        </w:rPr>
        <w:t xml:space="preserve"> </w:t>
      </w:r>
      <w:r>
        <w:t>тематическом</w:t>
      </w:r>
      <w:r>
        <w:rPr>
          <w:spacing w:val="74"/>
        </w:rPr>
        <w:t xml:space="preserve"> </w:t>
      </w:r>
      <w:r>
        <w:t>блоке</w:t>
      </w:r>
      <w:r>
        <w:rPr>
          <w:spacing w:val="75"/>
        </w:rPr>
        <w:t xml:space="preserve"> </w:t>
      </w:r>
      <w:r>
        <w:t>могут</w:t>
      </w:r>
      <w:r>
        <w:rPr>
          <w:spacing w:val="74"/>
        </w:rPr>
        <w:t xml:space="preserve"> </w:t>
      </w:r>
      <w:r>
        <w:t>быть</w:t>
      </w:r>
      <w:r>
        <w:rPr>
          <w:spacing w:val="74"/>
        </w:rPr>
        <w:t xml:space="preserve"> </w:t>
      </w:r>
      <w:r>
        <w:t>представлены</w:t>
      </w:r>
      <w:r>
        <w:rPr>
          <w:spacing w:val="75"/>
        </w:rPr>
        <w:t xml:space="preserve"> </w:t>
      </w:r>
      <w:r>
        <w:t>фрагменты</w:t>
      </w:r>
      <w:r>
        <w:rPr>
          <w:spacing w:val="74"/>
        </w:rPr>
        <w:t xml:space="preserve"> </w:t>
      </w:r>
      <w:r>
        <w:t>из</w:t>
      </w:r>
      <w:r>
        <w:rPr>
          <w:spacing w:val="74"/>
        </w:rPr>
        <w:t xml:space="preserve"> </w:t>
      </w:r>
      <w:r>
        <w:t>опер</w:t>
      </w:r>
      <w:r>
        <w:rPr>
          <w:spacing w:val="7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Римского-</w:t>
      </w:r>
    </w:p>
    <w:p w14:paraId="71F2CA7A" w14:textId="77777777" w:rsidR="0062385B" w:rsidRDefault="007628E4" w:rsidP="00E17D3C">
      <w:pPr>
        <w:pStyle w:val="a3"/>
        <w:tabs>
          <w:tab w:val="left" w:pos="2092"/>
          <w:tab w:val="left" w:pos="3341"/>
          <w:tab w:val="left" w:pos="4406"/>
          <w:tab w:val="left" w:pos="4769"/>
          <w:tab w:val="left" w:pos="5474"/>
          <w:tab w:val="left" w:pos="6728"/>
          <w:tab w:val="left" w:pos="8549"/>
          <w:tab w:val="left" w:pos="10127"/>
        </w:tabs>
      </w:pPr>
      <w:r>
        <w:t>Корсакова</w:t>
      </w:r>
      <w:r>
        <w:tab/>
        <w:t>(«Садко»,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«Снегурочка»),</w:t>
      </w:r>
      <w:r>
        <w:tab/>
        <w:t>М.И.</w:t>
      </w:r>
      <w:r>
        <w:rPr>
          <w:spacing w:val="5"/>
        </w:rPr>
        <w:t xml:space="preserve"> </w:t>
      </w:r>
      <w:r>
        <w:t>Глинки</w:t>
      </w:r>
      <w:r>
        <w:tab/>
        <w:t>(«Руслан</w:t>
      </w:r>
    </w:p>
    <w:p w14:paraId="0A4E96D2" w14:textId="77777777" w:rsidR="0062385B" w:rsidRDefault="007628E4" w:rsidP="00E17D3C">
      <w:pPr>
        <w:pStyle w:val="a3"/>
      </w:pPr>
      <w:r>
        <w:t>и</w:t>
      </w:r>
      <w:r>
        <w:rPr>
          <w:spacing w:val="9"/>
        </w:rPr>
        <w:t xml:space="preserve"> </w:t>
      </w:r>
      <w:r>
        <w:t>Людмила»),</w:t>
      </w:r>
      <w:r>
        <w:rPr>
          <w:spacing w:val="9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</w:t>
      </w:r>
      <w:r>
        <w:rPr>
          <w:spacing w:val="9"/>
        </w:rPr>
        <w:t xml:space="preserve"> </w:t>
      </w:r>
      <w:r>
        <w:t>(«Орфей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Эвридика</w:t>
      </w:r>
      <w:proofErr w:type="spellEnd"/>
      <w:r>
        <w:t>»),</w:t>
      </w:r>
      <w:r>
        <w:rPr>
          <w:spacing w:val="9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Верди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композиторов.</w:t>
      </w:r>
      <w:r>
        <w:rPr>
          <w:spacing w:val="10"/>
        </w:rPr>
        <w:t xml:space="preserve"> </w:t>
      </w:r>
      <w:r>
        <w:t>Конкретизация</w:t>
      </w:r>
    </w:p>
    <w:p w14:paraId="03FCAA5E" w14:textId="77777777" w:rsidR="0062385B" w:rsidRDefault="007628E4" w:rsidP="00E17D3C">
      <w:pPr>
        <w:pStyle w:val="a5"/>
        <w:numPr>
          <w:ilvl w:val="0"/>
          <w:numId w:val="74"/>
        </w:numPr>
        <w:tabs>
          <w:tab w:val="left" w:pos="962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УМК.</w:t>
      </w:r>
    </w:p>
    <w:p w14:paraId="0F2094D8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6FFADAE3" w14:textId="77777777" w:rsidR="0062385B" w:rsidRDefault="007628E4" w:rsidP="00E17D3C">
      <w:pPr>
        <w:pStyle w:val="a3"/>
        <w:spacing w:before="62" w:line="360" w:lineRule="auto"/>
        <w:ind w:left="1491" w:right="7301"/>
      </w:pPr>
      <w:r>
        <w:lastRenderedPageBreak/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14:paraId="05AC2E0E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Сюжет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7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396F7EAB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 Либретто. Развитие музыки в соответствии с сюжетом. Действия и сцены в опере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1"/>
        </w:rPr>
        <w:t xml:space="preserve"> </w:t>
      </w:r>
      <w:r>
        <w:t>образы, лейтмотивы.</w:t>
      </w:r>
    </w:p>
    <w:p w14:paraId="055B26B7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4E8DDA0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либретто,</w:t>
      </w:r>
      <w:r>
        <w:rPr>
          <w:spacing w:val="-8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балетов;</w:t>
      </w:r>
    </w:p>
    <w:p w14:paraId="448AFDDE" w14:textId="77777777" w:rsidR="0062385B" w:rsidRDefault="007628E4" w:rsidP="00E17D3C">
      <w:pPr>
        <w:pStyle w:val="a3"/>
        <w:spacing w:line="360" w:lineRule="auto"/>
        <w:ind w:right="283" w:firstLine="709"/>
      </w:pPr>
      <w:r>
        <w:t>анализ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создающих</w:t>
      </w:r>
      <w:r>
        <w:rPr>
          <w:spacing w:val="11"/>
        </w:rPr>
        <w:t xml:space="preserve"> </w:t>
      </w:r>
      <w:r>
        <w:t>образы</w:t>
      </w:r>
      <w:r>
        <w:rPr>
          <w:spacing w:val="11"/>
        </w:rPr>
        <w:t xml:space="preserve"> </w:t>
      </w:r>
      <w:r>
        <w:t>главных</w:t>
      </w:r>
      <w:r>
        <w:rPr>
          <w:spacing w:val="11"/>
        </w:rPr>
        <w:t xml:space="preserve"> </w:t>
      </w:r>
      <w:r>
        <w:t>героев,</w:t>
      </w:r>
      <w:r>
        <w:rPr>
          <w:spacing w:val="11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14:paraId="233A1713" w14:textId="77777777" w:rsidR="0062385B" w:rsidRDefault="007628E4" w:rsidP="00E17D3C">
      <w:pPr>
        <w:pStyle w:val="a3"/>
        <w:tabs>
          <w:tab w:val="left" w:pos="3005"/>
          <w:tab w:val="left" w:pos="3473"/>
          <w:tab w:val="left" w:pos="5159"/>
          <w:tab w:val="left" w:pos="6540"/>
          <w:tab w:val="left" w:pos="8399"/>
          <w:tab w:val="left" w:pos="9594"/>
        </w:tabs>
        <w:spacing w:line="360" w:lineRule="auto"/>
        <w:ind w:right="284" w:firstLine="709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0693FD30" w14:textId="77777777" w:rsidR="0062385B" w:rsidRDefault="007628E4" w:rsidP="00E17D3C">
      <w:pPr>
        <w:pStyle w:val="a3"/>
        <w:tabs>
          <w:tab w:val="left" w:pos="3026"/>
          <w:tab w:val="left" w:pos="4415"/>
          <w:tab w:val="left" w:pos="6005"/>
          <w:tab w:val="left" w:pos="6631"/>
          <w:tab w:val="left" w:pos="8205"/>
          <w:tab w:val="left" w:pos="9969"/>
        </w:tabs>
        <w:spacing w:line="360" w:lineRule="auto"/>
        <w:ind w:right="285" w:firstLine="709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tab/>
      </w:r>
      <w:r>
        <w:rPr>
          <w:spacing w:val="-1"/>
        </w:rP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14:paraId="7664C046" w14:textId="77777777" w:rsidR="0062385B" w:rsidRDefault="007628E4" w:rsidP="00E17D3C">
      <w:pPr>
        <w:pStyle w:val="a3"/>
        <w:spacing w:line="360" w:lineRule="auto"/>
        <w:ind w:left="1491" w:right="5513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 и</w:t>
      </w:r>
      <w:r>
        <w:rPr>
          <w:spacing w:val="-1"/>
        </w:rPr>
        <w:t xml:space="preserve"> </w:t>
      </w:r>
      <w:r>
        <w:t>терминологические тесты;</w:t>
      </w:r>
    </w:p>
    <w:p w14:paraId="12313338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0486B381" w14:textId="77777777" w:rsidR="0062385B" w:rsidRDefault="007628E4" w:rsidP="00E17D3C">
      <w:pPr>
        <w:pStyle w:val="a3"/>
        <w:spacing w:before="138"/>
        <w:ind w:left="1491"/>
      </w:pPr>
      <w:r>
        <w:t>коллективное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либретто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жанре</w:t>
      </w:r>
      <w:r>
        <w:rPr>
          <w:spacing w:val="-7"/>
        </w:rPr>
        <w:t xml:space="preserve"> </w:t>
      </w:r>
      <w:proofErr w:type="spellStart"/>
      <w:r>
        <w:t>сторителлинг</w:t>
      </w:r>
      <w:proofErr w:type="spellEnd"/>
      <w:r>
        <w:t>;</w:t>
      </w:r>
    </w:p>
    <w:p w14:paraId="3EA10C44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создание</w:t>
      </w:r>
      <w:r>
        <w:rPr>
          <w:spacing w:val="-7"/>
        </w:rPr>
        <w:t xml:space="preserve"> </w:t>
      </w:r>
      <w:r>
        <w:t>любительского</w:t>
      </w:r>
      <w:r>
        <w:rPr>
          <w:spacing w:val="-7"/>
        </w:rPr>
        <w:t xml:space="preserve"> </w:t>
      </w:r>
      <w:r>
        <w:t>видеофильма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14:paraId="43607394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Оперетта,</w:t>
      </w:r>
      <w:r>
        <w:rPr>
          <w:spacing w:val="-6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5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663EDDAA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</w:t>
      </w:r>
      <w:r>
        <w:rPr>
          <w:spacing w:val="53"/>
        </w:rPr>
        <w:t xml:space="preserve"> </w:t>
      </w:r>
      <w:r>
        <w:t>История</w:t>
      </w:r>
      <w:r>
        <w:rPr>
          <w:spacing w:val="53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жанра.</w:t>
      </w:r>
      <w:r>
        <w:rPr>
          <w:spacing w:val="53"/>
        </w:rPr>
        <w:t xml:space="preserve"> </w:t>
      </w:r>
      <w:r>
        <w:t>Отдельные</w:t>
      </w:r>
      <w:r>
        <w:rPr>
          <w:spacing w:val="53"/>
        </w:rPr>
        <w:t xml:space="preserve"> </w:t>
      </w:r>
      <w:r>
        <w:t>номера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2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Лоу.</w:t>
      </w:r>
    </w:p>
    <w:p w14:paraId="14CAA7FD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D9B5799" w14:textId="77777777" w:rsidR="0062385B" w:rsidRDefault="007628E4" w:rsidP="00E17D3C">
      <w:pPr>
        <w:pStyle w:val="a3"/>
        <w:spacing w:before="138"/>
        <w:ind w:left="149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14:paraId="0B7C5563" w14:textId="77777777" w:rsidR="0062385B" w:rsidRDefault="007628E4" w:rsidP="00E17D3C">
      <w:pPr>
        <w:pStyle w:val="a3"/>
        <w:spacing w:before="138" w:line="360" w:lineRule="auto"/>
        <w:ind w:left="1491" w:right="996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 постановок</w:t>
      </w:r>
      <w:r>
        <w:rPr>
          <w:spacing w:val="-2"/>
        </w:rPr>
        <w:t xml:space="preserve"> </w:t>
      </w:r>
      <w:r>
        <w:t>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мюзикла;</w:t>
      </w:r>
    </w:p>
    <w:p w14:paraId="3BE47169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45DF96B2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посещение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театра:</w:t>
      </w:r>
      <w:r>
        <w:rPr>
          <w:spacing w:val="-5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оперетты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</w:p>
    <w:p w14:paraId="2DA5046E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спектакль?</w:t>
      </w:r>
      <w:r>
        <w:rPr>
          <w:spacing w:val="-6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2EA7BAAA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Содержание:</w:t>
      </w:r>
      <w:r>
        <w:rPr>
          <w:spacing w:val="10"/>
        </w:rPr>
        <w:t xml:space="preserve"> </w:t>
      </w:r>
      <w:r>
        <w:t>Профессии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театра:</w:t>
      </w:r>
      <w:r>
        <w:rPr>
          <w:spacing w:val="10"/>
        </w:rPr>
        <w:t xml:space="preserve"> </w:t>
      </w:r>
      <w:r>
        <w:t>дирижёр,</w:t>
      </w:r>
      <w:r>
        <w:rPr>
          <w:spacing w:val="10"/>
        </w:rPr>
        <w:t xml:space="preserve"> </w:t>
      </w:r>
      <w:r>
        <w:t>режиссёр,</w:t>
      </w:r>
      <w:r>
        <w:rPr>
          <w:spacing w:val="11"/>
        </w:rPr>
        <w:t xml:space="preserve"> </w:t>
      </w:r>
      <w:r>
        <w:t>оперные</w:t>
      </w:r>
      <w:r>
        <w:rPr>
          <w:spacing w:val="10"/>
        </w:rPr>
        <w:t xml:space="preserve"> </w:t>
      </w:r>
      <w:r>
        <w:t>певцы,</w:t>
      </w:r>
      <w:r>
        <w:rPr>
          <w:spacing w:val="10"/>
        </w:rPr>
        <w:t xml:space="preserve"> </w:t>
      </w:r>
      <w:r>
        <w:t>балерины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 художники и</w:t>
      </w:r>
      <w:r>
        <w:rPr>
          <w:spacing w:val="-1"/>
        </w:rPr>
        <w:t xml:space="preserve"> </w:t>
      </w:r>
      <w:r>
        <w:t>другие.</w:t>
      </w:r>
    </w:p>
    <w:p w14:paraId="73B0E944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4F1C9EA" w14:textId="77777777" w:rsidR="0062385B" w:rsidRDefault="007628E4" w:rsidP="00E17D3C">
      <w:pPr>
        <w:pStyle w:val="a3"/>
        <w:spacing w:before="138"/>
        <w:ind w:left="1491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синкретичного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14:paraId="2ADC0BB9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6BA7965" w14:textId="77777777" w:rsidR="0062385B" w:rsidRDefault="007628E4" w:rsidP="00E17D3C">
      <w:pPr>
        <w:pStyle w:val="a3"/>
        <w:tabs>
          <w:tab w:val="left" w:pos="2879"/>
          <w:tab w:val="left" w:pos="3211"/>
          <w:tab w:val="left" w:pos="4108"/>
          <w:tab w:val="left" w:pos="5622"/>
          <w:tab w:val="left" w:pos="7007"/>
          <w:tab w:val="left" w:pos="8515"/>
          <w:tab w:val="left" w:pos="10029"/>
        </w:tabs>
        <w:spacing w:before="62" w:line="360" w:lineRule="auto"/>
        <w:ind w:right="281" w:firstLine="709"/>
      </w:pPr>
      <w:r>
        <w:lastRenderedPageBreak/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  <w:t>театральных</w:t>
      </w:r>
      <w:r>
        <w:tab/>
      </w:r>
      <w:r>
        <w:rPr>
          <w:spacing w:val="-1"/>
        </w:rPr>
        <w:t>режиссёров,</w:t>
      </w:r>
      <w:r>
        <w:rPr>
          <w:spacing w:val="-57"/>
        </w:rPr>
        <w:t xml:space="preserve"> </w:t>
      </w:r>
      <w:r>
        <w:t>художников;</w:t>
      </w:r>
    </w:p>
    <w:p w14:paraId="4ACFF294" w14:textId="77777777" w:rsidR="0062385B" w:rsidRDefault="007628E4" w:rsidP="00E17D3C">
      <w:pPr>
        <w:pStyle w:val="a3"/>
        <w:spacing w:line="360" w:lineRule="auto"/>
        <w:ind w:left="1491" w:right="1904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 в</w:t>
      </w:r>
      <w:r>
        <w:rPr>
          <w:spacing w:val="-1"/>
        </w:rPr>
        <w:t xml:space="preserve"> </w:t>
      </w:r>
      <w:r>
        <w:t>оформлении, режиссуре;</w:t>
      </w:r>
    </w:p>
    <w:p w14:paraId="2699FE45" w14:textId="77777777" w:rsidR="0062385B" w:rsidRDefault="007628E4" w:rsidP="00E17D3C">
      <w:pPr>
        <w:pStyle w:val="a3"/>
        <w:spacing w:line="360" w:lineRule="auto"/>
        <w:ind w:left="1491" w:right="748"/>
      </w:pPr>
      <w:r>
        <w:t>создание</w:t>
      </w:r>
      <w:r>
        <w:rPr>
          <w:spacing w:val="-7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костюмов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CBC631F" w14:textId="77777777" w:rsidR="0062385B" w:rsidRDefault="007628E4" w:rsidP="00E17D3C">
      <w:pPr>
        <w:pStyle w:val="a3"/>
        <w:ind w:left="1491"/>
      </w:pPr>
      <w:r>
        <w:t>виртуальный</w:t>
      </w:r>
      <w:r>
        <w:rPr>
          <w:spacing w:val="-6"/>
        </w:rPr>
        <w:t xml:space="preserve"> </w:t>
      </w:r>
      <w:r>
        <w:t>квест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театру.</w:t>
      </w:r>
    </w:p>
    <w:p w14:paraId="6233961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14:paraId="7011FE0B" w14:textId="77777777" w:rsidR="0062385B" w:rsidRDefault="007628E4" w:rsidP="00E17D3C">
      <w:pPr>
        <w:pStyle w:val="a3"/>
        <w:tabs>
          <w:tab w:val="left" w:pos="3438"/>
          <w:tab w:val="left" w:pos="4920"/>
          <w:tab w:val="left" w:pos="6514"/>
          <w:tab w:val="left" w:pos="8053"/>
        </w:tabs>
        <w:spacing w:before="138"/>
        <w:ind w:left="1491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  <w:t>музыкально-сценических</w:t>
      </w:r>
    </w:p>
    <w:p w14:paraId="7D4BD857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45"/>
        </w:rPr>
        <w:t xml:space="preserve"> </w:t>
      </w:r>
      <w:r>
        <w:t>экранных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46"/>
        </w:rPr>
        <w:t xml:space="preserve"> </w:t>
      </w:r>
      <w:r>
        <w:t>посвящённых</w:t>
      </w:r>
      <w:r>
        <w:rPr>
          <w:spacing w:val="46"/>
        </w:rPr>
        <w:t xml:space="preserve"> </w:t>
      </w:r>
      <w:r>
        <w:t>нашему</w:t>
      </w:r>
      <w:r>
        <w:rPr>
          <w:spacing w:val="46"/>
        </w:rPr>
        <w:t xml:space="preserve"> </w:t>
      </w:r>
      <w:r>
        <w:t>народу,</w:t>
      </w:r>
      <w:r>
        <w:rPr>
          <w:spacing w:val="45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истории,</w:t>
      </w:r>
      <w:r>
        <w:rPr>
          <w:spacing w:val="46"/>
        </w:rPr>
        <w:t xml:space="preserve"> </w:t>
      </w:r>
      <w:r>
        <w:t>теме</w:t>
      </w:r>
      <w:r>
        <w:rPr>
          <w:spacing w:val="46"/>
        </w:rPr>
        <w:t xml:space="preserve"> </w:t>
      </w:r>
      <w:r>
        <w:t>служения</w:t>
      </w:r>
      <w:r>
        <w:rPr>
          <w:spacing w:val="46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2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bookmarkStart w:id="85" w:name="_bookmark68"/>
      <w:bookmarkEnd w:id="85"/>
      <w:r>
        <w:fldChar w:fldCharType="begin"/>
      </w:r>
      <w:r>
        <w:instrText xml:space="preserve"> HYPERLINK \l "_bookmark69" </w:instrText>
      </w:r>
      <w:r>
        <w:fldChar w:fldCharType="separate"/>
      </w:r>
      <w:r>
        <w:rPr>
          <w:vertAlign w:val="superscript"/>
        </w:rPr>
        <w:t>35</w:t>
      </w:r>
      <w:r>
        <w:rPr>
          <w:vertAlign w:val="superscript"/>
        </w:rPr>
        <w:fldChar w:fldCharType="end"/>
      </w:r>
      <w:r>
        <w:t>.</w:t>
      </w:r>
    </w:p>
    <w:p w14:paraId="61B7749E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601CAB5" w14:textId="77777777" w:rsidR="0062385B" w:rsidRDefault="007628E4" w:rsidP="00E17D3C">
      <w:pPr>
        <w:pStyle w:val="a3"/>
        <w:spacing w:before="138" w:line="360" w:lineRule="auto"/>
        <w:ind w:firstLine="709"/>
      </w:pPr>
      <w:r>
        <w:t>чтение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популярных</w:t>
      </w:r>
      <w:r>
        <w:rPr>
          <w:spacing w:val="9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патриотических</w:t>
      </w:r>
      <w:r>
        <w:rPr>
          <w:spacing w:val="9"/>
        </w:rPr>
        <w:t xml:space="preserve"> </w:t>
      </w:r>
      <w:r>
        <w:t>опер,</w:t>
      </w:r>
      <w:r>
        <w:rPr>
          <w:spacing w:val="9"/>
        </w:rPr>
        <w:t xml:space="preserve"> </w:t>
      </w:r>
      <w:r>
        <w:t>фильмов,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14:paraId="1DCA5E84" w14:textId="77777777" w:rsidR="0062385B" w:rsidRDefault="007628E4" w:rsidP="00E17D3C">
      <w:pPr>
        <w:pStyle w:val="a3"/>
        <w:ind w:left="1491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14:paraId="7798C2D8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просмотр</w:t>
      </w:r>
      <w:r>
        <w:rPr>
          <w:spacing w:val="-10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сценических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14:paraId="3A77D0F4" w14:textId="77777777" w:rsidR="0062385B" w:rsidRDefault="007628E4" w:rsidP="00E17D3C">
      <w:pPr>
        <w:pStyle w:val="a3"/>
        <w:ind w:left="1491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серьёзная</w:t>
      </w:r>
      <w:r>
        <w:rPr>
          <w:spacing w:val="-7"/>
        </w:rPr>
        <w:t xml:space="preserve"> </w:t>
      </w:r>
      <w:r>
        <w:t>музыка;</w:t>
      </w:r>
    </w:p>
    <w:p w14:paraId="2197FD7B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песен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Родине,</w:t>
      </w:r>
      <w:r>
        <w:rPr>
          <w:spacing w:val="27"/>
        </w:rPr>
        <w:t xml:space="preserve"> </w:t>
      </w:r>
      <w:r>
        <w:t>нашей</w:t>
      </w:r>
      <w:r>
        <w:rPr>
          <w:spacing w:val="27"/>
        </w:rPr>
        <w:t xml:space="preserve"> </w:t>
      </w:r>
      <w:r>
        <w:t>стране,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14:paraId="5EE40D2E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6DDA9212" w14:textId="77777777" w:rsidR="0062385B" w:rsidRDefault="007628E4" w:rsidP="00E17D3C">
      <w:pPr>
        <w:pStyle w:val="a3"/>
        <w:spacing w:before="139" w:line="360" w:lineRule="auto"/>
        <w:ind w:left="1491"/>
      </w:pPr>
      <w:r>
        <w:t>посещение</w:t>
      </w:r>
      <w:r>
        <w:rPr>
          <w:spacing w:val="-7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(кинотеатра)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(фильма)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2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14:paraId="7522C01C" w14:textId="77777777" w:rsidR="0062385B" w:rsidRDefault="007628E4" w:rsidP="00E17D3C">
      <w:pPr>
        <w:pStyle w:val="a5"/>
        <w:numPr>
          <w:ilvl w:val="2"/>
          <w:numId w:val="63"/>
        </w:numPr>
        <w:tabs>
          <w:tab w:val="left" w:pos="2331"/>
        </w:tabs>
        <w:ind w:left="233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человека».</w:t>
      </w:r>
    </w:p>
    <w:p w14:paraId="5130F0E0" w14:textId="77777777" w:rsidR="0062385B" w:rsidRDefault="007628E4" w:rsidP="00E17D3C">
      <w:pPr>
        <w:pStyle w:val="a3"/>
        <w:tabs>
          <w:tab w:val="left" w:pos="3397"/>
          <w:tab w:val="left" w:pos="6202"/>
          <w:tab w:val="left" w:pos="7792"/>
          <w:tab w:val="left" w:pos="10273"/>
        </w:tabs>
        <w:spacing w:before="138" w:line="360" w:lineRule="auto"/>
        <w:ind w:right="281" w:firstLine="709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обучающихся, расширение спектра переживаемых чувств и их 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 как при восприятии</w:t>
      </w:r>
      <w:r>
        <w:rPr>
          <w:spacing w:val="1"/>
        </w:rPr>
        <w:t xml:space="preserve"> </w:t>
      </w:r>
      <w:r>
        <w:t>произведений искусства, таки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прекрасного,</w:t>
      </w:r>
      <w:r>
        <w:rPr>
          <w:spacing w:val="-4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14:paraId="5D95A135" w14:textId="5083D78E" w:rsidR="0062385B" w:rsidRDefault="00DF6E9A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3709C54" wp14:editId="7A2DF7AE">
                <wp:simplePos x="0" y="0"/>
                <wp:positionH relativeFrom="page">
                  <wp:posOffset>520700</wp:posOffset>
                </wp:positionH>
                <wp:positionV relativeFrom="paragraph">
                  <wp:posOffset>249555</wp:posOffset>
                </wp:positionV>
                <wp:extent cx="1667510" cy="6350"/>
                <wp:effectExtent l="0" t="0" r="0" b="0"/>
                <wp:wrapTopAndBottom/>
                <wp:docPr id="22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6BFE1" id="Rectangle 92" o:spid="_x0000_s1026" style="position:absolute;margin-left:41pt;margin-top:19.65pt;width:131.3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7628E4">
        <w:rPr>
          <w:sz w:val="24"/>
        </w:rPr>
        <w:t>Красота</w:t>
      </w:r>
      <w:r w:rsidR="007628E4">
        <w:rPr>
          <w:spacing w:val="-6"/>
          <w:sz w:val="24"/>
        </w:rPr>
        <w:t xml:space="preserve"> </w:t>
      </w:r>
      <w:r w:rsidR="007628E4">
        <w:rPr>
          <w:sz w:val="24"/>
        </w:rPr>
        <w:t>и</w:t>
      </w:r>
      <w:r w:rsidR="007628E4">
        <w:rPr>
          <w:spacing w:val="-5"/>
          <w:sz w:val="24"/>
        </w:rPr>
        <w:t xml:space="preserve"> </w:t>
      </w:r>
      <w:r w:rsidR="007628E4">
        <w:rPr>
          <w:sz w:val="24"/>
        </w:rPr>
        <w:t>вдохновение</w:t>
      </w:r>
      <w:r w:rsidR="007628E4">
        <w:rPr>
          <w:spacing w:val="-5"/>
          <w:sz w:val="24"/>
        </w:rPr>
        <w:t xml:space="preserve"> </w:t>
      </w:r>
      <w:r w:rsidR="007628E4">
        <w:rPr>
          <w:sz w:val="24"/>
        </w:rPr>
        <w:t>(1–3</w:t>
      </w:r>
      <w:r w:rsidR="007628E4">
        <w:rPr>
          <w:spacing w:val="-4"/>
          <w:sz w:val="24"/>
        </w:rPr>
        <w:t xml:space="preserve"> </w:t>
      </w:r>
      <w:r w:rsidR="007628E4">
        <w:rPr>
          <w:sz w:val="24"/>
        </w:rPr>
        <w:t>часа).</w:t>
      </w:r>
    </w:p>
    <w:bookmarkStart w:id="86" w:name="_bookmark69"/>
    <w:bookmarkEnd w:id="86"/>
    <w:p w14:paraId="5056544E" w14:textId="77777777" w:rsidR="0062385B" w:rsidRDefault="007628E4" w:rsidP="00E17D3C">
      <w:pPr>
        <w:pStyle w:val="a3"/>
        <w:spacing w:before="28"/>
        <w:ind w:right="276"/>
      </w:pPr>
      <w:r>
        <w:fldChar w:fldCharType="begin"/>
      </w:r>
      <w:r>
        <w:instrText xml:space="preserve"> HYPERLINK \l "_bookmark68"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35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 данном блоке могут быть освещены такие произведения, как опера «Иван Сусанин» М.И. Глинки,</w:t>
      </w:r>
      <w:r>
        <w:rPr>
          <w:spacing w:val="-57"/>
        </w:rPr>
        <w:t xml:space="preserve"> </w:t>
      </w:r>
      <w:r>
        <w:t>опера «Война и мир», 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«Хованщина»</w:t>
      </w:r>
      <w:r>
        <w:rPr>
          <w:spacing w:val="-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произведения.</w:t>
      </w:r>
    </w:p>
    <w:p w14:paraId="1AED1D50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158A4BE6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2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</w:p>
    <w:p w14:paraId="758E751E" w14:textId="77777777" w:rsidR="0062385B" w:rsidRDefault="007628E4" w:rsidP="00E17D3C">
      <w:pPr>
        <w:pStyle w:val="a5"/>
        <w:numPr>
          <w:ilvl w:val="0"/>
          <w:numId w:val="74"/>
        </w:numPr>
        <w:tabs>
          <w:tab w:val="left" w:pos="962"/>
        </w:tabs>
        <w:jc w:val="left"/>
        <w:rPr>
          <w:sz w:val="24"/>
        </w:rPr>
      </w:pPr>
      <w:r>
        <w:rPr>
          <w:sz w:val="24"/>
        </w:rPr>
        <w:t>хор, хоровод.</w:t>
      </w:r>
    </w:p>
    <w:p w14:paraId="752FF36F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4B9AED1F" w14:textId="77777777" w:rsidR="0062385B" w:rsidRDefault="007628E4" w:rsidP="00E17D3C">
      <w:pPr>
        <w:pStyle w:val="a3"/>
        <w:spacing w:before="138" w:line="360" w:lineRule="auto"/>
        <w:ind w:left="1491" w:right="1664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8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концентрация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восприятии,</w:t>
      </w:r>
      <w:r>
        <w:rPr>
          <w:spacing w:val="-8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внутреннем</w:t>
      </w:r>
      <w:r>
        <w:rPr>
          <w:spacing w:val="-7"/>
        </w:rPr>
        <w:t xml:space="preserve"> </w:t>
      </w:r>
      <w:r>
        <w:t>состоянии;</w:t>
      </w:r>
    </w:p>
    <w:p w14:paraId="1187AB96" w14:textId="77777777" w:rsidR="0062385B" w:rsidRDefault="007628E4" w:rsidP="00E17D3C">
      <w:pPr>
        <w:pStyle w:val="a3"/>
        <w:spacing w:line="360" w:lineRule="auto"/>
        <w:ind w:firstLine="709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14:paraId="1CCE4D7F" w14:textId="77777777" w:rsidR="0062385B" w:rsidRDefault="007628E4" w:rsidP="00E17D3C">
      <w:pPr>
        <w:pStyle w:val="a3"/>
        <w:ind w:left="1491"/>
      </w:pPr>
      <w:r>
        <w:t>выстраивание</w:t>
      </w:r>
      <w:r>
        <w:rPr>
          <w:spacing w:val="-6"/>
        </w:rPr>
        <w:t xml:space="preserve"> </w:t>
      </w:r>
      <w:r>
        <w:t>хорового</w:t>
      </w:r>
      <w:r>
        <w:rPr>
          <w:spacing w:val="-6"/>
        </w:rPr>
        <w:t xml:space="preserve"> </w:t>
      </w:r>
      <w:r>
        <w:t>унисона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вокального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психологического;</w:t>
      </w:r>
    </w:p>
    <w:p w14:paraId="317FB6DD" w14:textId="77777777" w:rsidR="0062385B" w:rsidRDefault="007628E4" w:rsidP="00E17D3C">
      <w:pPr>
        <w:pStyle w:val="a3"/>
        <w:spacing w:before="138" w:line="360" w:lineRule="auto"/>
        <w:ind w:left="1491" w:right="283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</w:t>
      </w:r>
      <w:r>
        <w:rPr>
          <w:spacing w:val="-1"/>
        </w:rPr>
        <w:t xml:space="preserve"> </w:t>
      </w:r>
      <w:r>
        <w:t>песни;</w:t>
      </w:r>
    </w:p>
    <w:p w14:paraId="0B96F8D5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39D4ADDD" w14:textId="77777777" w:rsidR="0062385B" w:rsidRDefault="007628E4" w:rsidP="00E17D3C">
      <w:pPr>
        <w:pStyle w:val="a3"/>
        <w:spacing w:before="138"/>
        <w:ind w:left="1491"/>
      </w:pPr>
      <w:r>
        <w:t>разучивание</w:t>
      </w:r>
      <w:r>
        <w:rPr>
          <w:spacing w:val="-3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танцы.</w:t>
      </w:r>
    </w:p>
    <w:p w14:paraId="2F1ED0C0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6"/>
          <w:sz w:val="24"/>
        </w:rPr>
        <w:t xml:space="preserve"> </w:t>
      </w:r>
      <w:r>
        <w:rPr>
          <w:sz w:val="24"/>
        </w:rPr>
        <w:t>(2–4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4C3B2AF1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-2"/>
        </w:rPr>
        <w:t xml:space="preserve"> </w:t>
      </w:r>
      <w:r>
        <w:t>словами.</w:t>
      </w:r>
    </w:p>
    <w:p w14:paraId="14EB4D8C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20AC037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посвящённой</w:t>
      </w:r>
      <w:r>
        <w:rPr>
          <w:spacing w:val="-9"/>
        </w:rPr>
        <w:t xml:space="preserve"> </w:t>
      </w:r>
      <w:r>
        <w:t>образам</w:t>
      </w:r>
      <w:r>
        <w:rPr>
          <w:spacing w:val="-8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14:paraId="117CB4FB" w14:textId="77777777" w:rsidR="0062385B" w:rsidRDefault="007628E4" w:rsidP="00E17D3C">
      <w:pPr>
        <w:pStyle w:val="a3"/>
        <w:spacing w:line="360" w:lineRule="auto"/>
        <w:ind w:left="1491" w:right="2797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837C118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 линиями;</w:t>
      </w:r>
    </w:p>
    <w:p w14:paraId="0DF7B39A" w14:textId="77777777" w:rsidR="0062385B" w:rsidRDefault="007628E4" w:rsidP="00E17D3C">
      <w:pPr>
        <w:pStyle w:val="a3"/>
        <w:ind w:left="1491"/>
      </w:pPr>
      <w:r>
        <w:t>игра-импровизация</w:t>
      </w:r>
      <w:r>
        <w:rPr>
          <w:spacing w:val="-8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моё</w:t>
      </w:r>
      <w:r>
        <w:rPr>
          <w:spacing w:val="-8"/>
        </w:rPr>
        <w:t xml:space="preserve"> </w:t>
      </w:r>
      <w:r>
        <w:t>настроение».</w:t>
      </w:r>
    </w:p>
    <w:p w14:paraId="72B1D46A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6"/>
          <w:sz w:val="24"/>
        </w:rPr>
        <w:t xml:space="preserve"> </w:t>
      </w:r>
      <w:r>
        <w:rPr>
          <w:sz w:val="24"/>
        </w:rPr>
        <w:t>(2–4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2B2ECC90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21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передающая</w:t>
      </w:r>
      <w:r>
        <w:rPr>
          <w:spacing w:val="21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походку,</w:t>
      </w:r>
      <w:r>
        <w:rPr>
          <w:spacing w:val="21"/>
        </w:rPr>
        <w:t xml:space="preserve"> </w:t>
      </w:r>
      <w:r>
        <w:t>движения,</w:t>
      </w:r>
      <w:r>
        <w:rPr>
          <w:spacing w:val="21"/>
        </w:rPr>
        <w:t xml:space="preserve"> </w:t>
      </w:r>
      <w:r>
        <w:t>характер,</w:t>
      </w:r>
      <w:r>
        <w:rPr>
          <w:spacing w:val="21"/>
        </w:rPr>
        <w:t xml:space="preserve"> </w:t>
      </w:r>
      <w:r>
        <w:t>манеру</w:t>
      </w:r>
      <w:r>
        <w:rPr>
          <w:spacing w:val="-57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«Портреты»,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интонациях.</w:t>
      </w:r>
    </w:p>
    <w:p w14:paraId="3D6A7313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7CD73AC" w14:textId="77777777" w:rsidR="0062385B" w:rsidRDefault="007628E4" w:rsidP="00E17D3C">
      <w:pPr>
        <w:pStyle w:val="a3"/>
        <w:spacing w:before="138" w:line="360" w:lineRule="auto"/>
        <w:ind w:firstLine="709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персонажей;</w:t>
      </w:r>
    </w:p>
    <w:p w14:paraId="5FDB6A2B" w14:textId="77777777" w:rsidR="0062385B" w:rsidRDefault="007628E4" w:rsidP="00E17D3C">
      <w:pPr>
        <w:pStyle w:val="a3"/>
        <w:spacing w:line="360" w:lineRule="auto"/>
        <w:ind w:left="1491" w:right="2325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образе</w:t>
      </w:r>
      <w:r>
        <w:rPr>
          <w:spacing w:val="-8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</w:p>
    <w:p w14:paraId="7F84E7E8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8C1ABE4" w14:textId="77777777" w:rsidR="0062385B" w:rsidRDefault="007628E4" w:rsidP="00E17D3C">
      <w:pPr>
        <w:pStyle w:val="a3"/>
        <w:spacing w:before="62" w:line="360" w:lineRule="auto"/>
        <w:ind w:left="1491" w:right="2906"/>
      </w:pPr>
      <w:r>
        <w:lastRenderedPageBreak/>
        <w:t xml:space="preserve">разучивание, </w:t>
      </w:r>
      <w:proofErr w:type="spellStart"/>
      <w:r>
        <w:t>харáктерное</w:t>
      </w:r>
      <w:proofErr w:type="spellEnd"/>
      <w:r>
        <w:t xml:space="preserve"> исполнение песни – портретной зарисовки;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8EC0001" w14:textId="77777777" w:rsidR="0062385B" w:rsidRDefault="007628E4" w:rsidP="00E17D3C">
      <w:pPr>
        <w:pStyle w:val="a3"/>
        <w:spacing w:line="360" w:lineRule="auto"/>
        <w:ind w:left="1491" w:right="4666"/>
      </w:pPr>
      <w:r>
        <w:t>рисование,</w:t>
      </w:r>
      <w:r>
        <w:rPr>
          <w:spacing w:val="-8"/>
        </w:rPr>
        <w:t xml:space="preserve"> </w:t>
      </w:r>
      <w:r>
        <w:t>лепка</w:t>
      </w:r>
      <w:r>
        <w:rPr>
          <w:spacing w:val="-7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</w:t>
      </w:r>
      <w:r>
        <w:rPr>
          <w:spacing w:val="-2"/>
        </w:rPr>
        <w:t xml:space="preserve"> </w:t>
      </w:r>
      <w:r>
        <w:t>«Угадай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характер»;</w:t>
      </w:r>
    </w:p>
    <w:p w14:paraId="00C8E65B" w14:textId="77777777" w:rsidR="0062385B" w:rsidRDefault="007628E4" w:rsidP="00E17D3C">
      <w:pPr>
        <w:pStyle w:val="a3"/>
        <w:tabs>
          <w:tab w:val="left" w:pos="3373"/>
          <w:tab w:val="left" w:pos="3945"/>
          <w:tab w:val="left" w:pos="5855"/>
          <w:tab w:val="left" w:pos="6420"/>
          <w:tab w:val="left" w:pos="7498"/>
          <w:tab w:val="left" w:pos="9117"/>
          <w:tab w:val="left" w:pos="10627"/>
        </w:tabs>
        <w:spacing w:line="360" w:lineRule="auto"/>
        <w:ind w:right="287" w:firstLine="709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14:paraId="3639E92E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66B3656C" w14:textId="77777777" w:rsidR="0062385B" w:rsidRDefault="007628E4" w:rsidP="00E17D3C">
      <w:pPr>
        <w:pStyle w:val="a3"/>
        <w:tabs>
          <w:tab w:val="left" w:pos="3127"/>
          <w:tab w:val="left" w:pos="4307"/>
          <w:tab w:val="left" w:pos="5743"/>
          <w:tab w:val="left" w:pos="7207"/>
          <w:tab w:val="left" w:pos="8775"/>
          <w:tab w:val="left" w:pos="9895"/>
          <w:tab w:val="left" w:pos="10316"/>
        </w:tabs>
        <w:spacing w:before="138" w:line="360" w:lineRule="auto"/>
        <w:ind w:right="587" w:firstLine="709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bookmarkStart w:id="87" w:name="_bookmark70"/>
      <w:bookmarkEnd w:id="87"/>
      <w:r>
        <w:fldChar w:fldCharType="begin"/>
      </w:r>
      <w:r>
        <w:instrText xml:space="preserve"> HYPERLINK \l "_bookmark72" </w:instrText>
      </w:r>
      <w:r>
        <w:fldChar w:fldCharType="separate"/>
      </w:r>
      <w:r>
        <w:rPr>
          <w:vertAlign w:val="superscript"/>
        </w:rPr>
        <w:t>36</w:t>
      </w:r>
      <w:r>
        <w:rPr>
          <w:vertAlign w:val="superscript"/>
        </w:rPr>
        <w:fldChar w:fldCharType="end"/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уличном шествии, спортивном</w:t>
      </w:r>
      <w:r>
        <w:rPr>
          <w:spacing w:val="-1"/>
        </w:rPr>
        <w:t xml:space="preserve"> </w:t>
      </w:r>
      <w:r>
        <w:t>празднике.</w:t>
      </w:r>
    </w:p>
    <w:p w14:paraId="0B46D221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6F7F310" w14:textId="77777777" w:rsidR="0062385B" w:rsidRDefault="007628E4" w:rsidP="00E17D3C">
      <w:pPr>
        <w:pStyle w:val="a3"/>
        <w:spacing w:before="138"/>
        <w:ind w:left="149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14:paraId="613473B1" w14:textId="77777777" w:rsidR="0062385B" w:rsidRDefault="007628E4" w:rsidP="00E17D3C">
      <w:pPr>
        <w:pStyle w:val="a3"/>
        <w:spacing w:before="138"/>
        <w:ind w:left="1491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14:paraId="3447470F" w14:textId="77777777" w:rsidR="0062385B" w:rsidRDefault="007628E4" w:rsidP="00E17D3C">
      <w:pPr>
        <w:pStyle w:val="a3"/>
        <w:spacing w:before="138" w:line="360" w:lineRule="auto"/>
        <w:ind w:left="1491" w:right="4890"/>
      </w:pPr>
      <w:r>
        <w:t>«дирижирование»</w:t>
      </w:r>
      <w:r>
        <w:rPr>
          <w:spacing w:val="-10"/>
        </w:rPr>
        <w:t xml:space="preserve"> </w:t>
      </w:r>
      <w:r>
        <w:t>фрагментами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лучшего</w:t>
      </w:r>
      <w:r>
        <w:rPr>
          <w:spacing w:val="-2"/>
        </w:rPr>
        <w:t xml:space="preserve"> </w:t>
      </w:r>
      <w:r>
        <w:t>«дирижёра»;</w:t>
      </w:r>
    </w:p>
    <w:p w14:paraId="2D7DEAA9" w14:textId="77777777" w:rsidR="0062385B" w:rsidRDefault="007628E4" w:rsidP="00E17D3C">
      <w:pPr>
        <w:pStyle w:val="a3"/>
        <w:spacing w:line="360" w:lineRule="auto"/>
        <w:ind w:left="1491" w:right="2493"/>
      </w:pPr>
      <w:r>
        <w:t>разучивание и исполнение тематических песен к ближайшему 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2A01190" w14:textId="77777777" w:rsidR="0062385B" w:rsidRDefault="007628E4" w:rsidP="00E17D3C">
      <w:pPr>
        <w:pStyle w:val="a3"/>
        <w:ind w:left="1491"/>
      </w:pPr>
      <w:r>
        <w:t>запись</w:t>
      </w:r>
      <w:r>
        <w:rPr>
          <w:spacing w:val="-7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поздравлением;</w:t>
      </w:r>
    </w:p>
    <w:p w14:paraId="61CE95AE" w14:textId="77777777" w:rsidR="0062385B" w:rsidRDefault="007628E4" w:rsidP="00E17D3C">
      <w:pPr>
        <w:pStyle w:val="a3"/>
        <w:spacing w:before="138"/>
        <w:ind w:left="1491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шутливые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14:paraId="4D51224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Танцы,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3C9CF77A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игра</w:t>
      </w:r>
      <w:r>
        <w:rPr>
          <w:spacing w:val="11"/>
        </w:rPr>
        <w:t xml:space="preserve"> </w:t>
      </w:r>
      <w:r>
        <w:t>звуками.</w:t>
      </w:r>
      <w:r>
        <w:rPr>
          <w:spacing w:val="11"/>
        </w:rPr>
        <w:t xml:space="preserve"> </w:t>
      </w:r>
      <w:r>
        <w:t>Танец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искусство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радость</w:t>
      </w:r>
      <w:r>
        <w:rPr>
          <w:spacing w:val="11"/>
        </w:rPr>
        <w:t xml:space="preserve"> </w:t>
      </w:r>
      <w:r>
        <w:t>движения.</w:t>
      </w:r>
      <w:r>
        <w:rPr>
          <w:spacing w:val="1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bookmarkStart w:id="88" w:name="_bookmark71"/>
      <w:bookmarkEnd w:id="88"/>
      <w:r>
        <w:t>танцев</w:t>
      </w:r>
      <w:hyperlink w:anchor="_bookmark73" w:history="1">
        <w:r>
          <w:rPr>
            <w:vertAlign w:val="superscript"/>
          </w:rPr>
          <w:t>37</w:t>
        </w:r>
      </w:hyperlink>
      <w:r>
        <w:t>.</w:t>
      </w:r>
    </w:p>
    <w:p w14:paraId="6CCEDC8F" w14:textId="77777777" w:rsidR="0062385B" w:rsidRDefault="007628E4" w:rsidP="00E17D3C">
      <w:pPr>
        <w:pStyle w:val="a3"/>
        <w:spacing w:before="1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6F0409A" w14:textId="77777777" w:rsidR="0062385B" w:rsidRDefault="007628E4" w:rsidP="00E17D3C">
      <w:pPr>
        <w:pStyle w:val="a3"/>
        <w:spacing w:before="138" w:line="360" w:lineRule="auto"/>
        <w:ind w:left="1491" w:right="4474"/>
      </w:pPr>
      <w:r>
        <w:t>слушание,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скерцозного</w:t>
      </w:r>
      <w:r>
        <w:rPr>
          <w:spacing w:val="-8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59EB2817" w14:textId="77777777" w:rsidR="0062385B" w:rsidRDefault="007628E4" w:rsidP="00E17D3C">
      <w:pPr>
        <w:pStyle w:val="a3"/>
        <w:tabs>
          <w:tab w:val="left" w:pos="3211"/>
          <w:tab w:val="left" w:pos="5234"/>
          <w:tab w:val="left" w:pos="7567"/>
          <w:tab w:val="left" w:pos="9251"/>
          <w:tab w:val="left" w:pos="10483"/>
        </w:tabs>
        <w:spacing w:line="360" w:lineRule="auto"/>
        <w:ind w:right="282" w:firstLine="709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 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14:paraId="2D6DD386" w14:textId="77777777" w:rsidR="0062385B" w:rsidRDefault="007628E4" w:rsidP="00E17D3C">
      <w:pPr>
        <w:pStyle w:val="a3"/>
        <w:ind w:left="1491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5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танцуют;</w:t>
      </w:r>
    </w:p>
    <w:p w14:paraId="695874FF" w14:textId="77777777" w:rsidR="0062385B" w:rsidRDefault="007628E4" w:rsidP="00E17D3C">
      <w:pPr>
        <w:pStyle w:val="a3"/>
        <w:tabs>
          <w:tab w:val="left" w:pos="2881"/>
          <w:tab w:val="left" w:pos="5121"/>
          <w:tab w:val="left" w:pos="6721"/>
          <w:tab w:val="left" w:pos="8480"/>
          <w:tab w:val="left" w:pos="8892"/>
          <w:tab w:val="left" w:pos="9757"/>
        </w:tabs>
        <w:spacing w:before="138" w:line="360" w:lineRule="auto"/>
        <w:ind w:right="281" w:firstLine="709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14:paraId="018D591F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26A09EC1" w14:textId="77777777" w:rsidR="0062385B" w:rsidRDefault="0062385B" w:rsidP="00E17D3C">
      <w:pPr>
        <w:pStyle w:val="a3"/>
        <w:ind w:left="0"/>
        <w:rPr>
          <w:sz w:val="20"/>
        </w:rPr>
      </w:pPr>
    </w:p>
    <w:p w14:paraId="7AF71732" w14:textId="0815143D" w:rsidR="0062385B" w:rsidRDefault="00DF6E9A" w:rsidP="00E17D3C">
      <w:pPr>
        <w:pStyle w:val="a3"/>
        <w:spacing w:before="9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22A03A2" wp14:editId="050E13AA">
                <wp:simplePos x="0" y="0"/>
                <wp:positionH relativeFrom="page">
                  <wp:posOffset>520700</wp:posOffset>
                </wp:positionH>
                <wp:positionV relativeFrom="paragraph">
                  <wp:posOffset>103505</wp:posOffset>
                </wp:positionV>
                <wp:extent cx="1667510" cy="6350"/>
                <wp:effectExtent l="0" t="0" r="0" b="0"/>
                <wp:wrapTopAndBottom/>
                <wp:docPr id="22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219E" id="Rectangle 91" o:spid="_x0000_s1026" style="position:absolute;margin-left:41pt;margin-top:8.15pt;width:131.3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bookmarkStart w:id="89" w:name="_bookmark72"/>
    <w:bookmarkEnd w:id="89"/>
    <w:p w14:paraId="7441D0A2" w14:textId="77777777" w:rsidR="0062385B" w:rsidRDefault="007628E4" w:rsidP="00E17D3C">
      <w:pPr>
        <w:pStyle w:val="a3"/>
        <w:spacing w:before="28"/>
        <w:ind w:right="288"/>
      </w:pPr>
      <w:r>
        <w:fldChar w:fldCharType="begin"/>
      </w:r>
      <w:r>
        <w:instrText xml:space="preserve"> HYPERLINK \l "_bookmark70"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36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далее.</w:t>
      </w:r>
    </w:p>
    <w:bookmarkStart w:id="90" w:name="_bookmark73"/>
    <w:bookmarkEnd w:id="90"/>
    <w:p w14:paraId="1BEDDC00" w14:textId="77777777" w:rsidR="0062385B" w:rsidRDefault="007628E4" w:rsidP="00E17D3C">
      <w:pPr>
        <w:pStyle w:val="a3"/>
        <w:ind w:right="297"/>
      </w:pPr>
      <w:r>
        <w:fldChar w:fldCharType="begin"/>
      </w:r>
      <w:r>
        <w:instrText xml:space="preserve"> HYPERLINK \l "_bookmark71" </w:instrText>
      </w:r>
      <w:r>
        <w:fldChar w:fldCharType="separate"/>
      </w:r>
      <w:r>
        <w:rPr>
          <w:rFonts w:ascii="Calibri" w:hAnsi="Calibri"/>
          <w:position w:val="8"/>
          <w:sz w:val="11"/>
        </w:rPr>
        <w:t>37</w:t>
      </w:r>
      <w:r>
        <w:rPr>
          <w:rFonts w:ascii="Calibri" w:hAnsi="Calibri"/>
          <w:position w:val="8"/>
          <w:sz w:val="11"/>
        </w:rPr>
        <w:fldChar w:fldCharType="end"/>
      </w:r>
      <w:r>
        <w:rPr>
          <w:rFonts w:ascii="Calibri" w:hAnsi="Calibri"/>
          <w:spacing w:val="1"/>
          <w:position w:val="8"/>
          <w:sz w:val="11"/>
        </w:rPr>
        <w:t xml:space="preserve"> </w:t>
      </w:r>
      <w:r>
        <w:t>По выбору учителя в данном блоке можно сосредоточиться как на традиционных танцевальных</w:t>
      </w:r>
      <w:r>
        <w:rPr>
          <w:spacing w:val="1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(вальс,</w:t>
      </w:r>
      <w:r>
        <w:rPr>
          <w:spacing w:val="-1"/>
        </w:rPr>
        <w:t xml:space="preserve"> </w:t>
      </w:r>
      <w:r>
        <w:t>полька,</w:t>
      </w:r>
      <w:r>
        <w:rPr>
          <w:spacing w:val="-2"/>
        </w:rPr>
        <w:t xml:space="preserve"> </w:t>
      </w:r>
      <w:r>
        <w:t>мазурка,</w:t>
      </w:r>
      <w:r>
        <w:rPr>
          <w:spacing w:val="-2"/>
        </w:rPr>
        <w:t xml:space="preserve"> </w:t>
      </w:r>
      <w:r>
        <w:t>тарантелла),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танцев.</w:t>
      </w:r>
    </w:p>
    <w:p w14:paraId="0F1DBD4D" w14:textId="77777777" w:rsidR="0062385B" w:rsidRDefault="0062385B" w:rsidP="00E17D3C">
      <w:pPr>
        <w:sectPr w:rsidR="0062385B">
          <w:pgSz w:w="11910" w:h="16840"/>
          <w:pgMar w:top="600" w:right="300" w:bottom="1120" w:left="40" w:header="0" w:footer="928" w:gutter="0"/>
          <w:cols w:space="720"/>
        </w:sectPr>
      </w:pPr>
    </w:p>
    <w:p w14:paraId="02F3E986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звуковая</w:t>
      </w:r>
      <w:r>
        <w:rPr>
          <w:spacing w:val="6"/>
        </w:rPr>
        <w:t xml:space="preserve"> </w:t>
      </w:r>
      <w:r>
        <w:t>комбинаторика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эксперименты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случайным</w:t>
      </w:r>
      <w:r>
        <w:rPr>
          <w:spacing w:val="6"/>
        </w:rPr>
        <w:t xml:space="preserve"> </w:t>
      </w:r>
      <w:r>
        <w:t>сочетанием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 ритмов.</w:t>
      </w:r>
    </w:p>
    <w:p w14:paraId="62527625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14:paraId="108B59B1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53"/>
        </w:rPr>
        <w:t xml:space="preserve"> </w:t>
      </w:r>
      <w:r>
        <w:t>Военная</w:t>
      </w:r>
      <w:r>
        <w:rPr>
          <w:spacing w:val="54"/>
        </w:rPr>
        <w:t xml:space="preserve"> </w:t>
      </w:r>
      <w:r>
        <w:t>тема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музыкальном</w:t>
      </w:r>
      <w:r>
        <w:rPr>
          <w:spacing w:val="53"/>
        </w:rPr>
        <w:t xml:space="preserve"> </w:t>
      </w:r>
      <w:r>
        <w:t>искусстве.</w:t>
      </w:r>
      <w:r>
        <w:rPr>
          <w:spacing w:val="54"/>
        </w:rPr>
        <w:t xml:space="preserve"> </w:t>
      </w:r>
      <w:r>
        <w:t>Военные</w:t>
      </w:r>
      <w:r>
        <w:rPr>
          <w:spacing w:val="54"/>
        </w:rPr>
        <w:t xml:space="preserve"> </w:t>
      </w:r>
      <w:r>
        <w:t>песни,</w:t>
      </w:r>
      <w:r>
        <w:rPr>
          <w:spacing w:val="53"/>
        </w:rPr>
        <w:t xml:space="preserve"> </w:t>
      </w:r>
      <w:r>
        <w:t>марши,</w:t>
      </w:r>
      <w:r>
        <w:rPr>
          <w:spacing w:val="54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ритм, 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</w:p>
    <w:p w14:paraId="4CFC832A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E40AE04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14:paraId="62607511" w14:textId="77777777" w:rsidR="0062385B" w:rsidRDefault="007628E4" w:rsidP="00E17D3C">
      <w:pPr>
        <w:pStyle w:val="a3"/>
        <w:spacing w:line="360" w:lineRule="auto"/>
        <w:ind w:firstLine="709"/>
      </w:pPr>
      <w:r>
        <w:t>дискуссия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классе,</w:t>
      </w:r>
      <w:r>
        <w:rPr>
          <w:spacing w:val="46"/>
        </w:rPr>
        <w:t xml:space="preserve"> </w:t>
      </w:r>
      <w:r>
        <w:t>ответы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вопросы:</w:t>
      </w:r>
      <w:r>
        <w:rPr>
          <w:spacing w:val="47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чувства</w:t>
      </w:r>
      <w:r>
        <w:rPr>
          <w:spacing w:val="47"/>
        </w:rPr>
        <w:t xml:space="preserve"> </w:t>
      </w:r>
      <w:r>
        <w:t>вызывает</w:t>
      </w:r>
      <w:r>
        <w:rPr>
          <w:spacing w:val="46"/>
        </w:rPr>
        <w:t xml:space="preserve"> </w:t>
      </w:r>
      <w:r>
        <w:t>эта</w:t>
      </w:r>
      <w:r>
        <w:rPr>
          <w:spacing w:val="47"/>
        </w:rPr>
        <w:t xml:space="preserve"> </w:t>
      </w:r>
      <w:r>
        <w:t>музыка,</w:t>
      </w:r>
      <w:r>
        <w:rPr>
          <w:spacing w:val="46"/>
        </w:rPr>
        <w:t xml:space="preserve"> </w:t>
      </w:r>
      <w:r>
        <w:t>почему?</w:t>
      </w:r>
      <w:r>
        <w:rPr>
          <w:spacing w:val="4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proofErr w:type="gramStart"/>
      <w:r>
        <w:t>создавалась?;</w:t>
      </w:r>
      <w:proofErr w:type="gramEnd"/>
    </w:p>
    <w:p w14:paraId="2977EE0F" w14:textId="77777777" w:rsidR="0062385B" w:rsidRDefault="007628E4" w:rsidP="00E17D3C">
      <w:pPr>
        <w:pStyle w:val="a3"/>
        <w:ind w:left="1491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факультативно:</w:t>
      </w:r>
    </w:p>
    <w:p w14:paraId="78F489F7" w14:textId="77777777" w:rsidR="0062385B" w:rsidRDefault="007628E4" w:rsidP="00E17D3C">
      <w:pPr>
        <w:pStyle w:val="a3"/>
        <w:spacing w:before="138"/>
        <w:ind w:left="1491"/>
      </w:pPr>
      <w:r>
        <w:t>сочинение</w:t>
      </w:r>
      <w:r>
        <w:rPr>
          <w:spacing w:val="-6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войне.</w:t>
      </w:r>
    </w:p>
    <w:p w14:paraId="585DC4BC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Главный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6"/>
          <w:sz w:val="24"/>
        </w:rPr>
        <w:t xml:space="preserve"> </w:t>
      </w:r>
      <w:r>
        <w:rPr>
          <w:sz w:val="24"/>
        </w:rPr>
        <w:t>(2–4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14:paraId="205151D1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Содержание:</w:t>
      </w:r>
      <w:r>
        <w:rPr>
          <w:spacing w:val="53"/>
        </w:rPr>
        <w:t xml:space="preserve"> </w:t>
      </w:r>
      <w:r>
        <w:t>Гимн</w:t>
      </w:r>
      <w:r>
        <w:rPr>
          <w:spacing w:val="53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главный</w:t>
      </w:r>
      <w:r>
        <w:rPr>
          <w:spacing w:val="53"/>
        </w:rPr>
        <w:t xml:space="preserve"> </w:t>
      </w:r>
      <w:r>
        <w:t>музыкальный</w:t>
      </w:r>
      <w:r>
        <w:rPr>
          <w:spacing w:val="53"/>
        </w:rPr>
        <w:t xml:space="preserve"> </w:t>
      </w:r>
      <w:r>
        <w:t>символ</w:t>
      </w:r>
      <w:r>
        <w:rPr>
          <w:spacing w:val="53"/>
        </w:rPr>
        <w:t xml:space="preserve"> </w:t>
      </w:r>
      <w:r>
        <w:t>нашей</w:t>
      </w:r>
      <w:r>
        <w:rPr>
          <w:spacing w:val="53"/>
        </w:rPr>
        <w:t xml:space="preserve"> </w:t>
      </w:r>
      <w:r>
        <w:t>страны.</w:t>
      </w:r>
      <w:r>
        <w:rPr>
          <w:spacing w:val="53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гимны.</w:t>
      </w:r>
    </w:p>
    <w:p w14:paraId="6ABC7984" w14:textId="77777777" w:rsidR="0062385B" w:rsidRDefault="007628E4" w:rsidP="00E17D3C">
      <w:pPr>
        <w:pStyle w:val="a3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B8EBECD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исполнения;</w:t>
      </w:r>
    </w:p>
    <w:p w14:paraId="0E3AB65C" w14:textId="77777777" w:rsidR="0062385B" w:rsidRDefault="007628E4" w:rsidP="00E17D3C">
      <w:pPr>
        <w:pStyle w:val="a3"/>
        <w:spacing w:line="360" w:lineRule="auto"/>
        <w:ind w:left="1491" w:right="2766"/>
      </w:pPr>
      <w:r>
        <w:t>просмотр</w:t>
      </w:r>
      <w:r>
        <w:rPr>
          <w:spacing w:val="-10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10"/>
        </w:rPr>
        <w:t xml:space="preserve"> </w:t>
      </w:r>
      <w:r>
        <w:t>церемонии</w:t>
      </w:r>
      <w:r>
        <w:rPr>
          <w:spacing w:val="-10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чести;</w:t>
      </w:r>
    </w:p>
    <w:p w14:paraId="7D72B2DF" w14:textId="77777777" w:rsidR="0062385B" w:rsidRDefault="007628E4" w:rsidP="00E17D3C">
      <w:pPr>
        <w:pStyle w:val="a3"/>
        <w:spacing w:before="1" w:line="360" w:lineRule="auto"/>
        <w:ind w:left="1491" w:right="283"/>
      </w:pPr>
      <w:r>
        <w:t>обсуждение</w:t>
      </w:r>
      <w:r>
        <w:rPr>
          <w:spacing w:val="-7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7"/>
        </w:rPr>
        <w:t xml:space="preserve"> </w:t>
      </w:r>
      <w:r>
        <w:t>символами</w:t>
      </w:r>
      <w:r>
        <w:rPr>
          <w:spacing w:val="-8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14:paraId="344511D8" w14:textId="77777777" w:rsidR="0062385B" w:rsidRDefault="007628E4" w:rsidP="00E17D3C">
      <w:pPr>
        <w:pStyle w:val="a5"/>
        <w:numPr>
          <w:ilvl w:val="3"/>
          <w:numId w:val="63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(2–4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14:paraId="58CA569F" w14:textId="77777777" w:rsidR="0062385B" w:rsidRDefault="007628E4" w:rsidP="00E17D3C">
      <w:pPr>
        <w:pStyle w:val="a3"/>
        <w:spacing w:before="138"/>
        <w:ind w:left="1491"/>
      </w:pPr>
      <w:r>
        <w:t>Содержание:</w:t>
      </w:r>
      <w:r>
        <w:rPr>
          <w:spacing w:val="40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временное</w:t>
      </w:r>
      <w:r>
        <w:rPr>
          <w:spacing w:val="41"/>
        </w:rPr>
        <w:t xml:space="preserve"> </w:t>
      </w:r>
      <w:r>
        <w:t>искусство.</w:t>
      </w:r>
      <w:r>
        <w:rPr>
          <w:spacing w:val="40"/>
        </w:rPr>
        <w:t xml:space="preserve"> </w:t>
      </w:r>
      <w:r>
        <w:t>Погружение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поток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звучания.</w:t>
      </w:r>
    </w:p>
    <w:p w14:paraId="6569F2B8" w14:textId="77777777" w:rsidR="0062385B" w:rsidRDefault="007628E4" w:rsidP="00E17D3C">
      <w:pPr>
        <w:pStyle w:val="a3"/>
        <w:spacing w:before="138"/>
      </w:pPr>
      <w:r>
        <w:t>Музыкальные</w:t>
      </w:r>
      <w:r>
        <w:rPr>
          <w:spacing w:val="-6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развития.</w:t>
      </w:r>
    </w:p>
    <w:p w14:paraId="2C915855" w14:textId="77777777" w:rsidR="0062385B" w:rsidRDefault="007628E4" w:rsidP="00E17D3C">
      <w:pPr>
        <w:pStyle w:val="a3"/>
        <w:spacing w:before="138"/>
        <w:ind w:left="149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EF68666" w14:textId="77777777" w:rsidR="0062385B" w:rsidRDefault="007628E4" w:rsidP="00E17D3C">
      <w:pPr>
        <w:pStyle w:val="a3"/>
        <w:tabs>
          <w:tab w:val="left" w:pos="2772"/>
          <w:tab w:val="left" w:pos="4196"/>
          <w:tab w:val="left" w:pos="5806"/>
          <w:tab w:val="left" w:pos="7514"/>
          <w:tab w:val="left" w:pos="9039"/>
          <w:tab w:val="left" w:pos="9825"/>
        </w:tabs>
        <w:spacing w:before="138" w:line="360" w:lineRule="auto"/>
        <w:ind w:right="287" w:firstLine="709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  <w:t>образ</w:t>
      </w:r>
      <w:r>
        <w:tab/>
        <w:t>непрерывного</w:t>
      </w:r>
      <w:r>
        <w:rPr>
          <w:spacing w:val="-57"/>
        </w:rPr>
        <w:t xml:space="preserve"> </w:t>
      </w:r>
      <w:r>
        <w:t>движения;</w:t>
      </w:r>
    </w:p>
    <w:p w14:paraId="328EE8DF" w14:textId="77777777" w:rsidR="0062385B" w:rsidRDefault="007628E4" w:rsidP="00E17D3C">
      <w:pPr>
        <w:pStyle w:val="a3"/>
        <w:spacing w:line="360" w:lineRule="auto"/>
        <w:ind w:firstLine="709"/>
      </w:pPr>
      <w:r>
        <w:t>наблюдение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своими</w:t>
      </w:r>
      <w:r>
        <w:rPr>
          <w:spacing w:val="48"/>
        </w:rPr>
        <w:t xml:space="preserve"> </w:t>
      </w:r>
      <w:r>
        <w:t>телесными</w:t>
      </w:r>
      <w:r>
        <w:rPr>
          <w:spacing w:val="48"/>
        </w:rPr>
        <w:t xml:space="preserve"> </w:t>
      </w:r>
      <w:r>
        <w:t>реакциями</w:t>
      </w:r>
      <w:r>
        <w:rPr>
          <w:spacing w:val="48"/>
        </w:rPr>
        <w:t xml:space="preserve"> </w:t>
      </w:r>
      <w:r>
        <w:t>(дыхание,</w:t>
      </w:r>
      <w:r>
        <w:rPr>
          <w:spacing w:val="48"/>
        </w:rPr>
        <w:t xml:space="preserve"> </w:t>
      </w:r>
      <w:r>
        <w:t>пульс,</w:t>
      </w:r>
      <w:r>
        <w:rPr>
          <w:spacing w:val="48"/>
        </w:rPr>
        <w:t xml:space="preserve"> </w:t>
      </w:r>
      <w:r>
        <w:t>мышечный</w:t>
      </w:r>
      <w:r>
        <w:rPr>
          <w:spacing w:val="48"/>
        </w:rPr>
        <w:t xml:space="preserve"> </w:t>
      </w:r>
      <w:r>
        <w:t>тонус)</w:t>
      </w:r>
      <w:r>
        <w:rPr>
          <w:spacing w:val="4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музыки;</w:t>
      </w:r>
    </w:p>
    <w:p w14:paraId="2F88897B" w14:textId="77777777" w:rsidR="0062385B" w:rsidRDefault="007628E4" w:rsidP="00E17D3C">
      <w:pPr>
        <w:pStyle w:val="a3"/>
        <w:spacing w:line="360" w:lineRule="auto"/>
        <w:ind w:left="1491" w:right="3691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воздействует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240EFEB0" w14:textId="77777777" w:rsidR="0062385B" w:rsidRDefault="007628E4" w:rsidP="00E17D3C">
      <w:pPr>
        <w:pStyle w:val="a3"/>
        <w:spacing w:line="360" w:lineRule="auto"/>
        <w:ind w:firstLine="709"/>
      </w:pPr>
      <w:r>
        <w:t>программная</w:t>
      </w:r>
      <w:r>
        <w:rPr>
          <w:spacing w:val="44"/>
        </w:rPr>
        <w:t xml:space="preserve"> </w:t>
      </w:r>
      <w:r>
        <w:t>ритмическая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инструментальная</w:t>
      </w:r>
      <w:r>
        <w:rPr>
          <w:spacing w:val="44"/>
        </w:rPr>
        <w:t xml:space="preserve"> </w:t>
      </w:r>
      <w:r>
        <w:t>импровизация</w:t>
      </w:r>
      <w:r>
        <w:rPr>
          <w:spacing w:val="44"/>
        </w:rPr>
        <w:t xml:space="preserve"> </w:t>
      </w:r>
      <w:r>
        <w:t>«Поезд»,</w:t>
      </w:r>
      <w:r>
        <w:rPr>
          <w:spacing w:val="44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14:paraId="6E4D78F5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D2632BC" w14:textId="77777777" w:rsidR="0062385B" w:rsidRDefault="007628E4" w:rsidP="00E17D3C">
      <w:pPr>
        <w:pStyle w:val="a5"/>
        <w:numPr>
          <w:ilvl w:val="1"/>
          <w:numId w:val="61"/>
        </w:numPr>
        <w:tabs>
          <w:tab w:val="left" w:pos="2271"/>
        </w:tabs>
        <w:spacing w:before="62" w:line="360" w:lineRule="auto"/>
        <w:ind w:right="285" w:firstLine="709"/>
        <w:jc w:val="left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2D752725" w14:textId="77777777" w:rsidR="0062385B" w:rsidRDefault="007628E4" w:rsidP="00E17D3C">
      <w:pPr>
        <w:pStyle w:val="a5"/>
        <w:numPr>
          <w:ilvl w:val="2"/>
          <w:numId w:val="61"/>
        </w:numPr>
        <w:tabs>
          <w:tab w:val="left" w:pos="245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026B8FE9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jc w:val="left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37C8C79" w14:textId="77777777" w:rsidR="0062385B" w:rsidRDefault="007628E4" w:rsidP="00E17D3C">
      <w:pPr>
        <w:pStyle w:val="a3"/>
        <w:spacing w:before="138"/>
        <w:ind w:left="1491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14:paraId="0C25EBF5" w14:textId="77777777" w:rsidR="0062385B" w:rsidRDefault="007628E4" w:rsidP="00E17D3C">
      <w:pPr>
        <w:pStyle w:val="a3"/>
        <w:spacing w:before="138" w:line="360" w:lineRule="auto"/>
        <w:ind w:firstLine="709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исполнения,</w:t>
      </w:r>
      <w:r>
        <w:rPr>
          <w:spacing w:val="33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символов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Федерации;</w:t>
      </w:r>
    </w:p>
    <w:p w14:paraId="25D9D313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13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освоению</w:t>
      </w:r>
      <w:r>
        <w:rPr>
          <w:spacing w:val="14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края,</w:t>
      </w:r>
      <w:r>
        <w:rPr>
          <w:spacing w:val="14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08334CE" w14:textId="77777777" w:rsidR="0062385B" w:rsidRDefault="007628E4" w:rsidP="00E17D3C">
      <w:pPr>
        <w:pStyle w:val="a3"/>
        <w:ind w:left="1491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14:paraId="348D7F74" w14:textId="77777777" w:rsidR="0062385B" w:rsidRDefault="007628E4" w:rsidP="00E17D3C">
      <w:pPr>
        <w:pStyle w:val="a3"/>
        <w:spacing w:before="138"/>
        <w:ind w:left="1491"/>
      </w:pP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14:paraId="335F5CF5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14:paraId="6C7DF858" w14:textId="77777777" w:rsidR="0062385B" w:rsidRDefault="007628E4" w:rsidP="00E17D3C">
      <w:pPr>
        <w:pStyle w:val="a3"/>
        <w:spacing w:before="138"/>
        <w:ind w:left="1491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человека;</w:t>
      </w:r>
    </w:p>
    <w:p w14:paraId="37AD43E7" w14:textId="77777777" w:rsidR="0062385B" w:rsidRDefault="007628E4" w:rsidP="00E17D3C">
      <w:pPr>
        <w:pStyle w:val="a3"/>
        <w:spacing w:before="138"/>
        <w:ind w:left="1491"/>
      </w:pPr>
      <w:r>
        <w:t>проявление</w:t>
      </w:r>
      <w:r>
        <w:rPr>
          <w:spacing w:val="-9"/>
        </w:rPr>
        <w:t xml:space="preserve"> </w:t>
      </w:r>
      <w:r>
        <w:t>сопереживания,</w:t>
      </w:r>
      <w:r>
        <w:rPr>
          <w:spacing w:val="-9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0D12B92E" w14:textId="77777777" w:rsidR="0062385B" w:rsidRDefault="007628E4" w:rsidP="00E17D3C">
      <w:pPr>
        <w:pStyle w:val="a3"/>
        <w:spacing w:before="138" w:line="360" w:lineRule="auto"/>
        <w:ind w:firstLine="709"/>
      </w:pPr>
      <w:r>
        <w:t>готовность</w:t>
      </w:r>
      <w:r>
        <w:rPr>
          <w:spacing w:val="47"/>
        </w:rPr>
        <w:t xml:space="preserve"> </w:t>
      </w:r>
      <w:r>
        <w:t>придерживаться</w:t>
      </w:r>
      <w:r>
        <w:rPr>
          <w:spacing w:val="47"/>
        </w:rPr>
        <w:t xml:space="preserve"> </w:t>
      </w:r>
      <w:r>
        <w:t>принципов</w:t>
      </w:r>
      <w:r>
        <w:rPr>
          <w:spacing w:val="47"/>
        </w:rPr>
        <w:t xml:space="preserve"> </w:t>
      </w:r>
      <w:r>
        <w:t>взаимопомощи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творческого</w:t>
      </w:r>
      <w:r>
        <w:rPr>
          <w:spacing w:val="47"/>
        </w:rPr>
        <w:t xml:space="preserve"> </w:t>
      </w:r>
      <w:r>
        <w:t>сотрудничества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2256DF65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79C4FCAE" w14:textId="77777777" w:rsidR="0062385B" w:rsidRDefault="007628E4" w:rsidP="00E17D3C">
      <w:pPr>
        <w:pStyle w:val="a3"/>
        <w:tabs>
          <w:tab w:val="left" w:pos="3712"/>
          <w:tab w:val="left" w:pos="4250"/>
          <w:tab w:val="left" w:pos="5803"/>
          <w:tab w:val="left" w:pos="6847"/>
          <w:tab w:val="left" w:pos="8337"/>
          <w:tab w:val="left" w:pos="10179"/>
        </w:tabs>
        <w:spacing w:before="138" w:line="360" w:lineRule="auto"/>
        <w:ind w:right="283" w:firstLine="709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 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151E9AFF" w14:textId="77777777" w:rsidR="0062385B" w:rsidRDefault="007628E4" w:rsidP="00E17D3C">
      <w:pPr>
        <w:pStyle w:val="a3"/>
        <w:spacing w:line="360" w:lineRule="auto"/>
        <w:ind w:left="1491" w:right="3691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наслаждаться</w:t>
      </w:r>
      <w:r>
        <w:rPr>
          <w:spacing w:val="-7"/>
        </w:rPr>
        <w:t xml:space="preserve"> </w:t>
      </w:r>
      <w:r>
        <w:t>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14:paraId="522CDECF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spacing w:before="1"/>
        <w:ind w:left="1750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14:paraId="1E6C918E" w14:textId="77777777" w:rsidR="0062385B" w:rsidRDefault="007628E4" w:rsidP="00E17D3C">
      <w:pPr>
        <w:pStyle w:val="a3"/>
        <w:tabs>
          <w:tab w:val="left" w:pos="3560"/>
          <w:tab w:val="left" w:pos="5455"/>
          <w:tab w:val="left" w:pos="5968"/>
          <w:tab w:val="left" w:pos="7277"/>
          <w:tab w:val="left" w:pos="7799"/>
          <w:tab w:val="left" w:pos="9587"/>
        </w:tabs>
        <w:spacing w:before="138" w:line="360" w:lineRule="auto"/>
        <w:ind w:right="285" w:firstLine="709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14:paraId="4618ACB5" w14:textId="77777777" w:rsidR="0062385B" w:rsidRDefault="007628E4" w:rsidP="00E17D3C">
      <w:pPr>
        <w:pStyle w:val="a3"/>
        <w:tabs>
          <w:tab w:val="left" w:pos="3707"/>
          <w:tab w:val="left" w:pos="5312"/>
          <w:tab w:val="left" w:pos="7092"/>
          <w:tab w:val="left" w:pos="9399"/>
        </w:tabs>
        <w:spacing w:line="360" w:lineRule="auto"/>
        <w:ind w:right="283" w:firstLine="709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3BA67777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  <w:tab w:val="left" w:pos="3948"/>
          <w:tab w:val="left" w:pos="6088"/>
          <w:tab w:val="left" w:pos="8493"/>
          <w:tab w:val="left" w:pos="10368"/>
        </w:tabs>
        <w:spacing w:line="360" w:lineRule="auto"/>
        <w:ind w:left="782" w:right="285" w:firstLine="70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14:paraId="7C41F6A7" w14:textId="77777777" w:rsidR="0062385B" w:rsidRDefault="007628E4" w:rsidP="00E17D3C">
      <w:pPr>
        <w:pStyle w:val="a3"/>
        <w:spacing w:line="360" w:lineRule="auto"/>
        <w:ind w:firstLine="709"/>
      </w:pPr>
      <w:r>
        <w:t>соблюдение</w:t>
      </w:r>
      <w:r>
        <w:rPr>
          <w:spacing w:val="52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(для</w:t>
      </w:r>
      <w:r>
        <w:rPr>
          <w:spacing w:val="52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людей)</w:t>
      </w:r>
      <w:r>
        <w:rPr>
          <w:spacing w:val="52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09A0707D" w14:textId="77777777" w:rsidR="0062385B" w:rsidRDefault="007628E4" w:rsidP="00E17D3C">
      <w:pPr>
        <w:pStyle w:val="a3"/>
        <w:tabs>
          <w:tab w:val="left" w:pos="2695"/>
          <w:tab w:val="left" w:pos="4052"/>
          <w:tab w:val="left" w:pos="4398"/>
          <w:tab w:val="left" w:pos="6449"/>
          <w:tab w:val="left" w:pos="7640"/>
          <w:tab w:val="left" w:pos="8985"/>
          <w:tab w:val="left" w:pos="11007"/>
        </w:tabs>
        <w:spacing w:line="360" w:lineRule="auto"/>
        <w:ind w:right="442" w:firstLine="709"/>
      </w:pPr>
      <w:r>
        <w:t>бережное</w:t>
      </w:r>
      <w:r>
        <w:tab/>
        <w:t>отношение</w:t>
      </w:r>
      <w:r>
        <w:tab/>
        <w:t>к</w:t>
      </w:r>
      <w:r>
        <w:tab/>
        <w:t>физиологическим</w:t>
      </w:r>
      <w:r>
        <w:tab/>
        <w:t>системам</w:t>
      </w:r>
      <w:r>
        <w:tab/>
        <w:t>организма,</w:t>
      </w:r>
      <w:r>
        <w:tab/>
        <w:t>задействованным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4"/>
        </w:rPr>
        <w:t xml:space="preserve"> </w:t>
      </w:r>
      <w:r>
        <w:t>артикуляция,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слух,</w:t>
      </w:r>
      <w:r>
        <w:rPr>
          <w:spacing w:val="-6"/>
        </w:rPr>
        <w:t xml:space="preserve"> </w:t>
      </w:r>
      <w:r>
        <w:t>голос);</w:t>
      </w:r>
    </w:p>
    <w:p w14:paraId="6B081CC9" w14:textId="77777777" w:rsidR="0062385B" w:rsidRDefault="007628E4" w:rsidP="00E17D3C">
      <w:pPr>
        <w:pStyle w:val="a3"/>
        <w:spacing w:line="360" w:lineRule="auto"/>
        <w:ind w:firstLine="709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14:paraId="31453FC2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8ABCF51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23D281A" w14:textId="77777777" w:rsidR="0062385B" w:rsidRDefault="007628E4" w:rsidP="00E17D3C">
      <w:pPr>
        <w:pStyle w:val="a3"/>
        <w:spacing w:before="62" w:line="360" w:lineRule="auto"/>
        <w:ind w:left="1491" w:right="1976"/>
      </w:pPr>
      <w:r>
        <w:lastRenderedPageBreak/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2"/>
        </w:rPr>
        <w:t xml:space="preserve"> </w:t>
      </w:r>
      <w:r>
        <w:t>результатам трудовой деятельности;</w:t>
      </w:r>
    </w:p>
    <w:p w14:paraId="7F382078" w14:textId="77777777" w:rsidR="0062385B" w:rsidRDefault="007628E4" w:rsidP="00E17D3C">
      <w:pPr>
        <w:pStyle w:val="a5"/>
        <w:numPr>
          <w:ilvl w:val="0"/>
          <w:numId w:val="60"/>
        </w:numPr>
        <w:tabs>
          <w:tab w:val="left" w:pos="1751"/>
        </w:tabs>
        <w:ind w:left="1750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14:paraId="27429030" w14:textId="77777777" w:rsidR="0062385B" w:rsidRDefault="007628E4" w:rsidP="00E17D3C">
      <w:pPr>
        <w:pStyle w:val="a3"/>
        <w:spacing w:before="138"/>
        <w:ind w:left="1491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вред.</w:t>
      </w:r>
    </w:p>
    <w:p w14:paraId="3FA23DE8" w14:textId="77777777" w:rsidR="0062385B" w:rsidRDefault="007628E4" w:rsidP="00E17D3C">
      <w:pPr>
        <w:pStyle w:val="a5"/>
        <w:numPr>
          <w:ilvl w:val="2"/>
          <w:numId w:val="61"/>
        </w:numPr>
        <w:tabs>
          <w:tab w:val="left" w:pos="2451"/>
        </w:tabs>
        <w:spacing w:before="138" w:line="360" w:lineRule="auto"/>
        <w:ind w:right="281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14:paraId="4E2DB729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4AD87D7B" w14:textId="77777777" w:rsidR="0062385B" w:rsidRDefault="007628E4" w:rsidP="00E17D3C">
      <w:pPr>
        <w:pStyle w:val="a3"/>
        <w:spacing w:line="360" w:lineRule="auto"/>
        <w:ind w:right="289" w:firstLine="70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объединять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14:paraId="6E52AC80" w14:textId="77777777" w:rsidR="0062385B" w:rsidRDefault="007628E4" w:rsidP="00E17D3C">
      <w:pPr>
        <w:pStyle w:val="a3"/>
        <w:spacing w:line="360" w:lineRule="auto"/>
        <w:ind w:right="288" w:firstLine="70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 (музыкальные инструменты, элементы музыкального языка, произведения, исполнительские</w:t>
      </w:r>
      <w:r>
        <w:rPr>
          <w:spacing w:val="-57"/>
        </w:rPr>
        <w:t xml:space="preserve"> </w:t>
      </w:r>
      <w:r>
        <w:t>составы);</w:t>
      </w:r>
    </w:p>
    <w:p w14:paraId="74B09C03" w14:textId="77777777" w:rsidR="0062385B" w:rsidRDefault="007628E4" w:rsidP="00E17D3C">
      <w:pPr>
        <w:pStyle w:val="a3"/>
        <w:spacing w:line="360" w:lineRule="auto"/>
        <w:ind w:right="286" w:firstLine="70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 алгоритма;</w:t>
      </w:r>
    </w:p>
    <w:p w14:paraId="365E267C" w14:textId="77777777" w:rsidR="0062385B" w:rsidRDefault="007628E4" w:rsidP="00E17D3C">
      <w:pPr>
        <w:pStyle w:val="a3"/>
        <w:spacing w:before="1" w:line="360" w:lineRule="auto"/>
        <w:ind w:right="285" w:firstLine="709"/>
      </w:pPr>
      <w:r>
        <w:t xml:space="preserve">выявлять    </w:t>
      </w:r>
      <w:r>
        <w:rPr>
          <w:spacing w:val="47"/>
        </w:rPr>
        <w:t xml:space="preserve"> </w:t>
      </w:r>
      <w:r>
        <w:t xml:space="preserve">недостаток    </w:t>
      </w:r>
      <w:r>
        <w:rPr>
          <w:spacing w:val="47"/>
        </w:rPr>
        <w:t xml:space="preserve"> </w:t>
      </w:r>
      <w:proofErr w:type="gramStart"/>
      <w:r>
        <w:t xml:space="preserve">информации,   </w:t>
      </w:r>
      <w:proofErr w:type="gramEnd"/>
      <w:r>
        <w:t xml:space="preserve">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том     </w:t>
      </w:r>
      <w:r>
        <w:rPr>
          <w:spacing w:val="46"/>
        </w:rPr>
        <w:t xml:space="preserve"> </w:t>
      </w:r>
      <w:r>
        <w:t xml:space="preserve">числе     </w:t>
      </w:r>
      <w:r>
        <w:rPr>
          <w:spacing w:val="45"/>
        </w:rPr>
        <w:t xml:space="preserve"> </w:t>
      </w:r>
      <w:r>
        <w:t xml:space="preserve">слуховой,     </w:t>
      </w:r>
      <w:r>
        <w:rPr>
          <w:spacing w:val="46"/>
        </w:rPr>
        <w:t xml:space="preserve"> </w:t>
      </w:r>
      <w:r>
        <w:t>акустической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 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54F74594" w14:textId="77777777" w:rsidR="0062385B" w:rsidRDefault="007628E4" w:rsidP="00E17D3C">
      <w:pPr>
        <w:pStyle w:val="a3"/>
        <w:spacing w:line="360" w:lineRule="auto"/>
        <w:ind w:right="288" w:firstLine="70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2D351323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682BED6B" w14:textId="77777777" w:rsidR="0062385B" w:rsidRDefault="007628E4" w:rsidP="00E17D3C">
      <w:pPr>
        <w:pStyle w:val="a3"/>
        <w:tabs>
          <w:tab w:val="left" w:pos="2923"/>
          <w:tab w:val="left" w:pos="4869"/>
          <w:tab w:val="left" w:pos="7020"/>
          <w:tab w:val="left" w:pos="8677"/>
          <w:tab w:val="left" w:pos="9554"/>
          <w:tab w:val="left" w:pos="10695"/>
        </w:tabs>
        <w:spacing w:line="360" w:lineRule="auto"/>
        <w:ind w:right="284" w:firstLine="7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музыкально-исполнительских</w:t>
      </w:r>
      <w:r>
        <w:rPr>
          <w:spacing w:val="-2"/>
        </w:rPr>
        <w:t xml:space="preserve"> </w:t>
      </w:r>
      <w:r>
        <w:t>навыков;</w:t>
      </w:r>
    </w:p>
    <w:p w14:paraId="78401B8D" w14:textId="77777777" w:rsidR="0062385B" w:rsidRDefault="007628E4" w:rsidP="00E17D3C">
      <w:pPr>
        <w:pStyle w:val="a3"/>
        <w:spacing w:line="360" w:lineRule="auto"/>
        <w:ind w:right="293" w:firstLine="709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музицирования;</w:t>
      </w:r>
    </w:p>
    <w:p w14:paraId="4E6DEFD3" w14:textId="77777777" w:rsidR="0062385B" w:rsidRDefault="007628E4" w:rsidP="00E17D3C">
      <w:pPr>
        <w:pStyle w:val="a3"/>
        <w:spacing w:line="360" w:lineRule="auto"/>
        <w:ind w:right="283" w:firstLine="70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 предложенных</w:t>
      </w:r>
      <w:r>
        <w:rPr>
          <w:spacing w:val="-2"/>
        </w:rPr>
        <w:t xml:space="preserve"> </w:t>
      </w:r>
      <w:r>
        <w:t>критериев);</w:t>
      </w:r>
    </w:p>
    <w:p w14:paraId="6A965860" w14:textId="77777777" w:rsidR="0062385B" w:rsidRDefault="007628E4" w:rsidP="00E17D3C">
      <w:pPr>
        <w:pStyle w:val="a3"/>
        <w:spacing w:line="360" w:lineRule="auto"/>
        <w:ind w:right="283" w:firstLine="709"/>
      </w:pPr>
      <w:r>
        <w:t xml:space="preserve">проводить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0"/>
        </w:rPr>
        <w:t xml:space="preserve"> </w:t>
      </w:r>
      <w:r>
        <w:t xml:space="preserve">предложенному      </w:t>
      </w:r>
      <w:r>
        <w:rPr>
          <w:spacing w:val="40"/>
        </w:rPr>
        <w:t xml:space="preserve"> </w:t>
      </w:r>
      <w:r>
        <w:t xml:space="preserve">плану       </w:t>
      </w:r>
      <w:r>
        <w:rPr>
          <w:spacing w:val="39"/>
        </w:rPr>
        <w:t xml:space="preserve"> </w:t>
      </w:r>
      <w:proofErr w:type="gramStart"/>
      <w:r>
        <w:t xml:space="preserve">опыт,   </w:t>
      </w:r>
      <w:proofErr w:type="gramEnd"/>
      <w:r>
        <w:t xml:space="preserve">    </w:t>
      </w:r>
      <w:r>
        <w:rPr>
          <w:spacing w:val="40"/>
        </w:rPr>
        <w:t xml:space="preserve"> </w:t>
      </w:r>
      <w:r>
        <w:t xml:space="preserve">несложное       </w:t>
      </w:r>
      <w:r>
        <w:rPr>
          <w:spacing w:val="39"/>
        </w:rPr>
        <w:t xml:space="preserve"> </w:t>
      </w:r>
      <w:r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установлению</w:t>
      </w:r>
      <w:r>
        <w:rPr>
          <w:spacing w:val="5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связей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музыкальными</w:t>
      </w:r>
      <w:r>
        <w:rPr>
          <w:spacing w:val="5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</w:t>
      </w:r>
    </w:p>
    <w:p w14:paraId="24C95C34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BE2FDFF" w14:textId="77777777" w:rsidR="0062385B" w:rsidRDefault="007628E4" w:rsidP="00E17D3C">
      <w:pPr>
        <w:pStyle w:val="a3"/>
        <w:spacing w:before="62"/>
      </w:pPr>
      <w:r>
        <w:lastRenderedPageBreak/>
        <w:t>явлениями</w:t>
      </w:r>
      <w:r>
        <w:rPr>
          <w:spacing w:val="-6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целое,</w:t>
      </w:r>
      <w:r>
        <w:rPr>
          <w:spacing w:val="-5"/>
        </w:rPr>
        <w:t xml:space="preserve"> </w:t>
      </w:r>
      <w:r>
        <w:t>причина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следствие);</w:t>
      </w:r>
    </w:p>
    <w:p w14:paraId="2E3707F0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10385609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-57"/>
        </w:rPr>
        <w:t xml:space="preserve"> </w:t>
      </w:r>
      <w:r>
        <w:t>различных условиях.</w:t>
      </w:r>
    </w:p>
    <w:p w14:paraId="5C49548F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  <w:tab w:val="left" w:pos="3093"/>
          <w:tab w:val="left" w:pos="4881"/>
          <w:tab w:val="left" w:pos="5762"/>
          <w:tab w:val="left" w:pos="7584"/>
          <w:tab w:val="left" w:pos="9049"/>
          <w:tab w:val="left" w:pos="10088"/>
        </w:tabs>
        <w:spacing w:line="360" w:lineRule="auto"/>
        <w:ind w:right="58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043DE21F" w14:textId="77777777" w:rsidR="0062385B" w:rsidRDefault="007628E4" w:rsidP="00E17D3C">
      <w:pPr>
        <w:pStyle w:val="a3"/>
        <w:ind w:left="149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информации;</w:t>
      </w:r>
    </w:p>
    <w:p w14:paraId="55186F84" w14:textId="77777777" w:rsidR="0062385B" w:rsidRDefault="007628E4" w:rsidP="00E17D3C">
      <w:pPr>
        <w:pStyle w:val="a3"/>
        <w:tabs>
          <w:tab w:val="left" w:pos="2637"/>
          <w:tab w:val="left" w:pos="3958"/>
          <w:tab w:val="left" w:pos="5269"/>
          <w:tab w:val="left" w:pos="6451"/>
          <w:tab w:val="left" w:pos="6807"/>
          <w:tab w:val="left" w:pos="8567"/>
          <w:tab w:val="left" w:pos="9870"/>
        </w:tabs>
        <w:spacing w:before="138" w:line="360" w:lineRule="auto"/>
        <w:ind w:right="287" w:firstLine="70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57AF3E5" w14:textId="77777777" w:rsidR="0062385B" w:rsidRDefault="007628E4" w:rsidP="00E17D3C">
      <w:pPr>
        <w:pStyle w:val="a3"/>
        <w:tabs>
          <w:tab w:val="left" w:pos="3324"/>
          <w:tab w:val="left" w:pos="5150"/>
          <w:tab w:val="left" w:pos="5766"/>
          <w:tab w:val="left" w:pos="7830"/>
          <w:tab w:val="left" w:pos="9664"/>
        </w:tabs>
        <w:spacing w:line="360" w:lineRule="auto"/>
        <w:ind w:right="286" w:firstLine="709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78EB62F7" w14:textId="77777777" w:rsidR="0062385B" w:rsidRDefault="007628E4" w:rsidP="00E17D3C">
      <w:pPr>
        <w:pStyle w:val="a3"/>
        <w:tabs>
          <w:tab w:val="left" w:pos="2833"/>
          <w:tab w:val="left" w:pos="3193"/>
          <w:tab w:val="left" w:pos="4440"/>
          <w:tab w:val="left" w:pos="5649"/>
          <w:tab w:val="left" w:pos="6977"/>
          <w:tab w:val="left" w:pos="8287"/>
          <w:tab w:val="left" w:pos="9597"/>
        </w:tabs>
        <w:spacing w:line="360" w:lineRule="auto"/>
        <w:ind w:right="284" w:firstLine="709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7940A892" w14:textId="77777777" w:rsidR="0062385B" w:rsidRDefault="007628E4" w:rsidP="00E17D3C">
      <w:pPr>
        <w:pStyle w:val="a3"/>
        <w:tabs>
          <w:tab w:val="left" w:pos="3503"/>
          <w:tab w:val="left" w:pos="5164"/>
          <w:tab w:val="left" w:pos="6422"/>
          <w:tab w:val="left" w:pos="8369"/>
          <w:tab w:val="left" w:pos="9935"/>
        </w:tabs>
        <w:spacing w:line="360" w:lineRule="auto"/>
        <w:ind w:right="282" w:firstLine="709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408FD935" w14:textId="77777777" w:rsidR="0062385B" w:rsidRDefault="007628E4" w:rsidP="00E17D3C">
      <w:pPr>
        <w:pStyle w:val="a3"/>
        <w:tabs>
          <w:tab w:val="left" w:pos="3740"/>
          <w:tab w:val="left" w:pos="5878"/>
          <w:tab w:val="left" w:pos="7344"/>
          <w:tab w:val="left" w:pos="9557"/>
          <w:tab w:val="left" w:pos="10450"/>
        </w:tabs>
        <w:spacing w:line="360" w:lineRule="auto"/>
        <w:ind w:right="284" w:firstLine="709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учителем алгоритму;</w:t>
      </w:r>
    </w:p>
    <w:p w14:paraId="698C9CF2" w14:textId="77777777" w:rsidR="0062385B" w:rsidRDefault="007628E4" w:rsidP="00E17D3C">
      <w:pPr>
        <w:pStyle w:val="a3"/>
        <w:spacing w:before="1"/>
        <w:ind w:left="1491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14:paraId="526DCFD2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before="138" w:line="360" w:lineRule="auto"/>
        <w:ind w:right="276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14:paraId="59CA984F" w14:textId="77777777" w:rsidR="0062385B" w:rsidRDefault="007628E4" w:rsidP="00E17D3C">
      <w:pPr>
        <w:pStyle w:val="a5"/>
        <w:numPr>
          <w:ilvl w:val="0"/>
          <w:numId w:val="59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невербальная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коммуникация:</w:t>
      </w:r>
    </w:p>
    <w:p w14:paraId="4C41F38D" w14:textId="77777777" w:rsidR="0062385B" w:rsidRDefault="007628E4" w:rsidP="00E17D3C">
      <w:pPr>
        <w:pStyle w:val="a3"/>
        <w:spacing w:before="138" w:line="360" w:lineRule="auto"/>
        <w:ind w:right="295" w:firstLine="70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высказывания;</w:t>
      </w:r>
    </w:p>
    <w:p w14:paraId="192954CC" w14:textId="77777777" w:rsidR="0062385B" w:rsidRDefault="007628E4" w:rsidP="00E17D3C">
      <w:pPr>
        <w:pStyle w:val="a3"/>
        <w:tabs>
          <w:tab w:val="left" w:pos="3053"/>
          <w:tab w:val="left" w:pos="4144"/>
          <w:tab w:val="left" w:pos="5635"/>
          <w:tab w:val="left" w:pos="6256"/>
          <w:tab w:val="left" w:pos="7643"/>
          <w:tab w:val="left" w:pos="9452"/>
          <w:tab w:val="left" w:pos="10732"/>
        </w:tabs>
        <w:spacing w:line="360" w:lineRule="auto"/>
        <w:ind w:right="285" w:firstLine="709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14:paraId="61A6D127" w14:textId="77777777" w:rsidR="0062385B" w:rsidRDefault="007628E4" w:rsidP="00E17D3C">
      <w:pPr>
        <w:pStyle w:val="a3"/>
        <w:spacing w:line="360" w:lineRule="auto"/>
        <w:ind w:firstLine="709"/>
      </w:pPr>
      <w:r>
        <w:t>передавать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собственном</w:t>
      </w:r>
      <w:r>
        <w:rPr>
          <w:spacing w:val="2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2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2"/>
        </w:rPr>
        <w:t xml:space="preserve"> </w:t>
      </w:r>
      <w:r>
        <w:t>произведению;</w:t>
      </w:r>
    </w:p>
    <w:p w14:paraId="57B2A41A" w14:textId="77777777" w:rsidR="0062385B" w:rsidRDefault="007628E4" w:rsidP="00E17D3C">
      <w:pPr>
        <w:pStyle w:val="a3"/>
        <w:spacing w:line="360" w:lineRule="auto"/>
        <w:ind w:firstLine="709"/>
      </w:pPr>
      <w:r>
        <w:t>осознанно</w:t>
      </w:r>
      <w:r>
        <w:rPr>
          <w:spacing w:val="33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интонационной</w:t>
      </w:r>
      <w:r>
        <w:rPr>
          <w:spacing w:val="33"/>
        </w:rPr>
        <w:t xml:space="preserve"> </w:t>
      </w:r>
      <w:r>
        <w:t>выразительностью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обыденной</w:t>
      </w:r>
      <w:r>
        <w:rPr>
          <w:spacing w:val="33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14:paraId="7B4E589A" w14:textId="77777777" w:rsidR="0062385B" w:rsidRDefault="007628E4" w:rsidP="00E17D3C">
      <w:pPr>
        <w:pStyle w:val="a5"/>
        <w:numPr>
          <w:ilvl w:val="0"/>
          <w:numId w:val="59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вербальная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коммуникация:</w:t>
      </w:r>
    </w:p>
    <w:p w14:paraId="07AA0003" w14:textId="77777777" w:rsidR="0062385B" w:rsidRDefault="007628E4" w:rsidP="00E17D3C">
      <w:pPr>
        <w:pStyle w:val="a3"/>
        <w:tabs>
          <w:tab w:val="left" w:pos="3274"/>
          <w:tab w:val="left" w:pos="3740"/>
          <w:tab w:val="left" w:pos="5664"/>
          <w:tab w:val="left" w:pos="7048"/>
          <w:tab w:val="left" w:pos="8373"/>
          <w:tab w:val="left" w:pos="9470"/>
          <w:tab w:val="left" w:pos="9921"/>
        </w:tabs>
        <w:spacing w:before="138" w:line="360" w:lineRule="auto"/>
        <w:ind w:right="287" w:firstLine="709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1FCF3481" w14:textId="77777777" w:rsidR="0062385B" w:rsidRDefault="007628E4" w:rsidP="00E17D3C">
      <w:pPr>
        <w:pStyle w:val="a3"/>
        <w:spacing w:line="360" w:lineRule="auto"/>
        <w:ind w:firstLine="709"/>
      </w:pPr>
      <w:r>
        <w:t>проявлять</w:t>
      </w:r>
      <w:r>
        <w:rPr>
          <w:spacing w:val="54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собеседнику,</w:t>
      </w:r>
      <w:r>
        <w:rPr>
          <w:spacing w:val="55"/>
        </w:rPr>
        <w:t xml:space="preserve"> </w:t>
      </w: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6B1E024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94AD162" w14:textId="77777777" w:rsidR="0062385B" w:rsidRDefault="007628E4" w:rsidP="00E17D3C">
      <w:pPr>
        <w:pStyle w:val="a3"/>
        <w:spacing w:before="62" w:line="360" w:lineRule="auto"/>
        <w:ind w:left="1491" w:right="3691"/>
      </w:pPr>
      <w:r>
        <w:lastRenderedPageBreak/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464F8A39" w14:textId="77777777" w:rsidR="0062385B" w:rsidRDefault="007628E4" w:rsidP="00E17D3C">
      <w:pPr>
        <w:pStyle w:val="a3"/>
        <w:ind w:left="1491"/>
      </w:pPr>
      <w:r>
        <w:t>строить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74767CA7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00990B9B" w14:textId="77777777" w:rsidR="0062385B" w:rsidRDefault="007628E4" w:rsidP="00E17D3C">
      <w:pPr>
        <w:pStyle w:val="a3"/>
        <w:ind w:left="1491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0A5EF362" w14:textId="77777777" w:rsidR="0062385B" w:rsidRDefault="007628E4" w:rsidP="00E17D3C">
      <w:pPr>
        <w:pStyle w:val="a5"/>
        <w:numPr>
          <w:ilvl w:val="0"/>
          <w:numId w:val="59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(сотрудничество):</w:t>
      </w:r>
    </w:p>
    <w:p w14:paraId="77ABA14F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музыки;</w:t>
      </w:r>
    </w:p>
    <w:p w14:paraId="0E584D93" w14:textId="77777777" w:rsidR="0062385B" w:rsidRDefault="007628E4" w:rsidP="00E17D3C">
      <w:pPr>
        <w:pStyle w:val="a3"/>
        <w:spacing w:line="360" w:lineRule="auto"/>
        <w:ind w:right="285" w:firstLine="709"/>
      </w:pPr>
      <w:r>
        <w:t xml:space="preserve">переключаться       </w:t>
      </w:r>
      <w:r>
        <w:rPr>
          <w:spacing w:val="19"/>
        </w:rPr>
        <w:t xml:space="preserve"> </w:t>
      </w:r>
      <w:r>
        <w:t xml:space="preserve">между        </w:t>
      </w:r>
      <w:r>
        <w:rPr>
          <w:spacing w:val="18"/>
        </w:rPr>
        <w:t xml:space="preserve"> </w:t>
      </w:r>
      <w:r>
        <w:t xml:space="preserve">различными        </w:t>
      </w:r>
      <w:r>
        <w:rPr>
          <w:spacing w:val="19"/>
        </w:rPr>
        <w:t xml:space="preserve"> </w:t>
      </w:r>
      <w:r>
        <w:t xml:space="preserve">формами        </w:t>
      </w:r>
      <w:r>
        <w:rPr>
          <w:spacing w:val="18"/>
        </w:rPr>
        <w:t xml:space="preserve"> </w:t>
      </w:r>
      <w:proofErr w:type="gramStart"/>
      <w:r>
        <w:t xml:space="preserve">коллективной,   </w:t>
      </w:r>
      <w:proofErr w:type="gramEnd"/>
      <w:r>
        <w:t xml:space="preserve">     </w:t>
      </w:r>
      <w:r>
        <w:rPr>
          <w:spacing w:val="19"/>
        </w:rPr>
        <w:t xml:space="preserve"> </w:t>
      </w:r>
      <w:r>
        <w:t>групповой</w:t>
      </w:r>
      <w:r>
        <w:rPr>
          <w:spacing w:val="-58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6CA4B1A1" w14:textId="77777777" w:rsidR="0062385B" w:rsidRDefault="007628E4" w:rsidP="00E17D3C">
      <w:pPr>
        <w:pStyle w:val="a3"/>
        <w:spacing w:line="360" w:lineRule="auto"/>
        <w:ind w:right="286" w:firstLine="709"/>
      </w:pPr>
      <w:r>
        <w:t xml:space="preserve">формулировать         краткосрочные         и         долгосрочные         цели      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учётом   </w:t>
      </w:r>
      <w:r>
        <w:rPr>
          <w:spacing w:val="41"/>
        </w:rPr>
        <w:t xml:space="preserve"> </w:t>
      </w:r>
      <w:r>
        <w:t xml:space="preserve">участия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коллективных    </w:t>
      </w:r>
      <w:r>
        <w:rPr>
          <w:spacing w:val="41"/>
        </w:rPr>
        <w:t xml:space="preserve"> </w:t>
      </w:r>
      <w:r>
        <w:t xml:space="preserve">задачах)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стандартной    </w:t>
      </w:r>
      <w:r>
        <w:rPr>
          <w:spacing w:val="41"/>
        </w:rPr>
        <w:t xml:space="preserve"> </w:t>
      </w:r>
      <w:r>
        <w:t xml:space="preserve">(типовой)    </w:t>
      </w:r>
      <w:r>
        <w:rPr>
          <w:spacing w:val="40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053F544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работы;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69917CD0" w14:textId="77777777" w:rsidR="0062385B" w:rsidRDefault="007628E4" w:rsidP="00E17D3C">
      <w:pPr>
        <w:pStyle w:val="a3"/>
        <w:spacing w:line="360" w:lineRule="auto"/>
        <w:ind w:left="1491" w:right="281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совместные</w:t>
      </w:r>
      <w:r>
        <w:rPr>
          <w:spacing w:val="48"/>
        </w:rPr>
        <w:t xml:space="preserve"> </w:t>
      </w:r>
      <w:r>
        <w:t>проектные,</w:t>
      </w:r>
      <w:r>
        <w:rPr>
          <w:spacing w:val="48"/>
        </w:rPr>
        <w:t xml:space="preserve"> </w:t>
      </w:r>
      <w:r>
        <w:t>творческие</w:t>
      </w:r>
      <w:r>
        <w:rPr>
          <w:spacing w:val="48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</w:p>
    <w:p w14:paraId="0D6E20EA" w14:textId="77777777" w:rsidR="0062385B" w:rsidRDefault="007628E4" w:rsidP="00E17D3C">
      <w:pPr>
        <w:pStyle w:val="a3"/>
        <w:spacing w:before="1"/>
      </w:pP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54F17352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before="138" w:line="360" w:lineRule="auto"/>
        <w:ind w:right="292" w:firstLine="709"/>
        <w:jc w:val="left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регулятивных учебных действий:</w:t>
      </w:r>
    </w:p>
    <w:p w14:paraId="4DE1E11D" w14:textId="77777777" w:rsidR="0062385B" w:rsidRDefault="007628E4" w:rsidP="00E17D3C">
      <w:pPr>
        <w:pStyle w:val="a3"/>
        <w:spacing w:line="360" w:lineRule="auto"/>
        <w:ind w:left="1491" w:right="2069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6D85E495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449F1A2B" w14:textId="77777777" w:rsidR="0062385B" w:rsidRDefault="007628E4" w:rsidP="00E17D3C">
      <w:pPr>
        <w:pStyle w:val="a3"/>
        <w:spacing w:line="360" w:lineRule="auto"/>
        <w:ind w:left="1491" w:right="3348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26BBCF25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далее).</w:t>
      </w:r>
    </w:p>
    <w:p w14:paraId="0E068B06" w14:textId="77777777" w:rsidR="0062385B" w:rsidRDefault="007628E4" w:rsidP="00E17D3C">
      <w:pPr>
        <w:pStyle w:val="a5"/>
        <w:numPr>
          <w:ilvl w:val="2"/>
          <w:numId w:val="61"/>
        </w:numPr>
        <w:tabs>
          <w:tab w:val="left" w:pos="2451"/>
        </w:tabs>
        <w:ind w:left="245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музыки.</w:t>
      </w:r>
    </w:p>
    <w:p w14:paraId="2C100AB8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  <w:tab w:val="left" w:pos="3143"/>
          <w:tab w:val="left" w:pos="4674"/>
          <w:tab w:val="left" w:pos="6972"/>
          <w:tab w:val="left" w:pos="8885"/>
          <w:tab w:val="left" w:pos="9956"/>
        </w:tabs>
        <w:spacing w:before="138" w:line="360" w:lineRule="auto"/>
        <w:ind w:right="281" w:firstLine="70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основ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проявляются</w:t>
      </w:r>
    </w:p>
    <w:p w14:paraId="7E780EC1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EDB011D" w14:textId="77777777" w:rsidR="0062385B" w:rsidRDefault="007628E4" w:rsidP="00E17D3C">
      <w:pPr>
        <w:pStyle w:val="a3"/>
        <w:spacing w:before="62" w:line="360" w:lineRule="auto"/>
        <w:ind w:right="283"/>
      </w:pPr>
      <w:r>
        <w:lastRenderedPageBreak/>
        <w:t xml:space="preserve">в    </w:t>
      </w:r>
      <w:r>
        <w:rPr>
          <w:spacing w:val="28"/>
        </w:rPr>
        <w:t xml:space="preserve"> </w:t>
      </w:r>
      <w:r>
        <w:t xml:space="preserve">способности    </w:t>
      </w:r>
      <w:r>
        <w:rPr>
          <w:spacing w:val="29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музыкальной    </w:t>
      </w:r>
      <w:r>
        <w:rPr>
          <w:spacing w:val="29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t xml:space="preserve">потребности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регулярном    </w:t>
      </w:r>
      <w:r>
        <w:rPr>
          <w:spacing w:val="29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43"/>
        </w:rPr>
        <w:t xml:space="preserve"> </w:t>
      </w:r>
      <w:r>
        <w:t xml:space="preserve">музыкальным     </w:t>
      </w:r>
      <w:r>
        <w:rPr>
          <w:spacing w:val="42"/>
        </w:rPr>
        <w:t xml:space="preserve"> </w:t>
      </w:r>
      <w:r>
        <w:t xml:space="preserve">искусством,     </w:t>
      </w:r>
      <w:r>
        <w:rPr>
          <w:spacing w:val="42"/>
        </w:rPr>
        <w:t xml:space="preserve"> </w:t>
      </w:r>
      <w:r>
        <w:t xml:space="preserve">позитивном     </w:t>
      </w:r>
      <w:r>
        <w:rPr>
          <w:spacing w:val="42"/>
        </w:rPr>
        <w:t xml:space="preserve"> </w:t>
      </w:r>
      <w:r>
        <w:t xml:space="preserve">ценностном      </w:t>
      </w:r>
      <w:r>
        <w:rPr>
          <w:spacing w:val="41"/>
        </w:rPr>
        <w:t xml:space="preserve"> </w:t>
      </w:r>
      <w:r>
        <w:t xml:space="preserve">отношении      </w:t>
      </w:r>
      <w:r>
        <w:rPr>
          <w:spacing w:val="42"/>
        </w:rPr>
        <w:t xml:space="preserve"> </w:t>
      </w:r>
      <w:r>
        <w:t xml:space="preserve">к      </w:t>
      </w:r>
      <w:r>
        <w:rPr>
          <w:spacing w:val="42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14:paraId="12C6B13F" w14:textId="77777777" w:rsidR="0062385B" w:rsidRDefault="007628E4" w:rsidP="00E17D3C">
      <w:pPr>
        <w:pStyle w:val="a3"/>
        <w:ind w:left="1491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музыке:</w:t>
      </w:r>
    </w:p>
    <w:p w14:paraId="6B8A6D17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14:paraId="3887F5D4" w14:textId="77777777" w:rsidR="0062385B" w:rsidRDefault="007628E4" w:rsidP="00E17D3C">
      <w:pPr>
        <w:pStyle w:val="a3"/>
        <w:ind w:left="1491"/>
      </w:pPr>
      <w:r>
        <w:t>сознательно</w:t>
      </w:r>
      <w:r>
        <w:rPr>
          <w:spacing w:val="-8"/>
        </w:rPr>
        <w:t xml:space="preserve"> </w:t>
      </w:r>
      <w:r>
        <w:t>стремятся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способностей;</w:t>
      </w:r>
    </w:p>
    <w:p w14:paraId="52EEA433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14:paraId="281E1EBB" w14:textId="77777777" w:rsidR="0062385B" w:rsidRDefault="007628E4" w:rsidP="00E17D3C">
      <w:pPr>
        <w:pStyle w:val="a3"/>
        <w:spacing w:line="360" w:lineRule="auto"/>
        <w:ind w:right="290" w:firstLine="709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268DBC7C" w14:textId="77777777" w:rsidR="0062385B" w:rsidRDefault="007628E4" w:rsidP="00E17D3C">
      <w:pPr>
        <w:pStyle w:val="a3"/>
        <w:spacing w:line="360" w:lineRule="auto"/>
        <w:ind w:left="1491" w:right="1904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кругозора.</w:t>
      </w:r>
    </w:p>
    <w:p w14:paraId="26849EA4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left="1491" w:right="293" w:firstLine="0"/>
        <w:jc w:val="left"/>
        <w:rPr>
          <w:sz w:val="24"/>
        </w:rPr>
      </w:pPr>
      <w:r>
        <w:rPr>
          <w:sz w:val="24"/>
        </w:rPr>
        <w:t>К концу изучения модуля № 1 «Музыкальная грамота»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28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28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8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28"/>
          <w:sz w:val="24"/>
        </w:rPr>
        <w:t xml:space="preserve"> </w:t>
      </w:r>
      <w:r>
        <w:rPr>
          <w:sz w:val="24"/>
        </w:rPr>
        <w:t>тихие,</w:t>
      </w:r>
      <w:r>
        <w:rPr>
          <w:spacing w:val="28"/>
          <w:sz w:val="24"/>
        </w:rPr>
        <w:t xml:space="preserve"> </w:t>
      </w:r>
      <w:r>
        <w:rPr>
          <w:sz w:val="24"/>
        </w:rPr>
        <w:t>громкие,</w:t>
      </w:r>
    </w:p>
    <w:p w14:paraId="48C6B8E4" w14:textId="77777777" w:rsidR="0062385B" w:rsidRDefault="007628E4" w:rsidP="00E17D3C">
      <w:pPr>
        <w:pStyle w:val="a3"/>
      </w:pPr>
      <w:r>
        <w:t>низкие,</w:t>
      </w:r>
      <w:r>
        <w:rPr>
          <w:spacing w:val="-7"/>
        </w:rPr>
        <w:t xml:space="preserve"> </w:t>
      </w:r>
      <w:r>
        <w:t>высокие;</w:t>
      </w:r>
    </w:p>
    <w:p w14:paraId="0AAFEF54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 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терминов;</w:t>
      </w:r>
    </w:p>
    <w:p w14:paraId="1A7D1D98" w14:textId="77777777" w:rsidR="0062385B" w:rsidRDefault="007628E4" w:rsidP="00E17D3C">
      <w:pPr>
        <w:pStyle w:val="a3"/>
        <w:spacing w:before="1" w:line="360" w:lineRule="auto"/>
        <w:ind w:firstLine="709"/>
      </w:pPr>
      <w:r>
        <w:t>различать</w:t>
      </w:r>
      <w:r>
        <w:rPr>
          <w:spacing w:val="30"/>
        </w:rPr>
        <w:t xml:space="preserve"> </w:t>
      </w:r>
      <w:r>
        <w:t>изобразительные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выразительные</w:t>
      </w:r>
      <w:r>
        <w:rPr>
          <w:spacing w:val="30"/>
        </w:rPr>
        <w:t xml:space="preserve"> </w:t>
      </w:r>
      <w:r>
        <w:t>интонации,</w:t>
      </w:r>
      <w:r>
        <w:rPr>
          <w:spacing w:val="30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сходства</w:t>
      </w:r>
      <w:r>
        <w:rPr>
          <w:spacing w:val="3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 интонаций;</w:t>
      </w:r>
    </w:p>
    <w:p w14:paraId="4CE50CE9" w14:textId="77777777" w:rsidR="0062385B" w:rsidRDefault="007628E4" w:rsidP="00E17D3C">
      <w:pPr>
        <w:pStyle w:val="a3"/>
        <w:ind w:left="1491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5"/>
        </w:rPr>
        <w:t xml:space="preserve"> </w:t>
      </w:r>
      <w:r>
        <w:t>варьирование;</w:t>
      </w:r>
    </w:p>
    <w:p w14:paraId="0A2D256F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термина</w:t>
      </w:r>
      <w:r>
        <w:rPr>
          <w:spacing w:val="13"/>
        </w:rPr>
        <w:t xml:space="preserve"> </w:t>
      </w:r>
      <w:r>
        <w:t>«музыкальная</w:t>
      </w:r>
      <w:r>
        <w:rPr>
          <w:spacing w:val="12"/>
        </w:rPr>
        <w:t xml:space="preserve"> </w:t>
      </w:r>
      <w:r>
        <w:t>форма»,</w:t>
      </w:r>
      <w:r>
        <w:rPr>
          <w:spacing w:val="13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 рондо,</w:t>
      </w:r>
      <w:r>
        <w:rPr>
          <w:spacing w:val="-1"/>
        </w:rPr>
        <w:t xml:space="preserve"> </w:t>
      </w:r>
      <w:r>
        <w:t>вариации;</w:t>
      </w:r>
    </w:p>
    <w:p w14:paraId="0101BE30" w14:textId="77777777" w:rsidR="0062385B" w:rsidRDefault="007628E4" w:rsidP="00E17D3C">
      <w:pPr>
        <w:pStyle w:val="a3"/>
        <w:spacing w:line="360" w:lineRule="auto"/>
        <w:ind w:left="1491" w:right="3085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14:paraId="3AE9E705" w14:textId="77777777" w:rsidR="0062385B" w:rsidRDefault="007628E4" w:rsidP="00E17D3C">
      <w:pPr>
        <w:pStyle w:val="a3"/>
        <w:ind w:left="1491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14:paraId="3A506B68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before="138" w:line="360" w:lineRule="auto"/>
        <w:ind w:left="1491" w:right="284" w:firstLine="0"/>
        <w:jc w:val="left"/>
        <w:rPr>
          <w:sz w:val="24"/>
        </w:rPr>
      </w:pPr>
      <w:r>
        <w:rPr>
          <w:sz w:val="24"/>
        </w:rPr>
        <w:t>К концу изучения модуля № 2 «Народная музыка России»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родному</w:t>
      </w:r>
    </w:p>
    <w:p w14:paraId="3A3549C0" w14:textId="77777777" w:rsidR="0062385B" w:rsidRDefault="007628E4" w:rsidP="00E17D3C">
      <w:pPr>
        <w:pStyle w:val="a3"/>
        <w:spacing w:line="360" w:lineRule="auto"/>
        <w:ind w:left="1491" w:right="1904" w:hanging="709"/>
      </w:pPr>
      <w:r>
        <w:t>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14:paraId="295B23D7" w14:textId="77777777" w:rsidR="0062385B" w:rsidRDefault="007628E4" w:rsidP="00E17D3C">
      <w:pPr>
        <w:pStyle w:val="a3"/>
        <w:spacing w:line="360" w:lineRule="auto"/>
        <w:ind w:firstLine="709"/>
      </w:pPr>
      <w:r>
        <w:t>группировать</w:t>
      </w:r>
      <w:r>
        <w:rPr>
          <w:spacing w:val="30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музыкальные</w:t>
      </w:r>
      <w:r>
        <w:rPr>
          <w:spacing w:val="31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принципу</w:t>
      </w:r>
      <w:r>
        <w:rPr>
          <w:spacing w:val="31"/>
        </w:rPr>
        <w:t xml:space="preserve"> </w:t>
      </w:r>
      <w:r>
        <w:t>звукоизвлечения:</w:t>
      </w:r>
      <w:r>
        <w:rPr>
          <w:spacing w:val="31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14:paraId="287AC7D3" w14:textId="77777777" w:rsidR="0062385B" w:rsidRDefault="007628E4" w:rsidP="00E17D3C">
      <w:pPr>
        <w:pStyle w:val="a3"/>
        <w:tabs>
          <w:tab w:val="left" w:pos="3063"/>
          <w:tab w:val="left" w:pos="5183"/>
          <w:tab w:val="left" w:pos="6995"/>
          <w:tab w:val="left" w:pos="8845"/>
          <w:tab w:val="left" w:pos="9398"/>
          <w:tab w:val="left" w:pos="10071"/>
        </w:tabs>
        <w:spacing w:line="360" w:lineRule="auto"/>
        <w:ind w:right="289" w:firstLine="709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композиторскому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14:paraId="09509F88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504C885" w14:textId="77777777" w:rsidR="0062385B" w:rsidRDefault="007628E4" w:rsidP="00E17D3C">
      <w:pPr>
        <w:pStyle w:val="a3"/>
        <w:tabs>
          <w:tab w:val="left" w:pos="2947"/>
          <w:tab w:val="left" w:pos="4125"/>
          <w:tab w:val="left" w:pos="5232"/>
          <w:tab w:val="left" w:pos="7679"/>
          <w:tab w:val="left" w:pos="9390"/>
          <w:tab w:val="left" w:pos="10359"/>
        </w:tabs>
        <w:spacing w:before="62" w:line="360" w:lineRule="auto"/>
        <w:ind w:right="287" w:firstLine="709"/>
      </w:pPr>
      <w:r>
        <w:lastRenderedPageBreak/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– народных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14:paraId="538D8549" w14:textId="77777777" w:rsidR="0062385B" w:rsidRDefault="007628E4" w:rsidP="00E17D3C">
      <w:pPr>
        <w:pStyle w:val="a3"/>
        <w:tabs>
          <w:tab w:val="left" w:pos="3143"/>
          <w:tab w:val="left" w:pos="5155"/>
          <w:tab w:val="left" w:pos="7396"/>
          <w:tab w:val="left" w:pos="8302"/>
          <w:tab w:val="left" w:pos="9850"/>
        </w:tabs>
        <w:spacing w:line="360" w:lineRule="auto"/>
        <w:ind w:right="288" w:firstLine="709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песни;</w:t>
      </w:r>
    </w:p>
    <w:p w14:paraId="773F1BCE" w14:textId="77777777" w:rsidR="0062385B" w:rsidRDefault="007628E4" w:rsidP="00E17D3C">
      <w:pPr>
        <w:pStyle w:val="a3"/>
        <w:tabs>
          <w:tab w:val="left" w:pos="2986"/>
          <w:tab w:val="left" w:pos="4419"/>
          <w:tab w:val="left" w:pos="6265"/>
          <w:tab w:val="left" w:pos="7805"/>
          <w:tab w:val="left" w:pos="8997"/>
          <w:tab w:val="left" w:pos="9543"/>
        </w:tabs>
        <w:spacing w:line="360" w:lineRule="auto"/>
        <w:ind w:right="284" w:firstLine="709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сопровождения;</w:t>
      </w:r>
    </w:p>
    <w:p w14:paraId="4B1AA951" w14:textId="77777777" w:rsidR="0062385B" w:rsidRDefault="007628E4" w:rsidP="00E17D3C">
      <w:pPr>
        <w:pStyle w:val="a3"/>
        <w:tabs>
          <w:tab w:val="left" w:pos="3010"/>
          <w:tab w:val="left" w:pos="3417"/>
          <w:tab w:val="left" w:pos="5131"/>
          <w:tab w:val="left" w:pos="5878"/>
          <w:tab w:val="left" w:pos="7809"/>
          <w:tab w:val="left" w:pos="9305"/>
        </w:tabs>
        <w:spacing w:line="360" w:lineRule="auto"/>
        <w:ind w:right="286" w:firstLine="709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освоенных фольклорных</w:t>
      </w:r>
      <w:r>
        <w:rPr>
          <w:spacing w:val="-2"/>
        </w:rPr>
        <w:t xml:space="preserve"> </w:t>
      </w:r>
      <w:r>
        <w:t>жанров.</w:t>
      </w:r>
    </w:p>
    <w:p w14:paraId="58DE6F73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left="1491" w:right="289" w:firstLine="0"/>
        <w:jc w:val="left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слух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</w:p>
    <w:p w14:paraId="6866859D" w14:textId="77777777" w:rsidR="0062385B" w:rsidRDefault="007628E4" w:rsidP="00E17D3C">
      <w:pPr>
        <w:pStyle w:val="a3"/>
      </w:pPr>
      <w:r>
        <w:t>стран;</w:t>
      </w:r>
    </w:p>
    <w:p w14:paraId="4020B505" w14:textId="77777777" w:rsidR="0062385B" w:rsidRDefault="007628E4" w:rsidP="00E17D3C">
      <w:pPr>
        <w:pStyle w:val="a3"/>
        <w:tabs>
          <w:tab w:val="left" w:pos="3041"/>
          <w:tab w:val="left" w:pos="3679"/>
          <w:tab w:val="left" w:pos="4547"/>
          <w:tab w:val="left" w:pos="6645"/>
          <w:tab w:val="left" w:pos="8054"/>
          <w:tab w:val="left" w:pos="9844"/>
        </w:tabs>
        <w:spacing w:before="138"/>
        <w:ind w:left="1491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14:paraId="41CD6A9E" w14:textId="77777777" w:rsidR="0062385B" w:rsidRDefault="007628E4" w:rsidP="00E17D3C">
      <w:pPr>
        <w:pStyle w:val="a3"/>
        <w:spacing w:before="138"/>
      </w:pPr>
      <w:r>
        <w:t>к</w:t>
      </w:r>
      <w:r>
        <w:rPr>
          <w:spacing w:val="-7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духовых,</w:t>
      </w:r>
      <w:r>
        <w:rPr>
          <w:spacing w:val="-6"/>
        </w:rPr>
        <w:t xml:space="preserve"> </w:t>
      </w:r>
      <w:r>
        <w:t>струнных,</w:t>
      </w:r>
      <w:r>
        <w:rPr>
          <w:spacing w:val="-7"/>
        </w:rPr>
        <w:t xml:space="preserve"> </w:t>
      </w:r>
      <w:r>
        <w:t>ударно-шумовых</w:t>
      </w:r>
      <w:r>
        <w:rPr>
          <w:spacing w:val="-5"/>
        </w:rPr>
        <w:t xml:space="preserve"> </w:t>
      </w:r>
      <w:r>
        <w:t>инструментов;</w:t>
      </w:r>
    </w:p>
    <w:p w14:paraId="007FF529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жанров);</w:t>
      </w:r>
    </w:p>
    <w:p w14:paraId="47ECDD7E" w14:textId="77777777" w:rsidR="0062385B" w:rsidRDefault="007628E4" w:rsidP="00E17D3C">
      <w:pPr>
        <w:pStyle w:val="a3"/>
        <w:spacing w:line="360" w:lineRule="auto"/>
        <w:ind w:right="286" w:firstLine="70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14:paraId="64F9FC12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left="1491" w:right="286" w:firstLine="0"/>
        <w:jc w:val="left"/>
        <w:rPr>
          <w:sz w:val="24"/>
        </w:rPr>
      </w:pPr>
      <w:r>
        <w:rPr>
          <w:sz w:val="24"/>
        </w:rPr>
        <w:t>К концу изучения модуля № 4 «Духовная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0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музыки,</w:t>
      </w:r>
    </w:p>
    <w:p w14:paraId="654826EA" w14:textId="77777777" w:rsidR="0062385B" w:rsidRDefault="007628E4" w:rsidP="00E17D3C">
      <w:pPr>
        <w:pStyle w:val="a3"/>
        <w:spacing w:before="1" w:line="360" w:lineRule="auto"/>
        <w:ind w:left="1491" w:right="5021" w:hanging="709"/>
      </w:pPr>
      <w:r>
        <w:t>характеризовать её жизненное предназначение;</w:t>
      </w:r>
      <w:r>
        <w:rPr>
          <w:spacing w:val="1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14:paraId="1C09B9D3" w14:textId="77777777" w:rsidR="0062385B" w:rsidRDefault="007628E4" w:rsidP="00E17D3C">
      <w:pPr>
        <w:pStyle w:val="a3"/>
        <w:spacing w:line="360" w:lineRule="auto"/>
        <w:ind w:right="286" w:firstLine="709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14:paraId="3C2A8CD3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left="1491" w:right="643" w:firstLine="0"/>
        <w:jc w:val="left"/>
        <w:rPr>
          <w:sz w:val="24"/>
        </w:rPr>
      </w:pPr>
      <w:r>
        <w:rPr>
          <w:sz w:val="24"/>
        </w:rPr>
        <w:t>К концу изучения модуля № 5 «Классическая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слух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5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автора</w:t>
      </w:r>
    </w:p>
    <w:p w14:paraId="476944D5" w14:textId="77777777" w:rsidR="0062385B" w:rsidRDefault="007628E4" w:rsidP="00E17D3C">
      <w:pPr>
        <w:pStyle w:val="a3"/>
      </w:pPr>
      <w:r>
        <w:t>и</w:t>
      </w:r>
      <w:r>
        <w:rPr>
          <w:spacing w:val="-9"/>
        </w:rPr>
        <w:t xml:space="preserve"> </w:t>
      </w:r>
      <w:r>
        <w:t>произведение,</w:t>
      </w:r>
      <w:r>
        <w:rPr>
          <w:spacing w:val="-9"/>
        </w:rPr>
        <w:t xml:space="preserve"> </w:t>
      </w:r>
      <w:r>
        <w:t>исполнительский</w:t>
      </w:r>
      <w:r>
        <w:rPr>
          <w:spacing w:val="-8"/>
        </w:rPr>
        <w:t xml:space="preserve"> </w:t>
      </w:r>
      <w:r>
        <w:t>состав;</w:t>
      </w:r>
    </w:p>
    <w:p w14:paraId="2C82727A" w14:textId="77777777" w:rsidR="0062385B" w:rsidRDefault="007628E4" w:rsidP="00E17D3C">
      <w:pPr>
        <w:pStyle w:val="a3"/>
        <w:tabs>
          <w:tab w:val="left" w:pos="2358"/>
          <w:tab w:val="left" w:pos="4017"/>
          <w:tab w:val="left" w:pos="5688"/>
          <w:tab w:val="left" w:pos="7291"/>
          <w:tab w:val="left" w:pos="8601"/>
          <w:tab w:val="left" w:pos="9827"/>
          <w:tab w:val="left" w:pos="10607"/>
        </w:tabs>
        <w:spacing w:before="138" w:line="360" w:lineRule="auto"/>
        <w:ind w:right="287" w:firstLine="709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</w:t>
      </w:r>
      <w:r>
        <w:tab/>
        <w:t>типичные</w:t>
      </w:r>
      <w:r>
        <w:tab/>
        <w:t>жанровые</w:t>
      </w:r>
      <w:r>
        <w:tab/>
        <w:t>признаки</w:t>
      </w:r>
      <w:r>
        <w:tab/>
        <w:t>песни,</w:t>
      </w:r>
      <w:r>
        <w:tab/>
        <w:t>танца</w:t>
      </w:r>
      <w:r>
        <w:tab/>
        <w:t>и</w:t>
      </w:r>
      <w:r>
        <w:tab/>
      </w:r>
      <w:r>
        <w:rPr>
          <w:spacing w:val="-1"/>
        </w:rPr>
        <w:t>марша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14:paraId="236E76A8" w14:textId="77777777" w:rsidR="0062385B" w:rsidRDefault="007628E4" w:rsidP="00E17D3C">
      <w:pPr>
        <w:pStyle w:val="a3"/>
        <w:spacing w:line="360" w:lineRule="auto"/>
        <w:ind w:right="284" w:firstLine="709"/>
      </w:pPr>
      <w:r>
        <w:t xml:space="preserve">различать      </w:t>
      </w:r>
      <w:r>
        <w:rPr>
          <w:spacing w:val="1"/>
        </w:rPr>
        <w:t xml:space="preserve"> </w:t>
      </w:r>
      <w:r>
        <w:t xml:space="preserve">концертные        жанры        по        особенностям        исполнения     </w:t>
      </w:r>
      <w:proofErr w:type="gramStart"/>
      <w:r>
        <w:t xml:space="preserve">   (</w:t>
      </w:r>
      <w:proofErr w:type="gramEnd"/>
      <w:r>
        <w:t>камерные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симфонические,</w:t>
      </w:r>
      <w:r>
        <w:rPr>
          <w:spacing w:val="-4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инструментальные),</w:t>
      </w:r>
      <w:r>
        <w:rPr>
          <w:spacing w:val="-4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14:paraId="5FCAD7AE" w14:textId="77777777" w:rsidR="0062385B" w:rsidRDefault="007628E4" w:rsidP="00E17D3C">
      <w:pPr>
        <w:pStyle w:val="a3"/>
        <w:spacing w:line="360" w:lineRule="auto"/>
        <w:ind w:right="289" w:firstLine="70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14:paraId="03C12773" w14:textId="77777777" w:rsidR="0062385B" w:rsidRDefault="007628E4" w:rsidP="00E17D3C">
      <w:pPr>
        <w:pStyle w:val="a3"/>
        <w:ind w:left="1491"/>
      </w:pPr>
      <w:r>
        <w:t>воспринимать</w:t>
      </w:r>
      <w:r>
        <w:rPr>
          <w:spacing w:val="53"/>
        </w:rPr>
        <w:t xml:space="preserve"> </w:t>
      </w:r>
      <w:r>
        <w:t>музыку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настроением,</w:t>
      </w:r>
      <w:r>
        <w:rPr>
          <w:spacing w:val="54"/>
        </w:rPr>
        <w:t xml:space="preserve"> </w:t>
      </w:r>
      <w:r>
        <w:t>характером,</w:t>
      </w:r>
      <w:r>
        <w:rPr>
          <w:spacing w:val="54"/>
        </w:rPr>
        <w:t xml:space="preserve"> </w:t>
      </w:r>
      <w:r>
        <w:t>осознавать</w:t>
      </w:r>
      <w:r>
        <w:rPr>
          <w:spacing w:val="53"/>
        </w:rPr>
        <w:t xml:space="preserve"> </w:t>
      </w:r>
      <w:r>
        <w:t>эмоции</w:t>
      </w:r>
      <w:r>
        <w:rPr>
          <w:spacing w:val="54"/>
        </w:rPr>
        <w:t xml:space="preserve"> </w:t>
      </w:r>
      <w:r>
        <w:t>и</w:t>
      </w:r>
    </w:p>
    <w:p w14:paraId="24131636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B47C846" w14:textId="77777777" w:rsidR="0062385B" w:rsidRDefault="007628E4" w:rsidP="00E17D3C">
      <w:pPr>
        <w:pStyle w:val="a3"/>
        <w:tabs>
          <w:tab w:val="left" w:pos="1840"/>
          <w:tab w:val="left" w:pos="3170"/>
          <w:tab w:val="left" w:pos="4805"/>
          <w:tab w:val="left" w:pos="6151"/>
          <w:tab w:val="left" w:pos="6959"/>
          <w:tab w:val="left" w:pos="7858"/>
          <w:tab w:val="left" w:pos="8878"/>
          <w:tab w:val="left" w:pos="9561"/>
          <w:tab w:val="left" w:pos="11050"/>
        </w:tabs>
        <w:spacing w:before="62" w:line="360" w:lineRule="auto"/>
        <w:ind w:right="288"/>
      </w:pPr>
      <w:r>
        <w:lastRenderedPageBreak/>
        <w:t>чувства,</w:t>
      </w:r>
      <w:r>
        <w:tab/>
        <w:t>вызванные</w:t>
      </w:r>
      <w:r>
        <w:tab/>
        <w:t>музыкальным</w:t>
      </w:r>
      <w:r>
        <w:tab/>
        <w:t>звучанием,</w:t>
      </w:r>
      <w:r>
        <w:tab/>
        <w:t>уметь</w:t>
      </w:r>
      <w:r>
        <w:tab/>
        <w:t>кратко</w:t>
      </w:r>
      <w:r>
        <w:tab/>
        <w:t>описать</w:t>
      </w:r>
      <w:r>
        <w:tab/>
        <w:t>свои</w:t>
      </w:r>
      <w:r>
        <w:tab/>
        <w:t>впечатления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восприятия;</w:t>
      </w:r>
    </w:p>
    <w:p w14:paraId="5BDAD0D0" w14:textId="77777777" w:rsidR="0062385B" w:rsidRDefault="007628E4" w:rsidP="00E17D3C">
      <w:pPr>
        <w:pStyle w:val="a3"/>
        <w:tabs>
          <w:tab w:val="left" w:pos="3783"/>
          <w:tab w:val="left" w:pos="5959"/>
          <w:tab w:val="left" w:pos="7518"/>
          <w:tab w:val="left" w:pos="9804"/>
        </w:tabs>
        <w:spacing w:line="360" w:lineRule="auto"/>
        <w:ind w:right="285" w:firstLine="709"/>
      </w:pP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</w:r>
      <w:r>
        <w:rPr>
          <w:spacing w:val="-1"/>
        </w:rPr>
        <w:t>композитором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14:paraId="74899BEB" w14:textId="77777777" w:rsidR="0062385B" w:rsidRDefault="007628E4" w:rsidP="00E17D3C">
      <w:pPr>
        <w:pStyle w:val="a3"/>
        <w:spacing w:line="360" w:lineRule="auto"/>
        <w:ind w:firstLine="709"/>
      </w:pPr>
      <w:r>
        <w:t>соотносить</w:t>
      </w:r>
      <w:r>
        <w:rPr>
          <w:spacing w:val="40"/>
        </w:rPr>
        <w:t xml:space="preserve"> </w:t>
      </w:r>
      <w:r>
        <w:t>музыкальные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произведениями</w:t>
      </w:r>
      <w:r>
        <w:rPr>
          <w:spacing w:val="41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средств.</w:t>
      </w:r>
    </w:p>
    <w:p w14:paraId="5E2F76D6" w14:textId="77777777" w:rsidR="0062385B" w:rsidRDefault="007628E4" w:rsidP="00E17D3C">
      <w:pPr>
        <w:pStyle w:val="a5"/>
        <w:numPr>
          <w:ilvl w:val="3"/>
          <w:numId w:val="61"/>
        </w:numPr>
        <w:tabs>
          <w:tab w:val="left" w:pos="2631"/>
        </w:tabs>
        <w:spacing w:line="360" w:lineRule="auto"/>
        <w:ind w:right="290" w:firstLine="709"/>
        <w:jc w:val="left"/>
        <w:rPr>
          <w:sz w:val="24"/>
        </w:rPr>
      </w:pPr>
      <w:r>
        <w:rPr>
          <w:sz w:val="24"/>
        </w:rPr>
        <w:t>К концу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1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14:paraId="5DEEE24E" w14:textId="77777777" w:rsidR="0062385B" w:rsidRDefault="007628E4" w:rsidP="00E17D3C">
      <w:pPr>
        <w:pStyle w:val="a3"/>
        <w:spacing w:line="360" w:lineRule="auto"/>
        <w:ind w:firstLine="709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разнообразии</w:t>
      </w:r>
      <w:r>
        <w:rPr>
          <w:spacing w:val="23"/>
        </w:rPr>
        <w:t xml:space="preserve"> </w:t>
      </w:r>
      <w:r>
        <w:t>современной</w:t>
      </w:r>
      <w:r>
        <w:rPr>
          <w:spacing w:val="23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стремиться</w:t>
      </w:r>
      <w:r>
        <w:rPr>
          <w:spacing w:val="2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кругозора;</w:t>
      </w:r>
    </w:p>
    <w:p w14:paraId="306CC020" w14:textId="77777777" w:rsidR="0062385B" w:rsidRDefault="007628E4" w:rsidP="00E17D3C">
      <w:pPr>
        <w:pStyle w:val="a3"/>
        <w:tabs>
          <w:tab w:val="left" w:pos="2820"/>
          <w:tab w:val="left" w:pos="3110"/>
          <w:tab w:val="left" w:pos="3267"/>
          <w:tab w:val="left" w:pos="4145"/>
          <w:tab w:val="left" w:pos="4729"/>
          <w:tab w:val="left" w:pos="5288"/>
          <w:tab w:val="left" w:pos="6072"/>
          <w:tab w:val="left" w:pos="6327"/>
          <w:tab w:val="left" w:pos="8085"/>
          <w:tab w:val="left" w:pos="8242"/>
          <w:tab w:val="left" w:pos="9792"/>
          <w:tab w:val="left" w:pos="10036"/>
        </w:tabs>
        <w:spacing w:line="360" w:lineRule="auto"/>
        <w:ind w:right="286" w:firstLine="709"/>
      </w:pPr>
      <w:r>
        <w:t>различать</w:t>
      </w:r>
      <w:r>
        <w:tab/>
        <w:t>и</w:t>
      </w:r>
      <w:r>
        <w:tab/>
      </w:r>
      <w:r>
        <w:tab/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музыкальных</w:t>
      </w:r>
      <w:r>
        <w:tab/>
        <w:t>произведений,</w:t>
      </w:r>
      <w:r>
        <w:rPr>
          <w:spacing w:val="-57"/>
        </w:rPr>
        <w:t xml:space="preserve"> </w:t>
      </w:r>
      <w:r>
        <w:t>исполнительского</w:t>
      </w:r>
      <w:r>
        <w:tab/>
      </w:r>
      <w:r>
        <w:tab/>
        <w:t>стиля</w:t>
      </w:r>
      <w:r>
        <w:tab/>
        <w:t>к</w:t>
      </w:r>
      <w:r>
        <w:tab/>
        <w:t>различным</w:t>
      </w:r>
      <w:r>
        <w:tab/>
      </w:r>
      <w:r>
        <w:tab/>
        <w:t>направлениям</w:t>
      </w:r>
      <w:r>
        <w:tab/>
      </w:r>
      <w:r>
        <w:tab/>
        <w:t>современной</w:t>
      </w:r>
      <w:r>
        <w:tab/>
      </w:r>
      <w:r>
        <w:tab/>
        <w:t>музыки</w:t>
      </w:r>
    </w:p>
    <w:p w14:paraId="571353C8" w14:textId="77777777" w:rsidR="0062385B" w:rsidRDefault="007628E4" w:rsidP="00E17D3C">
      <w:pPr>
        <w:pStyle w:val="a3"/>
      </w:pP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эстрады,</w:t>
      </w:r>
      <w:r>
        <w:rPr>
          <w:spacing w:val="-5"/>
        </w:rPr>
        <w:t xml:space="preserve"> </w:t>
      </w:r>
      <w:r>
        <w:t>мюзикла,</w:t>
      </w:r>
      <w:r>
        <w:rPr>
          <w:spacing w:val="-5"/>
        </w:rPr>
        <w:t xml:space="preserve"> </w:t>
      </w:r>
      <w:r>
        <w:t>джаза);</w:t>
      </w:r>
    </w:p>
    <w:p w14:paraId="1B81F66D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60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14:paraId="63D7741C" w14:textId="77777777" w:rsidR="0062385B" w:rsidRDefault="007628E4" w:rsidP="00E17D3C">
      <w:pPr>
        <w:pStyle w:val="a3"/>
        <w:spacing w:line="360" w:lineRule="auto"/>
        <w:ind w:left="1491"/>
      </w:pPr>
      <w:r>
        <w:t>исполнять современные музыкальные произведения, соблюдая певческую культуру звука.</w:t>
      </w:r>
      <w:r>
        <w:rPr>
          <w:spacing w:val="1"/>
        </w:rPr>
        <w:t xml:space="preserve"> </w:t>
      </w:r>
      <w:r>
        <w:t>165.10.3.8. К концу изучения модуля № 7 «Музыка театра и кино»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музыкально-сценических</w:t>
      </w:r>
      <w:r>
        <w:rPr>
          <w:spacing w:val="14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(опера,</w:t>
      </w:r>
      <w:r>
        <w:rPr>
          <w:spacing w:val="14"/>
        </w:rPr>
        <w:t xml:space="preserve"> </w:t>
      </w:r>
      <w:r>
        <w:t>балет,</w:t>
      </w:r>
      <w:r>
        <w:rPr>
          <w:spacing w:val="15"/>
        </w:rPr>
        <w:t xml:space="preserve"> </w:t>
      </w:r>
      <w:r>
        <w:t>оперетта,</w:t>
      </w:r>
    </w:p>
    <w:p w14:paraId="5B8E3F12" w14:textId="77777777" w:rsidR="0062385B" w:rsidRDefault="007628E4" w:rsidP="00E17D3C">
      <w:pPr>
        <w:pStyle w:val="a3"/>
        <w:spacing w:before="1"/>
      </w:pPr>
      <w:r>
        <w:t>мюзикл);</w:t>
      </w:r>
    </w:p>
    <w:p w14:paraId="7B167AC4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 xml:space="preserve">различать   </w:t>
      </w:r>
      <w:r>
        <w:rPr>
          <w:spacing w:val="56"/>
        </w:rPr>
        <w:t xml:space="preserve"> </w:t>
      </w:r>
      <w:r>
        <w:t xml:space="preserve">отдельные    </w:t>
      </w:r>
      <w:r>
        <w:rPr>
          <w:spacing w:val="54"/>
        </w:rPr>
        <w:t xml:space="preserve"> </w:t>
      </w:r>
      <w:r>
        <w:t xml:space="preserve">номера    </w:t>
      </w:r>
      <w:r>
        <w:rPr>
          <w:spacing w:val="55"/>
        </w:rPr>
        <w:t xml:space="preserve"> </w:t>
      </w:r>
      <w:r>
        <w:t xml:space="preserve">музыкального    </w:t>
      </w:r>
      <w:r>
        <w:rPr>
          <w:spacing w:val="54"/>
        </w:rPr>
        <w:t xml:space="preserve"> </w:t>
      </w:r>
      <w:r>
        <w:t xml:space="preserve">спектакля  </w:t>
      </w:r>
      <w:proofErr w:type="gramStart"/>
      <w:r>
        <w:t xml:space="preserve">  </w:t>
      </w:r>
      <w:r>
        <w:rPr>
          <w:spacing w:val="55"/>
        </w:rPr>
        <w:t xml:space="preserve"> </w:t>
      </w:r>
      <w:r>
        <w:t>(</w:t>
      </w:r>
      <w:proofErr w:type="gramEnd"/>
      <w:r>
        <w:t xml:space="preserve">ария,    </w:t>
      </w:r>
      <w:r>
        <w:rPr>
          <w:spacing w:val="55"/>
        </w:rPr>
        <w:t xml:space="preserve"> </w:t>
      </w:r>
      <w:r>
        <w:t xml:space="preserve">хор,    </w:t>
      </w:r>
      <w:r>
        <w:rPr>
          <w:spacing w:val="54"/>
        </w:rPr>
        <w:t xml:space="preserve"> </w:t>
      </w:r>
      <w:r>
        <w:t>увертюра</w:t>
      </w:r>
      <w:r>
        <w:rPr>
          <w:spacing w:val="-58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14:paraId="28709A41" w14:textId="77777777" w:rsidR="0062385B" w:rsidRDefault="007628E4" w:rsidP="00E17D3C">
      <w:pPr>
        <w:pStyle w:val="a3"/>
        <w:spacing w:line="360" w:lineRule="auto"/>
        <w:ind w:right="286" w:firstLine="7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49"/>
        </w:rPr>
        <w:t xml:space="preserve"> </w:t>
      </w:r>
      <w:r>
        <w:t xml:space="preserve">голосов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музыкальных      </w:t>
      </w:r>
      <w:r>
        <w:rPr>
          <w:spacing w:val="47"/>
        </w:rPr>
        <w:t xml:space="preserve"> </w:t>
      </w:r>
      <w:proofErr w:type="gramStart"/>
      <w:r>
        <w:t xml:space="preserve">инструментов,   </w:t>
      </w:r>
      <w:proofErr w:type="gramEnd"/>
      <w:r>
        <w:t xml:space="preserve">   </w:t>
      </w:r>
      <w:r>
        <w:rPr>
          <w:spacing w:val="47"/>
        </w:rPr>
        <w:t xml:space="preserve"> </w:t>
      </w:r>
      <w:r>
        <w:t xml:space="preserve">уметь      </w:t>
      </w:r>
      <w:r>
        <w:rPr>
          <w:spacing w:val="47"/>
        </w:rPr>
        <w:t xml:space="preserve"> </w:t>
      </w:r>
      <w:r>
        <w:t xml:space="preserve">определять      </w:t>
      </w:r>
      <w:r>
        <w:rPr>
          <w:spacing w:val="4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14:paraId="02DA7C92" w14:textId="77777777" w:rsidR="0062385B" w:rsidRDefault="007628E4" w:rsidP="00E17D3C">
      <w:pPr>
        <w:pStyle w:val="a3"/>
        <w:spacing w:line="360" w:lineRule="auto"/>
        <w:ind w:right="293" w:firstLine="709"/>
      </w:pPr>
      <w:r>
        <w:t xml:space="preserve">отличать   </w:t>
      </w:r>
      <w:r>
        <w:rPr>
          <w:spacing w:val="27"/>
        </w:rPr>
        <w:t xml:space="preserve"> </w:t>
      </w:r>
      <w:r>
        <w:t xml:space="preserve">черты    </w:t>
      </w:r>
      <w:r>
        <w:rPr>
          <w:spacing w:val="26"/>
        </w:rPr>
        <w:t xml:space="preserve"> </w:t>
      </w:r>
      <w:proofErr w:type="gramStart"/>
      <w:r>
        <w:t xml:space="preserve">профессий,   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t xml:space="preserve">связанных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созданием    </w:t>
      </w:r>
      <w:r>
        <w:rPr>
          <w:spacing w:val="26"/>
        </w:rPr>
        <w:t xml:space="preserve"> </w:t>
      </w:r>
      <w:r>
        <w:t xml:space="preserve">музыкального    </w:t>
      </w:r>
      <w:r>
        <w:rPr>
          <w:spacing w:val="26"/>
        </w:rPr>
        <w:t xml:space="preserve"> </w:t>
      </w:r>
      <w:r>
        <w:t>спектакля,</w:t>
      </w:r>
      <w:r>
        <w:rPr>
          <w:spacing w:val="-58"/>
        </w:rPr>
        <w:t xml:space="preserve"> </w:t>
      </w:r>
      <w:r>
        <w:t>и их роли в творческом процессе: композитор, музыкант, дирижёр, сценарист, режиссёр, 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 и</w:t>
      </w:r>
      <w:r>
        <w:rPr>
          <w:spacing w:val="-1"/>
        </w:rPr>
        <w:t xml:space="preserve"> </w:t>
      </w:r>
      <w:r>
        <w:t>другие.</w:t>
      </w:r>
    </w:p>
    <w:p w14:paraId="12E98F0F" w14:textId="77777777" w:rsidR="0062385B" w:rsidRDefault="007628E4" w:rsidP="00E17D3C">
      <w:pPr>
        <w:pStyle w:val="a3"/>
        <w:spacing w:line="360" w:lineRule="auto"/>
        <w:ind w:right="284" w:firstLine="709"/>
      </w:pPr>
      <w:r>
        <w:t>165.10.3.9. К концу изучения модуля № 8 «Музыка в жизни человека» обучающийся научится:</w:t>
      </w:r>
      <w:r>
        <w:rPr>
          <w:spacing w:val="-57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57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войне,</w:t>
      </w:r>
      <w:r>
        <w:rPr>
          <w:spacing w:val="57"/>
        </w:rPr>
        <w:t xml:space="preserve"> </w:t>
      </w:r>
      <w:r>
        <w:t>песни,</w:t>
      </w:r>
      <w:r>
        <w:rPr>
          <w:spacing w:val="57"/>
        </w:rPr>
        <w:t xml:space="preserve"> </w:t>
      </w:r>
      <w:r>
        <w:t>воспевающие</w:t>
      </w:r>
      <w:r>
        <w:rPr>
          <w:spacing w:val="57"/>
        </w:rPr>
        <w:t xml:space="preserve"> </w:t>
      </w:r>
      <w:r>
        <w:t>красоту</w:t>
      </w:r>
      <w:r>
        <w:rPr>
          <w:spacing w:val="57"/>
        </w:rPr>
        <w:t xml:space="preserve"> </w:t>
      </w:r>
      <w:r>
        <w:t>родной</w:t>
      </w:r>
      <w:r>
        <w:rPr>
          <w:spacing w:val="57"/>
        </w:rPr>
        <w:t xml:space="preserve"> </w:t>
      </w:r>
      <w:r>
        <w:t>природы,</w:t>
      </w:r>
    </w:p>
    <w:p w14:paraId="2521F7C3" w14:textId="77777777" w:rsidR="0062385B" w:rsidRDefault="007628E4" w:rsidP="00E17D3C">
      <w:pPr>
        <w:pStyle w:val="a3"/>
      </w:pPr>
      <w:r>
        <w:t>выражающие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эмоции,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настроения;</w:t>
      </w:r>
    </w:p>
    <w:p w14:paraId="232ABEFF" w14:textId="77777777" w:rsidR="0062385B" w:rsidRDefault="007628E4" w:rsidP="00E17D3C">
      <w:pPr>
        <w:pStyle w:val="a3"/>
        <w:tabs>
          <w:tab w:val="left" w:pos="2837"/>
          <w:tab w:val="left" w:pos="4613"/>
          <w:tab w:val="left" w:pos="6084"/>
          <w:tab w:val="left" w:pos="7992"/>
          <w:tab w:val="left" w:pos="9687"/>
        </w:tabs>
        <w:spacing w:before="138" w:line="360" w:lineRule="auto"/>
        <w:ind w:right="283" w:firstLine="70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proofErr w:type="spellStart"/>
      <w:r>
        <w:rPr>
          <w:spacing w:val="-1"/>
        </w:rPr>
        <w:t>танцевальность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маршевость</w:t>
      </w:r>
      <w:proofErr w:type="spellEnd"/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2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словом);</w:t>
      </w:r>
    </w:p>
    <w:p w14:paraId="39EDF73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9326DEB" w14:textId="77777777" w:rsidR="0062385B" w:rsidRDefault="007628E4" w:rsidP="00E17D3C">
      <w:pPr>
        <w:pStyle w:val="a3"/>
        <w:tabs>
          <w:tab w:val="left" w:pos="2892"/>
          <w:tab w:val="left" w:pos="4136"/>
          <w:tab w:val="left" w:pos="5003"/>
          <w:tab w:val="left" w:pos="5855"/>
          <w:tab w:val="left" w:pos="7562"/>
          <w:tab w:val="left" w:pos="9448"/>
          <w:tab w:val="left" w:pos="10304"/>
        </w:tabs>
        <w:spacing w:before="62" w:line="360" w:lineRule="auto"/>
        <w:ind w:right="284" w:firstLine="709"/>
      </w:pPr>
      <w:r>
        <w:lastRenderedPageBreak/>
        <w:t>осознавать собственные чувства и мысли, эстетические переживания, замечать прекрасное в</w:t>
      </w:r>
      <w:r>
        <w:rPr>
          <w:spacing w:val="1"/>
        </w:rPr>
        <w:t xml:space="preserve"> </w:t>
      </w:r>
      <w:r>
        <w:t>окружающем</w:t>
      </w:r>
      <w:r>
        <w:tab/>
        <w:t>мире</w:t>
      </w:r>
      <w:r>
        <w:tab/>
        <w:t>и</w:t>
      </w:r>
      <w:r>
        <w:tab/>
        <w:t>в</w:t>
      </w:r>
      <w:r>
        <w:tab/>
        <w:t>человеке,</w:t>
      </w:r>
      <w:r>
        <w:tab/>
        <w:t>стремиться</w:t>
      </w:r>
      <w:r>
        <w:tab/>
        <w:t>к</w:t>
      </w:r>
      <w:r>
        <w:tab/>
      </w:r>
      <w:r>
        <w:rPr>
          <w:spacing w:val="-1"/>
        </w:rPr>
        <w:t>развитию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удовлетворению эстетических</w:t>
      </w:r>
      <w:r>
        <w:rPr>
          <w:spacing w:val="-1"/>
        </w:rPr>
        <w:t xml:space="preserve"> </w:t>
      </w:r>
      <w:r>
        <w:t>потребностей.</w:t>
      </w:r>
    </w:p>
    <w:p w14:paraId="1EAFC842" w14:textId="77777777" w:rsidR="0062385B" w:rsidRDefault="0062385B" w:rsidP="00E17D3C">
      <w:pPr>
        <w:pStyle w:val="a3"/>
        <w:ind w:left="0"/>
        <w:rPr>
          <w:sz w:val="36"/>
        </w:rPr>
      </w:pPr>
    </w:p>
    <w:p w14:paraId="55E8E7B0" w14:textId="5393F142" w:rsidR="00787C40" w:rsidRPr="008E6E73" w:rsidRDefault="004B2B1C" w:rsidP="00841964">
      <w:pPr>
        <w:pStyle w:val="ConsPlusTitle"/>
        <w:spacing w:line="360" w:lineRule="auto"/>
        <w:ind w:left="993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91" w:name="_Рабочая_программа_по_6"/>
      <w:bookmarkEnd w:id="91"/>
      <w:r w:rsidRPr="008E6E73">
        <w:rPr>
          <w:rFonts w:ascii="Times New Roman" w:hAnsi="Times New Roman" w:cs="Times New Roman"/>
          <w:sz w:val="24"/>
          <w:szCs w:val="24"/>
        </w:rPr>
        <w:t>Рабочая</w:t>
      </w:r>
      <w:r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sz w:val="24"/>
          <w:szCs w:val="24"/>
        </w:rPr>
        <w:t>программа</w:t>
      </w:r>
      <w:r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sz w:val="24"/>
          <w:szCs w:val="24"/>
        </w:rPr>
        <w:t>по</w:t>
      </w:r>
      <w:r w:rsidRPr="008E6E7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sz w:val="24"/>
          <w:szCs w:val="24"/>
        </w:rPr>
        <w:t>учебному</w:t>
      </w:r>
      <w:r w:rsidRPr="008E6E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sz w:val="24"/>
          <w:szCs w:val="24"/>
        </w:rPr>
        <w:t>предмету</w:t>
      </w:r>
      <w:r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sz w:val="24"/>
          <w:szCs w:val="24"/>
        </w:rPr>
        <w:t>«Т</w:t>
      </w:r>
      <w:r w:rsidR="00787C40" w:rsidRPr="008E6E73">
        <w:rPr>
          <w:rFonts w:ascii="Times New Roman" w:hAnsi="Times New Roman" w:cs="Times New Roman"/>
          <w:sz w:val="24"/>
          <w:szCs w:val="24"/>
        </w:rPr>
        <w:t>руд(т</w:t>
      </w:r>
      <w:r w:rsidRPr="008E6E73">
        <w:rPr>
          <w:rFonts w:ascii="Times New Roman" w:hAnsi="Times New Roman" w:cs="Times New Roman"/>
          <w:sz w:val="24"/>
          <w:szCs w:val="24"/>
        </w:rPr>
        <w:t>ехнология</w:t>
      </w:r>
      <w:r w:rsidR="00787C40" w:rsidRPr="008E6E73">
        <w:rPr>
          <w:rFonts w:ascii="Times New Roman" w:hAnsi="Times New Roman" w:cs="Times New Roman"/>
          <w:sz w:val="24"/>
          <w:szCs w:val="24"/>
        </w:rPr>
        <w:t>)</w:t>
      </w:r>
      <w:r w:rsidRPr="008E6E73">
        <w:rPr>
          <w:rFonts w:ascii="Times New Roman" w:hAnsi="Times New Roman" w:cs="Times New Roman"/>
          <w:sz w:val="24"/>
          <w:szCs w:val="24"/>
        </w:rPr>
        <w:t>». (</w:t>
      </w:r>
      <w:r w:rsidR="007628E4" w:rsidRPr="008E6E73">
        <w:rPr>
          <w:rFonts w:ascii="Times New Roman" w:hAnsi="Times New Roman" w:cs="Times New Roman"/>
          <w:sz w:val="24"/>
          <w:szCs w:val="24"/>
        </w:rPr>
        <w:t>Федеральная</w:t>
      </w:r>
      <w:r w:rsidR="007628E4" w:rsidRPr="008E6E7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628E4" w:rsidRPr="008E6E73">
        <w:rPr>
          <w:rFonts w:ascii="Times New Roman" w:hAnsi="Times New Roman" w:cs="Times New Roman"/>
          <w:sz w:val="24"/>
          <w:szCs w:val="24"/>
        </w:rPr>
        <w:t>рабочая</w:t>
      </w:r>
      <w:r w:rsidR="007628E4"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628E4" w:rsidRPr="008E6E73">
        <w:rPr>
          <w:rFonts w:ascii="Times New Roman" w:hAnsi="Times New Roman" w:cs="Times New Roman"/>
          <w:sz w:val="24"/>
          <w:szCs w:val="24"/>
        </w:rPr>
        <w:t>программа</w:t>
      </w:r>
      <w:r w:rsidR="007628E4"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628E4" w:rsidRPr="008E6E73">
        <w:rPr>
          <w:rFonts w:ascii="Times New Roman" w:hAnsi="Times New Roman" w:cs="Times New Roman"/>
          <w:sz w:val="24"/>
          <w:szCs w:val="24"/>
        </w:rPr>
        <w:t>по</w:t>
      </w:r>
      <w:r w:rsidR="007628E4" w:rsidRPr="008E6E7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628E4" w:rsidRPr="008E6E73">
        <w:rPr>
          <w:rFonts w:ascii="Times New Roman" w:hAnsi="Times New Roman" w:cs="Times New Roman"/>
          <w:sz w:val="24"/>
          <w:szCs w:val="24"/>
        </w:rPr>
        <w:t>учебному</w:t>
      </w:r>
      <w:r w:rsidR="007628E4" w:rsidRPr="008E6E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41964" w:rsidRPr="008E6E73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r w:rsidR="007628E4" w:rsidRPr="008E6E73">
        <w:rPr>
          <w:rFonts w:ascii="Times New Roman" w:hAnsi="Times New Roman" w:cs="Times New Roman"/>
          <w:sz w:val="24"/>
          <w:szCs w:val="24"/>
        </w:rPr>
        <w:t>предмету</w:t>
      </w:r>
      <w:r w:rsidR="007628E4" w:rsidRPr="008E6E7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628E4" w:rsidRPr="008E6E73">
        <w:rPr>
          <w:rFonts w:ascii="Times New Roman" w:hAnsi="Times New Roman" w:cs="Times New Roman"/>
          <w:sz w:val="24"/>
          <w:szCs w:val="24"/>
        </w:rPr>
        <w:t>«Т</w:t>
      </w:r>
      <w:r w:rsidR="00787C40" w:rsidRPr="008E6E73">
        <w:rPr>
          <w:rFonts w:ascii="Times New Roman" w:hAnsi="Times New Roman" w:cs="Times New Roman"/>
          <w:sz w:val="24"/>
          <w:szCs w:val="24"/>
        </w:rPr>
        <w:t>руд(т</w:t>
      </w:r>
      <w:r w:rsidR="007628E4" w:rsidRPr="008E6E73">
        <w:rPr>
          <w:rFonts w:ascii="Times New Roman" w:hAnsi="Times New Roman" w:cs="Times New Roman"/>
          <w:sz w:val="24"/>
          <w:szCs w:val="24"/>
        </w:rPr>
        <w:t>ехнология»</w:t>
      </w:r>
      <w:r w:rsidRPr="008E6E73">
        <w:rPr>
          <w:rFonts w:ascii="Times New Roman" w:hAnsi="Times New Roman" w:cs="Times New Roman"/>
          <w:sz w:val="24"/>
          <w:szCs w:val="24"/>
        </w:rPr>
        <w:t>)</w:t>
      </w:r>
      <w:r w:rsidR="007628E4" w:rsidRPr="008E6E73">
        <w:rPr>
          <w:rFonts w:ascii="Times New Roman" w:hAnsi="Times New Roman" w:cs="Times New Roman"/>
          <w:sz w:val="24"/>
          <w:szCs w:val="24"/>
        </w:rPr>
        <w:t>.</w:t>
      </w:r>
      <w:r w:rsidRPr="008E6E73">
        <w:rPr>
          <w:rFonts w:ascii="Times New Roman" w:hAnsi="Times New Roman" w:cs="Times New Roman"/>
          <w:sz w:val="24"/>
          <w:szCs w:val="24"/>
        </w:rPr>
        <w:t xml:space="preserve"> </w:t>
      </w:r>
      <w:r w:rsidRPr="008E6E7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Приложение к ООП НОО</w:t>
      </w:r>
      <w:r w:rsidR="00787C40" w:rsidRPr="008E6E7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0D3243" w14:textId="7C1056AE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.1. 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по труду (технологии). </w:t>
      </w:r>
    </w:p>
    <w:p w14:paraId="0C4E20B1" w14:textId="67E51C14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.2. 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 </w:t>
      </w:r>
    </w:p>
    <w:p w14:paraId="2C48CC71" w14:textId="6B9C94AB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.3. 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 </w:t>
      </w:r>
    </w:p>
    <w:p w14:paraId="7FD7CFFB" w14:textId="36EA77C4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.4. 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 </w:t>
      </w:r>
    </w:p>
    <w:p w14:paraId="1552D496" w14:textId="3C83360D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bCs/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>.5. Пояснительная записка.</w:t>
      </w:r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</w:p>
    <w:p w14:paraId="25B23079" w14:textId="4D1E2E73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bookmarkStart w:id="92" w:name="_Hlk175421966"/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bookmarkEnd w:id="92"/>
      <w:r w:rsidRPr="008E6E73">
        <w:rPr>
          <w:sz w:val="24"/>
          <w:szCs w:val="24"/>
          <w:lang w:eastAsia="ru-RU"/>
          <w14:ligatures w14:val="standardContextual"/>
        </w:rPr>
        <w:t xml:space="preserve">.5.1. 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3FFA4B5A" w14:textId="4F6E2DCF" w:rsidR="00787C40" w:rsidRPr="008E6E73" w:rsidRDefault="00787C40" w:rsidP="00787C40">
      <w:pPr>
        <w:suppressAutoHyphens/>
        <w:autoSpaceDE/>
        <w:autoSpaceDN/>
        <w:spacing w:line="360" w:lineRule="auto"/>
        <w:ind w:left="426" w:firstLine="567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.5.2. Основной целью программы по труду (технологии) является успешная социализация обучающихся, формирование у них функциональной грамотности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на базе освоения культурологических и конструкторско-технологических знаний </w:t>
      </w:r>
      <w:r w:rsidRPr="008E6E73">
        <w:rPr>
          <w:sz w:val="24"/>
          <w:szCs w:val="24"/>
          <w:lang w:eastAsia="ru-RU"/>
          <w14:ligatures w14:val="standardContextual"/>
        </w:rPr>
        <w:br/>
        <w:t>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00299AC9" w14:textId="47A9E896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.5.3. Программа по труду (технологии) направлена на решение системы задач: </w:t>
      </w:r>
    </w:p>
    <w:p w14:paraId="5723B163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формирование общих представлений о технологической культуре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организации трудовой деятельности как важной части общей культуры человека; </w:t>
      </w:r>
    </w:p>
    <w:p w14:paraId="0F590ECB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</w:p>
    <w:p w14:paraId="66992BDB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формирование основ чертежно-графической грамотности, умения работать с простейшей технологической документацией (рисунок, чертеж, эскиз, схема); </w:t>
      </w:r>
    </w:p>
    <w:p w14:paraId="1D344D8C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формирование элементарных знаний и представлений о различных материалах, технологиях их обработки и соответствующих умений; </w:t>
      </w:r>
    </w:p>
    <w:p w14:paraId="7A8FB74B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</w:p>
    <w:p w14:paraId="7677A45D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</w:p>
    <w:p w14:paraId="66E9882E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развитие познавательных психических процессов и приемов умственной деятельности в ходе выполнения практических заданий; </w:t>
      </w:r>
    </w:p>
    <w:p w14:paraId="281A4B6B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развитие гибкости и вариативности мышления, способностей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к конструкторской и изобретательской деятельности; </w:t>
      </w:r>
    </w:p>
    <w:p w14:paraId="13CC0145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 </w:t>
      </w:r>
    </w:p>
    <w:p w14:paraId="14596CCA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45AF481D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воспитание готовности участия в трудовых делах школьного коллектива;</w:t>
      </w:r>
    </w:p>
    <w:p w14:paraId="706E6C5B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</w:p>
    <w:p w14:paraId="573FC782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</w:p>
    <w:p w14:paraId="44D5A828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</w:p>
    <w:p w14:paraId="53A0EFE1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воспитание положительного отношения к коллективному труду, применение правил культуры общения, проявление уважения к взглядам и мнению других людей. </w:t>
      </w:r>
    </w:p>
    <w:p w14:paraId="601F7369" w14:textId="50A4F676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.5.4. 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319B79D5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труд, технологии, профессии и производства; </w:t>
      </w:r>
    </w:p>
    <w:p w14:paraId="349DAF6E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технологии ручной обработки материалов: работы с бумагой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 </w:t>
      </w:r>
    </w:p>
    <w:p w14:paraId="205FDAA4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конструирование и моделирование: работа с конструктором </w:t>
      </w:r>
      <w:r w:rsidRPr="008E6E73">
        <w:rPr>
          <w:sz w:val="24"/>
          <w:szCs w:val="24"/>
          <w:lang w:eastAsia="ru-RU"/>
          <w14:ligatures w14:val="standardContextual"/>
        </w:rPr>
        <w:br/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 </w:t>
      </w:r>
    </w:p>
    <w:p w14:paraId="18538A97" w14:textId="7777777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ИКТ (с учетом возможностей материально-технической базы образовательной организации). </w:t>
      </w:r>
    </w:p>
    <w:p w14:paraId="57F8817F" w14:textId="39BA5350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.5.5. 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738CB947" w14:textId="20E2E0F3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.5.6. 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 </w:t>
      </w:r>
    </w:p>
    <w:p w14:paraId="78ACD851" w14:textId="570B2EA8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pacing w:val="-2"/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pacing w:val="-2"/>
          <w:sz w:val="24"/>
          <w:szCs w:val="24"/>
          <w:lang w:eastAsia="ru-RU"/>
          <w14:ligatures w14:val="standardContextual"/>
        </w:rPr>
        <w:t>.5.7. Общее число часов, рекомендованных для изучения труда (технологии), –</w:t>
      </w:r>
      <w:r w:rsidRPr="008E6E73">
        <w:rPr>
          <w:sz w:val="24"/>
          <w:szCs w:val="24"/>
          <w:lang w:eastAsia="ru-RU"/>
          <w14:ligatures w14:val="standardContextual"/>
        </w:rPr>
        <w:t xml:space="preserve"> 135 часов: в 1 классе – 33 часа (1 час в неделю), во 2 классе – 34 часа (1 час в неделю), в 3 классе – 34 часа (1 час в неделю), в 4 классе – 34 часа (1 час в неделю). </w:t>
      </w:r>
    </w:p>
    <w:p w14:paraId="19F3A1A0" w14:textId="5F1B16A6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 xml:space="preserve">.6. </w:t>
      </w:r>
      <w:r w:rsidRPr="008E6E73">
        <w:rPr>
          <w:bCs/>
          <w:sz w:val="24"/>
          <w:szCs w:val="24"/>
          <w:u w:val="single"/>
          <w:lang w:eastAsia="ru-RU"/>
          <w14:ligatures w14:val="standardContextual"/>
        </w:rPr>
        <w:t>Содержание обучения в 1 классе.</w:t>
      </w:r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</w:p>
    <w:p w14:paraId="328C36E4" w14:textId="7942E5BD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.6.1. Технологии, профессии и производства. </w:t>
      </w:r>
    </w:p>
    <w:p w14:paraId="48229268" w14:textId="56939687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.6.1.1. Природное и техническое окружение человека. Природа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 </w:t>
      </w:r>
    </w:p>
    <w:p w14:paraId="715787DB" w14:textId="3C087466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.6.1.2. Мир профессий. Профессии родных и знакомых. Профессии, связанные с изучаемыми материалами и производствами. Профессии сферы обслуживания. </w:t>
      </w:r>
    </w:p>
    <w:p w14:paraId="4603C1DD" w14:textId="0D6A147D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.6.1.3. Традиции и праздники народов России, ремесла, обычаи. </w:t>
      </w:r>
    </w:p>
    <w:p w14:paraId="193104F1" w14:textId="64F5C065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 Технологии ручной обработки материалов. </w:t>
      </w:r>
    </w:p>
    <w:p w14:paraId="08975A3C" w14:textId="62FDBF58" w:rsidR="00787C40" w:rsidRPr="008E6E73" w:rsidRDefault="00841964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166</w:t>
      </w:r>
      <w:r w:rsidR="00787C40" w:rsidRPr="008E6E73">
        <w:rPr>
          <w:sz w:val="24"/>
          <w:szCs w:val="24"/>
          <w:lang w:eastAsia="ru-RU"/>
          <w14:ligatures w14:val="standardContextual"/>
        </w:rPr>
        <w:t xml:space="preserve">.6.2.1. 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</w:t>
      </w:r>
    </w:p>
    <w:p w14:paraId="316D6A9E" w14:textId="61B38D2E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.6.2.2. Общее представление об основных технологических операциях ручной обработки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4D9FF96D" w14:textId="5915DC90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.6.2.3. Способы разметки деталей: «на глаз» и «от руки», по шаблону,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 линейке (как направляющему инструменту без откладывания размеров)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 </w:t>
      </w:r>
    </w:p>
    <w:p w14:paraId="0D30B620" w14:textId="4FE83486" w:rsidR="00787C40" w:rsidRPr="008E6E73" w:rsidRDefault="00787C40" w:rsidP="00841964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841964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.6.2.4. Подбор соответствующих инструментов и способов обработки материалов в зависимости от их свойств и видов изделий. Инструменты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приспособления (ножницы, линейка, игла, гладилка, стека, шаблон и другие), их правильное, рациональное и безопасное использование. </w:t>
      </w:r>
    </w:p>
    <w:p w14:paraId="20C78FD7" w14:textId="63ACF3A7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.6.2.5. 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 </w:t>
      </w:r>
    </w:p>
    <w:p w14:paraId="22E5F703" w14:textId="57264E75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.6.2.6. Наиболее распространенные виды бумаги, их общие свойства. Простейшие способы обработки бумаги различных видов: сгибание и складывание,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сминание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>, обрывание, склеивание и другие. Резание бумаги ножницами. Правила безопасного использования ножниц.</w:t>
      </w:r>
    </w:p>
    <w:p w14:paraId="6B41E1A3" w14:textId="13772479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.6.2.7. 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 </w:t>
      </w:r>
    </w:p>
    <w:p w14:paraId="597A2938" w14:textId="50225098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.6.2.8. 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 </w:t>
      </w:r>
    </w:p>
    <w:p w14:paraId="3E8C1EB0" w14:textId="3040A5A0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.6.2.9. Использование дополнительных отделочных материалов. </w:t>
      </w:r>
    </w:p>
    <w:p w14:paraId="20821B82" w14:textId="21F93D23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.6.3. Конструирование и моделирование. </w:t>
      </w:r>
    </w:p>
    <w:p w14:paraId="3A660E56" w14:textId="4BFFBB51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.6.3.1. 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 </w:t>
      </w:r>
    </w:p>
    <w:p w14:paraId="7840D759" w14:textId="74405D6C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.6.4. ИКТ. </w:t>
      </w:r>
    </w:p>
    <w:p w14:paraId="6A9276ED" w14:textId="190D8B30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.6.4.1. Демонстрация учителем подготовленных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на информационных носителях. </w:t>
      </w:r>
    </w:p>
    <w:p w14:paraId="0FE95D35" w14:textId="70AF612D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.6.4.2. Информация. Виды информации. </w:t>
      </w:r>
    </w:p>
    <w:p w14:paraId="06A97E71" w14:textId="32A1443E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 Изучение труда (технологии) в 1 классе способствует освоению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2F6473C4" w14:textId="4855CDB0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.6.5.1.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14:paraId="3BBA015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терминах, используемых в технологии (в пределах изученного); </w:t>
      </w:r>
    </w:p>
    <w:p w14:paraId="69D1557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воспринимать и использовать предложенную инструкцию (устную, графическую); </w:t>
      </w:r>
    </w:p>
    <w:p w14:paraId="1EC8BCA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конструкции; </w:t>
      </w:r>
    </w:p>
    <w:p w14:paraId="15FA274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сравнивать отдельные изделия (конструкции), находить сходство и различия в их устройстве. </w:t>
      </w:r>
    </w:p>
    <w:p w14:paraId="38C111F4" w14:textId="146BA7CB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.6.5.2. 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14:paraId="61DA849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воспринимать информацию (представленную в объяснении учителя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или в учебнике), использовать ее в работе; </w:t>
      </w:r>
    </w:p>
    <w:p w14:paraId="171DBBF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и анализировать простейшую знаково-символическую информацию (схема, рисунок) и строить работу в соответствии с ней. </w:t>
      </w:r>
    </w:p>
    <w:p w14:paraId="6AC00F00" w14:textId="7F3E5AF1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.6.5.3. У обучающегося будут сформированы следующие умения общения как часть коммуникативных универсальных учебных действий: </w:t>
      </w:r>
    </w:p>
    <w:p w14:paraId="650C55E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 </w:t>
      </w:r>
    </w:p>
    <w:p w14:paraId="2548762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строить несложные высказывания, сообщения в устной форме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(по содержанию изученных тем). </w:t>
      </w:r>
    </w:p>
    <w:p w14:paraId="67E8A973" w14:textId="5A2699E2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.6.5.4. 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63B99C5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принимать и удерживать в процессе деятельности предложенную учебную задачу; </w:t>
      </w:r>
    </w:p>
    <w:p w14:paraId="62AF56D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 </w:t>
      </w:r>
    </w:p>
    <w:p w14:paraId="7BA49BB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</w:p>
    <w:p w14:paraId="74F70BE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организовывать свою деятельность: производить подготовку к уроку рабочего места, поддерживать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на нем порядок в течение урока, производить необходимую уборку по окончании работы; </w:t>
      </w:r>
    </w:p>
    <w:p w14:paraId="44918FE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несложные действия контроля и оценки по предложенным критериям. </w:t>
      </w:r>
    </w:p>
    <w:p w14:paraId="1F49DCFF" w14:textId="5C3CC131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.6.5.5. Совместная деятельность способствует формированию умений: </w:t>
      </w:r>
    </w:p>
    <w:p w14:paraId="6FAFDAD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положительное отношение к включению в совместную работу, к простым видам сотрудничества; </w:t>
      </w:r>
    </w:p>
    <w:p w14:paraId="486B000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принимать участие в парных, групповых, коллективных видах работы,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процессе изготовления изделий осуществлять элементарное сотрудничество. </w:t>
      </w:r>
    </w:p>
    <w:p w14:paraId="4BEE21D4" w14:textId="3661D635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u w:val="single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 xml:space="preserve">.7. </w:t>
      </w:r>
      <w:r w:rsidRPr="008E6E73">
        <w:rPr>
          <w:bCs/>
          <w:sz w:val="24"/>
          <w:szCs w:val="24"/>
          <w:u w:val="single"/>
          <w:lang w:eastAsia="ru-RU"/>
          <w14:ligatures w14:val="standardContextual"/>
        </w:rPr>
        <w:t>Содержание обучения во 2 классе.</w:t>
      </w:r>
      <w:r w:rsidRPr="008E6E73">
        <w:rPr>
          <w:sz w:val="24"/>
          <w:szCs w:val="24"/>
          <w:u w:val="single"/>
          <w:lang w:eastAsia="ru-RU"/>
          <w14:ligatures w14:val="standardContextual"/>
        </w:rPr>
        <w:t xml:space="preserve"> </w:t>
      </w:r>
    </w:p>
    <w:p w14:paraId="0994AED1" w14:textId="504D642F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.7.1. Технологии, профессии и производства. </w:t>
      </w:r>
    </w:p>
    <w:p w14:paraId="28033183" w14:textId="5766917F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>.7.1.1. 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 и изменений. Изготовление изделий из различных материалов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 с соблюдением этапов технологического процесса. </w:t>
      </w:r>
    </w:p>
    <w:p w14:paraId="1D8F412A" w14:textId="3B1D8356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.7.1.2. Традиции и современность. Новая жизнь древних профессий. Совершенствование их технологических процессов. Мир профессий. Мастера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их профессии, правила мастера. Культурные традиции. Техника на службе человеку. </w:t>
      </w:r>
    </w:p>
    <w:p w14:paraId="1BC3A22E" w14:textId="33132111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.7.1.3. Элементарная творческая и проектная деятельность (создание замысла, его детализация и воплощение). Несложные коллективные, групповые проекты. </w:t>
      </w:r>
    </w:p>
    <w:p w14:paraId="3B3181D9" w14:textId="759D47E9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 Технологии ручной обработки материалов. </w:t>
      </w:r>
    </w:p>
    <w:p w14:paraId="754F3214" w14:textId="0E248A12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.7.2.1. 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 </w:t>
      </w:r>
    </w:p>
    <w:p w14:paraId="7A4117B5" w14:textId="030BB1D2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.7.2.2. 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другие), сборка изделия (сшивание). Подвижное соединение деталей изделия. Использование соответствующих способов обработки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зависимости от вида и назначения изделия. </w:t>
      </w:r>
    </w:p>
    <w:p w14:paraId="2E377111" w14:textId="4E7DE97C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.7.2.3. Виды условных графических изображений: рисунок, простейший чертеж, эскиз, схема. Чертежные инструменты – линейка, угольник, циркуль. Их функциональное назначение, конструкция.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Приемы безопасной работы колющими инструментами (циркуль). </w:t>
      </w:r>
    </w:p>
    <w:p w14:paraId="1FF96BD3" w14:textId="5062DEBD" w:rsidR="00787C40" w:rsidRPr="008E6E73" w:rsidRDefault="00787C40" w:rsidP="006861A2">
      <w:pPr>
        <w:suppressAutoHyphens/>
        <w:autoSpaceDE/>
        <w:autoSpaceDN/>
        <w:spacing w:line="360" w:lineRule="auto"/>
        <w:ind w:left="567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>.7.2.4. 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биговка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). Подвижное соединение деталей на проволоку, толстую нитку. </w:t>
      </w:r>
    </w:p>
    <w:p w14:paraId="3EAA3E8A" w14:textId="5257871B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.7.2.5. 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 </w:t>
      </w:r>
    </w:p>
    <w:p w14:paraId="242E1983" w14:textId="69AAA59F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.7.2.6. Использование дополнительных материалов (например, проволока, пряжа, бусины и другие). </w:t>
      </w:r>
    </w:p>
    <w:p w14:paraId="17958737" w14:textId="456DB1BC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.7.3. Конструирование и моделирование. </w:t>
      </w:r>
    </w:p>
    <w:p w14:paraId="5E710D8A" w14:textId="1D459BEA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.7.3.1. Основные и дополнительные детали. Общее представление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о правилах создания гармоничной композиции. Симметрия, способы разметки и конструирования симметричных форм. </w:t>
      </w:r>
    </w:p>
    <w:p w14:paraId="322148B1" w14:textId="1AF43C31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.7.3.2. 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дополнений в изделие. </w:t>
      </w:r>
    </w:p>
    <w:p w14:paraId="41EE74CF" w14:textId="282D7AAF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.7.4. ИКТ. </w:t>
      </w:r>
    </w:p>
    <w:p w14:paraId="7404001D" w14:textId="66E227F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.7.4.1. Демонстрация учителем подготовленных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на информационных носителях. </w:t>
      </w:r>
    </w:p>
    <w:p w14:paraId="58854D59" w14:textId="3F829FFF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.7.4.2. Поиск информации. Интернет как источник информации. </w:t>
      </w:r>
    </w:p>
    <w:p w14:paraId="0CF53011" w14:textId="4899C3B2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 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3541C2C2" w14:textId="5C9BFABB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.7.5.1.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14:paraId="36D96A5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терминах, используемых в технологии (в пределах изученного); </w:t>
      </w:r>
    </w:p>
    <w:p w14:paraId="4DD23C1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работу в соответствии с образцом, инструкцией, устной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или письменной инструкцией; </w:t>
      </w:r>
    </w:p>
    <w:p w14:paraId="1559059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выполнять действия анализа и синтеза, сравнения, группировки с учетом указанных критериев; </w:t>
      </w:r>
    </w:p>
    <w:p w14:paraId="13376E2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строить рассуждения, проводить умозаключения, проверять их в практической работе; </w:t>
      </w:r>
    </w:p>
    <w:p w14:paraId="5088DBC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воспроизводить порядок действий при решении учебной (практической) задачи; </w:t>
      </w:r>
    </w:p>
    <w:p w14:paraId="2D6346F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решение простых задач в умственной и материализованной формах. </w:t>
      </w:r>
    </w:p>
    <w:p w14:paraId="54A55E7F" w14:textId="70EFAA8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.7.5.2. 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14:paraId="67270AE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получать информацию из учебника и других дидактических материалов, использовать ее в работе; </w:t>
      </w:r>
    </w:p>
    <w:p w14:paraId="5FD9EE7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и анализировать знаково-символическую информацию (чертеж, эскиз, рисунок, схема) и строить работу в соответствии с ней. </w:t>
      </w:r>
    </w:p>
    <w:p w14:paraId="469D83E6" w14:textId="53D916D4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.7.5.3. У обучающегося будут сформированы следующие умения общения как часть коммуникативных универсальных учебных действий: </w:t>
      </w:r>
    </w:p>
    <w:p w14:paraId="23D9EB6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 </w:t>
      </w:r>
    </w:p>
    <w:p w14:paraId="7A28373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делиться впечатлениями о прослушанном (прочитанном) тексте, рассказе учителя, о выполненной работе, созданном изделии. </w:t>
      </w:r>
    </w:p>
    <w:p w14:paraId="73DA20CC" w14:textId="4B3138F2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.7.5.4. 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122935C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и принимать учебную задачу; </w:t>
      </w:r>
    </w:p>
    <w:p w14:paraId="520032D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организовывать свою деятельность; </w:t>
      </w:r>
    </w:p>
    <w:p w14:paraId="6CAC048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предлагаемый план действий, действовать по плану; </w:t>
      </w:r>
    </w:p>
    <w:p w14:paraId="1E368A6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прогнозировать необходимые действия для получения практического результата, планировать работу; </w:t>
      </w:r>
    </w:p>
    <w:p w14:paraId="2D67954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действия контроля и оценки; </w:t>
      </w:r>
    </w:p>
    <w:p w14:paraId="79D6060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воспринимать советы, оценку учителя и других обучающихся, стараться учитывать их в работе. </w:t>
      </w:r>
    </w:p>
    <w:p w14:paraId="22B125F6" w14:textId="703D8869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.7.5.5. У обучающегося будут сформированы следующие умения совместной деятельности: </w:t>
      </w:r>
    </w:p>
    <w:p w14:paraId="010A20D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</w:p>
    <w:p w14:paraId="7C9B979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 </w:t>
      </w:r>
    </w:p>
    <w:p w14:paraId="7813B633" w14:textId="0CD2BF48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>.8. Содержание обучения в 3 классе.</w:t>
      </w:r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</w:p>
    <w:p w14:paraId="2741C461" w14:textId="30DA1A78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 Технологии, профессии и производства. </w:t>
      </w:r>
    </w:p>
    <w:p w14:paraId="21178ED6" w14:textId="2FB23AAE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.8.1.1. 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 </w:t>
      </w:r>
    </w:p>
    <w:p w14:paraId="1FCF7A2A" w14:textId="0BF494FA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.8.1.2. Разнообразие творческой трудовой деятельности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</w:t>
      </w:r>
      <w:r w:rsidRPr="008E6E73">
        <w:rPr>
          <w:sz w:val="24"/>
          <w:szCs w:val="24"/>
          <w:lang w:eastAsia="ru-RU"/>
          <w14:ligatures w14:val="standardContextual"/>
        </w:rPr>
        <w:br/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с обработкой материалов, аналогичных используемым на уроках труда (технологии). </w:t>
      </w:r>
    </w:p>
    <w:p w14:paraId="758E6F9A" w14:textId="69E72EDC" w:rsidR="00787C40" w:rsidRPr="008E6E73" w:rsidRDefault="00787C40" w:rsidP="006861A2">
      <w:pPr>
        <w:suppressAutoHyphens/>
        <w:autoSpaceDE/>
        <w:autoSpaceDN/>
        <w:spacing w:line="360" w:lineRule="auto"/>
        <w:ind w:left="426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.8.1.3. Общие правила создания предметов рукотворного мира: соответствие формы, размеров, материала и внешнего оформления изделия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его назначению. Стилевая гармония в предметном ансамбле, гармония предметной и окружающей среды (общее представление). </w:t>
      </w:r>
    </w:p>
    <w:p w14:paraId="745C58AF" w14:textId="632FB841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.8.1.4. 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 </w:t>
      </w:r>
    </w:p>
    <w:p w14:paraId="15C32797" w14:textId="2CCFEBBE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.8.1.5. Бережное и внимательное отношение к природе как источнику сырьевых ресурсов и идей для технологий будущего. </w:t>
      </w:r>
    </w:p>
    <w:p w14:paraId="7AD282A0" w14:textId="22C34922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.8.1.6. 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 </w:t>
      </w:r>
    </w:p>
    <w:p w14:paraId="78EA2BDB" w14:textId="1D6D5D1B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 Технологии ручной обработки материалов. </w:t>
      </w:r>
    </w:p>
    <w:p w14:paraId="4AA17AF3" w14:textId="2CCE137D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.8.2.1. Некоторые (доступные в обработке) виды искусственных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синтетических материалов. Разнообразие технологий и способов обработки материалов в различных видах изделий, сравнительный анализ технологий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при использовании того или иного материала (например, аппликация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от назначения изделия. </w:t>
      </w:r>
    </w:p>
    <w:p w14:paraId="2FF6A900" w14:textId="722E29E1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.8.2.2. Инструменты и приспособления (циркуль, угольник, канцелярский нож, шило и другие), знание приемов их рационального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безопасного использования. </w:t>
      </w:r>
    </w:p>
    <w:p w14:paraId="24BE2DFB" w14:textId="3A49ED25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.8.2.3. 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 </w:t>
      </w:r>
    </w:p>
    <w:p w14:paraId="2EF6CCE1" w14:textId="051E529B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.8.2.4. 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 </w:t>
      </w:r>
    </w:p>
    <w:p w14:paraId="4D1E8D48" w14:textId="430A6777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.8.2.5. Выполнение рицовки на картоне с помощью канцелярского ножа, выполнение отверстий шилом. </w:t>
      </w:r>
    </w:p>
    <w:p w14:paraId="281EF02E" w14:textId="1903636A" w:rsidR="00787C40" w:rsidRPr="008E6E73" w:rsidRDefault="00787C40" w:rsidP="006861A2">
      <w:pPr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.8.2.6. 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другие) и (или) петельной строчки для соединения деталей изделия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отделки. Пришивание пуговиц (с двумя – четырьмя отверстиями). Изготовление швейных изделий из нескольких деталей. </w:t>
      </w:r>
    </w:p>
    <w:p w14:paraId="45F0D333" w14:textId="6E26DD6C" w:rsidR="00787C40" w:rsidRPr="008E6E73" w:rsidRDefault="00787C40" w:rsidP="006861A2">
      <w:pPr>
        <w:suppressAutoHyphens/>
        <w:autoSpaceDE/>
        <w:autoSpaceDN/>
        <w:spacing w:line="360" w:lineRule="auto"/>
        <w:ind w:left="284"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.8.2.7. Использование дополнительных материалов. Комбинирование разных материалов в одном изделии. </w:t>
      </w:r>
    </w:p>
    <w:p w14:paraId="42E33819" w14:textId="5A66D21F" w:rsidR="00787C40" w:rsidRPr="008E6E73" w:rsidRDefault="00787C40" w:rsidP="00787C40">
      <w:pPr>
        <w:suppressAutoHyphens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.8.3. Конструирование и моделирование. </w:t>
      </w:r>
    </w:p>
    <w:p w14:paraId="21EBF87E" w14:textId="1B35DA2E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.8.3.1. Конструирование и моделирование изделий из различных материалов, в том числе с использованием конструктора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устойчивость конструкции. </w:t>
      </w:r>
    </w:p>
    <w:p w14:paraId="74A8B257" w14:textId="7A3D058A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.8.3.2. 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построений для решения практических задач. Решение задач на мысленную трансформацию трехмерной конструкции в развертку (и наоборот). </w:t>
      </w:r>
    </w:p>
    <w:p w14:paraId="06CEB922" w14:textId="11673EB5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8.4. ИКТ. </w:t>
      </w:r>
    </w:p>
    <w:p w14:paraId="43A0F4D7" w14:textId="584C10FF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.8.4.1. 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Microsoft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Word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 или другим. </w:t>
      </w:r>
    </w:p>
    <w:p w14:paraId="10DDAB62" w14:textId="5C68F746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 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230488D3" w14:textId="593AC713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.8.5.1.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14:paraId="0001BF4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терминах, используемых в технологии, использовать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их в ответах на вопросы и высказываниях (в пределах изученного); </w:t>
      </w:r>
    </w:p>
    <w:p w14:paraId="5E14ACB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осуществлять анализ предложенных образцов с выделением существенных и несущественных признаков; </w:t>
      </w:r>
    </w:p>
    <w:p w14:paraId="5A33983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</w:p>
    <w:p w14:paraId="0864521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определять способы доработки конструкций с учетом предложенных условий; </w:t>
      </w:r>
    </w:p>
    <w:p w14:paraId="0BAE5F2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</w:p>
    <w:p w14:paraId="3B860FE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читать и воспроизводить простой чертеж (эскиз) развертки изделия; </w:t>
      </w:r>
    </w:p>
    <w:p w14:paraId="211BC5A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восстанавливать нарушенную последовательность выполнения изделия. </w:t>
      </w:r>
    </w:p>
    <w:p w14:paraId="4179E012" w14:textId="7A2087EB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.8.5.2. 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14:paraId="7B95F4E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</w:p>
    <w:p w14:paraId="42E1C82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 основе анализа информации производить выбор наиболее эффективных способов работы; </w:t>
      </w:r>
    </w:p>
    <w:p w14:paraId="6AC8E99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поиск необходимой информации для выполнения учебных заданий с использованием учебной литературы; </w:t>
      </w:r>
    </w:p>
    <w:p w14:paraId="38B5589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средства информационно-коммуникационных технологий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для решения учебных и практических задач, в том числе Интернет,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под руководством учителя. </w:t>
      </w:r>
    </w:p>
    <w:p w14:paraId="2015391B" w14:textId="2D4872A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.8.5.3. У обучающегося будут сформированы следующие умения общения как часть коммуникативных универсальных учебных действий: </w:t>
      </w:r>
    </w:p>
    <w:p w14:paraId="693C91E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строить монологическое высказывание, владеть диалогической формой коммуникации; </w:t>
      </w:r>
    </w:p>
    <w:p w14:paraId="53B5531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строить рассуждения в форме связи простых суждений об объекте, его строении, свойствах и способах создания; </w:t>
      </w:r>
    </w:p>
    <w:p w14:paraId="6E42220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описывать предметы рукотворного мира, оценивать их достоинства; </w:t>
      </w:r>
    </w:p>
    <w:p w14:paraId="7A1F491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формулировать собственное мнение, аргументировать выбор вариантов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способов выполнения задания. </w:t>
      </w:r>
    </w:p>
    <w:p w14:paraId="1D44EC20" w14:textId="416A7650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.8.5.4. 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823549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принимать и сохранять учебную задачу, осуществлять поиск средств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для ее решения; </w:t>
      </w:r>
    </w:p>
    <w:p w14:paraId="7E707A2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</w:p>
    <w:p w14:paraId="3C0AC94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действия контроля и оценки, выявлять ошибки и недочеты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 результатам работы, устанавливать их причины и искать способы устранения; </w:t>
      </w:r>
    </w:p>
    <w:p w14:paraId="04D7F7D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волевую саморегуляцию при выполнении задания. </w:t>
      </w:r>
    </w:p>
    <w:p w14:paraId="6C4CC208" w14:textId="2FF32B23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>16</w:t>
      </w:r>
      <w:r w:rsidR="003B2C87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.8.5.5. У обучающегося будут сформированы следующие умения совместной деятельности: </w:t>
      </w:r>
    </w:p>
    <w:p w14:paraId="57BCAA8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выбирать себе партнеров по совместной деятельности не только по симпатии, но и по деловым качествам; </w:t>
      </w:r>
    </w:p>
    <w:p w14:paraId="7BE8215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справедливо распределять работу, договариваться, приходить к общему решению, отвечать за общий результат работы; </w:t>
      </w:r>
    </w:p>
    <w:p w14:paraId="1352F37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роли лидера, подчиненного, соблюдать равноправие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дружелюбие; </w:t>
      </w:r>
    </w:p>
    <w:p w14:paraId="7052402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взаимопомощь, проявлять ответственность при выполнении своей части работы. </w:t>
      </w:r>
    </w:p>
    <w:p w14:paraId="1E739C37" w14:textId="4C8064F0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DA0E58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 xml:space="preserve">.9. </w:t>
      </w:r>
      <w:r w:rsidRPr="008E6E73">
        <w:rPr>
          <w:bCs/>
          <w:sz w:val="24"/>
          <w:szCs w:val="24"/>
          <w:u w:val="single"/>
          <w:lang w:eastAsia="ru-RU"/>
          <w14:ligatures w14:val="standardContextual"/>
        </w:rPr>
        <w:t>Содержание обучения в 4 классе.</w:t>
      </w:r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</w:p>
    <w:p w14:paraId="543CBCA0" w14:textId="2FA0A42B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DA0E58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9.1. Технологии, профессии и производства. </w:t>
      </w:r>
    </w:p>
    <w:p w14:paraId="391D2D60" w14:textId="29E409A5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DA0E58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.9.1.1. Профессии и технологии современного мира. Использование достижений науки в развитии технического прогресса. Изобретение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 </w:t>
      </w:r>
    </w:p>
    <w:p w14:paraId="2F62A141" w14:textId="2F1B2C2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DA0E58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.9.1.2. Мир профессий. Профессии, связанные с опасностями (пожарные, космонавты, химики и другие). </w:t>
      </w:r>
    </w:p>
    <w:p w14:paraId="75D10B3C" w14:textId="1995C692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.9.1.3. 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 </w:t>
      </w:r>
    </w:p>
    <w:p w14:paraId="6FA8E7B8" w14:textId="7648711E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.9.1.4. 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 </w:t>
      </w:r>
    </w:p>
    <w:p w14:paraId="3DCE5F7A" w14:textId="5EF1878E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.9.1.5. 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 </w:t>
      </w:r>
    </w:p>
    <w:p w14:paraId="313198DF" w14:textId="20185C58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 Технологии ручной обработки материалов. </w:t>
      </w:r>
    </w:p>
    <w:p w14:paraId="56C27CC6" w14:textId="5EE612A5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="00AE3EBC" w:rsidRPr="008E6E73">
        <w:rPr>
          <w:sz w:val="24"/>
          <w:szCs w:val="24"/>
          <w:lang w:eastAsia="ru-RU"/>
          <w14:ligatures w14:val="standardContextual"/>
        </w:rPr>
        <w:t xml:space="preserve"> 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.9.2.1. Синтетические материалы – ткани, полимеры (пластик, поролон). Их свойства. Создание синтетических материалов с заданными свойствами. </w:t>
      </w:r>
    </w:p>
    <w:p w14:paraId="7E39A8FE" w14:textId="0E009E48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.9.2.2. 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 </w:t>
      </w:r>
    </w:p>
    <w:p w14:paraId="05151C27" w14:textId="00022F15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7.9.2.3. Технология обработки бумаги и картона. Подбор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соответствии с замыслом, особенностями конструкции изделия. Определение оптимальных способов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разметки деталей, сборки изделия. Выбор способов отделки. Комбинирование разных материалов в одном изделии. </w:t>
      </w:r>
    </w:p>
    <w:p w14:paraId="15E5ABA8" w14:textId="216C2ED3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.9.2.4. Совершенствование умений выполнять разные способы разметки с помощью чертежных инструментов. Освоение доступных художественных техник. </w:t>
      </w:r>
    </w:p>
    <w:p w14:paraId="26F71B4F" w14:textId="2E2C926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.9.2.5. Технология обработки текстильных материалов. Обобщенное представление о видах тканей (натуральные, искусственные, синтетические),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их свойствах и областей использования. Дизайн одежды в зависимости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от ее назначения, моды, времени. Подбор текстильных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крестообразного стежков (соединительные и отделочные). Подбор ручных строчек для сшивания и отделки изделий. Простейший ремонт изделий. </w:t>
      </w:r>
    </w:p>
    <w:p w14:paraId="70DF5FEA" w14:textId="3E54F8A4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.9.2.6. 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 </w:t>
      </w:r>
    </w:p>
    <w:p w14:paraId="446F9961" w14:textId="47619358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.9.2.7. Комбинированное использование разных материалов. </w:t>
      </w:r>
    </w:p>
    <w:p w14:paraId="085C045F" w14:textId="114E9B91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.9.3. Конструирование и моделирование. </w:t>
      </w:r>
    </w:p>
    <w:p w14:paraId="4D2053BA" w14:textId="58120733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.9.3.1. Современные требования к техническим устройствам (экологичность, безопасность, эргономичность и другие). </w:t>
      </w:r>
    </w:p>
    <w:p w14:paraId="6C38EEA5" w14:textId="14333BB1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.9.3.2. Конструирование и моделирование изделий из различных материалов, в том числе конструктора, по проектному заданию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или собственному замыслу. Поиск оптимальных и доступных новых решений конструкторско-технологических проблем на всех этапах аналитического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технологического процесса при выполнении индивидуальных творческих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коллективных проектных работ. </w:t>
      </w:r>
    </w:p>
    <w:p w14:paraId="5F28153E" w14:textId="01FB85B0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.9.3.3. Робототехника. Конструктивные, соединительные элементы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 </w:t>
      </w:r>
    </w:p>
    <w:p w14:paraId="1FC3DB8B" w14:textId="14FD2DD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.9.4. ИКТ. </w:t>
      </w:r>
    </w:p>
    <w:p w14:paraId="37CA2C2D" w14:textId="21236E1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.9.4.1. Работа с доступной информацией в Интернете и на цифровых носителях информации. </w:t>
      </w:r>
    </w:p>
    <w:p w14:paraId="620D9B87" w14:textId="1877DF0C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.9.4.2. 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PowerPoint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или другой. </w:t>
      </w:r>
    </w:p>
    <w:p w14:paraId="3F147A70" w14:textId="30873553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 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0FA9DFD9" w14:textId="18D7421F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.9.5.1.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14:paraId="02FD546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терминах, используемых в технологии, использовать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их в ответах на вопросы и высказываниях (в пределах изученного); </w:t>
      </w:r>
    </w:p>
    <w:p w14:paraId="4B9C0C0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конструкции предложенных образцов изделий; </w:t>
      </w:r>
    </w:p>
    <w:p w14:paraId="3C87024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 </w:t>
      </w:r>
    </w:p>
    <w:p w14:paraId="226F271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 </w:t>
      </w:r>
    </w:p>
    <w:p w14:paraId="1D3AD01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простые задачи на преобразование конструкции; </w:t>
      </w:r>
    </w:p>
    <w:p w14:paraId="744E6B3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работу в соответствии с инструкцией (устной или письменной); </w:t>
      </w:r>
    </w:p>
    <w:p w14:paraId="7F74A4F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соотносить результат работы с заданным алгоритмом, проверять изделия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действии, вносить необходимые дополнения и изменения; </w:t>
      </w:r>
    </w:p>
    <w:p w14:paraId="38E8FB7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</w:p>
    <w:p w14:paraId="5D048B9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действия анализа и синтеза, сравнения, классификации предметов (изделий) с учетом данных критериев; </w:t>
      </w:r>
    </w:p>
    <w:p w14:paraId="126C7EB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конструкции. </w:t>
      </w:r>
    </w:p>
    <w:p w14:paraId="67452DC8" w14:textId="2ACCE28C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.9.5.2. 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14:paraId="63FA378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 </w:t>
      </w:r>
    </w:p>
    <w:p w14:paraId="113243F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 основе анализа информации производить выбор наиболее эффективных способов работы; </w:t>
      </w:r>
    </w:p>
    <w:p w14:paraId="50670EF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знаково-символические средства для решения задач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умственной или материализованной форме, выполнять действия моделирования, работать с моделями; </w:t>
      </w:r>
    </w:p>
    <w:p w14:paraId="1CB6BDB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поиск дополнительной информации по тематике творческих и проектных работ; </w:t>
      </w:r>
    </w:p>
    <w:p w14:paraId="29995CC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рисунки из ресурса компьютера в оформлении изделий и другие; </w:t>
      </w:r>
    </w:p>
    <w:p w14:paraId="7B89918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средства ИКТ для решения учебных и практических задач,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том числе Интернет, под руководством учителя. </w:t>
      </w:r>
    </w:p>
    <w:p w14:paraId="67A05083" w14:textId="575A115F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.9.5.3. У обучающегося будут сформированы следующие умения общения как часть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коммуникативных универсальных учебных действий: </w:t>
      </w:r>
    </w:p>
    <w:p w14:paraId="0C3DB09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</w:p>
    <w:p w14:paraId="35AC8C7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 </w:t>
      </w:r>
    </w:p>
    <w:p w14:paraId="3796660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создавать тексты-рассуждения: раскрывать последовательность операций при работе с разными материалами; </w:t>
      </w:r>
    </w:p>
    <w:p w14:paraId="1FD4495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 </w:t>
      </w:r>
    </w:p>
    <w:p w14:paraId="2E0DAC87" w14:textId="19173F46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.9.5.4. 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5DA0736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и принимать учебную задачу, самостоятельно определять цели учебно-познавательной деятельности; </w:t>
      </w:r>
    </w:p>
    <w:p w14:paraId="6F79529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планировать практическую работу в соответствии с поставленной целью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выполнять ее в соответствии с планом; </w:t>
      </w:r>
    </w:p>
    <w:p w14:paraId="1C62994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 основе анализа причинно-следственных связей между действиями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их результатами прогнозировать практические «шаги» для получения необходимого результата; </w:t>
      </w:r>
    </w:p>
    <w:p w14:paraId="0D9F805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действия контроля (самоконтроля) и оценки, процесса и результата деятельности, при необходимости вносить коррективы в выполняемые действия; </w:t>
      </w:r>
    </w:p>
    <w:p w14:paraId="3B0AE53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волевую саморегуляцию при выполнении задания. </w:t>
      </w:r>
    </w:p>
    <w:p w14:paraId="2C075800" w14:textId="1F40626A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.9.5.5. У обучающегося будут сформированы следующие умения совместной деятельности: </w:t>
      </w:r>
    </w:p>
    <w:p w14:paraId="30C7D19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 </w:t>
      </w:r>
    </w:p>
    <w:p w14:paraId="7CC1572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интерес к деятельности своих товарищей и результатам их работы, в доброжелательной форме комментировать и оценивать их достижения; </w:t>
      </w:r>
    </w:p>
    <w:p w14:paraId="2039CC0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 </w:t>
      </w:r>
    </w:p>
    <w:p w14:paraId="64545C57" w14:textId="275CF00F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bCs/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bCs/>
          <w:sz w:val="24"/>
          <w:szCs w:val="24"/>
          <w:lang w:eastAsia="ru-RU"/>
          <w14:ligatures w14:val="standardContextual"/>
        </w:rPr>
        <w:t>.10. Планируемые результаты освоения программы по труду (технологии) на уровне начального общего образования.</w:t>
      </w:r>
      <w:r w:rsidRPr="008E6E73">
        <w:rPr>
          <w:sz w:val="24"/>
          <w:szCs w:val="24"/>
          <w:lang w:eastAsia="ru-RU"/>
          <w14:ligatures w14:val="standardContextual"/>
        </w:rPr>
        <w:t xml:space="preserve"> </w:t>
      </w:r>
    </w:p>
    <w:p w14:paraId="136759DD" w14:textId="65975B69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.10.1. Личностные результаты освоения программы по труду (технологии) на уровне начального общего образования достигаются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единстве учебной и воспитательной деятельности в соответствии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саморазвития, формирования внутренней позиции личности. </w:t>
      </w:r>
    </w:p>
    <w:p w14:paraId="7EEF281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В результате изучения труда (технологии) на уровне начального общего образования у обучающегося будут сформированы следующие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личностные результаты: </w:t>
      </w:r>
    </w:p>
    <w:p w14:paraId="37E2962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 </w:t>
      </w:r>
    </w:p>
    <w:p w14:paraId="0AA8650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 </w:t>
      </w:r>
    </w:p>
    <w:p w14:paraId="7937F90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понимание культурно-исторической ценности традиций, отраженных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предметном мире, чувство сопричастности к культуре своего народа, уважительное отношение к культурным традициям других народов; </w:t>
      </w:r>
    </w:p>
    <w:p w14:paraId="735A8D8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14:paraId="73F4BFE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 </w:t>
      </w:r>
    </w:p>
    <w:p w14:paraId="0F73A40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 </w:t>
      </w:r>
    </w:p>
    <w:p w14:paraId="6267FAD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готовность вступать в сотрудничество с другими людьми с учетом этики общения, проявление толерантности и доброжелательности. </w:t>
      </w:r>
    </w:p>
    <w:p w14:paraId="4A0F6F63" w14:textId="74B47584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 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4D30FBE9" w14:textId="173FD1BA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.10.2.1.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14:paraId="6B3CF66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терминах и понятиях, используемых в технологии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(в пределах изученного), использовать изученную терминологию в своих устных и письменных высказываниях; </w:t>
      </w:r>
    </w:p>
    <w:p w14:paraId="1CC5C8A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анализ объектов и изделий с выделением существенных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несущественных признаков; </w:t>
      </w:r>
    </w:p>
    <w:p w14:paraId="6AB0670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сравнивать группы объектов (изделий), выделять в них общее и различия; </w:t>
      </w:r>
    </w:p>
    <w:p w14:paraId="0C6DF4C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проводить обобщения (технико-технологического и декоративно-художественного характера) по изучаемой тематике; </w:t>
      </w:r>
    </w:p>
    <w:p w14:paraId="7155343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схемы, модели и простейшие чертежи в собственной практической творческой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деятельности; </w:t>
      </w:r>
    </w:p>
    <w:p w14:paraId="6CC0F05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</w:p>
    <w:p w14:paraId="40D1ACE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 </w:t>
      </w:r>
    </w:p>
    <w:p w14:paraId="46E2C54D" w14:textId="0B1A197F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.10.2.2. У обучающегося будут сформированы умения работать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с информацией как часть познавательных универсальных учебных действий: </w:t>
      </w:r>
    </w:p>
    <w:p w14:paraId="04B7FB5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поиск необходимой для выполнения работы информации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учебнике и других доступных источниках, анализировать ее и отбирать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в соответствии с решаемой задачей; </w:t>
      </w:r>
    </w:p>
    <w:p w14:paraId="2131B5F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 </w:t>
      </w:r>
    </w:p>
    <w:p w14:paraId="0B1F50A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средства информационно-коммуникационных технологий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для решения учебных и практических задач (в том числе Интернет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с контролируемым выходом), оценивать объективность информации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возможности ее использования для решения конкретных учебных задач; </w:t>
      </w:r>
    </w:p>
    <w:p w14:paraId="4B66C54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следовать при выполнении работы инструкциям учителя или представленным в других информационных источниках. </w:t>
      </w:r>
    </w:p>
    <w:p w14:paraId="40AC0D9D" w14:textId="78932EF0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.10.2.3. У обучающегося будут сформированы умения общения как часть коммуникативных универсальных учебных действий: </w:t>
      </w:r>
    </w:p>
    <w:p w14:paraId="2393166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 </w:t>
      </w:r>
    </w:p>
    <w:p w14:paraId="5CD03DF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создавать тексты-описания на основе рассматривания изделий декоративно-прикладного искусства народов России; </w:t>
      </w:r>
    </w:p>
    <w:p w14:paraId="3BE736C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</w:p>
    <w:p w14:paraId="302D53A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объяснять последовательность совершаемых действий при создании изделия. </w:t>
      </w:r>
    </w:p>
    <w:p w14:paraId="55EEDB99" w14:textId="2B14322E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.10.2.4. У обучающегося будут сформированы умения самоорганизации и самоконтроля как часть регулятивных универсальных учебных действий: </w:t>
      </w:r>
    </w:p>
    <w:p w14:paraId="476B63A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</w:p>
    <w:p w14:paraId="7DDC080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правила безопасности труда при выполнении работы; </w:t>
      </w:r>
    </w:p>
    <w:p w14:paraId="7D2C5A5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планировать работу, соотносить свои действия с поставленной целью; </w:t>
      </w:r>
    </w:p>
    <w:p w14:paraId="2991BFC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устанавливать причинно-следственные связи между выполняемыми действиями и их результатами,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прогнозировать действия для получения необходимых результатов; </w:t>
      </w:r>
    </w:p>
    <w:p w14:paraId="5775F8F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 </w:t>
      </w:r>
    </w:p>
    <w:p w14:paraId="63DE3D1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волевую саморегуляцию при выполнении работы. </w:t>
      </w:r>
    </w:p>
    <w:p w14:paraId="5FDA1E6D" w14:textId="76B16F12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.10.2.5. У обучающегося будут сформированы умения совместной деятельности: </w:t>
      </w:r>
    </w:p>
    <w:p w14:paraId="4DCE269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 </w:t>
      </w:r>
    </w:p>
    <w:p w14:paraId="78AB7DB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проявлять интерес к работе товарищей, в доброжелательной форме комментировать и оценивать их достижения, высказывать свои предложения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пожелания, оказывать при необходимости помощь; </w:t>
      </w:r>
    </w:p>
    <w:p w14:paraId="6603CAC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 </w:t>
      </w:r>
    </w:p>
    <w:p w14:paraId="3A86E55F" w14:textId="56616122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.10.3. К концу обучения в 1 классе обучающийся получит следующие предметные результаты по отдельным темам программы по труду(технологии): </w:t>
      </w:r>
    </w:p>
    <w:p w14:paraId="641A466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правильно организовывать свой труд: своевременно подготавливать и убирать рабочее место, поддерживать порядок на нем в процессе труда; </w:t>
      </w:r>
    </w:p>
    <w:p w14:paraId="5F0ABB0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применять правила безопасной работы ножницами, иглой и аккуратной работы с клеем; </w:t>
      </w:r>
    </w:p>
    <w:p w14:paraId="39B6A3F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 </w:t>
      </w:r>
    </w:p>
    <w:p w14:paraId="2EBCDDB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 </w:t>
      </w:r>
    </w:p>
    <w:p w14:paraId="1E92D56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сминание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, резание, лепка и другие), выполнять доступные технологические приемы ручной обработки материалов при изготовлении изделий; </w:t>
      </w:r>
    </w:p>
    <w:p w14:paraId="0210B58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</w:p>
    <w:p w14:paraId="56115E0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 </w:t>
      </w:r>
    </w:p>
    <w:p w14:paraId="735105C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оформлять изделия строчкой прямого стежка; </w:t>
      </w:r>
    </w:p>
    <w:p w14:paraId="0657FFA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 </w:t>
      </w:r>
    </w:p>
    <w:p w14:paraId="78F7B1C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задания с использованием подготовленного плана; </w:t>
      </w:r>
    </w:p>
    <w:p w14:paraId="516D53F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 </w:t>
      </w:r>
    </w:p>
    <w:p w14:paraId="6A3B685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рассматривать и анализировать простые по конструкции образцы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 </w:t>
      </w:r>
    </w:p>
    <w:p w14:paraId="041FFA7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 </w:t>
      </w:r>
    </w:p>
    <w:p w14:paraId="59D7E3D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называть ручные инструменты (ножницы, игла, линейка) и приспособления (шаблон, стека, булавки и другие), безопасно хранить и работать ими; </w:t>
      </w:r>
    </w:p>
    <w:p w14:paraId="4A4DB08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различать материалы и инструменты по их назначению; </w:t>
      </w:r>
    </w:p>
    <w:p w14:paraId="217A5F6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называть и выполнять последовательность изготовления несложных изделий: разметка, резание, сборка, отделка; </w:t>
      </w:r>
    </w:p>
    <w:p w14:paraId="6EAA878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сминанием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 </w:t>
      </w:r>
    </w:p>
    <w:p w14:paraId="1F1EE83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использовать для сушки плоских изделий пресс; </w:t>
      </w:r>
    </w:p>
    <w:p w14:paraId="7FC0590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 помощью учителя выполнять практическую работу и осуществлять самоконтроль с использованием инструкционной карты, образца, шаблона; </w:t>
      </w:r>
    </w:p>
    <w:p w14:paraId="11245ED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различать разборные и неразборные конструкции несложных изделий; </w:t>
      </w:r>
    </w:p>
    <w:p w14:paraId="3B56931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рисунку; </w:t>
      </w:r>
    </w:p>
    <w:p w14:paraId="03562D1B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элементарное сотрудничество, участвовать в коллективных работах под руководством учителя; </w:t>
      </w:r>
    </w:p>
    <w:p w14:paraId="1C0D246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выполнять несложные коллективные работы проектного характера;</w:t>
      </w:r>
    </w:p>
    <w:p w14:paraId="3F3B253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называть профессии, связанные с изучаемыми материалами и производствами, их социальное значение.</w:t>
      </w:r>
    </w:p>
    <w:p w14:paraId="5B10857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167.10.4. К концу обучения во 2 классе обучающийся получит следующие предметные результаты по отдельным темам программы по труду (технологии): </w:t>
      </w:r>
    </w:p>
    <w:p w14:paraId="23DD7DE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 </w:t>
      </w:r>
    </w:p>
    <w:p w14:paraId="0332CB1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задания по самостоятельно составленному плану; </w:t>
      </w:r>
    </w:p>
    <w:p w14:paraId="4EA5636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распознавать элементарные общие правила создания рукотворного мира (прочность, удобство,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 </w:t>
      </w:r>
    </w:p>
    <w:p w14:paraId="39E4506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</w:p>
    <w:p w14:paraId="06ED36F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самостоятельно подготавливать рабочее место в соответствии с видом деятельности, поддерживать порядок во время работы, убирать рабочее место; </w:t>
      </w:r>
    </w:p>
    <w:p w14:paraId="556185E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анализировать задание (образец) по предложенным вопросам, памятке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или инструкции, самостоятельно выполнять доступные задания с использованием инструкционной (технологической) карты; </w:t>
      </w:r>
    </w:p>
    <w:p w14:paraId="1959E9C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 </w:t>
      </w:r>
    </w:p>
    <w:p w14:paraId="296A0D0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</w:p>
    <w:p w14:paraId="64826C9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экономную разметку прямоугольника (от двух прямых углов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 </w:t>
      </w:r>
    </w:p>
    <w:p w14:paraId="7A8C5BF4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биговку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; </w:t>
      </w:r>
    </w:p>
    <w:p w14:paraId="75B098F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</w:p>
    <w:p w14:paraId="12E87F1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оформлять изделия и соединять детали освоенными ручными строчками; </w:t>
      </w:r>
    </w:p>
    <w:p w14:paraId="7C61577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смысл понятия «развертка» (трехмерного предмета), соотносить объемную конструкцию с изображениями ее развертки; </w:t>
      </w:r>
    </w:p>
    <w:p w14:paraId="3D6591E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отличать макет от модели, строить трехмерный макет из готовой развертки; </w:t>
      </w:r>
    </w:p>
    <w:p w14:paraId="7C9C0A5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определять неподвижный и подвижный способ соединения деталей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выполнять подвижное и неподвижное соединения известными способами; </w:t>
      </w:r>
    </w:p>
    <w:p w14:paraId="09456BE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конструировать и моделировать изделия из различных материалов по модели, простейшему чертежу или эскизу; </w:t>
      </w:r>
    </w:p>
    <w:p w14:paraId="4749045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несложные конструкторско-технологические задачи; </w:t>
      </w:r>
    </w:p>
    <w:p w14:paraId="5738306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применять освоенные знания и практические умения (технологические, графические, конструкторские) в самостоятельной интеллектуальной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практической деятельности; </w:t>
      </w:r>
    </w:p>
    <w:p w14:paraId="21A5E57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работу в малых группах, осуществлять сотрудничество; </w:t>
      </w:r>
    </w:p>
    <w:p w14:paraId="7460DE5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особенности проектной деятельности, осуществлять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</w:p>
    <w:p w14:paraId="433EC72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знать профессии людей, работающих в сфере обслуживания. </w:t>
      </w:r>
    </w:p>
    <w:p w14:paraId="5A6C4198" w14:textId="464B7082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.10.5. К концу обучения в 3 классе обучающийся получит следующие предметные результаты по отдельным темам программы по труду (технологии): </w:t>
      </w:r>
    </w:p>
    <w:p w14:paraId="061D572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смысл понятий «чертеж развертки», «канцелярский нож», «шило», «искусственный материал»; </w:t>
      </w:r>
    </w:p>
    <w:p w14:paraId="2EA58BC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 </w:t>
      </w:r>
    </w:p>
    <w:p w14:paraId="1FF0EB0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узнавать и называть по характерным особенностям образцов или по описанию изученные и распространенные в крае ремесла; </w:t>
      </w:r>
    </w:p>
    <w:p w14:paraId="78751DD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называть и описывать свойства наиболее распространенных изучаемых искусственных и синтетических материалов (бумага, металлы, текстиль и другие); </w:t>
      </w:r>
    </w:p>
    <w:p w14:paraId="4005D68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читать чертеж развертки и выполнять разметку разверток с помощью чертежных инструментов (линейка, угольник, циркуль); </w:t>
      </w:r>
    </w:p>
    <w:p w14:paraId="3B04FAB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узнавать и называть линии чертежа (осевая и центровая); </w:t>
      </w:r>
    </w:p>
    <w:p w14:paraId="49127B3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безопасно пользоваться канцелярским ножом, шилом; </w:t>
      </w:r>
    </w:p>
    <w:p w14:paraId="650D02A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рицовку; </w:t>
      </w:r>
    </w:p>
    <w:p w14:paraId="3F2BCA8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соединение деталей и отделку изделия освоенными ручными строчками; </w:t>
      </w:r>
    </w:p>
    <w:p w14:paraId="0E05CC0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простейшие задачи технико-технологического характера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 </w:t>
      </w:r>
    </w:p>
    <w:p w14:paraId="0F6FFAD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 </w:t>
      </w:r>
    </w:p>
    <w:p w14:paraId="55F7A21D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конструировать и моделировать изделия из разных материалов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и с использованием конструктора по заданным техническим, технологическим и декоративно-художественным условиям; </w:t>
      </w:r>
    </w:p>
    <w:p w14:paraId="1813045C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изменять конструкцию изделия по заданным условиям; </w:t>
      </w:r>
    </w:p>
    <w:p w14:paraId="2C9AFE63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выбирать способ соединения и соединительный материал в зависимости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от требований конструкции; </w:t>
      </w:r>
    </w:p>
    <w:p w14:paraId="511DE1F2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знать несколько видов информационных технологий и соответствующих способов передачи информации (из опыта обучающихся); </w:t>
      </w:r>
    </w:p>
    <w:p w14:paraId="0271F3C9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назначение основных устройств персонального компьютера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для ввода, вывода и обработки информации; </w:t>
      </w:r>
    </w:p>
    <w:p w14:paraId="68A2049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основные правила безопасной работы на компьютере; </w:t>
      </w:r>
    </w:p>
    <w:p w14:paraId="2A96F2E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lastRenderedPageBreak/>
        <w:t xml:space="preserve">использовать возможности компьютера и ИКТ для поиска необходимой информации при выполнении обучающих, творческих и проектных заданий; </w:t>
      </w:r>
    </w:p>
    <w:p w14:paraId="7BF10418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14:paraId="683702C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называть профессии, связанные с изучаемыми материалами и производствами, их социальное значение.</w:t>
      </w:r>
    </w:p>
    <w:p w14:paraId="21737CDE" w14:textId="78DB4F3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>16</w:t>
      </w:r>
      <w:r w:rsidR="00AE3EBC" w:rsidRPr="008E6E73">
        <w:rPr>
          <w:sz w:val="24"/>
          <w:szCs w:val="24"/>
          <w:lang w:eastAsia="ru-RU"/>
          <w14:ligatures w14:val="standardContextual"/>
        </w:rPr>
        <w:t>6</w:t>
      </w:r>
      <w:r w:rsidRPr="008E6E73">
        <w:rPr>
          <w:sz w:val="24"/>
          <w:szCs w:val="24"/>
          <w:lang w:eastAsia="ru-RU"/>
          <w14:ligatures w14:val="standardContextual"/>
        </w:rPr>
        <w:t xml:space="preserve">.10.6. К концу обучения в 4 классе обучающийся получит следующие предметные результаты по отдельным темам программы по труду (технологии): </w:t>
      </w:r>
    </w:p>
    <w:p w14:paraId="668A16E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 </w:t>
      </w:r>
    </w:p>
    <w:p w14:paraId="5A9E90D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самостоятельно организовывать рабочее место в зависимости от вида работы, осуществлять планирование трудового процесса на основе анализа задания; </w:t>
      </w:r>
    </w:p>
    <w:p w14:paraId="10273C8F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 </w:t>
      </w:r>
    </w:p>
    <w:p w14:paraId="4C4AF31E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понимать элементарные основы бытовой культуры, выполнять доступные действия по самообслуживанию и доступные виды домашнего труда; </w:t>
      </w:r>
    </w:p>
    <w:p w14:paraId="725DB670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 </w:t>
      </w:r>
    </w:p>
    <w:p w14:paraId="102CE02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 </w:t>
      </w:r>
    </w:p>
    <w:p w14:paraId="249FD637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</w:p>
    <w:p w14:paraId="22E9CF9A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простейшие художественно-конструкторские задачи по созданию изделий с заданной функцией на основе усвоенных правил дизайна; </w:t>
      </w:r>
    </w:p>
    <w:p w14:paraId="7ECE15B1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создавать небольшие тексты, презентации и печатные публикации </w:t>
      </w:r>
      <w:r w:rsidRPr="008E6E73">
        <w:rPr>
          <w:sz w:val="24"/>
          <w:szCs w:val="24"/>
          <w:lang w:eastAsia="ru-RU"/>
          <w14:ligatures w14:val="standardContextual"/>
        </w:rPr>
        <w:br/>
        <w:t xml:space="preserve">с использованием изображений на экране компьютера, оформлять текст (выбор шрифта, размера, цвета шрифта, выравнивание абзаца); </w:t>
      </w:r>
    </w:p>
    <w:p w14:paraId="432323D5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работать с доступной информацией, работать в программах текстового редактора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Word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, </w:t>
      </w:r>
      <w:proofErr w:type="spellStart"/>
      <w:r w:rsidRPr="008E6E73">
        <w:rPr>
          <w:sz w:val="24"/>
          <w:szCs w:val="24"/>
          <w:lang w:eastAsia="ru-RU"/>
          <w14:ligatures w14:val="standardContextual"/>
        </w:rPr>
        <w:t>PowerPoint</w:t>
      </w:r>
      <w:proofErr w:type="spellEnd"/>
      <w:r w:rsidRPr="008E6E73">
        <w:rPr>
          <w:sz w:val="24"/>
          <w:szCs w:val="24"/>
          <w:lang w:eastAsia="ru-RU"/>
          <w14:ligatures w14:val="standardContextual"/>
        </w:rPr>
        <w:t xml:space="preserve">; </w:t>
      </w:r>
    </w:p>
    <w:p w14:paraId="36227806" w14:textId="77777777" w:rsidR="00787C40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</w:p>
    <w:p w14:paraId="6C13E131" w14:textId="60522319" w:rsidR="0062385B" w:rsidRPr="008E6E73" w:rsidRDefault="00787C40" w:rsidP="006861A2">
      <w:pPr>
        <w:suppressAutoHyphens/>
        <w:autoSpaceDE/>
        <w:autoSpaceDN/>
        <w:spacing w:line="360" w:lineRule="auto"/>
        <w:ind w:left="709" w:right="230"/>
        <w:jc w:val="both"/>
        <w:rPr>
          <w:sz w:val="24"/>
          <w:szCs w:val="24"/>
          <w:lang w:eastAsia="ru-RU"/>
          <w14:ligatures w14:val="standardContextual"/>
        </w:rPr>
      </w:pPr>
      <w:r w:rsidRPr="008E6E73">
        <w:rPr>
          <w:sz w:val="24"/>
          <w:szCs w:val="24"/>
          <w:lang w:eastAsia="ru-RU"/>
          <w14:ligatures w14:val="standardContextual"/>
        </w:rPr>
        <w:t xml:space="preserve">осуществлять сотрудничество в различных видах совместной деятельности, предлагать идеи для </w:t>
      </w:r>
      <w:r w:rsidRPr="008E6E73">
        <w:rPr>
          <w:sz w:val="24"/>
          <w:szCs w:val="24"/>
          <w:lang w:eastAsia="ru-RU"/>
          <w14:ligatures w14:val="standardContextual"/>
        </w:rPr>
        <w:lastRenderedPageBreak/>
        <w:t>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51B2F4EF" w14:textId="25273CBD" w:rsidR="0062385B" w:rsidRPr="0020342E" w:rsidRDefault="0020342E" w:rsidP="00E17D3C">
      <w:pPr>
        <w:pStyle w:val="2"/>
        <w:spacing w:before="230"/>
        <w:ind w:left="1490"/>
        <w:rPr>
          <w:b w:val="0"/>
          <w:bCs w:val="0"/>
          <w:i/>
          <w:iCs/>
        </w:rPr>
      </w:pPr>
      <w:bookmarkStart w:id="93" w:name="Федеральная_рабочая_программа_по_учебном"/>
      <w:bookmarkEnd w:id="93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культура».</w:t>
      </w:r>
      <w:r w:rsidRPr="0020342E">
        <w:t xml:space="preserve"> </w:t>
      </w:r>
      <w:r>
        <w:t>(Ф</w:t>
      </w:r>
      <w:r w:rsidR="007628E4">
        <w:t>едеральная</w:t>
      </w:r>
      <w:r w:rsidR="007628E4">
        <w:rPr>
          <w:spacing w:val="-7"/>
        </w:rPr>
        <w:t xml:space="preserve"> </w:t>
      </w:r>
      <w:r w:rsidR="007628E4">
        <w:t>рабочая</w:t>
      </w:r>
      <w:r w:rsidR="007628E4">
        <w:rPr>
          <w:spacing w:val="-7"/>
        </w:rPr>
        <w:t xml:space="preserve"> </w:t>
      </w:r>
      <w:r w:rsidR="007628E4">
        <w:t>программа</w:t>
      </w:r>
      <w:r w:rsidR="007628E4">
        <w:rPr>
          <w:spacing w:val="-7"/>
        </w:rPr>
        <w:t xml:space="preserve"> </w:t>
      </w:r>
      <w:r w:rsidR="007628E4">
        <w:t>по</w:t>
      </w:r>
      <w:r w:rsidR="007628E4">
        <w:rPr>
          <w:spacing w:val="-7"/>
        </w:rPr>
        <w:t xml:space="preserve"> </w:t>
      </w:r>
      <w:r w:rsidR="007628E4">
        <w:t>учебному</w:t>
      </w:r>
      <w:r w:rsidR="007628E4">
        <w:rPr>
          <w:spacing w:val="-6"/>
        </w:rPr>
        <w:t xml:space="preserve"> </w:t>
      </w:r>
      <w:r w:rsidR="007628E4">
        <w:t>предмету</w:t>
      </w:r>
      <w:r w:rsidR="007628E4">
        <w:rPr>
          <w:spacing w:val="-7"/>
        </w:rPr>
        <w:t xml:space="preserve"> </w:t>
      </w:r>
      <w:r w:rsidR="007628E4">
        <w:t>«Физическая</w:t>
      </w:r>
      <w:r w:rsidR="007628E4">
        <w:rPr>
          <w:spacing w:val="-6"/>
        </w:rPr>
        <w:t xml:space="preserve"> </w:t>
      </w:r>
      <w:r w:rsidR="007628E4">
        <w:t>культура»</w:t>
      </w:r>
      <w:r>
        <w:t>)</w:t>
      </w:r>
      <w:r w:rsidR="007628E4">
        <w:t>.</w:t>
      </w:r>
      <w:r w:rsidR="004373AB">
        <w:t xml:space="preserve"> </w:t>
      </w:r>
      <w:r w:rsidRPr="0020342E">
        <w:rPr>
          <w:b w:val="0"/>
          <w:bCs w:val="0"/>
          <w:i/>
          <w:iCs/>
        </w:rPr>
        <w:t>Приложение к ООП НОО</w:t>
      </w:r>
    </w:p>
    <w:p w14:paraId="596B5076" w14:textId="134F2233" w:rsidR="0062385B" w:rsidRDefault="007628E4" w:rsidP="00E17D3C">
      <w:pPr>
        <w:pStyle w:val="a5"/>
        <w:numPr>
          <w:ilvl w:val="1"/>
          <w:numId w:val="57"/>
        </w:numPr>
        <w:tabs>
          <w:tab w:val="left" w:pos="2151"/>
        </w:tabs>
        <w:spacing w:before="138" w:line="360" w:lineRule="auto"/>
        <w:ind w:right="280" w:firstLine="709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 w:rsidR="0020342E">
        <w:rPr>
          <w:sz w:val="24"/>
        </w:rPr>
        <w:t>, тематическое планирование</w:t>
      </w:r>
      <w:r>
        <w:rPr>
          <w:sz w:val="24"/>
        </w:rPr>
        <w:t>.</w:t>
      </w:r>
    </w:p>
    <w:p w14:paraId="1D98BFBB" w14:textId="77777777" w:rsidR="0062385B" w:rsidRDefault="007628E4" w:rsidP="00E17D3C">
      <w:pPr>
        <w:pStyle w:val="2"/>
        <w:numPr>
          <w:ilvl w:val="1"/>
          <w:numId w:val="57"/>
        </w:numPr>
        <w:tabs>
          <w:tab w:val="left" w:pos="2151"/>
        </w:tabs>
        <w:spacing w:before="62"/>
        <w:ind w:left="2151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</w:p>
    <w:p w14:paraId="080019CA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06EA1E5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14:paraId="5E9AE624" w14:textId="77777777" w:rsidR="0062385B" w:rsidRDefault="007628E4" w:rsidP="00E17D3C">
      <w:pPr>
        <w:pStyle w:val="a3"/>
        <w:ind w:left="1491"/>
      </w:pPr>
      <w:r>
        <w:t xml:space="preserve">Программа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физической     </w:t>
      </w:r>
      <w:r>
        <w:rPr>
          <w:spacing w:val="15"/>
        </w:rPr>
        <w:t xml:space="preserve"> </w:t>
      </w:r>
      <w:r>
        <w:t xml:space="preserve">культуре     </w:t>
      </w:r>
      <w:r>
        <w:rPr>
          <w:spacing w:val="15"/>
        </w:rPr>
        <w:t xml:space="preserve"> </w:t>
      </w:r>
      <w:r>
        <w:t xml:space="preserve">составлена     </w:t>
      </w:r>
      <w:r>
        <w:rPr>
          <w:spacing w:val="15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основе     </w:t>
      </w:r>
      <w:r>
        <w:rPr>
          <w:spacing w:val="15"/>
        </w:rPr>
        <w:t xml:space="preserve"> </w:t>
      </w:r>
      <w:r>
        <w:t>требований</w:t>
      </w:r>
    </w:p>
    <w:p w14:paraId="777BDA8D" w14:textId="77777777" w:rsidR="0062385B" w:rsidRDefault="007628E4" w:rsidP="00E17D3C">
      <w:pPr>
        <w:pStyle w:val="a3"/>
        <w:spacing w:before="138" w:line="360" w:lineRule="auto"/>
        <w:ind w:right="281"/>
      </w:pPr>
      <w:r>
        <w:t>к результатам освоения программы начального общего образования,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14:paraId="657C4D81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воспитании здорового поколения, государственная политика 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 целями увеличения продолжительности жизни граждан России и научная 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закладывается в детстве, и качественное образование в части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детей дошкольного и начального возраста определяет образ жизни на 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</w:p>
    <w:p w14:paraId="6CB6387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Основными составляющими в классификации физических упражнений по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спорт.</w:t>
      </w:r>
    </w:p>
    <w:p w14:paraId="25A1D918" w14:textId="77777777" w:rsidR="0062385B" w:rsidRDefault="007628E4" w:rsidP="00E17D3C">
      <w:pPr>
        <w:pStyle w:val="a3"/>
        <w:spacing w:before="1" w:line="360" w:lineRule="auto"/>
        <w:ind w:right="291" w:firstLine="709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четыре</w:t>
      </w:r>
      <w:r>
        <w:rPr>
          <w:spacing w:val="6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6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искусственно</w:t>
      </w:r>
      <w:r>
        <w:rPr>
          <w:spacing w:val="6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 и функции организма, а также правильностью, красотой и координационной сложностью</w:t>
      </w:r>
      <w:r>
        <w:rPr>
          <w:spacing w:val="1"/>
        </w:rPr>
        <w:t xml:space="preserve"> </w:t>
      </w:r>
      <w:r>
        <w:t>всех движений, игровые упражнения, состоящие из естественных видов действий (бега, бросков и</w:t>
      </w:r>
      <w:r>
        <w:rPr>
          <w:spacing w:val="1"/>
        </w:rPr>
        <w:t xml:space="preserve"> </w:t>
      </w:r>
      <w:r>
        <w:t>других), которые выполняются в разнообразных вариантах в соответствии с изменяющейся 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lastRenderedPageBreak/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преодоление препятствий, ходьбу на лыжах, езду на велосипеде, греблю в естественных 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 преодоления расстояния и препятствий на местности, спортивные 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14:paraId="4D1244D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9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14:paraId="04CD6B17" w14:textId="77777777" w:rsidR="0062385B" w:rsidRDefault="007628E4" w:rsidP="00E17D3C">
      <w:pPr>
        <w:pStyle w:val="a3"/>
        <w:spacing w:before="62" w:line="360" w:lineRule="auto"/>
        <w:ind w:right="288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совершенствования,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работоспособности.</w:t>
      </w:r>
    </w:p>
    <w:p w14:paraId="5792121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В программе по физической культуре отведено особое место упражнениям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 и играм с использованием гимнастических упражнений. Овладение жизненно 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гимнастики позволяет решить задачу овладения жизненно важными навыками плавания.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физической культуре включает упражнения для развития гибкости и 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развить.</w:t>
      </w:r>
    </w:p>
    <w:p w14:paraId="19CCFA2A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«сформированность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спортивных)».</w:t>
      </w:r>
    </w:p>
    <w:p w14:paraId="67A5CFC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НОО,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0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5F202FA6" w14:textId="77777777" w:rsidR="0062385B" w:rsidRDefault="007628E4" w:rsidP="002D572F">
      <w:pPr>
        <w:pStyle w:val="a5"/>
        <w:numPr>
          <w:ilvl w:val="3"/>
          <w:numId w:val="57"/>
        </w:numPr>
        <w:tabs>
          <w:tab w:val="left" w:pos="2511"/>
          <w:tab w:val="left" w:pos="3111"/>
          <w:tab w:val="left" w:pos="4814"/>
          <w:tab w:val="left" w:pos="6204"/>
          <w:tab w:val="left" w:pos="7276"/>
          <w:tab w:val="left" w:pos="9533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ориентиром для составления рабочих программ образовательных организаций: она 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 общей стратегии обучения, воспитания и развития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по разделам и темам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учебных</w:t>
      </w:r>
      <w:r>
        <w:rPr>
          <w:sz w:val="24"/>
        </w:rPr>
        <w:tab/>
        <w:t>часов</w:t>
      </w:r>
      <w:r>
        <w:rPr>
          <w:sz w:val="24"/>
        </w:rPr>
        <w:tab/>
        <w:t>по</w:t>
      </w:r>
      <w:r>
        <w:rPr>
          <w:sz w:val="24"/>
        </w:rPr>
        <w:tab/>
        <w:t>тематическим</w:t>
      </w:r>
      <w:r>
        <w:rPr>
          <w:sz w:val="24"/>
        </w:rPr>
        <w:tab/>
        <w:t>разделам</w:t>
      </w:r>
    </w:p>
    <w:p w14:paraId="70D0DBE7" w14:textId="77777777" w:rsidR="0062385B" w:rsidRDefault="007628E4" w:rsidP="002D572F">
      <w:pPr>
        <w:pStyle w:val="a3"/>
        <w:tabs>
          <w:tab w:val="left" w:pos="1282"/>
          <w:tab w:val="left" w:pos="3305"/>
          <w:tab w:val="left" w:pos="5729"/>
          <w:tab w:val="left" w:pos="6350"/>
          <w:tab w:val="left" w:pos="7660"/>
          <w:tab w:val="left" w:pos="8140"/>
          <w:tab w:val="left" w:pos="9236"/>
        </w:tabs>
        <w:spacing w:before="1"/>
      </w:pPr>
      <w:r>
        <w:t>и</w:t>
      </w:r>
      <w:r>
        <w:tab/>
        <w:t>рекомендуемую</w:t>
      </w:r>
      <w:r>
        <w:tab/>
        <w:t>последовательность</w:t>
      </w:r>
      <w:r>
        <w:tab/>
        <w:t>их</w:t>
      </w:r>
      <w:r>
        <w:tab/>
        <w:t>изучения</w:t>
      </w:r>
      <w:r>
        <w:tab/>
        <w:t>с</w:t>
      </w:r>
      <w:r>
        <w:tab/>
        <w:t>учётом</w:t>
      </w:r>
      <w:r>
        <w:tab/>
        <w:t>межпредметных</w:t>
      </w:r>
    </w:p>
    <w:p w14:paraId="17911CA4" w14:textId="77777777" w:rsidR="0062385B" w:rsidRDefault="007628E4" w:rsidP="002D572F">
      <w:pPr>
        <w:pStyle w:val="a3"/>
        <w:tabs>
          <w:tab w:val="left" w:pos="2652"/>
          <w:tab w:val="left" w:pos="4732"/>
          <w:tab w:val="left" w:pos="6404"/>
          <w:tab w:val="left" w:pos="7481"/>
          <w:tab w:val="left" w:pos="9375"/>
        </w:tabs>
        <w:spacing w:before="138" w:line="360" w:lineRule="auto"/>
        <w:ind w:right="283"/>
      </w:pP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определяет</w:t>
      </w:r>
      <w:r>
        <w:tab/>
        <w:t>возможности</w:t>
      </w:r>
      <w:r>
        <w:tab/>
        <w:t>предмета</w:t>
      </w:r>
      <w:r>
        <w:tab/>
        <w:t>для</w:t>
      </w:r>
      <w:r>
        <w:tab/>
        <w:t>реализации</w:t>
      </w:r>
      <w:r>
        <w:tab/>
        <w:t>требований</w:t>
      </w:r>
    </w:p>
    <w:p w14:paraId="35046C76" w14:textId="77777777" w:rsidR="0062385B" w:rsidRDefault="007628E4" w:rsidP="00E17D3C">
      <w:pPr>
        <w:pStyle w:val="a3"/>
        <w:tabs>
          <w:tab w:val="left" w:pos="1994"/>
          <w:tab w:val="left" w:pos="3784"/>
          <w:tab w:val="left" w:pos="4512"/>
          <w:tab w:val="left" w:pos="6369"/>
          <w:tab w:val="left" w:pos="7937"/>
          <w:tab w:val="left" w:pos="9752"/>
        </w:tabs>
        <w:spacing w:line="360" w:lineRule="auto"/>
        <w:ind w:right="281"/>
      </w:pPr>
      <w:r>
        <w:lastRenderedPageBreak/>
        <w:t>к</w:t>
      </w:r>
      <w:r>
        <w:rPr>
          <w:spacing w:val="50"/>
        </w:rPr>
        <w:t xml:space="preserve"> </w:t>
      </w:r>
      <w: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  <w:t>обучения</w:t>
      </w:r>
      <w:r>
        <w:tab/>
        <w:t>физической</w:t>
      </w:r>
      <w:r>
        <w:tab/>
        <w:t>культуре</w:t>
      </w:r>
    </w:p>
    <w:p w14:paraId="05C1BD24" w14:textId="77777777" w:rsidR="0062385B" w:rsidRDefault="007628E4" w:rsidP="00E17D3C">
      <w:pPr>
        <w:pStyle w:val="a3"/>
        <w:spacing w:line="360" w:lineRule="auto"/>
      </w:pP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учебно-познавательной</w:t>
      </w:r>
      <w:r>
        <w:rPr>
          <w:spacing w:val="5"/>
        </w:rPr>
        <w:t xml:space="preserve"> </w:t>
      </w:r>
      <w:r>
        <w:t>деятельности/учебных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обучающегося по</w:t>
      </w:r>
      <w:r>
        <w:rPr>
          <w:spacing w:val="-1"/>
        </w:rPr>
        <w:t xml:space="preserve"> </w:t>
      </w:r>
      <w:r>
        <w:t>освоению учебного</w:t>
      </w:r>
      <w:r>
        <w:rPr>
          <w:spacing w:val="-1"/>
        </w:rPr>
        <w:t xml:space="preserve"> </w:t>
      </w:r>
      <w:r>
        <w:t>содержания.</w:t>
      </w:r>
    </w:p>
    <w:p w14:paraId="7481D27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3114"/>
          <w:tab w:val="left" w:pos="5390"/>
          <w:tab w:val="left" w:pos="6778"/>
          <w:tab w:val="left" w:pos="9218"/>
        </w:tabs>
        <w:spacing w:line="360" w:lineRule="auto"/>
        <w:ind w:right="279" w:firstLine="709"/>
        <w:jc w:val="left"/>
        <w:rPr>
          <w:sz w:val="24"/>
        </w:rPr>
      </w:pPr>
      <w:r>
        <w:rPr>
          <w:sz w:val="24"/>
        </w:rPr>
        <w:t>В программе по физической культуре нашли своё отражение: Поручение 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об</w:t>
      </w:r>
      <w:r>
        <w:rPr>
          <w:sz w:val="24"/>
        </w:rPr>
        <w:tab/>
        <w:t>обеспечении</w:t>
      </w:r>
      <w:r>
        <w:rPr>
          <w:sz w:val="24"/>
        </w:rPr>
        <w:tab/>
        <w:t>внесения</w:t>
      </w:r>
    </w:p>
    <w:p w14:paraId="3374D908" w14:textId="77777777" w:rsidR="0062385B" w:rsidRDefault="007628E4" w:rsidP="00E17D3C">
      <w:pPr>
        <w:pStyle w:val="a3"/>
        <w:spacing w:line="360" w:lineRule="auto"/>
        <w:ind w:right="272"/>
      </w:pPr>
      <w:r>
        <w:t>в</w:t>
      </w:r>
      <w:r>
        <w:rPr>
          <w:spacing w:val="52"/>
        </w:rPr>
        <w:t xml:space="preserve"> </w:t>
      </w:r>
      <w:r>
        <w:t>примерные</w:t>
      </w:r>
      <w:r>
        <w:rPr>
          <w:spacing w:val="53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дошкольного,</w:t>
      </w:r>
      <w:r>
        <w:rPr>
          <w:spacing w:val="53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общего,</w:t>
      </w:r>
      <w:r>
        <w:rPr>
          <w:spacing w:val="5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изменений,</w:t>
      </w:r>
      <w:r>
        <w:rPr>
          <w:spacing w:val="38"/>
        </w:rPr>
        <w:t xml:space="preserve"> </w:t>
      </w:r>
      <w:r>
        <w:t>предусматривающих</w:t>
      </w:r>
      <w:r>
        <w:rPr>
          <w:spacing w:val="38"/>
        </w:rPr>
        <w:t xml:space="preserve"> </w:t>
      </w:r>
      <w:r>
        <w:t>обязательное</w:t>
      </w:r>
      <w:r>
        <w:rPr>
          <w:spacing w:val="38"/>
        </w:rPr>
        <w:t xml:space="preserve"> </w:t>
      </w:r>
      <w:r>
        <w:t>выполнение</w:t>
      </w:r>
    </w:p>
    <w:p w14:paraId="1555C134" w14:textId="77777777" w:rsidR="0062385B" w:rsidRDefault="007628E4" w:rsidP="00E17D3C">
      <w:pPr>
        <w:pStyle w:val="a3"/>
        <w:tabs>
          <w:tab w:val="left" w:pos="3165"/>
          <w:tab w:val="left" w:pos="5070"/>
          <w:tab w:val="left" w:pos="6986"/>
          <w:tab w:val="left" w:pos="9280"/>
        </w:tabs>
        <w:spacing w:before="62" w:line="360" w:lineRule="auto"/>
        <w:ind w:right="277"/>
      </w:pPr>
      <w:r>
        <w:t>воспитанниками и учащимися упражнений основной гимнастики в целях их физического развития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  <w:t>культура»</w:t>
      </w:r>
    </w:p>
    <w:p w14:paraId="15E19706" w14:textId="77777777" w:rsidR="0062385B" w:rsidRDefault="007628E4" w:rsidP="00E17D3C">
      <w:pPr>
        <w:pStyle w:val="a3"/>
        <w:spacing w:line="360" w:lineRule="auto"/>
        <w:ind w:right="280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программы, научные и методологические подходы к изучению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0A6B7E53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направлений физической культуры в классификации физических упражнений по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в начальной школе. В процессе овладения этой деятельностью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костно-мышечная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осваиваются необходимые двигательные действия, активно развиваются мышление, 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</w:t>
      </w:r>
    </w:p>
    <w:p w14:paraId="58D9F205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Учебный предмет «Физическая культура» обладает широкими возможностями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предмет «Физическая культура» обогащает обучающихся системой знаний о 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 значении физической культуры и её влиянии на всестороннее развитие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культуру.</w:t>
      </w:r>
    </w:p>
    <w:p w14:paraId="3C2688A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3161"/>
          <w:tab w:val="left" w:pos="4133"/>
          <w:tab w:val="left" w:pos="5642"/>
          <w:tab w:val="left" w:pos="7986"/>
          <w:tab w:val="left" w:pos="9759"/>
        </w:tabs>
        <w:spacing w:before="1"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всестороннего</w:t>
      </w:r>
      <w:r>
        <w:rPr>
          <w:sz w:val="24"/>
        </w:rPr>
        <w:tab/>
        <w:t>развития</w:t>
      </w:r>
      <w:r>
        <w:rPr>
          <w:sz w:val="24"/>
        </w:rPr>
        <w:tab/>
        <w:t>людей</w:t>
      </w:r>
    </w:p>
    <w:p w14:paraId="2D562D0A" w14:textId="77777777" w:rsidR="0062385B" w:rsidRDefault="007628E4" w:rsidP="00E17D3C">
      <w:pPr>
        <w:pStyle w:val="a3"/>
        <w:spacing w:line="360" w:lineRule="auto"/>
        <w:ind w:right="286"/>
      </w:pPr>
      <w:r>
        <w:t>и направлена на формирование основ знаний в области физической культуры, культуры 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14:paraId="5E0AAA74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lastRenderedPageBreak/>
        <w:t xml:space="preserve">В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физической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культуре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учтены      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приоритеты</w:t>
      </w:r>
    </w:p>
    <w:p w14:paraId="5A3A0B77" w14:textId="77777777" w:rsidR="0062385B" w:rsidRDefault="007628E4" w:rsidP="00E17D3C">
      <w:pPr>
        <w:pStyle w:val="a3"/>
        <w:tabs>
          <w:tab w:val="left" w:pos="3167"/>
          <w:tab w:val="left" w:pos="5070"/>
          <w:tab w:val="left" w:pos="6983"/>
          <w:tab w:val="left" w:pos="9278"/>
        </w:tabs>
        <w:spacing w:before="138" w:line="360" w:lineRule="auto"/>
        <w:ind w:right="286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  <w:t>культура»</w:t>
      </w:r>
    </w:p>
    <w:p w14:paraId="7FD6C093" w14:textId="77777777" w:rsidR="0062385B" w:rsidRDefault="007628E4" w:rsidP="00E17D3C">
      <w:pPr>
        <w:pStyle w:val="a3"/>
        <w:spacing w:line="360" w:lineRule="auto"/>
        <w:ind w:right="291"/>
      </w:pPr>
      <w:r>
        <w:t>в образовательных 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знаний</w:t>
      </w:r>
    </w:p>
    <w:p w14:paraId="6CA6BA44" w14:textId="77777777" w:rsidR="0062385B" w:rsidRDefault="007628E4" w:rsidP="00E17D3C">
      <w:pPr>
        <w:pStyle w:val="a3"/>
        <w:spacing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0CD6F3F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before="62"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Программа по физической культуре обеспечивает создание условий для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преподавания учебного предмета «Физическая культура»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1"/>
          <w:sz w:val="24"/>
        </w:rPr>
        <w:t xml:space="preserve"> </w:t>
      </w:r>
      <w:r>
        <w:rPr>
          <w:sz w:val="24"/>
        </w:rPr>
        <w:t>41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и оздоровления обучающихся, способствует решению задач, определённых в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2024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4"/>
          <w:sz w:val="24"/>
        </w:rPr>
        <w:t xml:space="preserve"> </w:t>
      </w:r>
      <w:r>
        <w:rPr>
          <w:sz w:val="24"/>
        </w:rPr>
        <w:t>а)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талантов.</w:t>
      </w:r>
    </w:p>
    <w:p w14:paraId="2D5ABF4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разработана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</w:p>
    <w:p w14:paraId="0D699BA8" w14:textId="77777777" w:rsidR="0062385B" w:rsidRDefault="007628E4" w:rsidP="00E17D3C">
      <w:pPr>
        <w:pStyle w:val="a3"/>
        <w:spacing w:before="138" w:line="360" w:lineRule="auto"/>
        <w:ind w:right="286"/>
      </w:pP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78535BA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личности каждого обучающегося начальной школы, индивидуальных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Федерации.</w:t>
      </w:r>
    </w:p>
    <w:p w14:paraId="3C6AF52A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2829"/>
          <w:tab w:val="left" w:pos="5582"/>
          <w:tab w:val="left" w:pos="6797"/>
          <w:tab w:val="left" w:pos="8706"/>
        </w:tabs>
        <w:spacing w:before="1" w:line="360" w:lineRule="auto"/>
        <w:ind w:right="285" w:firstLine="709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воспитание творческих, компетентных и успешных граждан России, способных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личной,</w:t>
      </w:r>
      <w:r>
        <w:rPr>
          <w:sz w:val="24"/>
        </w:rPr>
        <w:tab/>
        <w:t>общественной</w:t>
      </w:r>
    </w:p>
    <w:p w14:paraId="6E4C28DE" w14:textId="77777777" w:rsidR="0062385B" w:rsidRDefault="007628E4" w:rsidP="00E17D3C">
      <w:pPr>
        <w:pStyle w:val="a3"/>
        <w:spacing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установку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формирование,</w:t>
      </w:r>
      <w:r>
        <w:rPr>
          <w:spacing w:val="31"/>
        </w:rPr>
        <w:t xml:space="preserve"> </w:t>
      </w:r>
      <w:r>
        <w:t>сохранение</w:t>
      </w:r>
    </w:p>
    <w:p w14:paraId="7AC8B9F7" w14:textId="77777777" w:rsidR="0062385B" w:rsidRDefault="007628E4" w:rsidP="00E17D3C">
      <w:pPr>
        <w:pStyle w:val="a3"/>
        <w:spacing w:line="360" w:lineRule="auto"/>
        <w:ind w:right="291"/>
      </w:pPr>
      <w:r>
        <w:t>и укрепление здоровья, освоить умения, навыки ведения здорового и безопасного образа 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ГТО.</w:t>
      </w:r>
    </w:p>
    <w:p w14:paraId="0193398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физической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культуре      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направлено</w:t>
      </w:r>
    </w:p>
    <w:p w14:paraId="0812F98A" w14:textId="77777777" w:rsidR="0062385B" w:rsidRDefault="007628E4" w:rsidP="00E17D3C">
      <w:pPr>
        <w:pStyle w:val="a3"/>
        <w:spacing w:before="138" w:line="360" w:lineRule="auto"/>
        <w:ind w:right="290"/>
      </w:pP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lastRenderedPageBreak/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 рефлексии, анализу, формирует творческое нестандартное мышление, 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1"/>
        </w:rPr>
        <w:t xml:space="preserve"> </w:t>
      </w:r>
      <w:r>
        <w:t>воспитывает</w:t>
      </w:r>
      <w:r>
        <w:rPr>
          <w:spacing w:val="11"/>
        </w:rPr>
        <w:t xml:space="preserve"> </w:t>
      </w:r>
      <w:r>
        <w:t>этические</w:t>
      </w:r>
      <w:r>
        <w:rPr>
          <w:spacing w:val="11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доброжелательности</w:t>
      </w:r>
    </w:p>
    <w:p w14:paraId="5AFBE286" w14:textId="77777777" w:rsidR="0062385B" w:rsidRDefault="007628E4" w:rsidP="00E17D3C">
      <w:pPr>
        <w:pStyle w:val="a3"/>
        <w:tabs>
          <w:tab w:val="left" w:pos="1914"/>
          <w:tab w:val="left" w:pos="4523"/>
          <w:tab w:val="left" w:pos="5288"/>
          <w:tab w:val="left" w:pos="7468"/>
          <w:tab w:val="left" w:pos="8938"/>
          <w:tab w:val="left" w:pos="9725"/>
        </w:tabs>
        <w:spacing w:line="360" w:lineRule="auto"/>
        <w:ind w:right="287"/>
      </w:pPr>
      <w:r>
        <w:t>и эмоционально-нравственной отзывчивости, понимания и сопереживания чувствам других людей,</w:t>
      </w:r>
      <w:r>
        <w:rPr>
          <w:spacing w:val="1"/>
        </w:rPr>
        <w:t xml:space="preserve"> </w:t>
      </w:r>
      <w:r>
        <w:t>учит</w:t>
      </w:r>
      <w:r>
        <w:tab/>
        <w:t>взаимодействовать</w:t>
      </w:r>
      <w:r>
        <w:tab/>
        <w:t>с</w:t>
      </w:r>
      <w:r>
        <w:tab/>
        <w:t>окружающими</w:t>
      </w:r>
      <w:r>
        <w:tab/>
        <w:t>людьми</w:t>
      </w:r>
      <w:r>
        <w:tab/>
        <w:t>и</w:t>
      </w:r>
      <w:r>
        <w:tab/>
        <w:t>работать</w:t>
      </w:r>
    </w:p>
    <w:p w14:paraId="0C2E0749" w14:textId="77777777" w:rsidR="0062385B" w:rsidRDefault="007628E4" w:rsidP="00E17D3C">
      <w:pPr>
        <w:pStyle w:val="a3"/>
      </w:pPr>
      <w:r>
        <w:t>в</w:t>
      </w:r>
      <w:r>
        <w:rPr>
          <w:spacing w:val="-7"/>
        </w:rPr>
        <w:t xml:space="preserve"> </w:t>
      </w:r>
      <w:r>
        <w:t>команде,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лидерские</w:t>
      </w:r>
      <w:r>
        <w:rPr>
          <w:spacing w:val="-7"/>
        </w:rPr>
        <w:t xml:space="preserve"> </w:t>
      </w:r>
      <w:r>
        <w:t>качества.</w:t>
      </w:r>
    </w:p>
    <w:p w14:paraId="5CDA3A2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 xml:space="preserve">Содержание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физической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культуре       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строится</w:t>
      </w:r>
    </w:p>
    <w:p w14:paraId="3AF60B0A" w14:textId="77777777" w:rsidR="0062385B" w:rsidRDefault="007628E4" w:rsidP="00E17D3C">
      <w:pPr>
        <w:pStyle w:val="a3"/>
        <w:spacing w:before="138"/>
      </w:pPr>
      <w:r>
        <w:t>на</w:t>
      </w:r>
      <w:r>
        <w:rPr>
          <w:spacing w:val="8"/>
        </w:rPr>
        <w:t xml:space="preserve"> </w:t>
      </w:r>
      <w:r>
        <w:t>принципах</w:t>
      </w:r>
      <w:r>
        <w:rPr>
          <w:spacing w:val="8"/>
        </w:rPr>
        <w:t xml:space="preserve"> </w:t>
      </w:r>
      <w:r>
        <w:t>личностно-ориентированной,</w:t>
      </w:r>
      <w:r>
        <w:rPr>
          <w:spacing w:val="9"/>
        </w:rPr>
        <w:t xml:space="preserve"> </w:t>
      </w:r>
      <w:r>
        <w:t>личностно-развивающей</w:t>
      </w:r>
      <w:r>
        <w:rPr>
          <w:spacing w:val="8"/>
        </w:rPr>
        <w:t xml:space="preserve"> </w:t>
      </w:r>
      <w:r>
        <w:t>педагогики,</w:t>
      </w:r>
      <w:r>
        <w:rPr>
          <w:spacing w:val="9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определяет</w:t>
      </w:r>
    </w:p>
    <w:p w14:paraId="36BF0CCB" w14:textId="77777777" w:rsidR="0062385B" w:rsidRDefault="007628E4" w:rsidP="00E17D3C">
      <w:pPr>
        <w:pStyle w:val="a3"/>
        <w:spacing w:before="62" w:line="360" w:lineRule="auto"/>
        <w:ind w:right="295"/>
      </w:pP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14:paraId="5A5A9FD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Важное значение в освоении программы по физической культуре уделено играм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 заданиям как простейшей форме физкультурно-спортивной деятельности.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рефлексивно-метафорические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игры,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интеллектуального</w:t>
      </w:r>
    </w:p>
    <w:p w14:paraId="61B3AC23" w14:textId="77777777" w:rsidR="0062385B" w:rsidRDefault="007628E4" w:rsidP="00E17D3C">
      <w:pPr>
        <w:pStyle w:val="a3"/>
        <w:spacing w:line="360" w:lineRule="auto"/>
        <w:ind w:right="293"/>
      </w:pPr>
      <w:r>
        <w:t>и</w:t>
      </w:r>
      <w:r>
        <w:rPr>
          <w:spacing w:val="21"/>
        </w:rPr>
        <w:t xml:space="preserve"> </w:t>
      </w:r>
      <w:r>
        <w:t>двигательного</w:t>
      </w:r>
      <w:r>
        <w:rPr>
          <w:spacing w:val="21"/>
        </w:rPr>
        <w:t xml:space="preserve"> </w:t>
      </w:r>
      <w:r>
        <w:t>компонентов.</w:t>
      </w:r>
      <w:r>
        <w:rPr>
          <w:spacing w:val="21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повышают</w:t>
      </w:r>
      <w:r>
        <w:rPr>
          <w:spacing w:val="21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21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культурой,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1"/>
        </w:rPr>
        <w:t xml:space="preserve"> </w:t>
      </w:r>
      <w:r>
        <w:t>духовно-нравственному</w:t>
      </w:r>
      <w:r>
        <w:rPr>
          <w:spacing w:val="11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обучающихся.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ознакомления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видами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физической культуре используются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спортивные упражнения и</w:t>
      </w:r>
      <w:r>
        <w:rPr>
          <w:spacing w:val="1"/>
        </w:rPr>
        <w:t xml:space="preserve"> </w:t>
      </w:r>
      <w:r>
        <w:t>спортивные</w:t>
      </w:r>
      <w:r>
        <w:rPr>
          <w:spacing w:val="60"/>
        </w:rPr>
        <w:t xml:space="preserve"> </w:t>
      </w:r>
      <w:r>
        <w:t>игровые</w:t>
      </w:r>
      <w:r>
        <w:rPr>
          <w:spacing w:val="60"/>
        </w:rPr>
        <w:t xml:space="preserve"> </w:t>
      </w:r>
      <w:r>
        <w:t>задания.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ознакомления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туристическими</w:t>
      </w:r>
      <w:r>
        <w:rPr>
          <w:spacing w:val="60"/>
        </w:rPr>
        <w:t xml:space="preserve"> </w:t>
      </w:r>
      <w:r>
        <w:t>спортивными</w:t>
      </w:r>
      <w:r>
        <w:rPr>
          <w:spacing w:val="60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туристические</w:t>
      </w:r>
      <w:r>
        <w:rPr>
          <w:spacing w:val="37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игры.</w:t>
      </w:r>
      <w:r>
        <w:rPr>
          <w:spacing w:val="3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обеспечивает</w:t>
      </w:r>
      <w:r>
        <w:rPr>
          <w:spacing w:val="45"/>
        </w:rPr>
        <w:t xml:space="preserve"> </w:t>
      </w:r>
      <w:r>
        <w:t>достаточный</w:t>
      </w:r>
      <w:r>
        <w:rPr>
          <w:spacing w:val="46"/>
        </w:rPr>
        <w:t xml:space="preserve"> </w:t>
      </w:r>
      <w:r>
        <w:t>объём</w:t>
      </w:r>
      <w:r>
        <w:rPr>
          <w:spacing w:val="45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умений.</w:t>
      </w:r>
    </w:p>
    <w:p w14:paraId="44DFA62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НОО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</w:p>
    <w:p w14:paraId="52F65EDE" w14:textId="77777777" w:rsidR="0062385B" w:rsidRDefault="007628E4" w:rsidP="00E17D3C">
      <w:pPr>
        <w:pStyle w:val="a3"/>
        <w:spacing w:before="138"/>
      </w:pP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компонентов:</w:t>
      </w:r>
    </w:p>
    <w:p w14:paraId="50A23AAC" w14:textId="77777777" w:rsidR="0062385B" w:rsidRDefault="007628E4" w:rsidP="00E17D3C">
      <w:pPr>
        <w:pStyle w:val="a3"/>
        <w:spacing w:before="138" w:line="360" w:lineRule="auto"/>
        <w:ind w:left="1491" w:right="1453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-9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деятельности);</w:t>
      </w:r>
    </w:p>
    <w:p w14:paraId="7AB1B205" w14:textId="77777777" w:rsidR="0062385B" w:rsidRDefault="007628E4" w:rsidP="00E17D3C">
      <w:pPr>
        <w:pStyle w:val="a3"/>
        <w:spacing w:line="360" w:lineRule="auto"/>
        <w:ind w:right="288" w:firstLine="709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14:paraId="0E076C5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before="1" w:line="360" w:lineRule="auto"/>
        <w:ind w:right="796" w:firstLine="709"/>
        <w:jc w:val="left"/>
        <w:rPr>
          <w:sz w:val="24"/>
        </w:rPr>
      </w:pPr>
      <w:r>
        <w:rPr>
          <w:sz w:val="24"/>
        </w:rPr>
        <w:t xml:space="preserve">Концепция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по        физической        культуре        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4DD42FA1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line="360" w:lineRule="auto"/>
        <w:ind w:right="280" w:firstLine="709"/>
        <w:jc w:val="left"/>
        <w:rPr>
          <w:sz w:val="24"/>
        </w:rPr>
      </w:pPr>
      <w:r>
        <w:rPr>
          <w:sz w:val="24"/>
        </w:rPr>
        <w:t>Принцип систематичности и последовательности. Принцип систематичности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0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определённую последовательность занятий и взаимосвязь между различными сторонами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 завершённые части, теоретическая база знаний подкрепляется практическими 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 в программе по физической культуре уделяется повторяемости. Повторяются не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повторяется в определённых чертах и последовательность самих занятий на протяжении недельных,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быстроты.</w:t>
      </w:r>
    </w:p>
    <w:p w14:paraId="60340E26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Принципы непрерывности и цикличности.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Эти принципы выражают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построения занятий в физическом воспитании. Они обеспечивает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занятиями,</w:t>
      </w:r>
      <w:r>
        <w:rPr>
          <w:spacing w:val="2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2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21"/>
          <w:sz w:val="24"/>
        </w:rPr>
        <w:t xml:space="preserve"> </w:t>
      </w:r>
      <w:r>
        <w:rPr>
          <w:sz w:val="24"/>
        </w:rPr>
        <w:t>Кроме</w:t>
      </w:r>
      <w:r>
        <w:rPr>
          <w:spacing w:val="21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принцип</w:t>
      </w:r>
    </w:p>
    <w:p w14:paraId="1F3C94A0" w14:textId="77777777" w:rsidR="0062385B" w:rsidRDefault="007628E4" w:rsidP="00E17D3C">
      <w:pPr>
        <w:pStyle w:val="a3"/>
        <w:spacing w:before="62" w:line="360" w:lineRule="auto"/>
        <w:ind w:right="296"/>
      </w:pPr>
      <w:r>
        <w:t>непрерывности тесно связан с принципом системного чередования нагрузок и отдыха. 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47"/>
        </w:rPr>
        <w:t xml:space="preserve"> </w:t>
      </w:r>
      <w:r>
        <w:t>заключается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повторяющейся</w:t>
      </w:r>
      <w:r>
        <w:rPr>
          <w:spacing w:val="47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занятий,</w:t>
      </w:r>
    </w:p>
    <w:p w14:paraId="721E9078" w14:textId="77777777" w:rsidR="0062385B" w:rsidRDefault="007628E4" w:rsidP="00E17D3C">
      <w:pPr>
        <w:pStyle w:val="a3"/>
        <w:spacing w:line="360" w:lineRule="auto"/>
        <w:ind w:right="296"/>
      </w:pP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14:paraId="19993D56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14:paraId="26D2DBE5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 зрительных ощущений, восприятия образов, так и постоянную опору 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 всех других органов чувств, благодаря которым достигается непосредственный эффект</w:t>
      </w:r>
      <w:r>
        <w:rPr>
          <w:spacing w:val="-57"/>
          <w:sz w:val="24"/>
        </w:rPr>
        <w:t xml:space="preserve"> </w:t>
      </w:r>
      <w:r>
        <w:rPr>
          <w:sz w:val="24"/>
        </w:rPr>
        <w:t>от содержания программы по физической культуре. В процессе физического воспитания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 особенно важную роль, поскольку деятельность обучающихся носит в основном практический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чувств.</w:t>
      </w:r>
    </w:p>
    <w:p w14:paraId="024A96E5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 готовность обучающихся к освоению материала, выполнению той или иной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и определяется мера доступности задания. Готовность к выполнению заданий зависит 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028B733C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811"/>
        </w:tabs>
        <w:spacing w:before="1"/>
        <w:ind w:left="2811"/>
        <w:jc w:val="left"/>
        <w:rPr>
          <w:sz w:val="24"/>
        </w:rPr>
      </w:pPr>
      <w:r>
        <w:rPr>
          <w:sz w:val="24"/>
        </w:rPr>
        <w:t xml:space="preserve">Принцип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осознанности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активности.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Принцип     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осознанности</w:t>
      </w:r>
    </w:p>
    <w:p w14:paraId="3AD08670" w14:textId="77777777" w:rsidR="0062385B" w:rsidRDefault="007628E4" w:rsidP="00E17D3C">
      <w:pPr>
        <w:pStyle w:val="a3"/>
        <w:spacing w:before="138" w:line="360" w:lineRule="auto"/>
        <w:ind w:right="280"/>
      </w:pP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 xml:space="preserve">упражнений), техники дыхания, </w:t>
      </w:r>
      <w:proofErr w:type="spellStart"/>
      <w:r>
        <w:t>дозированности</w:t>
      </w:r>
      <w:proofErr w:type="spellEnd"/>
      <w:r>
        <w:t xml:space="preserve"> объёма и интенсивности выполнения упражнений в</w:t>
      </w:r>
      <w:r>
        <w:rPr>
          <w:spacing w:val="1"/>
        </w:rPr>
        <w:t xml:space="preserve"> </w:t>
      </w:r>
      <w:r>
        <w:t>соответствии с возможностями. Осознавая оздоровительное воздействие физических упражнений на</w:t>
      </w:r>
      <w:r>
        <w:rPr>
          <w:spacing w:val="1"/>
        </w:rPr>
        <w:t xml:space="preserve"> </w:t>
      </w:r>
      <w:r>
        <w:t>организм,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 w14:paraId="6CC245A8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791"/>
          <w:tab w:val="left" w:pos="2811"/>
          <w:tab w:val="left" w:pos="5157"/>
          <w:tab w:val="left" w:pos="6045"/>
          <w:tab w:val="left" w:pos="8267"/>
          <w:tab w:val="left" w:pos="9152"/>
        </w:tabs>
        <w:spacing w:line="360" w:lineRule="auto"/>
        <w:ind w:right="281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z w:val="24"/>
        </w:rPr>
        <w:tab/>
        <w:t>предъявляемых</w:t>
      </w:r>
      <w:r>
        <w:rPr>
          <w:sz w:val="24"/>
        </w:rPr>
        <w:tab/>
        <w:t>к</w:t>
      </w:r>
      <w:r>
        <w:rPr>
          <w:sz w:val="24"/>
        </w:rPr>
        <w:tab/>
        <w:t>обучающимся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</w:p>
    <w:p w14:paraId="73F72175" w14:textId="77777777" w:rsidR="0062385B" w:rsidRDefault="007628E4" w:rsidP="00E17D3C">
      <w:pPr>
        <w:pStyle w:val="a3"/>
      </w:pPr>
      <w:r>
        <w:lastRenderedPageBreak/>
        <w:t xml:space="preserve">с    </w:t>
      </w:r>
      <w:r>
        <w:rPr>
          <w:spacing w:val="11"/>
        </w:rPr>
        <w:t xml:space="preserve"> </w:t>
      </w:r>
      <w:r>
        <w:t xml:space="preserve">программой     </w:t>
      </w:r>
      <w:r>
        <w:rPr>
          <w:spacing w:val="9"/>
        </w:rPr>
        <w:t xml:space="preserve"> </w:t>
      </w:r>
      <w:r>
        <w:t xml:space="preserve">по     </w:t>
      </w:r>
      <w:r>
        <w:rPr>
          <w:spacing w:val="10"/>
        </w:rPr>
        <w:t xml:space="preserve"> </w:t>
      </w:r>
      <w:r>
        <w:t xml:space="preserve">физической     </w:t>
      </w:r>
      <w:r>
        <w:rPr>
          <w:spacing w:val="10"/>
        </w:rPr>
        <w:t xml:space="preserve"> </w:t>
      </w:r>
      <w:proofErr w:type="gramStart"/>
      <w:r>
        <w:t xml:space="preserve">культуре,   </w:t>
      </w:r>
      <w:proofErr w:type="gramEnd"/>
      <w:r>
        <w:t xml:space="preserve">  </w:t>
      </w:r>
      <w:r>
        <w:rPr>
          <w:spacing w:val="10"/>
        </w:rPr>
        <w:t xml:space="preserve"> </w:t>
      </w:r>
      <w:r>
        <w:t xml:space="preserve">которая     </w:t>
      </w:r>
      <w:r>
        <w:rPr>
          <w:spacing w:val="9"/>
        </w:rPr>
        <w:t xml:space="preserve"> </w:t>
      </w:r>
      <w:r>
        <w:t xml:space="preserve">заключается     </w:t>
      </w:r>
      <w:r>
        <w:rPr>
          <w:spacing w:val="10"/>
        </w:rPr>
        <w:t xml:space="preserve"> </w:t>
      </w:r>
      <w:r>
        <w:t xml:space="preserve">в     </w:t>
      </w:r>
      <w:r>
        <w:rPr>
          <w:spacing w:val="10"/>
        </w:rPr>
        <w:t xml:space="preserve"> </w:t>
      </w:r>
      <w:r>
        <w:t>постановке</w:t>
      </w:r>
    </w:p>
    <w:p w14:paraId="6ACB8734" w14:textId="77777777" w:rsidR="0062385B" w:rsidRDefault="007628E4" w:rsidP="00E17D3C">
      <w:pPr>
        <w:pStyle w:val="a3"/>
        <w:spacing w:before="138" w:line="360" w:lineRule="auto"/>
        <w:ind w:right="284"/>
      </w:pPr>
      <w:r>
        <w:t>и выполнении всё более трудных новых заданий, в постепенном нарастании объёма и 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заданий с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</w:t>
      </w:r>
      <w:r>
        <w:rPr>
          <w:spacing w:val="-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14:paraId="1D0EBFEB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1254"/>
          <w:tab w:val="left" w:pos="1384"/>
          <w:tab w:val="left" w:pos="2717"/>
          <w:tab w:val="left" w:pos="2811"/>
          <w:tab w:val="left" w:pos="2943"/>
          <w:tab w:val="left" w:pos="3178"/>
          <w:tab w:val="left" w:pos="3325"/>
          <w:tab w:val="left" w:pos="3899"/>
          <w:tab w:val="left" w:pos="4213"/>
          <w:tab w:val="left" w:pos="4888"/>
          <w:tab w:val="left" w:pos="5689"/>
          <w:tab w:val="left" w:pos="5935"/>
          <w:tab w:val="left" w:pos="6164"/>
          <w:tab w:val="left" w:pos="6262"/>
          <w:tab w:val="left" w:pos="7130"/>
          <w:tab w:val="left" w:pos="7670"/>
          <w:tab w:val="left" w:pos="7705"/>
          <w:tab w:val="left" w:pos="8188"/>
          <w:tab w:val="left" w:pos="8268"/>
          <w:tab w:val="left" w:pos="8755"/>
          <w:tab w:val="left" w:pos="9386"/>
          <w:tab w:val="left" w:pos="9449"/>
          <w:tab w:val="left" w:pos="9652"/>
          <w:tab w:val="left" w:pos="9952"/>
        </w:tabs>
        <w:spacing w:line="360" w:lineRule="auto"/>
        <w:ind w:right="647" w:firstLine="709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sz w:val="24"/>
        </w:rPr>
        <w:tab/>
        <w:t>вариативности.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Принцип</w:t>
      </w:r>
      <w:r>
        <w:rPr>
          <w:sz w:val="24"/>
        </w:rPr>
        <w:tab/>
        <w:t>вариативности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  <w:t>культуре</w:t>
      </w:r>
      <w:r>
        <w:rPr>
          <w:sz w:val="24"/>
        </w:rPr>
        <w:tab/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многообразие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гибкость</w:t>
      </w:r>
      <w:r>
        <w:rPr>
          <w:sz w:val="24"/>
        </w:rPr>
        <w:tab/>
      </w:r>
      <w:r>
        <w:rPr>
          <w:sz w:val="24"/>
        </w:rPr>
        <w:tab/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</w:r>
      <w:r>
        <w:rPr>
          <w:sz w:val="24"/>
        </w:rPr>
        <w:tab/>
        <w:t>форм,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методов</w:t>
      </w:r>
      <w:r>
        <w:rPr>
          <w:sz w:val="24"/>
        </w:rPr>
        <w:tab/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от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развития,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</w:p>
    <w:p w14:paraId="4D0ACDF4" w14:textId="77777777" w:rsidR="0062385B" w:rsidRDefault="007628E4" w:rsidP="00E17D3C">
      <w:pPr>
        <w:pStyle w:val="a3"/>
        <w:spacing w:before="62"/>
      </w:pPr>
      <w:r>
        <w:t xml:space="preserve">и   </w:t>
      </w:r>
      <w:r>
        <w:rPr>
          <w:spacing w:val="35"/>
        </w:rPr>
        <w:t xml:space="preserve"> </w:t>
      </w:r>
      <w:r>
        <w:t xml:space="preserve">функциональных    </w:t>
      </w:r>
      <w:r>
        <w:rPr>
          <w:spacing w:val="33"/>
        </w:rPr>
        <w:t xml:space="preserve"> </w:t>
      </w:r>
      <w:r>
        <w:t xml:space="preserve">возможностей    </w:t>
      </w:r>
      <w:r>
        <w:rPr>
          <w:spacing w:val="34"/>
        </w:rPr>
        <w:t xml:space="preserve"> </w:t>
      </w:r>
      <w:proofErr w:type="gramStart"/>
      <w:r>
        <w:t xml:space="preserve">обучающихся,   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t xml:space="preserve">которые    </w:t>
      </w:r>
      <w:r>
        <w:rPr>
          <w:spacing w:val="34"/>
        </w:rPr>
        <w:t xml:space="preserve"> </w:t>
      </w:r>
      <w:r>
        <w:t xml:space="preserve">описаны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программе</w:t>
      </w:r>
    </w:p>
    <w:p w14:paraId="328BD7F1" w14:textId="77777777" w:rsidR="0062385B" w:rsidRDefault="007628E4" w:rsidP="00E17D3C">
      <w:pPr>
        <w:pStyle w:val="a3"/>
        <w:spacing w:before="138" w:line="360" w:lineRule="auto"/>
        <w:ind w:right="296"/>
      </w:pP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результатов.</w:t>
      </w:r>
    </w:p>
    <w:p w14:paraId="39E80B46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3251"/>
          <w:tab w:val="left" w:pos="4897"/>
          <w:tab w:val="left" w:pos="5984"/>
          <w:tab w:val="left" w:pos="7968"/>
          <w:tab w:val="left" w:pos="8947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Освоение программы по физической культуре предполагает соблюдение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  <w:t>правил:</w:t>
      </w:r>
      <w:r>
        <w:rPr>
          <w:sz w:val="24"/>
        </w:rPr>
        <w:tab/>
        <w:t>от</w:t>
      </w:r>
      <w:r>
        <w:rPr>
          <w:sz w:val="24"/>
        </w:rPr>
        <w:tab/>
        <w:t>известного</w:t>
      </w:r>
      <w:r>
        <w:rPr>
          <w:sz w:val="24"/>
        </w:rPr>
        <w:tab/>
        <w:t>к</w:t>
      </w:r>
      <w:r>
        <w:rPr>
          <w:sz w:val="24"/>
        </w:rPr>
        <w:tab/>
        <w:t>неизвестному,</w:t>
      </w:r>
    </w:p>
    <w:p w14:paraId="1605444A" w14:textId="77777777" w:rsidR="0062385B" w:rsidRDefault="007628E4" w:rsidP="00E17D3C">
      <w:pPr>
        <w:pStyle w:val="a3"/>
        <w:spacing w:line="360" w:lineRule="auto"/>
        <w:ind w:right="288"/>
      </w:pPr>
      <w:r>
        <w:t>от лёгкого к трудному, от простого к сложному. Планирование учебного материала рекомендуется в</w:t>
      </w:r>
      <w:r>
        <w:rPr>
          <w:spacing w:val="1"/>
        </w:rPr>
        <w:t xml:space="preserve"> </w:t>
      </w:r>
      <w:r>
        <w:t>соответствии с постепенным освоением теоретических знаний, практических умений и навыков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физкультурной,</w:t>
      </w:r>
      <w:r>
        <w:rPr>
          <w:spacing w:val="-2"/>
        </w:rPr>
        <w:t xml:space="preserve"> </w:t>
      </w:r>
      <w:r>
        <w:t>оздоровительной деятельности.</w:t>
      </w:r>
    </w:p>
    <w:p w14:paraId="631985C6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физической культуры. В содержании программы по физической культуре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–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личностных.</w:t>
      </w:r>
    </w:p>
    <w:p w14:paraId="652DF44A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 физически развитой личности, способной активно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для укрепления и длительного сохранения собственного здоровья, оптимизации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14:paraId="2F01A24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 культура»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14:paraId="6CBB977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before="1" w:line="360" w:lineRule="auto"/>
        <w:ind w:right="279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 физической культуры как науки области знаний о человеке, прикладных умениях и 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 физических упражнениях для формирования и укрепления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</w:p>
    <w:p w14:paraId="73AEC556" w14:textId="77777777" w:rsidR="0062385B" w:rsidRDefault="007628E4" w:rsidP="00E17D3C">
      <w:pPr>
        <w:pStyle w:val="a3"/>
        <w:spacing w:line="360" w:lineRule="auto"/>
        <w:ind w:right="290"/>
      </w:pPr>
      <w:r>
        <w:t>и физического совершенствования, повышения физической и умственной работоспособности, и как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-2"/>
        </w:rPr>
        <w:t xml:space="preserve"> </w:t>
      </w:r>
      <w:r>
        <w:t>человека.</w:t>
      </w:r>
    </w:p>
    <w:p w14:paraId="12D56011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 общего образования.</w:t>
      </w:r>
    </w:p>
    <w:p w14:paraId="1ED32E57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2835"/>
          <w:tab w:val="left" w:pos="5644"/>
          <w:tab w:val="left" w:pos="7644"/>
          <w:tab w:val="left" w:pos="9068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В содержании программы по физической культуре учтены 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 активности человека, включая знания о природе (медико-биологические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z w:val="24"/>
        </w:rPr>
        <w:tab/>
        <w:t>деятельности),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человеке</w:t>
      </w:r>
    </w:p>
    <w:p w14:paraId="26A581FE" w14:textId="77777777" w:rsidR="0062385B" w:rsidRDefault="007628E4" w:rsidP="00E17D3C">
      <w:pPr>
        <w:pStyle w:val="a3"/>
        <w:spacing w:line="360" w:lineRule="auto"/>
        <w:ind w:right="869"/>
      </w:pP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 деятельности).</w:t>
      </w:r>
    </w:p>
    <w:p w14:paraId="3678C491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</w:p>
    <w:p w14:paraId="3FF23B5C" w14:textId="77777777" w:rsidR="0062385B" w:rsidRDefault="007628E4" w:rsidP="00E17D3C">
      <w:pPr>
        <w:pStyle w:val="a3"/>
        <w:spacing w:before="62" w:line="360" w:lineRule="auto"/>
        <w:ind w:right="280"/>
      </w:pP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15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(физического,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психологического),</w:t>
      </w:r>
      <w:r>
        <w:rPr>
          <w:spacing w:val="-15"/>
        </w:rPr>
        <w:t xml:space="preserve"> </w:t>
      </w:r>
      <w:r>
        <w:t>освоении</w:t>
      </w:r>
      <w:r>
        <w:rPr>
          <w:spacing w:val="-14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гимнастики, плавания как жизненно важных навыков человека, овладение умениями организовывать</w:t>
      </w:r>
      <w:r>
        <w:rPr>
          <w:spacing w:val="1"/>
        </w:rPr>
        <w:t xml:space="preserve"> </w:t>
      </w:r>
      <w:proofErr w:type="spellStart"/>
      <w:r>
        <w:t>здоровьесберегающую</w:t>
      </w:r>
      <w:proofErr w:type="spellEnd"/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воспитание,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жизни.</w:t>
      </w:r>
    </w:p>
    <w:p w14:paraId="4ADC2046" w14:textId="77777777" w:rsidR="0062385B" w:rsidRDefault="007628E4" w:rsidP="00E17D3C">
      <w:pPr>
        <w:pStyle w:val="a3"/>
        <w:ind w:left="1491"/>
      </w:pP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14:paraId="79CEEDD3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1286B409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преемственность основных образовательных программ по физической культуре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основного общего образования;</w:t>
      </w:r>
    </w:p>
    <w:p w14:paraId="54B584D3" w14:textId="77777777" w:rsidR="0062385B" w:rsidRDefault="007628E4" w:rsidP="00E17D3C">
      <w:pPr>
        <w:pStyle w:val="a3"/>
        <w:spacing w:line="360" w:lineRule="auto"/>
        <w:ind w:right="289" w:firstLine="709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здоровья);</w:t>
      </w:r>
    </w:p>
    <w:p w14:paraId="52B57E66" w14:textId="77777777" w:rsidR="0062385B" w:rsidRDefault="007628E4" w:rsidP="00E17D3C">
      <w:pPr>
        <w:pStyle w:val="a3"/>
        <w:spacing w:line="360" w:lineRule="auto"/>
        <w:ind w:right="283" w:firstLine="709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14:paraId="17BEF08A" w14:textId="77777777" w:rsidR="0062385B" w:rsidRDefault="007628E4" w:rsidP="00E17D3C">
      <w:pPr>
        <w:pStyle w:val="a3"/>
        <w:tabs>
          <w:tab w:val="left" w:pos="1173"/>
          <w:tab w:val="left" w:pos="1550"/>
          <w:tab w:val="left" w:pos="2915"/>
          <w:tab w:val="left" w:pos="3235"/>
          <w:tab w:val="left" w:pos="4203"/>
          <w:tab w:val="left" w:pos="4808"/>
          <w:tab w:val="left" w:pos="5397"/>
          <w:tab w:val="left" w:pos="6707"/>
          <w:tab w:val="left" w:pos="7086"/>
          <w:tab w:val="left" w:pos="8623"/>
          <w:tab w:val="left" w:pos="8724"/>
          <w:tab w:val="left" w:pos="9109"/>
          <w:tab w:val="left" w:pos="9442"/>
          <w:tab w:val="left" w:pos="9950"/>
          <w:tab w:val="left" w:pos="10058"/>
        </w:tabs>
        <w:spacing w:line="360" w:lineRule="auto"/>
        <w:ind w:right="552" w:firstLine="709"/>
      </w:pPr>
      <w:r>
        <w:t>овладение</w:t>
      </w:r>
      <w:r>
        <w:tab/>
        <w:t>современными</w:t>
      </w:r>
      <w:r>
        <w:tab/>
        <w:t>технологическими</w:t>
      </w:r>
      <w:r>
        <w:tab/>
        <w:t>средствами</w:t>
      </w:r>
      <w:r>
        <w:tab/>
        <w:t>в</w:t>
      </w:r>
      <w:r>
        <w:tab/>
        <w:t>ходе</w:t>
      </w:r>
      <w:r>
        <w:tab/>
        <w:t>обучения</w:t>
      </w:r>
      <w:r>
        <w:rPr>
          <w:spacing w:val="1"/>
        </w:rPr>
        <w:t xml:space="preserve"> </w:t>
      </w:r>
      <w:r>
        <w:t>и</w:t>
      </w:r>
      <w:r>
        <w:tab/>
        <w:t>в</w:t>
      </w:r>
      <w:r>
        <w:tab/>
        <w:t>повседневной</w:t>
      </w:r>
      <w:r>
        <w:tab/>
        <w:t>жизни,</w:t>
      </w:r>
      <w:r>
        <w:tab/>
        <w:t>освоение</w:t>
      </w:r>
      <w:r>
        <w:tab/>
        <w:t>цифровых</w:t>
      </w:r>
      <w:r>
        <w:tab/>
        <w:t>образовательных</w:t>
      </w:r>
      <w:r>
        <w:tab/>
      </w:r>
      <w:r>
        <w:tab/>
        <w:t>сред</w:t>
      </w:r>
      <w:r>
        <w:tab/>
        <w:t>для</w:t>
      </w:r>
      <w:r>
        <w:tab/>
      </w:r>
      <w:r>
        <w:tab/>
        <w:t>проверки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14:paraId="131E9DAD" w14:textId="77777777" w:rsidR="0062385B" w:rsidRDefault="007628E4" w:rsidP="00E17D3C">
      <w:pPr>
        <w:pStyle w:val="a3"/>
        <w:spacing w:before="1" w:line="360" w:lineRule="auto"/>
        <w:ind w:right="293" w:firstLine="709"/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 развития России, их исторической роли, вкладе спортсменов России в мировое спортивное</w:t>
      </w:r>
      <w:r>
        <w:rPr>
          <w:spacing w:val="1"/>
        </w:rPr>
        <w:t xml:space="preserve"> </w:t>
      </w:r>
      <w:r>
        <w:t>наследие;</w:t>
      </w:r>
    </w:p>
    <w:p w14:paraId="1893AA86" w14:textId="77777777" w:rsidR="0062385B" w:rsidRDefault="007628E4" w:rsidP="00E17D3C">
      <w:pPr>
        <w:pStyle w:val="a3"/>
        <w:spacing w:line="360" w:lineRule="auto"/>
        <w:ind w:right="285" w:firstLine="709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 общих задач, осознания личной ответственности, объективной оценки своих и командных</w:t>
      </w:r>
      <w:r>
        <w:rPr>
          <w:spacing w:val="1"/>
        </w:rPr>
        <w:t xml:space="preserve"> </w:t>
      </w:r>
      <w:r>
        <w:t>возможностей.</w:t>
      </w:r>
    </w:p>
    <w:p w14:paraId="7401A4C1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438"/>
          <w:tab w:val="left" w:pos="2631"/>
          <w:tab w:val="left" w:pos="4202"/>
          <w:tab w:val="left" w:pos="5098"/>
          <w:tab w:val="left" w:pos="6949"/>
          <w:tab w:val="left" w:pos="8513"/>
          <w:tab w:val="left" w:pos="9274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z w:val="24"/>
        </w:rPr>
        <w:tab/>
        <w:t>программу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</w:p>
    <w:p w14:paraId="7E1A644A" w14:textId="77777777" w:rsidR="0062385B" w:rsidRDefault="007628E4" w:rsidP="00E17D3C">
      <w:pPr>
        <w:pStyle w:val="a3"/>
      </w:pPr>
      <w:r>
        <w:lastRenderedPageBreak/>
        <w:t>с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каждого.</w:t>
      </w:r>
    </w:p>
    <w:p w14:paraId="5586658A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1FF24650" w14:textId="77777777" w:rsidR="0062385B" w:rsidRDefault="007628E4" w:rsidP="00E17D3C">
      <w:pPr>
        <w:pStyle w:val="a3"/>
        <w:spacing w:line="360" w:lineRule="auto"/>
        <w:ind w:right="291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 культуры для достижения цели динамики личного физического развития и физического</w:t>
      </w:r>
      <w:r>
        <w:rPr>
          <w:spacing w:val="1"/>
        </w:rPr>
        <w:t xml:space="preserve"> </w:t>
      </w:r>
      <w:r>
        <w:t>совершенствования;</w:t>
      </w:r>
    </w:p>
    <w:p w14:paraId="2C80231C" w14:textId="77777777" w:rsidR="0062385B" w:rsidRDefault="007628E4" w:rsidP="00E17D3C">
      <w:pPr>
        <w:pStyle w:val="a3"/>
        <w:spacing w:line="360" w:lineRule="auto"/>
        <w:ind w:right="287" w:firstLine="709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целей,</w:t>
      </w:r>
      <w:r>
        <w:rPr>
          <w:spacing w:val="3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лидерские</w:t>
      </w:r>
      <w:r>
        <w:rPr>
          <w:spacing w:val="3"/>
        </w:rPr>
        <w:t xml:space="preserve"> </w:t>
      </w:r>
      <w:r>
        <w:t>качества</w:t>
      </w:r>
    </w:p>
    <w:p w14:paraId="1EB5A48F" w14:textId="77777777" w:rsidR="0062385B" w:rsidRDefault="007628E4" w:rsidP="00E17D3C">
      <w:pPr>
        <w:pStyle w:val="a3"/>
        <w:spacing w:before="62" w:line="360" w:lineRule="auto"/>
        <w:ind w:right="286"/>
      </w:pP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3976C0AA" w14:textId="77777777" w:rsidR="0062385B" w:rsidRDefault="007628E4" w:rsidP="00E17D3C">
      <w:pPr>
        <w:pStyle w:val="a3"/>
        <w:spacing w:line="360" w:lineRule="auto"/>
        <w:ind w:right="593" w:firstLine="709"/>
      </w:pPr>
      <w:r>
        <w:t xml:space="preserve">умение    </w:t>
      </w:r>
      <w:r>
        <w:rPr>
          <w:spacing w:val="18"/>
        </w:rPr>
        <w:t xml:space="preserve"> </w:t>
      </w:r>
      <w:r>
        <w:t xml:space="preserve">доносить    </w:t>
      </w:r>
      <w:r>
        <w:rPr>
          <w:spacing w:val="19"/>
        </w:rPr>
        <w:t xml:space="preserve"> </w:t>
      </w:r>
      <w:r>
        <w:t xml:space="preserve">информацию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proofErr w:type="gramStart"/>
      <w:r>
        <w:t xml:space="preserve">доступной,   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 xml:space="preserve">яркой,    </w:t>
      </w:r>
      <w:r>
        <w:rPr>
          <w:spacing w:val="19"/>
        </w:rPr>
        <w:t xml:space="preserve"> </w:t>
      </w:r>
      <w:r>
        <w:t xml:space="preserve">эмоциональной    </w:t>
      </w:r>
      <w:r>
        <w:rPr>
          <w:spacing w:val="18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взаимодействия</w:t>
      </w:r>
      <w:r>
        <w:rPr>
          <w:spacing w:val="59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сверстниками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взрослыми</w:t>
      </w:r>
      <w:r>
        <w:rPr>
          <w:spacing w:val="59"/>
        </w:rPr>
        <w:t xml:space="preserve"> </w:t>
      </w:r>
      <w:r>
        <w:t>людьми,</w:t>
      </w:r>
    </w:p>
    <w:p w14:paraId="1BCA14E0" w14:textId="77777777" w:rsidR="0062385B" w:rsidRDefault="007628E4" w:rsidP="00E17D3C">
      <w:pPr>
        <w:pStyle w:val="a3"/>
        <w:spacing w:line="360" w:lineRule="auto"/>
        <w:ind w:right="286"/>
      </w:pPr>
      <w:r>
        <w:t xml:space="preserve">в том числе при передаче информации на заданную тему, </w:t>
      </w:r>
      <w:proofErr w:type="gramStart"/>
      <w:r>
        <w:t>по общим сведениям</w:t>
      </w:r>
      <w:proofErr w:type="gramEnd"/>
      <w:r>
        <w:t xml:space="preserve"> теории физической</w:t>
      </w:r>
      <w:r>
        <w:rPr>
          <w:spacing w:val="1"/>
        </w:rPr>
        <w:t xml:space="preserve"> </w:t>
      </w:r>
      <w:r>
        <w:t>культуры, методикам выполнения физических упражнений, правилам проведения общеразвивающих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14:paraId="328F840E" w14:textId="77777777" w:rsidR="0062385B" w:rsidRDefault="007628E4" w:rsidP="00E17D3C">
      <w:pPr>
        <w:pStyle w:val="a3"/>
        <w:tabs>
          <w:tab w:val="left" w:pos="2347"/>
          <w:tab w:val="left" w:pos="4074"/>
          <w:tab w:val="left" w:pos="4877"/>
          <w:tab w:val="left" w:pos="7014"/>
          <w:tab w:val="left" w:pos="8634"/>
        </w:tabs>
        <w:spacing w:line="360" w:lineRule="auto"/>
        <w:ind w:right="289" w:firstLine="70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  <w:t>концентрироваться</w:t>
      </w:r>
    </w:p>
    <w:p w14:paraId="46C9ED25" w14:textId="77777777" w:rsidR="0062385B" w:rsidRDefault="007628E4" w:rsidP="00E17D3C">
      <w:pPr>
        <w:pStyle w:val="a3"/>
        <w:spacing w:line="360" w:lineRule="auto"/>
        <w:ind w:right="291"/>
      </w:pP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14:paraId="4B9B790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– 99 часов (3 часа в неделю), во 2 классе – 102 часа (3 часа в неделю), в 3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267F2AE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250"/>
          <w:tab w:val="left" w:pos="2631"/>
          <w:tab w:val="left" w:pos="3886"/>
          <w:tab w:val="left" w:pos="5462"/>
          <w:tab w:val="left" w:pos="7414"/>
          <w:tab w:val="left" w:pos="8391"/>
          <w:tab w:val="left" w:pos="9557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являющейся</w:t>
      </w:r>
      <w:r>
        <w:rPr>
          <w:sz w:val="24"/>
        </w:rPr>
        <w:tab/>
        <w:t>обязательным</w:t>
      </w:r>
      <w:r>
        <w:rPr>
          <w:sz w:val="24"/>
        </w:rPr>
        <w:tab/>
        <w:t>компонентом</w:t>
      </w:r>
      <w:r>
        <w:rPr>
          <w:sz w:val="24"/>
        </w:rPr>
        <w:tab/>
        <w:t>содержательного</w:t>
      </w:r>
      <w:r>
        <w:rPr>
          <w:sz w:val="24"/>
        </w:rPr>
        <w:tab/>
        <w:t>раздела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38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9"/>
          <w:sz w:val="24"/>
        </w:rPr>
        <w:t xml:space="preserve"> </w:t>
      </w:r>
      <w:r>
        <w:rPr>
          <w:sz w:val="24"/>
        </w:rPr>
        <w:t>план: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70%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14:paraId="779CE70E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"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95904D0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2533"/>
          <w:tab w:val="left" w:pos="3879"/>
          <w:tab w:val="left" w:pos="5743"/>
          <w:tab w:val="left" w:pos="7623"/>
          <w:tab w:val="left" w:pos="8330"/>
          <w:tab w:val="left" w:pos="9839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</w:p>
    <w:p w14:paraId="471A7BCD" w14:textId="77777777" w:rsidR="0062385B" w:rsidRDefault="007628E4" w:rsidP="00E17D3C">
      <w:pPr>
        <w:pStyle w:val="a3"/>
        <w:spacing w:line="360" w:lineRule="auto"/>
        <w:ind w:right="288"/>
      </w:pP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5E0C31F3" w14:textId="77777777" w:rsidR="0062385B" w:rsidRDefault="007628E4" w:rsidP="00E17D3C">
      <w:pPr>
        <w:pStyle w:val="a3"/>
        <w:spacing w:line="360" w:lineRule="auto"/>
        <w:ind w:firstLine="709"/>
      </w:pPr>
      <w:r>
        <w:lastRenderedPageBreak/>
        <w:t>В</w:t>
      </w:r>
      <w:r>
        <w:rPr>
          <w:spacing w:val="53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14E52640" w14:textId="77777777" w:rsidR="0062385B" w:rsidRDefault="007628E4" w:rsidP="00E17D3C">
      <w:pPr>
        <w:pStyle w:val="a3"/>
        <w:ind w:left="1491"/>
      </w:pPr>
      <w:r>
        <w:t>Патриотическое</w:t>
      </w:r>
      <w:r>
        <w:rPr>
          <w:spacing w:val="-12"/>
        </w:rPr>
        <w:t xml:space="preserve"> </w:t>
      </w:r>
      <w:r>
        <w:t>воспитание:</w:t>
      </w:r>
    </w:p>
    <w:p w14:paraId="35F9191A" w14:textId="77777777" w:rsidR="0062385B" w:rsidRDefault="007628E4" w:rsidP="00E17D3C">
      <w:pPr>
        <w:pStyle w:val="a3"/>
        <w:tabs>
          <w:tab w:val="left" w:pos="2480"/>
          <w:tab w:val="left" w:pos="4240"/>
          <w:tab w:val="left" w:pos="6069"/>
          <w:tab w:val="left" w:pos="7696"/>
          <w:tab w:val="left" w:pos="9603"/>
        </w:tabs>
        <w:spacing w:before="138" w:line="360" w:lineRule="auto"/>
        <w:ind w:right="293" w:firstLine="709"/>
      </w:pPr>
      <w:r>
        <w:t>ценностное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отечественному</w:t>
      </w:r>
      <w:r>
        <w:rPr>
          <w:spacing w:val="54"/>
        </w:rPr>
        <w:t xml:space="preserve"> </w:t>
      </w:r>
      <w:r>
        <w:t>спортивному,</w:t>
      </w:r>
      <w:r>
        <w:rPr>
          <w:spacing w:val="54"/>
        </w:rPr>
        <w:t xml:space="preserve"> </w:t>
      </w:r>
      <w:r>
        <w:t>культурному,</w:t>
      </w:r>
      <w:r>
        <w:rPr>
          <w:spacing w:val="54"/>
        </w:rPr>
        <w:t xml:space="preserve"> </w:t>
      </w:r>
      <w:r>
        <w:t>историческому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  <w:t>культуры</w:t>
      </w:r>
    </w:p>
    <w:p w14:paraId="3044C899" w14:textId="77777777" w:rsidR="0062385B" w:rsidRDefault="007628E4" w:rsidP="00E17D3C">
      <w:pPr>
        <w:pStyle w:val="a3"/>
        <w:tabs>
          <w:tab w:val="left" w:pos="1213"/>
          <w:tab w:val="left" w:pos="2177"/>
          <w:tab w:val="left" w:pos="3913"/>
          <w:tab w:val="left" w:pos="5257"/>
          <w:tab w:val="left" w:pos="6846"/>
          <w:tab w:val="left" w:pos="7947"/>
          <w:tab w:val="left" w:pos="9554"/>
        </w:tabs>
      </w:pPr>
      <w:r>
        <w:t>в</w:t>
      </w:r>
      <w:r>
        <w:tab/>
        <w:t>жизни</w:t>
      </w:r>
      <w:r>
        <w:tab/>
        <w:t>современного</w:t>
      </w:r>
      <w:r>
        <w:tab/>
        <w:t>общества,</w:t>
      </w:r>
      <w:r>
        <w:tab/>
        <w:t>способность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14:paraId="59D05A5D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17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достижениях</w:t>
      </w:r>
      <w:r>
        <w:rPr>
          <w:spacing w:val="17"/>
        </w:rPr>
        <w:t xml:space="preserve"> </w:t>
      </w:r>
      <w:r>
        <w:t>сборных</w:t>
      </w:r>
      <w:r>
        <w:rPr>
          <w:spacing w:val="18"/>
        </w:rPr>
        <w:t xml:space="preserve"> </w:t>
      </w:r>
      <w:r>
        <w:t>команд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видам</w:t>
      </w:r>
      <w:r>
        <w:rPr>
          <w:spacing w:val="18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международной</w:t>
      </w:r>
      <w:r>
        <w:rPr>
          <w:spacing w:val="18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мировых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тенденциях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блага</w:t>
      </w:r>
      <w:r>
        <w:rPr>
          <w:spacing w:val="14"/>
        </w:rPr>
        <w:t xml:space="preserve"> </w:t>
      </w:r>
      <w:r>
        <w:t>человека,</w:t>
      </w:r>
    </w:p>
    <w:p w14:paraId="6F088964" w14:textId="77777777" w:rsidR="0062385B" w:rsidRDefault="007628E4" w:rsidP="00E17D3C">
      <w:pPr>
        <w:pStyle w:val="a3"/>
        <w:spacing w:before="62"/>
      </w:pPr>
      <w:r>
        <w:t>заинтересованность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358BBFBC" w14:textId="77777777" w:rsidR="0062385B" w:rsidRDefault="007628E4" w:rsidP="00E17D3C">
      <w:pPr>
        <w:pStyle w:val="a3"/>
        <w:spacing w:before="138"/>
        <w:ind w:left="1491"/>
      </w:pPr>
      <w:r>
        <w:t>Гражданское</w:t>
      </w:r>
      <w:r>
        <w:rPr>
          <w:spacing w:val="-10"/>
        </w:rPr>
        <w:t xml:space="preserve"> </w:t>
      </w:r>
      <w:r>
        <w:t>воспитание:</w:t>
      </w:r>
    </w:p>
    <w:p w14:paraId="4D475342" w14:textId="77777777" w:rsidR="0062385B" w:rsidRDefault="007628E4" w:rsidP="00E17D3C">
      <w:pPr>
        <w:pStyle w:val="a3"/>
        <w:spacing w:before="138"/>
        <w:ind w:left="1491"/>
      </w:pPr>
      <w:r>
        <w:t xml:space="preserve">представление  </w:t>
      </w:r>
      <w:r>
        <w:rPr>
          <w:spacing w:val="49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социальных   </w:t>
      </w:r>
      <w:r>
        <w:rPr>
          <w:spacing w:val="47"/>
        </w:rPr>
        <w:t xml:space="preserve"> </w:t>
      </w:r>
      <w:r>
        <w:t xml:space="preserve">нормах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правилах   </w:t>
      </w:r>
      <w:r>
        <w:rPr>
          <w:spacing w:val="48"/>
        </w:rPr>
        <w:t xml:space="preserve"> </w:t>
      </w:r>
      <w:r>
        <w:t xml:space="preserve">межличностных   </w:t>
      </w:r>
      <w:r>
        <w:rPr>
          <w:spacing w:val="47"/>
        </w:rPr>
        <w:t xml:space="preserve"> </w:t>
      </w:r>
      <w:r>
        <w:t>отношений</w:t>
      </w:r>
    </w:p>
    <w:p w14:paraId="4451DB26" w14:textId="77777777" w:rsidR="0062385B" w:rsidRDefault="007628E4" w:rsidP="00E17D3C">
      <w:pPr>
        <w:pStyle w:val="a3"/>
        <w:tabs>
          <w:tab w:val="left" w:pos="3082"/>
          <w:tab w:val="left" w:pos="4328"/>
          <w:tab w:val="left" w:pos="7358"/>
          <w:tab w:val="left" w:pos="8616"/>
        </w:tabs>
        <w:spacing w:before="138" w:line="360" w:lineRule="auto"/>
        <w:ind w:right="277"/>
      </w:pP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 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</w:t>
      </w:r>
      <w:r>
        <w:tab/>
        <w:t>к</w:t>
      </w:r>
      <w:r>
        <w:tab/>
        <w:t>взаимопониманию</w:t>
      </w:r>
      <w:r>
        <w:tab/>
        <w:t>и</w:t>
      </w:r>
      <w:r>
        <w:tab/>
        <w:t>взаимопомощи</w:t>
      </w:r>
    </w:p>
    <w:p w14:paraId="13512849" w14:textId="77777777" w:rsidR="0062385B" w:rsidRDefault="007628E4" w:rsidP="00E17D3C">
      <w:pPr>
        <w:pStyle w:val="a3"/>
      </w:pPr>
      <w:r>
        <w:t xml:space="preserve">в   </w:t>
      </w:r>
      <w:r>
        <w:rPr>
          <w:spacing w:val="39"/>
        </w:rPr>
        <w:t xml:space="preserve"> </w:t>
      </w:r>
      <w:r>
        <w:t xml:space="preserve">процессе    </w:t>
      </w:r>
      <w:r>
        <w:rPr>
          <w:spacing w:val="38"/>
        </w:rPr>
        <w:t xml:space="preserve"> </w:t>
      </w:r>
      <w:r>
        <w:t xml:space="preserve">этой    </w:t>
      </w:r>
      <w:r>
        <w:rPr>
          <w:spacing w:val="38"/>
        </w:rPr>
        <w:t xml:space="preserve"> </w:t>
      </w:r>
      <w:r>
        <w:t xml:space="preserve">учебной    </w:t>
      </w:r>
      <w:r>
        <w:rPr>
          <w:spacing w:val="38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t xml:space="preserve">готовность    </w:t>
      </w:r>
      <w:r>
        <w:rPr>
          <w:spacing w:val="38"/>
        </w:rPr>
        <w:t xml:space="preserve"> </w:t>
      </w:r>
      <w:r>
        <w:t xml:space="preserve">оценивать    </w:t>
      </w:r>
      <w:r>
        <w:rPr>
          <w:spacing w:val="39"/>
        </w:rPr>
        <w:t xml:space="preserve"> </w:t>
      </w:r>
      <w:r>
        <w:t xml:space="preserve">своё    </w:t>
      </w:r>
      <w:r>
        <w:rPr>
          <w:spacing w:val="38"/>
        </w:rPr>
        <w:t xml:space="preserve"> </w:t>
      </w:r>
      <w:r>
        <w:t>поведение</w:t>
      </w:r>
    </w:p>
    <w:p w14:paraId="2B832614" w14:textId="77777777" w:rsidR="0062385B" w:rsidRDefault="007628E4" w:rsidP="00E17D3C">
      <w:pPr>
        <w:pStyle w:val="a3"/>
        <w:spacing w:before="138" w:line="360" w:lineRule="auto"/>
        <w:ind w:right="277"/>
      </w:pP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14:paraId="61589186" w14:textId="77777777" w:rsidR="0062385B" w:rsidRDefault="007628E4" w:rsidP="00E17D3C">
      <w:pPr>
        <w:pStyle w:val="a3"/>
        <w:ind w:left="1491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1DD3ADBB" w14:textId="77777777" w:rsidR="0062385B" w:rsidRDefault="007628E4" w:rsidP="00E17D3C">
      <w:pPr>
        <w:pStyle w:val="a3"/>
        <w:spacing w:before="138" w:line="360" w:lineRule="auto"/>
        <w:ind w:firstLine="709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14:paraId="5CBC8F90" w14:textId="77777777" w:rsidR="0062385B" w:rsidRDefault="007628E4" w:rsidP="00E17D3C">
      <w:pPr>
        <w:pStyle w:val="a3"/>
        <w:tabs>
          <w:tab w:val="left" w:pos="3581"/>
          <w:tab w:val="left" w:pos="4874"/>
          <w:tab w:val="left" w:pos="6784"/>
          <w:tab w:val="left" w:pos="7475"/>
          <w:tab w:val="left" w:pos="9009"/>
          <w:tab w:val="left" w:pos="10107"/>
        </w:tabs>
        <w:ind w:left="1491"/>
      </w:pPr>
      <w:r>
        <w:t>познавательные</w:t>
      </w:r>
      <w:r>
        <w:tab/>
        <w:t>мотивы,</w:t>
      </w:r>
      <w:r>
        <w:tab/>
        <w:t>направленные</w:t>
      </w:r>
      <w:r>
        <w:tab/>
        <w:t>на</w:t>
      </w:r>
      <w:r>
        <w:tab/>
        <w:t>получение</w:t>
      </w:r>
      <w:r>
        <w:tab/>
        <w:t>новых</w:t>
      </w:r>
      <w:r>
        <w:tab/>
        <w:t>знаний</w:t>
      </w:r>
    </w:p>
    <w:p w14:paraId="48DC5CBB" w14:textId="77777777" w:rsidR="0062385B" w:rsidRDefault="007628E4" w:rsidP="00E17D3C">
      <w:pPr>
        <w:pStyle w:val="a3"/>
        <w:spacing w:before="138" w:line="360" w:lineRule="auto"/>
        <w:ind w:right="283"/>
      </w:pPr>
      <w:r>
        <w:t>по</w:t>
      </w:r>
      <w:r>
        <w:rPr>
          <w:spacing w:val="8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культуре,</w:t>
      </w:r>
      <w:r>
        <w:rPr>
          <w:spacing w:val="8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здоровых</w:t>
      </w:r>
      <w:r>
        <w:rPr>
          <w:spacing w:val="8"/>
        </w:rPr>
        <w:t xml:space="preserve"> </w:t>
      </w:r>
      <w:r>
        <w:t>привычек,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14:paraId="48DE4E78" w14:textId="77777777" w:rsidR="0062385B" w:rsidRDefault="007628E4" w:rsidP="00E17D3C">
      <w:pPr>
        <w:pStyle w:val="a3"/>
        <w:spacing w:line="360" w:lineRule="auto"/>
        <w:ind w:right="288" w:firstLine="709"/>
      </w:pPr>
      <w:r>
        <w:t>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14:paraId="137537F3" w14:textId="77777777" w:rsidR="0062385B" w:rsidRDefault="007628E4" w:rsidP="00E17D3C">
      <w:pPr>
        <w:pStyle w:val="a3"/>
        <w:spacing w:line="360" w:lineRule="auto"/>
        <w:ind w:right="288" w:firstLine="7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исследовательской деятельности, к осознанному выбору направленности и 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14:paraId="12F01D67" w14:textId="77777777" w:rsidR="0062385B" w:rsidRDefault="007628E4" w:rsidP="00E17D3C">
      <w:pPr>
        <w:pStyle w:val="a3"/>
        <w:spacing w:before="1"/>
        <w:ind w:left="1491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14:paraId="20A4ADC5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спортом.</w:t>
      </w:r>
    </w:p>
    <w:p w14:paraId="68AB1EA1" w14:textId="77777777" w:rsidR="0062385B" w:rsidRDefault="007628E4" w:rsidP="00E17D3C">
      <w:pPr>
        <w:pStyle w:val="a3"/>
        <w:ind w:left="1491"/>
      </w:pPr>
      <w:r>
        <w:t>Экологическое</w:t>
      </w:r>
      <w:r>
        <w:rPr>
          <w:spacing w:val="-11"/>
        </w:rPr>
        <w:t xml:space="preserve"> </w:t>
      </w:r>
      <w:r>
        <w:t>воспитание:</w:t>
      </w:r>
    </w:p>
    <w:p w14:paraId="07C2EBF2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5BE25424" w14:textId="77777777" w:rsidR="0062385B" w:rsidRDefault="007628E4" w:rsidP="00E17D3C">
      <w:pPr>
        <w:pStyle w:val="a3"/>
        <w:spacing w:line="360" w:lineRule="auto"/>
        <w:ind w:right="287" w:firstLine="709"/>
      </w:pPr>
      <w:r>
        <w:t>экологическое</w:t>
      </w:r>
      <w:r>
        <w:rPr>
          <w:spacing w:val="12"/>
        </w:rPr>
        <w:t xml:space="preserve"> </w:t>
      </w:r>
      <w:r>
        <w:t>мышление,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руководствоваться</w:t>
      </w:r>
      <w:r>
        <w:rPr>
          <w:spacing w:val="13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познавательной,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14:paraId="10ADCCAC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62" w:line="360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7691A578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691"/>
          <w:tab w:val="left" w:pos="3450"/>
          <w:tab w:val="left" w:pos="5169"/>
          <w:tab w:val="left" w:pos="6656"/>
          <w:tab w:val="left" w:pos="8291"/>
          <w:tab w:val="left" w:pos="9138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z w:val="24"/>
        </w:rPr>
        <w:tab/>
        <w:t>действия,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информацией</w:t>
      </w:r>
    </w:p>
    <w:p w14:paraId="4C85D545" w14:textId="77777777" w:rsidR="0062385B" w:rsidRDefault="007628E4" w:rsidP="00E17D3C">
      <w:pPr>
        <w:pStyle w:val="a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45538877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изученную</w:t>
      </w:r>
      <w:r>
        <w:rPr>
          <w:spacing w:val="31"/>
        </w:rPr>
        <w:t xml:space="preserve"> </w:t>
      </w:r>
      <w:r>
        <w:t>терминологию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устных</w:t>
      </w:r>
    </w:p>
    <w:p w14:paraId="30A71340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высказываниях;</w:t>
      </w:r>
    </w:p>
    <w:p w14:paraId="149A45CF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выявлять</w:t>
      </w:r>
      <w:r>
        <w:rPr>
          <w:spacing w:val="45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положительного</w:t>
      </w:r>
      <w:r>
        <w:rPr>
          <w:spacing w:val="45"/>
        </w:rPr>
        <w:t xml:space="preserve"> </w:t>
      </w:r>
      <w:r>
        <w:t>влияния</w:t>
      </w:r>
      <w:r>
        <w:rPr>
          <w:spacing w:val="45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благополучия;</w:t>
      </w:r>
    </w:p>
    <w:p w14:paraId="7D74DB94" w14:textId="77777777" w:rsidR="0062385B" w:rsidRDefault="007628E4" w:rsidP="00E17D3C">
      <w:pPr>
        <w:pStyle w:val="a3"/>
        <w:spacing w:line="360" w:lineRule="auto"/>
        <w:ind w:right="283" w:firstLine="709"/>
      </w:pPr>
      <w:r>
        <w:t>моделировать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плавании;</w:t>
      </w:r>
    </w:p>
    <w:p w14:paraId="0718C49D" w14:textId="77777777" w:rsidR="0062385B" w:rsidRDefault="007628E4" w:rsidP="00E17D3C">
      <w:pPr>
        <w:pStyle w:val="a3"/>
        <w:tabs>
          <w:tab w:val="left" w:pos="3318"/>
          <w:tab w:val="left" w:pos="4210"/>
          <w:tab w:val="left" w:pos="5234"/>
          <w:tab w:val="left" w:pos="6956"/>
          <w:tab w:val="left" w:pos="8838"/>
          <w:tab w:val="left" w:pos="9325"/>
          <w:tab w:val="left" w:pos="9932"/>
        </w:tabs>
        <w:spacing w:line="360" w:lineRule="auto"/>
        <w:ind w:right="645" w:firstLine="709"/>
      </w:pPr>
      <w:r>
        <w:t>устанавливать</w:t>
      </w:r>
      <w:r>
        <w:tab/>
        <w:t>связь</w:t>
      </w:r>
      <w:r>
        <w:tab/>
        <w:t>между</w:t>
      </w:r>
      <w:r>
        <w:tab/>
        <w:t>физическими</w:t>
      </w:r>
      <w:r>
        <w:tab/>
        <w:t>упражнениями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влиянием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физических</w:t>
      </w:r>
      <w:r>
        <w:rPr>
          <w:spacing w:val="-1"/>
        </w:rPr>
        <w:t xml:space="preserve"> </w:t>
      </w:r>
      <w:r>
        <w:t>качеств;</w:t>
      </w:r>
    </w:p>
    <w:p w14:paraId="5C3B7AA6" w14:textId="77777777" w:rsidR="0062385B" w:rsidRDefault="007628E4" w:rsidP="00E17D3C">
      <w:pPr>
        <w:pStyle w:val="a3"/>
        <w:tabs>
          <w:tab w:val="left" w:pos="3958"/>
          <w:tab w:val="left" w:pos="5055"/>
          <w:tab w:val="left" w:pos="6830"/>
          <w:tab w:val="left" w:pos="8663"/>
          <w:tab w:val="left" w:pos="9348"/>
        </w:tabs>
        <w:ind w:left="1491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  <w:t>соответствии</w:t>
      </w:r>
    </w:p>
    <w:p w14:paraId="70DD144F" w14:textId="77777777" w:rsidR="0062385B" w:rsidRDefault="007628E4" w:rsidP="00E17D3C">
      <w:pPr>
        <w:pStyle w:val="a3"/>
        <w:spacing w:before="138" w:line="360" w:lineRule="auto"/>
        <w:ind w:right="286"/>
      </w:pP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3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14:paraId="6C610B04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61F07D15" w14:textId="77777777" w:rsidR="0062385B" w:rsidRDefault="007628E4" w:rsidP="00E17D3C">
      <w:pPr>
        <w:pStyle w:val="a3"/>
        <w:spacing w:line="360" w:lineRule="auto"/>
        <w:ind w:right="298" w:firstLine="709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61FB665E" w14:textId="77777777" w:rsidR="0062385B" w:rsidRDefault="007628E4" w:rsidP="00E17D3C">
      <w:pPr>
        <w:pStyle w:val="a3"/>
        <w:tabs>
          <w:tab w:val="left" w:pos="2004"/>
          <w:tab w:val="left" w:pos="3464"/>
          <w:tab w:val="left" w:pos="5785"/>
          <w:tab w:val="left" w:pos="7562"/>
          <w:tab w:val="left" w:pos="9637"/>
        </w:tabs>
        <w:spacing w:line="360" w:lineRule="auto"/>
        <w:ind w:right="291" w:firstLine="709"/>
      </w:pPr>
      <w:r>
        <w:t>формировать умение понимать причины успеха/неуспеха 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tab/>
        <w:t>целей</w:t>
      </w:r>
      <w:r>
        <w:tab/>
        <w:t>эффективного</w:t>
      </w:r>
      <w:r>
        <w:tab/>
        <w:t>развития</w:t>
      </w:r>
      <w:r>
        <w:tab/>
        <w:t>физических</w:t>
      </w:r>
      <w:r>
        <w:tab/>
        <w:t>качеств</w:t>
      </w:r>
    </w:p>
    <w:p w14:paraId="049318E4" w14:textId="77777777" w:rsidR="0062385B" w:rsidRDefault="007628E4" w:rsidP="00E17D3C">
      <w:pPr>
        <w:pStyle w:val="a3"/>
        <w:spacing w:line="360" w:lineRule="auto"/>
        <w:ind w:right="294"/>
      </w:pPr>
      <w:r>
        <w:t>и способностей в соответствии с сенситивными периодами развития, способности конструктивно</w:t>
      </w:r>
      <w:r>
        <w:rPr>
          <w:spacing w:val="1"/>
        </w:rPr>
        <w:t xml:space="preserve"> </w:t>
      </w:r>
      <w:r>
        <w:lastRenderedPageBreak/>
        <w:t>находить</w:t>
      </w:r>
      <w:r>
        <w:rPr>
          <w:spacing w:val="-2"/>
        </w:rPr>
        <w:t xml:space="preserve"> </w:t>
      </w:r>
      <w:r>
        <w:t>решение и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1A2E9628" w14:textId="77777777" w:rsidR="0062385B" w:rsidRDefault="007628E4" w:rsidP="00E17D3C">
      <w:pPr>
        <w:pStyle w:val="a3"/>
        <w:spacing w:line="360" w:lineRule="auto"/>
        <w:ind w:right="286" w:firstLine="709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08434045" w14:textId="77777777" w:rsidR="0062385B" w:rsidRDefault="007628E4" w:rsidP="00E17D3C">
      <w:pPr>
        <w:pStyle w:val="a3"/>
        <w:spacing w:line="360" w:lineRule="auto"/>
        <w:ind w:right="284" w:firstLine="709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41"/>
        </w:rPr>
        <w:t xml:space="preserve"> </w:t>
      </w:r>
      <w:r>
        <w:t>иллюстраций,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эффективного</w:t>
      </w:r>
      <w:r>
        <w:rPr>
          <w:spacing w:val="41"/>
        </w:rPr>
        <w:t xml:space="preserve"> </w:t>
      </w:r>
      <w:r>
        <w:t>физического</w:t>
      </w:r>
      <w:r>
        <w:rPr>
          <w:spacing w:val="41"/>
        </w:rPr>
        <w:t xml:space="preserve"> </w:t>
      </w:r>
      <w:r>
        <w:t>развития,</w:t>
      </w:r>
    </w:p>
    <w:p w14:paraId="17055256" w14:textId="77777777" w:rsidR="0062385B" w:rsidRDefault="007628E4" w:rsidP="00E17D3C">
      <w:pPr>
        <w:pStyle w:val="a3"/>
      </w:pP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гимнастических,</w:t>
      </w:r>
      <w:r>
        <w:rPr>
          <w:spacing w:val="46"/>
        </w:rPr>
        <w:t xml:space="preserve"> </w:t>
      </w:r>
      <w:r>
        <w:t>игровых,</w:t>
      </w:r>
      <w:r>
        <w:rPr>
          <w:spacing w:val="46"/>
        </w:rPr>
        <w:t xml:space="preserve"> </w:t>
      </w:r>
      <w:r>
        <w:t>спортивных,</w:t>
      </w:r>
      <w:r>
        <w:rPr>
          <w:spacing w:val="46"/>
        </w:rPr>
        <w:t xml:space="preserve"> </w:t>
      </w:r>
      <w:r>
        <w:t>туристических</w:t>
      </w:r>
      <w:r>
        <w:rPr>
          <w:spacing w:val="46"/>
        </w:rPr>
        <w:t xml:space="preserve"> </w:t>
      </w:r>
      <w:r>
        <w:t>физических</w:t>
      </w:r>
    </w:p>
    <w:p w14:paraId="7254B7A3" w14:textId="77777777" w:rsidR="0062385B" w:rsidRDefault="007628E4" w:rsidP="00E17D3C">
      <w:pPr>
        <w:pStyle w:val="a3"/>
        <w:spacing w:before="62"/>
      </w:pPr>
      <w:r>
        <w:t>упражнений;</w:t>
      </w:r>
    </w:p>
    <w:p w14:paraId="3715DD67" w14:textId="77777777" w:rsidR="0062385B" w:rsidRDefault="007628E4" w:rsidP="00E17D3C">
      <w:pPr>
        <w:pStyle w:val="a3"/>
        <w:tabs>
          <w:tab w:val="left" w:pos="1551"/>
          <w:tab w:val="left" w:pos="2854"/>
          <w:tab w:val="left" w:pos="3494"/>
          <w:tab w:val="left" w:pos="4151"/>
          <w:tab w:val="left" w:pos="4697"/>
          <w:tab w:val="left" w:pos="5022"/>
          <w:tab w:val="left" w:pos="6517"/>
          <w:tab w:val="left" w:pos="7486"/>
          <w:tab w:val="left" w:pos="8097"/>
          <w:tab w:val="left" w:pos="8891"/>
          <w:tab w:val="left" w:pos="9463"/>
          <w:tab w:val="left" w:pos="9890"/>
        </w:tabs>
        <w:spacing w:before="138" w:line="360" w:lineRule="auto"/>
        <w:ind w:right="701" w:firstLine="709"/>
      </w:pPr>
      <w:r>
        <w:rPr>
          <w:spacing w:val="-1"/>
        </w:rPr>
        <w:t>использовать</w:t>
      </w:r>
      <w:r>
        <w:rPr>
          <w:spacing w:val="-1"/>
        </w:rPr>
        <w:tab/>
      </w:r>
      <w:r>
        <w:rPr>
          <w:spacing w:val="-1"/>
        </w:rPr>
        <w:tab/>
      </w:r>
      <w:r>
        <w:t>средства</w:t>
      </w:r>
      <w:r>
        <w:tab/>
      </w:r>
      <w:r>
        <w:tab/>
        <w:t>информационно-коммуникационных</w:t>
      </w:r>
      <w:r>
        <w:tab/>
      </w:r>
      <w:r>
        <w:tab/>
        <w:t>технологий</w:t>
      </w:r>
      <w:r>
        <w:rPr>
          <w:spacing w:val="1"/>
        </w:rPr>
        <w:t xml:space="preserve"> </w:t>
      </w:r>
      <w:r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практических</w:t>
      </w:r>
      <w:r>
        <w:tab/>
        <w:t>задач</w:t>
      </w:r>
      <w:r>
        <w:tab/>
        <w:t>(в</w:t>
      </w:r>
      <w:r>
        <w:tab/>
        <w:t>том</w:t>
      </w:r>
      <w:r>
        <w:tab/>
        <w:t>числе</w:t>
      </w:r>
      <w:r>
        <w:tab/>
        <w:t>Интернет</w:t>
      </w:r>
    </w:p>
    <w:p w14:paraId="5CDB958D" w14:textId="77777777" w:rsidR="0062385B" w:rsidRDefault="007628E4" w:rsidP="00E17D3C">
      <w:pPr>
        <w:pStyle w:val="a3"/>
        <w:tabs>
          <w:tab w:val="left" w:pos="1141"/>
          <w:tab w:val="left" w:pos="3162"/>
          <w:tab w:val="left" w:pos="4463"/>
          <w:tab w:val="left" w:pos="5763"/>
          <w:tab w:val="left" w:pos="7522"/>
          <w:tab w:val="left" w:pos="9071"/>
          <w:tab w:val="left" w:pos="9453"/>
          <w:tab w:val="left" w:pos="11060"/>
        </w:tabs>
        <w:spacing w:line="360" w:lineRule="auto"/>
        <w:ind w:right="290"/>
      </w:pPr>
      <w:r>
        <w:t>с</w:t>
      </w:r>
      <w:r>
        <w:tab/>
        <w:t>контролируемым</w:t>
      </w:r>
      <w:r>
        <w:tab/>
        <w:t>выходом),</w:t>
      </w:r>
      <w:r>
        <w:tab/>
        <w:t>оценивать</w:t>
      </w:r>
      <w:r>
        <w:tab/>
        <w:t>объективность</w:t>
      </w:r>
      <w:r>
        <w:tab/>
        <w:t>информации</w:t>
      </w:r>
      <w:r>
        <w:tab/>
        <w:t>и</w:t>
      </w:r>
      <w:r>
        <w:tab/>
        <w:t>возможности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</w:t>
      </w:r>
      <w:r>
        <w:rPr>
          <w:spacing w:val="-2"/>
        </w:rPr>
        <w:t xml:space="preserve"> </w:t>
      </w:r>
      <w:r>
        <w:t>учебных задач.</w:t>
      </w:r>
    </w:p>
    <w:p w14:paraId="6F0539F5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69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368D4FE2" w14:textId="77777777" w:rsidR="0062385B" w:rsidRDefault="007628E4" w:rsidP="00E17D3C">
      <w:pPr>
        <w:pStyle w:val="a3"/>
        <w:tabs>
          <w:tab w:val="left" w:pos="2602"/>
          <w:tab w:val="left" w:pos="2897"/>
          <w:tab w:val="left" w:pos="3523"/>
          <w:tab w:val="left" w:pos="4789"/>
          <w:tab w:val="left" w:pos="4863"/>
          <w:tab w:val="left" w:pos="6166"/>
          <w:tab w:val="left" w:pos="6473"/>
          <w:tab w:val="left" w:pos="7960"/>
          <w:tab w:val="left" w:pos="8178"/>
          <w:tab w:val="left" w:pos="9402"/>
          <w:tab w:val="left" w:pos="10141"/>
        </w:tabs>
        <w:spacing w:line="360" w:lineRule="auto"/>
        <w:ind w:right="298" w:firstLine="709"/>
      </w:pPr>
      <w:r>
        <w:t>вступать</w:t>
      </w:r>
      <w:r>
        <w:tab/>
      </w:r>
      <w:r>
        <w:tab/>
        <w:t>в</w:t>
      </w:r>
      <w:r>
        <w:tab/>
        <w:t>диалог,</w:t>
      </w:r>
      <w:r>
        <w:tab/>
        <w:t>задавать</w:t>
      </w:r>
      <w:r>
        <w:tab/>
        <w:t>собеседнику</w:t>
      </w:r>
      <w:r>
        <w:tab/>
        <w:t>вопросы,</w:t>
      </w:r>
      <w:r>
        <w:tab/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дополнения,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собственное</w:t>
      </w:r>
      <w:r>
        <w:rPr>
          <w:spacing w:val="8"/>
        </w:rPr>
        <w:t xml:space="preserve"> </w:t>
      </w:r>
      <w:r>
        <w:t>мнение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идеи,</w:t>
      </w:r>
      <w:r>
        <w:rPr>
          <w:spacing w:val="8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излагать,</w:t>
      </w:r>
      <w:r>
        <w:tab/>
        <w:t>выслушивать</w:t>
      </w:r>
      <w:r>
        <w:tab/>
      </w:r>
      <w:r>
        <w:tab/>
        <w:t>разные</w:t>
      </w:r>
      <w:r>
        <w:tab/>
      </w:r>
      <w:r>
        <w:tab/>
        <w:t>мнения,</w:t>
      </w:r>
      <w:r>
        <w:tab/>
      </w:r>
      <w:r>
        <w:tab/>
        <w:t>учитывать</w:t>
      </w:r>
      <w:r>
        <w:tab/>
      </w:r>
      <w:r>
        <w:tab/>
        <w:t>их</w:t>
      </w:r>
    </w:p>
    <w:p w14:paraId="663E6FE2" w14:textId="77777777" w:rsidR="0062385B" w:rsidRDefault="007628E4" w:rsidP="00E17D3C">
      <w:pPr>
        <w:pStyle w:val="a3"/>
      </w:pPr>
      <w:r>
        <w:t>в</w:t>
      </w:r>
      <w:r>
        <w:rPr>
          <w:spacing w:val="-5"/>
        </w:rPr>
        <w:t xml:space="preserve"> </w:t>
      </w:r>
      <w:r>
        <w:t>диалоге;</w:t>
      </w:r>
    </w:p>
    <w:p w14:paraId="045728B1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14:paraId="1EC0BDE2" w14:textId="77777777" w:rsidR="0062385B" w:rsidRDefault="007628E4" w:rsidP="00E17D3C">
      <w:pPr>
        <w:pStyle w:val="a3"/>
        <w:spacing w:line="360" w:lineRule="auto"/>
        <w:ind w:right="281" w:firstLine="70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</w:p>
    <w:p w14:paraId="634147B0" w14:textId="77777777" w:rsidR="0062385B" w:rsidRDefault="007628E4" w:rsidP="00E17D3C">
      <w:pPr>
        <w:pStyle w:val="a3"/>
        <w:spacing w:line="360" w:lineRule="auto"/>
        <w:ind w:right="285" w:firstLine="709"/>
      </w:pPr>
      <w:r>
        <w:t>организовывать (при содействии взрослого или самостоятельно) игры, спортивные эстафеты,</w:t>
      </w:r>
      <w:r>
        <w:rPr>
          <w:spacing w:val="1"/>
        </w:rPr>
        <w:t xml:space="preserve"> </w:t>
      </w:r>
      <w:r>
        <w:t>выполнение физических упражнений в коллективе, включая обсуждение цели общей 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5A681ACE" w14:textId="77777777" w:rsidR="0062385B" w:rsidRDefault="007628E4" w:rsidP="00E17D3C">
      <w:pPr>
        <w:pStyle w:val="a3"/>
        <w:tabs>
          <w:tab w:val="left" w:pos="2628"/>
          <w:tab w:val="left" w:pos="3677"/>
          <w:tab w:val="left" w:pos="5757"/>
          <w:tab w:val="left" w:pos="7852"/>
          <w:tab w:val="left" w:pos="9120"/>
        </w:tabs>
        <w:spacing w:before="1" w:line="360" w:lineRule="auto"/>
        <w:ind w:right="292" w:firstLine="70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  <w:t>предложения</w:t>
      </w:r>
    </w:p>
    <w:p w14:paraId="66D931F1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пожелания,</w:t>
      </w:r>
      <w:r>
        <w:rPr>
          <w:spacing w:val="-6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помощь;</w:t>
      </w:r>
    </w:p>
    <w:p w14:paraId="355DD3FA" w14:textId="77777777" w:rsidR="0062385B" w:rsidRDefault="007628E4" w:rsidP="00E17D3C">
      <w:pPr>
        <w:pStyle w:val="a3"/>
        <w:tabs>
          <w:tab w:val="left" w:pos="1433"/>
          <w:tab w:val="left" w:pos="2610"/>
          <w:tab w:val="left" w:pos="3260"/>
          <w:tab w:val="left" w:pos="3436"/>
          <w:tab w:val="left" w:pos="4955"/>
          <w:tab w:val="left" w:pos="5097"/>
          <w:tab w:val="left" w:pos="6434"/>
          <w:tab w:val="left" w:pos="6581"/>
          <w:tab w:val="left" w:pos="8029"/>
          <w:tab w:val="left" w:pos="8739"/>
          <w:tab w:val="left" w:pos="9165"/>
          <w:tab w:val="left" w:pos="9413"/>
          <w:tab w:val="left" w:pos="10255"/>
          <w:tab w:val="left" w:pos="10658"/>
        </w:tabs>
        <w:spacing w:before="138" w:line="360" w:lineRule="auto"/>
        <w:ind w:right="559" w:firstLine="709"/>
      </w:pPr>
      <w:r>
        <w:t>продуктивно</w:t>
      </w:r>
      <w:r>
        <w:tab/>
        <w:t>сотрудничать</w:t>
      </w:r>
      <w:r>
        <w:tab/>
      </w:r>
      <w:r>
        <w:tab/>
        <w:t>(общение,</w:t>
      </w:r>
      <w:r>
        <w:tab/>
      </w:r>
      <w:r>
        <w:tab/>
        <w:t>взаимодействие)</w:t>
      </w:r>
      <w:r>
        <w:tab/>
        <w:t>со</w:t>
      </w:r>
      <w:r>
        <w:tab/>
      </w:r>
      <w:r>
        <w:tab/>
        <w:t>сверстниками</w:t>
      </w:r>
      <w:r>
        <w:rPr>
          <w:spacing w:val="1"/>
        </w:rPr>
        <w:t xml:space="preserve"> </w:t>
      </w:r>
      <w:r>
        <w:t>при</w:t>
      </w:r>
      <w:r>
        <w:tab/>
        <w:t>решении</w:t>
      </w:r>
      <w:r>
        <w:tab/>
        <w:t>задач</w:t>
      </w:r>
      <w:r>
        <w:tab/>
      </w:r>
      <w:r>
        <w:tab/>
        <w:t>выполнения</w:t>
      </w:r>
      <w:r>
        <w:tab/>
        <w:t>физических</w:t>
      </w:r>
      <w:r>
        <w:tab/>
        <w:t>упражнений,</w:t>
      </w:r>
      <w:r>
        <w:tab/>
        <w:t>игровых</w:t>
      </w:r>
      <w:r>
        <w:tab/>
        <w:t>заданий</w:t>
      </w:r>
      <w:r>
        <w:tab/>
        <w:t>и</w:t>
      </w:r>
      <w:r>
        <w:tab/>
      </w:r>
      <w:r>
        <w:rPr>
          <w:spacing w:val="-1"/>
        </w:rPr>
        <w:t>игр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деятельности;</w:t>
      </w:r>
    </w:p>
    <w:p w14:paraId="6B99E719" w14:textId="77777777" w:rsidR="0062385B" w:rsidRDefault="007628E4" w:rsidP="00E17D3C">
      <w:pPr>
        <w:pStyle w:val="a3"/>
        <w:tabs>
          <w:tab w:val="left" w:pos="3368"/>
          <w:tab w:val="left" w:pos="4775"/>
          <w:tab w:val="left" w:pos="6278"/>
          <w:tab w:val="left" w:pos="7930"/>
          <w:tab w:val="left" w:pos="8842"/>
          <w:tab w:val="left" w:pos="10229"/>
        </w:tabs>
        <w:spacing w:line="360" w:lineRule="auto"/>
        <w:ind w:right="636" w:firstLine="709"/>
      </w:pPr>
      <w:r>
        <w:t>конструктивно</w:t>
      </w:r>
      <w:r>
        <w:tab/>
        <w:t>разрешать</w:t>
      </w:r>
      <w:r>
        <w:tab/>
        <w:t>конфликты</w:t>
      </w:r>
      <w:r>
        <w:tab/>
        <w:t>посредством</w:t>
      </w:r>
      <w:r>
        <w:tab/>
        <w:t>учёта</w:t>
      </w:r>
      <w:r>
        <w:tab/>
        <w:t>интересов</w:t>
      </w:r>
      <w:r>
        <w:tab/>
      </w:r>
      <w:r>
        <w:rPr>
          <w:spacing w:val="-1"/>
        </w:rPr>
        <w:t>сторон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сотрудничества.</w:t>
      </w:r>
    </w:p>
    <w:p w14:paraId="0A439CA7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715"/>
        </w:tabs>
        <w:spacing w:before="2" w:line="362" w:lineRule="auto"/>
        <w:ind w:right="292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5EDD5BCD" w14:textId="77777777" w:rsidR="0062385B" w:rsidRDefault="007628E4" w:rsidP="00E17D3C">
      <w:pPr>
        <w:pStyle w:val="a3"/>
        <w:spacing w:line="360" w:lineRule="auto"/>
        <w:ind w:firstLine="709"/>
      </w:pPr>
      <w:r>
        <w:t>оценивать</w:t>
      </w:r>
      <w:r>
        <w:rPr>
          <w:spacing w:val="26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подготовкой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состояние</w:t>
      </w:r>
      <w:r>
        <w:rPr>
          <w:spacing w:val="26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5"/>
        </w:rPr>
        <w:t xml:space="preserve"> </w:t>
      </w:r>
      <w:r>
        <w:t>улучшение</w:t>
      </w:r>
      <w:r>
        <w:rPr>
          <w:spacing w:val="5"/>
        </w:rPr>
        <w:t xml:space="preserve"> </w:t>
      </w:r>
      <w:r>
        <w:t>настроения,</w:t>
      </w:r>
      <w:r>
        <w:rPr>
          <w:spacing w:val="5"/>
        </w:rPr>
        <w:t xml:space="preserve"> </w:t>
      </w:r>
      <w:r>
        <w:t>уменьшение</w:t>
      </w:r>
      <w:r>
        <w:rPr>
          <w:spacing w:val="6"/>
        </w:rPr>
        <w:t xml:space="preserve"> </w:t>
      </w:r>
      <w:r>
        <w:t>частоты</w:t>
      </w:r>
      <w:r>
        <w:rPr>
          <w:spacing w:val="5"/>
        </w:rPr>
        <w:t xml:space="preserve"> </w:t>
      </w:r>
      <w:r>
        <w:t>простудных</w:t>
      </w:r>
      <w:r>
        <w:rPr>
          <w:spacing w:val="5"/>
        </w:rPr>
        <w:t xml:space="preserve"> </w:t>
      </w:r>
      <w:r>
        <w:t>заболеваний);</w:t>
      </w:r>
    </w:p>
    <w:p w14:paraId="6D17BCF5" w14:textId="77777777" w:rsidR="0062385B" w:rsidRDefault="007628E4" w:rsidP="00E17D3C">
      <w:pPr>
        <w:pStyle w:val="a3"/>
        <w:tabs>
          <w:tab w:val="left" w:pos="3542"/>
          <w:tab w:val="left" w:pos="4995"/>
          <w:tab w:val="left" w:pos="6472"/>
          <w:tab w:val="left" w:pos="7130"/>
          <w:tab w:val="left" w:pos="8256"/>
          <w:tab w:val="left" w:pos="9882"/>
        </w:tabs>
        <w:ind w:left="1491"/>
      </w:pPr>
      <w:r>
        <w:t>контролировать</w:t>
      </w:r>
      <w:r>
        <w:tab/>
        <w:t>состояние</w:t>
      </w:r>
      <w:r>
        <w:tab/>
        <w:t>организма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</w:t>
      </w:r>
    </w:p>
    <w:p w14:paraId="42B8FC03" w14:textId="77777777" w:rsidR="0062385B" w:rsidRDefault="007628E4" w:rsidP="00E17D3C">
      <w:pPr>
        <w:pStyle w:val="a3"/>
        <w:spacing w:before="135" w:line="360" w:lineRule="auto"/>
      </w:pP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показателям</w:t>
      </w:r>
      <w:r>
        <w:rPr>
          <w:spacing w:val="9"/>
        </w:rPr>
        <w:t xml:space="preserve"> </w:t>
      </w:r>
      <w:r>
        <w:t>частоты</w:t>
      </w:r>
      <w:r>
        <w:rPr>
          <w:spacing w:val="9"/>
        </w:rPr>
        <w:t xml:space="preserve"> </w:t>
      </w:r>
      <w:r>
        <w:t>пульса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14:paraId="4DA8E66A" w14:textId="77777777" w:rsidR="0062385B" w:rsidRDefault="007628E4" w:rsidP="00E17D3C">
      <w:pPr>
        <w:pStyle w:val="a3"/>
        <w:spacing w:line="360" w:lineRule="auto"/>
        <w:ind w:left="1491" w:right="283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волевую</w:t>
      </w:r>
      <w:r>
        <w:rPr>
          <w:spacing w:val="8"/>
        </w:rPr>
        <w:t xml:space="preserve"> </w:t>
      </w:r>
      <w:r>
        <w:t>саморегуляцию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планировании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намеченных</w:t>
      </w:r>
      <w:r>
        <w:rPr>
          <w:spacing w:val="8"/>
        </w:rPr>
        <w:t xml:space="preserve"> </w:t>
      </w:r>
      <w:r>
        <w:t>планов</w:t>
      </w:r>
    </w:p>
    <w:p w14:paraId="00A30A11" w14:textId="77777777" w:rsidR="0062385B" w:rsidRDefault="007628E4" w:rsidP="00E17D3C">
      <w:pPr>
        <w:pStyle w:val="a3"/>
        <w:tabs>
          <w:tab w:val="left" w:pos="2944"/>
          <w:tab w:val="left" w:pos="4393"/>
          <w:tab w:val="left" w:pos="7315"/>
          <w:tab w:val="left" w:pos="9226"/>
        </w:tabs>
        <w:spacing w:before="62"/>
      </w:pPr>
      <w:r>
        <w:t>организации</w:t>
      </w:r>
      <w:r>
        <w:tab/>
        <w:t>своей</w:t>
      </w:r>
      <w:r>
        <w:tab/>
        <w:t>жизнедеятельности,</w:t>
      </w:r>
      <w:r>
        <w:tab/>
        <w:t>проявлять</w:t>
      </w:r>
      <w:r>
        <w:tab/>
        <w:t>стремление</w:t>
      </w:r>
    </w:p>
    <w:p w14:paraId="09C5CCC0" w14:textId="77777777" w:rsidR="0062385B" w:rsidRDefault="007628E4" w:rsidP="00E17D3C">
      <w:pPr>
        <w:pStyle w:val="a3"/>
        <w:spacing w:before="138" w:line="360" w:lineRule="auto"/>
        <w:ind w:right="296"/>
      </w:pPr>
      <w:r>
        <w:t>к успешной образовательной, в том числе физкультурно-спортивной, деятельности, 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ошибки;</w:t>
      </w:r>
    </w:p>
    <w:p w14:paraId="044C996D" w14:textId="77777777" w:rsidR="0062385B" w:rsidRDefault="007628E4" w:rsidP="00E17D3C">
      <w:pPr>
        <w:pStyle w:val="a3"/>
        <w:spacing w:line="360" w:lineRule="auto"/>
        <w:ind w:right="287" w:firstLine="709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14:paraId="09A6A801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14:paraId="5987EF70" w14:textId="77777777" w:rsidR="0062385B" w:rsidRDefault="007628E4" w:rsidP="00E17D3C">
      <w:pPr>
        <w:pStyle w:val="a3"/>
        <w:spacing w:line="360" w:lineRule="auto"/>
        <w:ind w:right="285" w:firstLine="709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«Физическая культура» периода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14:paraId="4EF97F4E" w14:textId="77777777" w:rsidR="0062385B" w:rsidRDefault="007628E4" w:rsidP="00E17D3C">
      <w:pPr>
        <w:pStyle w:val="a3"/>
        <w:spacing w:line="360" w:lineRule="auto"/>
        <w:ind w:right="283" w:firstLine="70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упражнения:</w:t>
      </w:r>
    </w:p>
    <w:p w14:paraId="5495ACCD" w14:textId="77777777" w:rsidR="0062385B" w:rsidRDefault="007628E4" w:rsidP="00E17D3C">
      <w:pPr>
        <w:pStyle w:val="a3"/>
        <w:spacing w:line="360" w:lineRule="auto"/>
        <w:ind w:right="295" w:firstLine="709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 и функции организма, а также правильностью, красотой и координационной 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14:paraId="0D1309AB" w14:textId="77777777" w:rsidR="0062385B" w:rsidRDefault="007628E4" w:rsidP="00E17D3C">
      <w:pPr>
        <w:pStyle w:val="a3"/>
        <w:spacing w:line="360" w:lineRule="auto"/>
        <w:ind w:right="293" w:firstLine="709"/>
      </w:pPr>
      <w:r>
        <w:t>игровые</w:t>
      </w:r>
      <w:r>
        <w:rPr>
          <w:spacing w:val="31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состоящие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естественных</w:t>
      </w:r>
      <w:r>
        <w:rPr>
          <w:spacing w:val="31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(элементарных</w:t>
      </w:r>
      <w:r>
        <w:rPr>
          <w:spacing w:val="3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31"/>
        </w:rPr>
        <w:t xml:space="preserve"> </w:t>
      </w:r>
      <w:r>
        <w:t>бросков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других),</w:t>
      </w:r>
      <w:r>
        <w:rPr>
          <w:spacing w:val="31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выполняются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разнообразных</w:t>
      </w:r>
      <w:r>
        <w:rPr>
          <w:spacing w:val="31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10"/>
        </w:rPr>
        <w:t xml:space="preserve"> </w:t>
      </w:r>
      <w:r>
        <w:t>игровой</w:t>
      </w:r>
      <w:r>
        <w:rPr>
          <w:spacing w:val="10"/>
        </w:rPr>
        <w:t xml:space="preserve"> </w:t>
      </w:r>
      <w:r>
        <w:t>ситуацией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0"/>
        </w:rPr>
        <w:t xml:space="preserve"> </w:t>
      </w:r>
      <w:r>
        <w:t>влияния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конечному</w:t>
      </w:r>
      <w:r>
        <w:rPr>
          <w:spacing w:val="90"/>
        </w:rPr>
        <w:t xml:space="preserve"> </w:t>
      </w:r>
      <w:r>
        <w:t>результату</w:t>
      </w:r>
      <w:r>
        <w:rPr>
          <w:spacing w:val="90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(например,</w:t>
      </w:r>
      <w:r>
        <w:rPr>
          <w:spacing w:val="90"/>
        </w:rPr>
        <w:t xml:space="preserve"> </w:t>
      </w:r>
      <w:r>
        <w:t>точнее</w:t>
      </w:r>
      <w:r>
        <w:rPr>
          <w:spacing w:val="90"/>
        </w:rPr>
        <w:t xml:space="preserve"> </w:t>
      </w:r>
      <w:r>
        <w:t>бросить,</w:t>
      </w:r>
      <w:r>
        <w:rPr>
          <w:spacing w:val="90"/>
        </w:rPr>
        <w:t xml:space="preserve"> </w:t>
      </w:r>
      <w:r>
        <w:t>быстрее</w:t>
      </w:r>
      <w:r>
        <w:rPr>
          <w:spacing w:val="90"/>
        </w:rPr>
        <w:t xml:space="preserve"> </w:t>
      </w:r>
      <w:r>
        <w:t>добежать,</w:t>
      </w:r>
      <w:r>
        <w:rPr>
          <w:spacing w:val="90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предлагаемой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14:paraId="2E66ACC1" w14:textId="77777777" w:rsidR="0062385B" w:rsidRDefault="007628E4" w:rsidP="00E17D3C">
      <w:pPr>
        <w:pStyle w:val="a3"/>
        <w:spacing w:before="1" w:line="360" w:lineRule="auto"/>
        <w:ind w:right="283" w:firstLine="709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 воздействием на организм и результативностью преодоления расстояния и препятствий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14:paraId="33FE3477" w14:textId="77777777" w:rsidR="0062385B" w:rsidRDefault="007628E4" w:rsidP="00E17D3C">
      <w:pPr>
        <w:pStyle w:val="a3"/>
        <w:spacing w:line="360" w:lineRule="auto"/>
        <w:ind w:right="290" w:firstLine="709"/>
      </w:pPr>
      <w:r>
        <w:t>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lastRenderedPageBreak/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 в программе по физической культуре условно относятся некоторые физические 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 упражнения).</w:t>
      </w:r>
    </w:p>
    <w:p w14:paraId="3A2F9698" w14:textId="77777777" w:rsidR="0062385B" w:rsidRDefault="007628E4" w:rsidP="00E17D3C">
      <w:pPr>
        <w:pStyle w:val="a3"/>
        <w:spacing w:line="360" w:lineRule="auto"/>
        <w:ind w:right="289" w:firstLine="70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 определённых умений.</w:t>
      </w:r>
    </w:p>
    <w:p w14:paraId="4EB1052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color w:val="161616"/>
          <w:sz w:val="24"/>
        </w:rPr>
        <w:t>К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концу</w:t>
      </w:r>
      <w:r>
        <w:rPr>
          <w:color w:val="161616"/>
          <w:spacing w:val="98"/>
          <w:sz w:val="24"/>
        </w:rPr>
        <w:t xml:space="preserve"> </w:t>
      </w:r>
      <w:r>
        <w:rPr>
          <w:color w:val="161616"/>
          <w:sz w:val="24"/>
        </w:rPr>
        <w:t>обучения</w:t>
      </w:r>
      <w:r>
        <w:rPr>
          <w:color w:val="161616"/>
          <w:spacing w:val="99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98"/>
          <w:sz w:val="24"/>
        </w:rPr>
        <w:t xml:space="preserve"> </w:t>
      </w:r>
      <w:r>
        <w:rPr>
          <w:color w:val="161616"/>
          <w:sz w:val="24"/>
        </w:rPr>
        <w:t>1</w:t>
      </w:r>
      <w:r>
        <w:rPr>
          <w:color w:val="161616"/>
          <w:spacing w:val="99"/>
          <w:sz w:val="24"/>
        </w:rPr>
        <w:t xml:space="preserve"> </w:t>
      </w:r>
      <w:r>
        <w:rPr>
          <w:color w:val="161616"/>
          <w:sz w:val="24"/>
        </w:rPr>
        <w:t>классе</w:t>
      </w:r>
      <w:r>
        <w:rPr>
          <w:color w:val="161616"/>
          <w:spacing w:val="98"/>
          <w:sz w:val="24"/>
        </w:rPr>
        <w:t xml:space="preserve"> </w:t>
      </w:r>
      <w:r>
        <w:rPr>
          <w:color w:val="161616"/>
          <w:sz w:val="24"/>
        </w:rPr>
        <w:t>обучающийся</w:t>
      </w:r>
      <w:r>
        <w:rPr>
          <w:color w:val="161616"/>
          <w:spacing w:val="99"/>
          <w:sz w:val="24"/>
        </w:rPr>
        <w:t xml:space="preserve"> </w:t>
      </w:r>
      <w:r>
        <w:rPr>
          <w:color w:val="161616"/>
          <w:sz w:val="24"/>
        </w:rPr>
        <w:t>получит</w:t>
      </w:r>
      <w:r>
        <w:rPr>
          <w:color w:val="161616"/>
          <w:spacing w:val="98"/>
          <w:sz w:val="24"/>
        </w:rPr>
        <w:t xml:space="preserve"> </w:t>
      </w:r>
      <w:r>
        <w:rPr>
          <w:color w:val="161616"/>
          <w:sz w:val="24"/>
        </w:rPr>
        <w:t>следующие</w:t>
      </w:r>
      <w:r>
        <w:rPr>
          <w:color w:val="161616"/>
          <w:spacing w:val="99"/>
          <w:sz w:val="24"/>
        </w:rPr>
        <w:t xml:space="preserve"> </w:t>
      </w:r>
      <w:r>
        <w:rPr>
          <w:color w:val="161616"/>
          <w:sz w:val="24"/>
        </w:rPr>
        <w:t>предметные</w:t>
      </w:r>
    </w:p>
    <w:p w14:paraId="4ED9E47B" w14:textId="77777777" w:rsidR="0062385B" w:rsidRDefault="007628E4" w:rsidP="00E17D3C">
      <w:pPr>
        <w:pStyle w:val="a3"/>
        <w:spacing w:before="62" w:line="360" w:lineRule="auto"/>
        <w:ind w:left="1491" w:right="3630" w:hanging="709"/>
      </w:pPr>
      <w:r>
        <w:rPr>
          <w:color w:val="161616"/>
        </w:rPr>
        <w:t>результаты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по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отдельным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темам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программы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по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физической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культуре:</w:t>
      </w:r>
      <w:r>
        <w:rPr>
          <w:color w:val="161616"/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физической</w:t>
      </w:r>
      <w:r>
        <w:rPr>
          <w:spacing w:val="-2"/>
        </w:rPr>
        <w:t xml:space="preserve"> </w:t>
      </w:r>
      <w:r>
        <w:t>культуре:</w:t>
      </w:r>
    </w:p>
    <w:p w14:paraId="181F28D0" w14:textId="77777777" w:rsidR="0062385B" w:rsidRDefault="007628E4" w:rsidP="00E17D3C">
      <w:pPr>
        <w:pStyle w:val="a3"/>
        <w:spacing w:line="360" w:lineRule="auto"/>
        <w:ind w:right="284" w:firstLine="709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14:paraId="7E6D7D23" w14:textId="77777777" w:rsidR="0062385B" w:rsidRDefault="007628E4" w:rsidP="00E17D3C">
      <w:pPr>
        <w:pStyle w:val="a3"/>
        <w:tabs>
          <w:tab w:val="left" w:pos="2199"/>
          <w:tab w:val="left" w:pos="3555"/>
          <w:tab w:val="left" w:pos="5807"/>
          <w:tab w:val="left" w:pos="6682"/>
          <w:tab w:val="left" w:pos="8398"/>
          <w:tab w:val="left" w:pos="9823"/>
        </w:tabs>
        <w:spacing w:line="360" w:lineRule="auto"/>
        <w:ind w:right="291" w:firstLine="709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личной гигиены, требований к одежде и обуви для занятий физическими упражнениями в зале и на</w:t>
      </w:r>
      <w:r>
        <w:rPr>
          <w:spacing w:val="1"/>
        </w:rPr>
        <w:t xml:space="preserve"> </w:t>
      </w:r>
      <w:r>
        <w:t>улице,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здоровом</w:t>
      </w:r>
      <w:r>
        <w:tab/>
        <w:t>образе</w:t>
      </w:r>
      <w:r>
        <w:tab/>
        <w:t>жизни,</w:t>
      </w:r>
    </w:p>
    <w:p w14:paraId="4966B627" w14:textId="77777777" w:rsidR="0062385B" w:rsidRDefault="007628E4" w:rsidP="00E17D3C">
      <w:pPr>
        <w:pStyle w:val="a3"/>
        <w:tabs>
          <w:tab w:val="left" w:pos="2668"/>
          <w:tab w:val="left" w:pos="3604"/>
          <w:tab w:val="left" w:pos="5122"/>
          <w:tab w:val="left" w:pos="6746"/>
          <w:tab w:val="left" w:pos="8933"/>
        </w:tabs>
        <w:spacing w:line="360" w:lineRule="auto"/>
        <w:ind w:right="292"/>
      </w:pPr>
      <w:r>
        <w:t>о важности ведения активного образа жизни, знать и формулировать основные правила 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местах</w:t>
      </w:r>
      <w:r>
        <w:tab/>
        <w:t>занятий</w:t>
      </w:r>
      <w:r>
        <w:tab/>
        <w:t>физическими</w:t>
      </w:r>
      <w:r>
        <w:tab/>
        <w:t>упражнениями</w:t>
      </w:r>
    </w:p>
    <w:p w14:paraId="0466DB8D" w14:textId="77777777" w:rsidR="0062385B" w:rsidRDefault="007628E4" w:rsidP="00E17D3C">
      <w:pPr>
        <w:pStyle w:val="a3"/>
      </w:pPr>
      <w:r>
        <w:t>(в</w:t>
      </w:r>
      <w:r>
        <w:rPr>
          <w:spacing w:val="-5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t>зале,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площадке,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бассейне);</w:t>
      </w:r>
    </w:p>
    <w:p w14:paraId="79015A7B" w14:textId="77777777" w:rsidR="0062385B" w:rsidRDefault="007628E4" w:rsidP="00E17D3C">
      <w:pPr>
        <w:pStyle w:val="a3"/>
        <w:tabs>
          <w:tab w:val="left" w:pos="2387"/>
          <w:tab w:val="left" w:pos="4554"/>
          <w:tab w:val="left" w:pos="6941"/>
          <w:tab w:val="left" w:pos="8337"/>
          <w:tab w:val="left" w:pos="10229"/>
        </w:tabs>
        <w:spacing w:before="138" w:line="360" w:lineRule="auto"/>
        <w:ind w:right="292" w:firstLine="7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tab/>
        <w:t>физическими</w:t>
      </w:r>
      <w:r>
        <w:tab/>
        <w:t>упражнениями,</w:t>
      </w:r>
      <w:r>
        <w:tab/>
        <w:t>уметь</w:t>
      </w:r>
      <w:r>
        <w:tab/>
        <w:t>применять</w:t>
      </w:r>
      <w:r>
        <w:tab/>
        <w:t>их</w:t>
      </w:r>
    </w:p>
    <w:p w14:paraId="43F90B9B" w14:textId="77777777" w:rsidR="0062385B" w:rsidRDefault="007628E4" w:rsidP="00E17D3C">
      <w:pPr>
        <w:pStyle w:val="a3"/>
        <w:spacing w:line="360" w:lineRule="auto"/>
        <w:ind w:right="284"/>
      </w:pPr>
      <w:r>
        <w:t>в повседневной жизни, понимать и раскрывать значение регулярного выполнения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14:paraId="443F1AF1" w14:textId="77777777" w:rsidR="0062385B" w:rsidRDefault="007628E4" w:rsidP="00E17D3C">
      <w:pPr>
        <w:pStyle w:val="a3"/>
        <w:spacing w:line="360" w:lineRule="auto"/>
        <w:ind w:left="1491" w:right="6052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физкультурной</w:t>
      </w:r>
      <w:r>
        <w:rPr>
          <w:spacing w:val="-14"/>
        </w:rPr>
        <w:t xml:space="preserve"> </w:t>
      </w:r>
      <w:r>
        <w:t>деятельности.</w:t>
      </w:r>
    </w:p>
    <w:p w14:paraId="43F95D07" w14:textId="77777777" w:rsidR="0062385B" w:rsidRDefault="007628E4" w:rsidP="00E17D3C">
      <w:pPr>
        <w:pStyle w:val="a3"/>
        <w:spacing w:line="360" w:lineRule="auto"/>
        <w:ind w:right="290" w:firstLine="709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14:paraId="5072A857" w14:textId="77777777" w:rsidR="0062385B" w:rsidRDefault="007628E4" w:rsidP="00E17D3C">
      <w:pPr>
        <w:pStyle w:val="a3"/>
        <w:spacing w:before="1" w:line="360" w:lineRule="auto"/>
        <w:ind w:right="618" w:firstLine="709"/>
      </w:pPr>
      <w:r>
        <w:t xml:space="preserve">выбирать     </w:t>
      </w:r>
      <w:r>
        <w:rPr>
          <w:spacing w:val="18"/>
        </w:rPr>
        <w:t xml:space="preserve"> </w:t>
      </w:r>
      <w:r>
        <w:t xml:space="preserve">гимнастические     </w:t>
      </w:r>
      <w:r>
        <w:rPr>
          <w:spacing w:val="19"/>
        </w:rPr>
        <w:t xml:space="preserve"> </w:t>
      </w:r>
      <w:r>
        <w:t xml:space="preserve">упражнения     </w:t>
      </w:r>
      <w:r>
        <w:rPr>
          <w:spacing w:val="19"/>
        </w:rPr>
        <w:t xml:space="preserve"> </w:t>
      </w:r>
      <w:r>
        <w:t xml:space="preserve">для     </w:t>
      </w:r>
      <w:r>
        <w:rPr>
          <w:spacing w:val="19"/>
        </w:rPr>
        <w:t xml:space="preserve"> </w:t>
      </w:r>
      <w:r>
        <w:t xml:space="preserve">формирования     </w:t>
      </w:r>
      <w:r>
        <w:rPr>
          <w:spacing w:val="19"/>
        </w:rPr>
        <w:t xml:space="preserve"> </w:t>
      </w:r>
      <w:proofErr w:type="gramStart"/>
      <w:r>
        <w:t xml:space="preserve">стопы,   </w:t>
      </w:r>
      <w:proofErr w:type="gramEnd"/>
      <w:r>
        <w:t xml:space="preserve">  </w:t>
      </w:r>
      <w:r>
        <w:rPr>
          <w:spacing w:val="19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положении    </w:t>
      </w:r>
      <w:r>
        <w:rPr>
          <w:spacing w:val="21"/>
        </w:rPr>
        <w:t xml:space="preserve"> </w:t>
      </w:r>
      <w:r>
        <w:t xml:space="preserve">стоя,    </w:t>
      </w:r>
      <w:r>
        <w:rPr>
          <w:spacing w:val="21"/>
        </w:rPr>
        <w:t xml:space="preserve"> </w:t>
      </w:r>
      <w:r>
        <w:t xml:space="preserve">сидя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при    </w:t>
      </w:r>
      <w:r>
        <w:rPr>
          <w:spacing w:val="21"/>
        </w:rPr>
        <w:t xml:space="preserve"> </w:t>
      </w:r>
      <w:r>
        <w:t xml:space="preserve">ходьбе,    </w:t>
      </w:r>
      <w:r>
        <w:rPr>
          <w:spacing w:val="21"/>
        </w:rPr>
        <w:t xml:space="preserve"> </w:t>
      </w:r>
      <w:r>
        <w:t xml:space="preserve">упражнения    </w:t>
      </w:r>
      <w:r>
        <w:rPr>
          <w:spacing w:val="22"/>
        </w:rPr>
        <w:t xml:space="preserve"> </w:t>
      </w:r>
      <w:r>
        <w:t xml:space="preserve">для    </w:t>
      </w:r>
      <w:r>
        <w:rPr>
          <w:spacing w:val="21"/>
        </w:rPr>
        <w:t xml:space="preserve"> </w:t>
      </w:r>
      <w:r>
        <w:t xml:space="preserve">развития    </w:t>
      </w:r>
      <w:r>
        <w:rPr>
          <w:spacing w:val="21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14:paraId="59B0E06E" w14:textId="77777777" w:rsidR="0062385B" w:rsidRDefault="007628E4" w:rsidP="00E17D3C">
      <w:pPr>
        <w:pStyle w:val="a3"/>
        <w:spacing w:line="360" w:lineRule="auto"/>
        <w:ind w:right="285" w:firstLine="709"/>
      </w:pPr>
      <w:r>
        <w:t>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 показатели длины и массы тела, сравнивать их значения с рекомендуемыми 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развития значениями.</w:t>
      </w:r>
    </w:p>
    <w:p w14:paraId="719EB918" w14:textId="77777777" w:rsidR="0062385B" w:rsidRDefault="007628E4" w:rsidP="00E17D3C">
      <w:pPr>
        <w:pStyle w:val="a3"/>
        <w:spacing w:line="360" w:lineRule="auto"/>
        <w:ind w:right="286" w:firstLine="70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14:paraId="712FC574" w14:textId="77777777" w:rsidR="0062385B" w:rsidRDefault="007628E4" w:rsidP="00E17D3C">
      <w:pPr>
        <w:pStyle w:val="a3"/>
        <w:tabs>
          <w:tab w:val="left" w:pos="1230"/>
          <w:tab w:val="left" w:pos="1377"/>
          <w:tab w:val="left" w:pos="1943"/>
          <w:tab w:val="left" w:pos="2859"/>
          <w:tab w:val="left" w:pos="3135"/>
          <w:tab w:val="left" w:pos="3667"/>
          <w:tab w:val="left" w:pos="4081"/>
          <w:tab w:val="left" w:pos="4116"/>
          <w:tab w:val="left" w:pos="4558"/>
          <w:tab w:val="left" w:pos="5315"/>
          <w:tab w:val="left" w:pos="5971"/>
          <w:tab w:val="left" w:pos="6541"/>
          <w:tab w:val="left" w:pos="6807"/>
          <w:tab w:val="left" w:pos="7133"/>
          <w:tab w:val="left" w:pos="8118"/>
          <w:tab w:val="left" w:pos="8621"/>
          <w:tab w:val="left" w:pos="8696"/>
          <w:tab w:val="left" w:pos="9473"/>
          <w:tab w:val="left" w:pos="10011"/>
          <w:tab w:val="left" w:pos="10180"/>
          <w:tab w:val="left" w:pos="10227"/>
        </w:tabs>
        <w:spacing w:line="360" w:lineRule="auto"/>
        <w:ind w:right="620" w:firstLine="709"/>
      </w:pPr>
      <w:r>
        <w:lastRenderedPageBreak/>
        <w:t>участвовать</w:t>
      </w:r>
      <w:r>
        <w:tab/>
      </w:r>
      <w:r>
        <w:tab/>
        <w:t>в</w:t>
      </w:r>
      <w:r>
        <w:tab/>
        <w:t>спортивных</w:t>
      </w:r>
      <w:r>
        <w:tab/>
        <w:t>эстафетах,</w:t>
      </w:r>
      <w:r>
        <w:tab/>
      </w:r>
      <w:r>
        <w:tab/>
        <w:t>развивающих</w:t>
      </w:r>
      <w:r>
        <w:tab/>
        <w:t>подвижных</w:t>
      </w:r>
      <w:r>
        <w:tab/>
      </w:r>
      <w:r>
        <w:tab/>
      </w:r>
      <w:r>
        <w:tab/>
        <w:t>играх,</w:t>
      </w:r>
      <w:r>
        <w:rPr>
          <w:spacing w:val="1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ролевых,</w:t>
      </w:r>
      <w:r>
        <w:tab/>
      </w:r>
      <w:r>
        <w:tab/>
        <w:t>с</w:t>
      </w:r>
      <w:r>
        <w:tab/>
        <w:t>заданиями</w:t>
      </w:r>
      <w:r>
        <w:tab/>
        <w:t>на</w:t>
      </w:r>
      <w:r>
        <w:tab/>
        <w:t>выполнение</w:t>
      </w:r>
      <w:r>
        <w:tab/>
        <w:t>движений</w:t>
      </w:r>
      <w:r>
        <w:tab/>
        <w:t>под</w:t>
      </w:r>
      <w:r>
        <w:tab/>
      </w:r>
      <w:r>
        <w:tab/>
      </w:r>
      <w:r>
        <w:rPr>
          <w:spacing w:val="-1"/>
        </w:rPr>
        <w:t>музыку</w:t>
      </w:r>
      <w:r>
        <w:rPr>
          <w:spacing w:val="-57"/>
        </w:rPr>
        <w:t xml:space="preserve"> </w:t>
      </w:r>
      <w:r>
        <w:t>и</w:t>
      </w:r>
      <w:r>
        <w:tab/>
      </w:r>
      <w:r>
        <w:tab/>
        <w:t>с</w:t>
      </w:r>
      <w:r>
        <w:tab/>
        <w:t>использованием</w:t>
      </w:r>
      <w:r>
        <w:tab/>
      </w:r>
      <w:r>
        <w:tab/>
        <w:t>танцевальных</w:t>
      </w:r>
      <w:r>
        <w:tab/>
        <w:t>шагов,</w:t>
      </w:r>
      <w:r>
        <w:tab/>
      </w:r>
      <w:r>
        <w:tab/>
        <w:t>выполнять</w:t>
      </w:r>
      <w:r>
        <w:tab/>
      </w:r>
      <w:r>
        <w:tab/>
        <w:t>игровые</w:t>
      </w:r>
      <w:r>
        <w:tab/>
        <w:t>задания</w:t>
      </w:r>
    </w:p>
    <w:p w14:paraId="50B6D72B" w14:textId="77777777" w:rsidR="0062385B" w:rsidRDefault="007628E4" w:rsidP="00E17D3C">
      <w:pPr>
        <w:pStyle w:val="a3"/>
        <w:tabs>
          <w:tab w:val="left" w:pos="3428"/>
          <w:tab w:val="left" w:pos="4238"/>
          <w:tab w:val="left" w:pos="5763"/>
          <w:tab w:val="left" w:pos="7885"/>
          <w:tab w:val="left" w:pos="9677"/>
        </w:tabs>
        <w:spacing w:line="360" w:lineRule="auto"/>
        <w:ind w:right="293"/>
      </w:pP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взаимодействовать</w:t>
      </w:r>
      <w:r>
        <w:tab/>
        <w:t>в</w:t>
      </w:r>
      <w:r>
        <w:tab/>
        <w:t>игровой</w:t>
      </w:r>
      <w:r>
        <w:tab/>
        <w:t>деятельности,</w:t>
      </w:r>
      <w:r>
        <w:tab/>
        <w:t>выполнять</w:t>
      </w:r>
      <w:r>
        <w:tab/>
        <w:t>команды</w:t>
      </w:r>
    </w:p>
    <w:p w14:paraId="11697958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упражнения.</w:t>
      </w:r>
    </w:p>
    <w:p w14:paraId="1660EDF4" w14:textId="77777777" w:rsidR="0062385B" w:rsidRDefault="007628E4" w:rsidP="00E17D3C">
      <w:pPr>
        <w:pStyle w:val="a3"/>
        <w:spacing w:before="138" w:line="360" w:lineRule="auto"/>
        <w:ind w:left="1491" w:right="5323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3FA95F01" w14:textId="77777777" w:rsidR="0062385B" w:rsidRDefault="007628E4" w:rsidP="00E17D3C">
      <w:pPr>
        <w:pStyle w:val="a3"/>
        <w:tabs>
          <w:tab w:val="left" w:pos="3260"/>
          <w:tab w:val="left" w:pos="4846"/>
          <w:tab w:val="left" w:pos="6851"/>
          <w:tab w:val="left" w:pos="9263"/>
        </w:tabs>
        <w:spacing w:before="62" w:line="360" w:lineRule="auto"/>
        <w:ind w:right="1039" w:firstLine="709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5"/>
        </w:rPr>
        <w:t xml:space="preserve"> </w:t>
      </w:r>
      <w:r>
        <w:t>аппарата,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бег;</w:t>
      </w:r>
    </w:p>
    <w:p w14:paraId="5FAE7005" w14:textId="77777777" w:rsidR="0062385B" w:rsidRDefault="007628E4" w:rsidP="00E17D3C">
      <w:pPr>
        <w:pStyle w:val="a3"/>
        <w:spacing w:line="360" w:lineRule="auto"/>
        <w:ind w:right="286" w:firstLine="709"/>
      </w:pPr>
      <w:r>
        <w:t>упражнения основной гимнастики на развитие физических качеств (гибкость, координация),</w:t>
      </w:r>
      <w:r>
        <w:rPr>
          <w:spacing w:val="1"/>
        </w:rPr>
        <w:t xml:space="preserve"> </w:t>
      </w:r>
      <w:r>
        <w:t>эффективность развития которых приходится на возрастной период начальной школы, и развития</w:t>
      </w:r>
      <w:r>
        <w:rPr>
          <w:spacing w:val="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 на</w:t>
      </w:r>
      <w:r>
        <w:rPr>
          <w:spacing w:val="-1"/>
        </w:rPr>
        <w:t xml:space="preserve"> </w:t>
      </w:r>
      <w:r>
        <w:t>удержании собственного</w:t>
      </w:r>
      <w:r>
        <w:rPr>
          <w:spacing w:val="-2"/>
        </w:rPr>
        <w:t xml:space="preserve"> </w:t>
      </w:r>
      <w:r>
        <w:t>веса;</w:t>
      </w:r>
    </w:p>
    <w:p w14:paraId="420C54AC" w14:textId="77777777" w:rsidR="0062385B" w:rsidRDefault="007628E4" w:rsidP="00E17D3C">
      <w:pPr>
        <w:pStyle w:val="a3"/>
        <w:spacing w:line="360" w:lineRule="auto"/>
        <w:ind w:right="296" w:firstLine="709"/>
      </w:pPr>
      <w:r>
        <w:t>осваивать гимнастические упражнения на развитие моторики, 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(скакалка,</w:t>
      </w:r>
      <w:r>
        <w:rPr>
          <w:spacing w:val="6"/>
        </w:rPr>
        <w:t xml:space="preserve"> </w:t>
      </w:r>
      <w:r>
        <w:t>мяч);</w:t>
      </w:r>
    </w:p>
    <w:p w14:paraId="6E1910B1" w14:textId="77777777" w:rsidR="0062385B" w:rsidRDefault="007628E4" w:rsidP="00E17D3C">
      <w:pPr>
        <w:pStyle w:val="a3"/>
        <w:spacing w:line="360" w:lineRule="auto"/>
        <w:ind w:right="289" w:firstLine="709"/>
      </w:pPr>
      <w:r>
        <w:t>осваивать гимнастические упражнения, направленные на развитие жизненно важных навыков</w:t>
      </w:r>
      <w:r>
        <w:rPr>
          <w:spacing w:val="1"/>
        </w:rPr>
        <w:t xml:space="preserve"> </w:t>
      </w:r>
      <w:r>
        <w:t>и умений (группировка, кувырки, повороты в обе стороны, равновесие на каждой ноге 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14:paraId="52A237B5" w14:textId="77777777" w:rsidR="0062385B" w:rsidRDefault="007628E4" w:rsidP="00E17D3C">
      <w:pPr>
        <w:pStyle w:val="a3"/>
        <w:ind w:left="1491"/>
      </w:pPr>
      <w:r>
        <w:t>осваивать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деятельности.</w:t>
      </w:r>
    </w:p>
    <w:p w14:paraId="343FF9B0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color w:val="161616"/>
          <w:sz w:val="24"/>
        </w:rPr>
        <w:t>К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концу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обучения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2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классе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обучающийся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получит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следующие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предметные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результаты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отдельным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темам программы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физической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культуре:</w:t>
      </w:r>
    </w:p>
    <w:p w14:paraId="155AB419" w14:textId="77777777" w:rsidR="0062385B" w:rsidRDefault="007628E4" w:rsidP="00E17D3C">
      <w:pPr>
        <w:pStyle w:val="a3"/>
        <w:ind w:left="1491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14:paraId="53BBF0C8" w14:textId="77777777" w:rsidR="0062385B" w:rsidRDefault="007628E4" w:rsidP="00E17D3C">
      <w:pPr>
        <w:pStyle w:val="a3"/>
        <w:spacing w:before="138"/>
        <w:ind w:left="1491"/>
      </w:pPr>
      <w:r>
        <w:t xml:space="preserve">описывать     </w:t>
      </w:r>
      <w:r>
        <w:rPr>
          <w:spacing w:val="13"/>
        </w:rPr>
        <w:t xml:space="preserve"> </w:t>
      </w:r>
      <w:r>
        <w:t xml:space="preserve">технику      </w:t>
      </w:r>
      <w:r>
        <w:rPr>
          <w:spacing w:val="12"/>
        </w:rPr>
        <w:t xml:space="preserve"> </w:t>
      </w:r>
      <w:r>
        <w:t xml:space="preserve">выполнения      </w:t>
      </w:r>
      <w:r>
        <w:rPr>
          <w:spacing w:val="13"/>
        </w:rPr>
        <w:t xml:space="preserve"> </w:t>
      </w:r>
      <w:r>
        <w:t xml:space="preserve">освоенных      </w:t>
      </w:r>
      <w:r>
        <w:rPr>
          <w:spacing w:val="13"/>
        </w:rPr>
        <w:t xml:space="preserve"> </w:t>
      </w:r>
      <w:r>
        <w:t xml:space="preserve">гимнастических      </w:t>
      </w:r>
      <w:r>
        <w:rPr>
          <w:spacing w:val="13"/>
        </w:rPr>
        <w:t xml:space="preserve"> </w:t>
      </w:r>
      <w:r>
        <w:t>упражнений</w:t>
      </w:r>
    </w:p>
    <w:p w14:paraId="6C11105B" w14:textId="77777777" w:rsidR="0062385B" w:rsidRDefault="007628E4" w:rsidP="00E17D3C">
      <w:pPr>
        <w:pStyle w:val="a3"/>
        <w:spacing w:before="138" w:line="360" w:lineRule="auto"/>
        <w:ind w:right="294"/>
      </w:pP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14:paraId="65AD5BE2" w14:textId="77777777" w:rsidR="0062385B" w:rsidRDefault="007628E4" w:rsidP="00E17D3C">
      <w:pPr>
        <w:pStyle w:val="a3"/>
        <w:spacing w:line="360" w:lineRule="auto"/>
        <w:ind w:right="292" w:firstLine="709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некоторых</w:t>
      </w:r>
      <w:r>
        <w:rPr>
          <w:spacing w:val="35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спорта,</w:t>
      </w:r>
      <w:r>
        <w:rPr>
          <w:spacing w:val="35"/>
        </w:rPr>
        <w:t xml:space="preserve"> </w:t>
      </w:r>
      <w:r>
        <w:t>излагать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ГТО,</w:t>
      </w:r>
    </w:p>
    <w:p w14:paraId="46AACB70" w14:textId="77777777" w:rsidR="0062385B" w:rsidRDefault="007628E4" w:rsidP="00E17D3C">
      <w:pPr>
        <w:pStyle w:val="a3"/>
        <w:spacing w:line="360" w:lineRule="auto"/>
        <w:ind w:right="285"/>
      </w:pP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 ванн, гигиенические правила при выполнении физических упражнений, во время купания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плаванием,</w:t>
      </w:r>
      <w:r>
        <w:rPr>
          <w:spacing w:val="-1"/>
        </w:rPr>
        <w:t xml:space="preserve"> </w:t>
      </w:r>
      <w:r>
        <w:t>характеризовать умение плавать.</w:t>
      </w:r>
    </w:p>
    <w:p w14:paraId="214B5577" w14:textId="77777777" w:rsidR="0062385B" w:rsidRDefault="007628E4" w:rsidP="00E17D3C">
      <w:pPr>
        <w:pStyle w:val="a3"/>
        <w:spacing w:before="1"/>
        <w:ind w:left="1491"/>
      </w:pPr>
      <w:r>
        <w:t>Способы</w:t>
      </w:r>
      <w:r>
        <w:rPr>
          <w:spacing w:val="-11"/>
        </w:rPr>
        <w:t xml:space="preserve"> </w:t>
      </w:r>
      <w:r>
        <w:t>физкультурной</w:t>
      </w:r>
      <w:r>
        <w:rPr>
          <w:spacing w:val="-10"/>
        </w:rPr>
        <w:t xml:space="preserve"> </w:t>
      </w:r>
      <w:r>
        <w:t>деятельности.</w:t>
      </w:r>
    </w:p>
    <w:p w14:paraId="621A7E89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14:paraId="2D75327A" w14:textId="77777777" w:rsidR="0062385B" w:rsidRDefault="007628E4" w:rsidP="00E17D3C">
      <w:pPr>
        <w:pStyle w:val="a3"/>
        <w:spacing w:line="360" w:lineRule="auto"/>
        <w:ind w:right="288" w:firstLine="709"/>
      </w:pPr>
      <w:r>
        <w:t>выбирать и уметь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lastRenderedPageBreak/>
        <w:t>определённых задач, включая формирование свода стопы, укрепление определённых групп 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суставов;</w:t>
      </w:r>
    </w:p>
    <w:p w14:paraId="041E2A98" w14:textId="77777777" w:rsidR="0062385B" w:rsidRDefault="007628E4" w:rsidP="00E17D3C">
      <w:pPr>
        <w:pStyle w:val="a3"/>
        <w:tabs>
          <w:tab w:val="left" w:pos="3224"/>
          <w:tab w:val="left" w:pos="5146"/>
          <w:tab w:val="left" w:pos="8030"/>
        </w:tabs>
        <w:spacing w:line="360" w:lineRule="auto"/>
        <w:ind w:right="279" w:firstLine="709"/>
      </w:pPr>
      <w:r>
        <w:t>уметь использовать технику контроля за соблюдением осанки и правильной постановки стопы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tab/>
        <w:t>сила,</w:t>
      </w:r>
      <w:r>
        <w:tab/>
        <w:t>выносливость,</w:t>
      </w:r>
      <w:r>
        <w:tab/>
        <w:t>координационные</w:t>
      </w:r>
    </w:p>
    <w:p w14:paraId="1454CC82" w14:textId="77777777" w:rsidR="0062385B" w:rsidRDefault="007628E4" w:rsidP="00E17D3C">
      <w:pPr>
        <w:pStyle w:val="a3"/>
        <w:spacing w:line="360" w:lineRule="auto"/>
        <w:ind w:left="1491" w:right="292" w:hanging="709"/>
      </w:pPr>
      <w:r>
        <w:t>и скоростные способности) и перечислять возрастной период для их эффективного развития;</w:t>
      </w:r>
      <w:r>
        <w:rPr>
          <w:spacing w:val="1"/>
        </w:rPr>
        <w:t xml:space="preserve"> </w:t>
      </w:r>
      <w:r>
        <w:t>принимать</w:t>
      </w:r>
      <w:r>
        <w:rPr>
          <w:spacing w:val="55"/>
        </w:rPr>
        <w:t xml:space="preserve"> </w:t>
      </w:r>
      <w:r>
        <w:t>адекватные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игровой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правила</w:t>
      </w:r>
    </w:p>
    <w:p w14:paraId="14364F0D" w14:textId="77777777" w:rsidR="0062385B" w:rsidRDefault="007628E4" w:rsidP="00E17D3C">
      <w:pPr>
        <w:pStyle w:val="a3"/>
      </w:pP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игры;</w:t>
      </w:r>
    </w:p>
    <w:p w14:paraId="05DC15DD" w14:textId="77777777" w:rsidR="0062385B" w:rsidRDefault="007628E4" w:rsidP="00E17D3C">
      <w:pPr>
        <w:pStyle w:val="a3"/>
        <w:spacing w:before="62"/>
        <w:ind w:left="1491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команды.</w:t>
      </w:r>
    </w:p>
    <w:p w14:paraId="673F7CE0" w14:textId="77777777" w:rsidR="0062385B" w:rsidRDefault="007628E4" w:rsidP="00E17D3C">
      <w:pPr>
        <w:pStyle w:val="a3"/>
        <w:spacing w:before="138" w:line="360" w:lineRule="auto"/>
        <w:ind w:left="1491" w:right="676"/>
      </w:pPr>
      <w:r>
        <w:t>Самостоятельные</w:t>
      </w:r>
      <w:r>
        <w:rPr>
          <w:spacing w:val="-9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физическим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подготовленностью:</w:t>
      </w:r>
      <w:r>
        <w:rPr>
          <w:spacing w:val="-57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письменно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индивидуальный</w:t>
      </w:r>
      <w:r>
        <w:rPr>
          <w:spacing w:val="13"/>
        </w:rPr>
        <w:t xml:space="preserve"> </w:t>
      </w:r>
      <w:r>
        <w:t>распорядок</w:t>
      </w:r>
      <w:r>
        <w:rPr>
          <w:spacing w:val="13"/>
        </w:rPr>
        <w:t xml:space="preserve"> </w:t>
      </w:r>
      <w:r>
        <w:t>дня</w:t>
      </w:r>
    </w:p>
    <w:p w14:paraId="09A69A0D" w14:textId="77777777" w:rsidR="0062385B" w:rsidRDefault="007628E4" w:rsidP="00E17D3C">
      <w:pPr>
        <w:pStyle w:val="a3"/>
        <w:tabs>
          <w:tab w:val="left" w:pos="2515"/>
          <w:tab w:val="left" w:pos="4398"/>
          <w:tab w:val="left" w:pos="6146"/>
          <w:tab w:val="left" w:pos="7800"/>
          <w:tab w:val="left" w:pos="9752"/>
        </w:tabs>
        <w:spacing w:line="360" w:lineRule="auto"/>
        <w:ind w:right="289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</w:p>
    <w:p w14:paraId="57709281" w14:textId="77777777" w:rsidR="0062385B" w:rsidRDefault="007628E4" w:rsidP="00E17D3C">
      <w:pPr>
        <w:pStyle w:val="a3"/>
        <w:spacing w:line="360" w:lineRule="auto"/>
        <w:ind w:right="291"/>
      </w:pP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</w:t>
      </w:r>
      <w:proofErr w:type="spellStart"/>
      <w:r>
        <w:t>пальпаторно</w:t>
      </w:r>
      <w:proofErr w:type="spellEnd"/>
      <w:r>
        <w:t>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нагрузкой;</w:t>
      </w:r>
    </w:p>
    <w:p w14:paraId="14B13808" w14:textId="77777777" w:rsidR="0062385B" w:rsidRDefault="007628E4" w:rsidP="00E17D3C">
      <w:pPr>
        <w:pStyle w:val="a3"/>
        <w:ind w:left="1491"/>
      </w:pPr>
      <w:r>
        <w:t xml:space="preserve">классифицировать       </w:t>
      </w:r>
      <w:r>
        <w:rPr>
          <w:spacing w:val="25"/>
        </w:rPr>
        <w:t xml:space="preserve"> </w:t>
      </w:r>
      <w:r>
        <w:t xml:space="preserve">виды        </w:t>
      </w:r>
      <w:r>
        <w:rPr>
          <w:spacing w:val="23"/>
        </w:rPr>
        <w:t xml:space="preserve"> </w:t>
      </w:r>
      <w:r>
        <w:t xml:space="preserve">физических        </w:t>
      </w:r>
      <w:r>
        <w:rPr>
          <w:spacing w:val="23"/>
        </w:rPr>
        <w:t xml:space="preserve"> </w:t>
      </w:r>
      <w:r>
        <w:t xml:space="preserve">упражнений        </w:t>
      </w:r>
      <w:r>
        <w:rPr>
          <w:spacing w:val="24"/>
        </w:rPr>
        <w:t xml:space="preserve"> </w:t>
      </w:r>
      <w:r>
        <w:t xml:space="preserve">в        </w:t>
      </w:r>
      <w:r>
        <w:rPr>
          <w:spacing w:val="23"/>
        </w:rPr>
        <w:t xml:space="preserve"> </w:t>
      </w:r>
      <w:r>
        <w:t>соответствии</w:t>
      </w:r>
    </w:p>
    <w:p w14:paraId="6DBF4439" w14:textId="77777777" w:rsidR="0062385B" w:rsidRDefault="007628E4" w:rsidP="00E17D3C">
      <w:pPr>
        <w:pStyle w:val="a3"/>
        <w:spacing w:before="138" w:line="360" w:lineRule="auto"/>
        <w:ind w:right="285"/>
      </w:pP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3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14:paraId="5DA93D2F" w14:textId="77777777" w:rsidR="0062385B" w:rsidRDefault="007628E4" w:rsidP="00E17D3C">
      <w:pPr>
        <w:pStyle w:val="a3"/>
        <w:spacing w:line="360" w:lineRule="auto"/>
        <w:ind w:right="287" w:firstLine="70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14:paraId="409D254B" w14:textId="77777777" w:rsidR="0062385B" w:rsidRDefault="007628E4" w:rsidP="00E17D3C">
      <w:pPr>
        <w:pStyle w:val="a3"/>
        <w:spacing w:line="360" w:lineRule="auto"/>
        <w:ind w:right="291" w:firstLine="7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перестроения.</w:t>
      </w:r>
    </w:p>
    <w:p w14:paraId="67AC7354" w14:textId="77777777" w:rsidR="0062385B" w:rsidRDefault="007628E4" w:rsidP="00E17D3C">
      <w:pPr>
        <w:pStyle w:val="a3"/>
        <w:spacing w:line="360" w:lineRule="auto"/>
        <w:ind w:left="1491" w:right="5323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5DD1497C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гибкости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14:paraId="40FD106F" w14:textId="77777777" w:rsidR="0062385B" w:rsidRDefault="007628E4" w:rsidP="00E17D3C">
      <w:pPr>
        <w:pStyle w:val="a3"/>
        <w:spacing w:before="1" w:line="360" w:lineRule="auto"/>
        <w:ind w:firstLine="709"/>
      </w:pPr>
      <w:r>
        <w:t>осваивать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демонстрировать</w:t>
      </w:r>
      <w:r>
        <w:rPr>
          <w:spacing w:val="50"/>
        </w:rPr>
        <w:t xml:space="preserve"> </w:t>
      </w:r>
      <w:r>
        <w:t>технику</w:t>
      </w:r>
      <w:r>
        <w:rPr>
          <w:spacing w:val="49"/>
        </w:rPr>
        <w:t xml:space="preserve"> </w:t>
      </w:r>
      <w:r>
        <w:t>перемещения</w:t>
      </w:r>
      <w:r>
        <w:rPr>
          <w:spacing w:val="50"/>
        </w:rPr>
        <w:t xml:space="preserve"> </w:t>
      </w:r>
      <w:r>
        <w:t>гимнастическим</w:t>
      </w:r>
      <w:r>
        <w:rPr>
          <w:spacing w:val="49"/>
        </w:rPr>
        <w:t xml:space="preserve"> </w:t>
      </w:r>
      <w:r>
        <w:t>шагом,</w:t>
      </w:r>
      <w:r>
        <w:rPr>
          <w:spacing w:val="50"/>
        </w:rPr>
        <w:t xml:space="preserve"> </w:t>
      </w:r>
      <w:r>
        <w:t>мягким</w:t>
      </w:r>
      <w:r>
        <w:rPr>
          <w:spacing w:val="49"/>
        </w:rPr>
        <w:t xml:space="preserve"> </w:t>
      </w:r>
      <w:r>
        <w:t>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2"/>
        </w:rPr>
        <w:t xml:space="preserve"> </w:t>
      </w:r>
      <w:r>
        <w:t>подскоками,</w:t>
      </w:r>
      <w:r>
        <w:rPr>
          <w:spacing w:val="-1"/>
        </w:rPr>
        <w:t xml:space="preserve"> </w:t>
      </w:r>
      <w:r>
        <w:t>галопом;</w:t>
      </w:r>
    </w:p>
    <w:p w14:paraId="476C4BDD" w14:textId="77777777" w:rsidR="0062385B" w:rsidRDefault="007628E4" w:rsidP="00E17D3C">
      <w:pPr>
        <w:pStyle w:val="a3"/>
        <w:tabs>
          <w:tab w:val="left" w:pos="2741"/>
          <w:tab w:val="left" w:pos="3097"/>
          <w:tab w:val="left" w:pos="3351"/>
          <w:tab w:val="left" w:pos="5112"/>
          <w:tab w:val="left" w:pos="5614"/>
          <w:tab w:val="left" w:pos="6175"/>
          <w:tab w:val="left" w:pos="7664"/>
          <w:tab w:val="left" w:pos="7991"/>
          <w:tab w:val="left" w:pos="9239"/>
          <w:tab w:val="left" w:pos="9606"/>
          <w:tab w:val="left" w:pos="11142"/>
        </w:tabs>
        <w:spacing w:line="360" w:lineRule="auto"/>
        <w:ind w:right="293" w:firstLine="709"/>
      </w:pPr>
      <w:r>
        <w:t>осваивать</w:t>
      </w:r>
      <w:r>
        <w:tab/>
        <w:t>и</w:t>
      </w:r>
      <w:r>
        <w:tab/>
        <w:t>демонстрировать</w:t>
      </w:r>
      <w:r>
        <w:tab/>
        <w:t>технику</w:t>
      </w:r>
      <w:r>
        <w:tab/>
        <w:t>выполнения</w:t>
      </w:r>
      <w:r>
        <w:tab/>
        <w:t>подводящих,</w:t>
      </w:r>
      <w:r>
        <w:tab/>
        <w:t>гимнастических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акробатических</w:t>
      </w:r>
      <w:r>
        <w:tab/>
      </w:r>
      <w:r>
        <w:tab/>
      </w:r>
      <w:r>
        <w:tab/>
        <w:t>упражнений,</w:t>
      </w:r>
      <w:r>
        <w:tab/>
      </w:r>
      <w:r>
        <w:tab/>
        <w:t>танцевальных</w:t>
      </w:r>
      <w:r>
        <w:tab/>
      </w:r>
      <w:r>
        <w:tab/>
        <w:t>шагов,</w:t>
      </w:r>
      <w:r>
        <w:tab/>
      </w:r>
      <w:r>
        <w:tab/>
        <w:t>работы</w:t>
      </w:r>
    </w:p>
    <w:p w14:paraId="20A73973" w14:textId="77777777" w:rsidR="0062385B" w:rsidRDefault="007628E4" w:rsidP="00E17D3C">
      <w:pPr>
        <w:pStyle w:val="a3"/>
        <w:spacing w:line="360" w:lineRule="auto"/>
      </w:pPr>
      <w:r>
        <w:t>с</w:t>
      </w:r>
      <w:r>
        <w:rPr>
          <w:spacing w:val="14"/>
        </w:rPr>
        <w:t xml:space="preserve"> </w:t>
      </w:r>
      <w:r>
        <w:t>гимнастическими</w:t>
      </w:r>
      <w:r>
        <w:rPr>
          <w:spacing w:val="14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моторики,</w:t>
      </w:r>
      <w:r>
        <w:rPr>
          <w:spacing w:val="14"/>
        </w:rPr>
        <w:t xml:space="preserve"> </w:t>
      </w:r>
      <w:r>
        <w:t>пространственного</w:t>
      </w:r>
      <w:r>
        <w:rPr>
          <w:spacing w:val="15"/>
        </w:rPr>
        <w:t xml:space="preserve"> </w:t>
      </w:r>
      <w:r>
        <w:t>воображения,</w:t>
      </w:r>
      <w:r>
        <w:rPr>
          <w:spacing w:val="14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14:paraId="4A53B44A" w14:textId="77777777" w:rsidR="0062385B" w:rsidRDefault="007628E4" w:rsidP="00E17D3C">
      <w:pPr>
        <w:pStyle w:val="a3"/>
        <w:spacing w:line="360" w:lineRule="auto"/>
        <w:ind w:firstLine="709"/>
      </w:pPr>
      <w:r>
        <w:t>демонстрировать</w:t>
      </w:r>
      <w:r>
        <w:rPr>
          <w:spacing w:val="23"/>
        </w:rPr>
        <w:t xml:space="preserve"> </w:t>
      </w:r>
      <w:r>
        <w:t>равновесие</w:t>
      </w:r>
      <w:r>
        <w:rPr>
          <w:spacing w:val="23"/>
        </w:rPr>
        <w:t xml:space="preserve"> </w:t>
      </w:r>
      <w:r>
        <w:t>стоя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t>полуприседе</w:t>
      </w:r>
      <w:proofErr w:type="spellEnd"/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каждой</w:t>
      </w:r>
      <w:r>
        <w:rPr>
          <w:spacing w:val="24"/>
        </w:rPr>
        <w:t xml:space="preserve"> </w:t>
      </w:r>
      <w:r>
        <w:t>ноге</w:t>
      </w:r>
      <w:r>
        <w:rPr>
          <w:spacing w:val="23"/>
        </w:rPr>
        <w:t xml:space="preserve"> </w:t>
      </w:r>
      <w:r>
        <w:t>попеременно,</w:t>
      </w:r>
      <w:r>
        <w:rPr>
          <w:spacing w:val="23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 стороны);</w:t>
      </w:r>
    </w:p>
    <w:p w14:paraId="0838479D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47"/>
        </w:rPr>
        <w:t xml:space="preserve"> </w:t>
      </w:r>
      <w:r>
        <w:t>технику</w:t>
      </w:r>
      <w:r>
        <w:rPr>
          <w:spacing w:val="48"/>
        </w:rPr>
        <w:t xml:space="preserve"> </w:t>
      </w:r>
      <w:r>
        <w:t>плавания</w:t>
      </w:r>
      <w:r>
        <w:rPr>
          <w:spacing w:val="47"/>
        </w:rPr>
        <w:t xml:space="preserve"> </w:t>
      </w:r>
      <w:r>
        <w:t>одним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несколькими</w:t>
      </w:r>
      <w:r>
        <w:rPr>
          <w:spacing w:val="48"/>
        </w:rPr>
        <w:t xml:space="preserve"> </w:t>
      </w:r>
      <w:r>
        <w:t>спортивными</w:t>
      </w:r>
      <w:r>
        <w:rPr>
          <w:spacing w:val="47"/>
        </w:rPr>
        <w:t xml:space="preserve"> </w:t>
      </w:r>
      <w:r>
        <w:t>стилями</w:t>
      </w:r>
      <w:r>
        <w:rPr>
          <w:spacing w:val="48"/>
        </w:rPr>
        <w:t xml:space="preserve"> </w:t>
      </w:r>
      <w:r>
        <w:t>плавания</w:t>
      </w:r>
      <w:r>
        <w:rPr>
          <w:spacing w:val="48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lastRenderedPageBreak/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14:paraId="7220058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color w:val="161616"/>
          <w:sz w:val="24"/>
        </w:rPr>
        <w:t>К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концу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обучения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3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классе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обучающийся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получит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следующие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предметные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результаты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отдельным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темам программы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физической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культуре:</w:t>
      </w:r>
    </w:p>
    <w:p w14:paraId="51804443" w14:textId="77777777" w:rsidR="0062385B" w:rsidRDefault="007628E4" w:rsidP="00E17D3C">
      <w:pPr>
        <w:pStyle w:val="a3"/>
        <w:ind w:left="1491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14:paraId="40C797E1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представлять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описывать</w:t>
      </w:r>
      <w:r>
        <w:rPr>
          <w:spacing w:val="24"/>
        </w:rPr>
        <w:t xml:space="preserve"> </w:t>
      </w:r>
      <w:r>
        <w:t>структуру</w:t>
      </w:r>
      <w:r>
        <w:rPr>
          <w:spacing w:val="24"/>
        </w:rPr>
        <w:t xml:space="preserve"> </w:t>
      </w:r>
      <w:r>
        <w:t>спортивного</w:t>
      </w:r>
      <w:r>
        <w:rPr>
          <w:spacing w:val="24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стране,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 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 спорта;</w:t>
      </w:r>
    </w:p>
    <w:p w14:paraId="441A6EE6" w14:textId="77777777" w:rsidR="0062385B" w:rsidRDefault="007628E4" w:rsidP="00E17D3C">
      <w:pPr>
        <w:pStyle w:val="a3"/>
        <w:tabs>
          <w:tab w:val="left" w:pos="1463"/>
          <w:tab w:val="left" w:pos="2979"/>
          <w:tab w:val="left" w:pos="3879"/>
          <w:tab w:val="left" w:pos="4168"/>
          <w:tab w:val="left" w:pos="4796"/>
          <w:tab w:val="left" w:pos="5136"/>
          <w:tab w:val="left" w:pos="6434"/>
          <w:tab w:val="left" w:pos="7215"/>
          <w:tab w:val="left" w:pos="7897"/>
          <w:tab w:val="left" w:pos="8024"/>
          <w:tab w:val="left" w:pos="9620"/>
          <w:tab w:val="left" w:pos="9905"/>
        </w:tabs>
        <w:spacing w:line="360" w:lineRule="auto"/>
        <w:ind w:right="681" w:firstLine="709"/>
      </w:pPr>
      <w:r>
        <w:t>выполнять</w:t>
      </w:r>
      <w:r>
        <w:tab/>
        <w:t>задания</w:t>
      </w:r>
      <w:r>
        <w:tab/>
      </w:r>
      <w:r>
        <w:tab/>
        <w:t>на</w:t>
      </w:r>
      <w:r>
        <w:tab/>
        <w:t>составление</w:t>
      </w:r>
      <w:r>
        <w:tab/>
        <w:t>комплексов</w:t>
      </w:r>
      <w:r>
        <w:tab/>
      </w:r>
      <w:r>
        <w:tab/>
        <w:t>физических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по</w:t>
      </w:r>
      <w:r>
        <w:tab/>
        <w:t>преимущественной</w:t>
      </w:r>
      <w:r>
        <w:tab/>
        <w:t>целевой</w:t>
      </w:r>
      <w:r>
        <w:tab/>
      </w:r>
      <w:r>
        <w:tab/>
        <w:t>направленности</w:t>
      </w:r>
      <w:r>
        <w:tab/>
        <w:t>их</w:t>
      </w:r>
      <w:r>
        <w:tab/>
        <w:t>использования,</w:t>
      </w:r>
      <w:r>
        <w:tab/>
      </w:r>
      <w:r>
        <w:tab/>
        <w:t>находить</w:t>
      </w:r>
    </w:p>
    <w:p w14:paraId="11AFE3B1" w14:textId="77777777" w:rsidR="0062385B" w:rsidRDefault="007628E4" w:rsidP="00E17D3C">
      <w:pPr>
        <w:pStyle w:val="a3"/>
        <w:spacing w:before="62" w:line="360" w:lineRule="auto"/>
        <w:ind w:right="283"/>
      </w:pPr>
      <w:r>
        <w:t>и</w:t>
      </w:r>
      <w:r>
        <w:rPr>
          <w:spacing w:val="13"/>
        </w:rPr>
        <w:t xml:space="preserve"> </w:t>
      </w:r>
      <w:r>
        <w:t>представлять</w:t>
      </w:r>
      <w:r>
        <w:rPr>
          <w:spacing w:val="13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заданной</w:t>
      </w:r>
      <w:r>
        <w:rPr>
          <w:spacing w:val="13"/>
        </w:rPr>
        <w:t xml:space="preserve"> </w:t>
      </w:r>
      <w:r>
        <w:t>теме,</w:t>
      </w:r>
      <w:r>
        <w:rPr>
          <w:spacing w:val="13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мышления;</w:t>
      </w:r>
    </w:p>
    <w:p w14:paraId="23BEB0C7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представлять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описывать</w:t>
      </w:r>
      <w:r>
        <w:rPr>
          <w:spacing w:val="21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 группы</w:t>
      </w:r>
      <w:r>
        <w:rPr>
          <w:spacing w:val="-2"/>
        </w:rPr>
        <w:t xml:space="preserve"> </w:t>
      </w:r>
      <w:r>
        <w:t>мышц;</w:t>
      </w:r>
    </w:p>
    <w:p w14:paraId="659093F6" w14:textId="77777777" w:rsidR="0062385B" w:rsidRDefault="007628E4" w:rsidP="00E17D3C">
      <w:pPr>
        <w:pStyle w:val="a3"/>
        <w:ind w:left="1491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14:paraId="7689441E" w14:textId="77777777" w:rsidR="0062385B" w:rsidRDefault="007628E4" w:rsidP="00E17D3C">
      <w:pPr>
        <w:pStyle w:val="a3"/>
        <w:tabs>
          <w:tab w:val="left" w:pos="3497"/>
          <w:tab w:val="left" w:pos="4901"/>
          <w:tab w:val="left" w:pos="6143"/>
          <w:tab w:val="left" w:pos="7813"/>
          <w:tab w:val="left" w:pos="9296"/>
          <w:tab w:val="left" w:pos="9951"/>
        </w:tabs>
        <w:spacing w:before="138" w:line="360" w:lineRule="auto"/>
        <w:ind w:right="708" w:firstLine="709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0B07277E" w14:textId="77777777" w:rsidR="0062385B" w:rsidRDefault="007628E4" w:rsidP="00E17D3C">
      <w:pPr>
        <w:pStyle w:val="a3"/>
        <w:spacing w:line="360" w:lineRule="auto"/>
        <w:ind w:firstLine="709"/>
      </w:pPr>
      <w:r>
        <w:t>находить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периодах,</w:t>
      </w:r>
      <w:r>
        <w:rPr>
          <w:spacing w:val="11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эффективно</w:t>
      </w:r>
      <w:r>
        <w:rPr>
          <w:spacing w:val="11"/>
        </w:rPr>
        <w:t xml:space="preserve"> </w:t>
      </w:r>
      <w:r>
        <w:t>развивается</w:t>
      </w:r>
      <w:r>
        <w:rPr>
          <w:spacing w:val="11"/>
        </w:rPr>
        <w:t xml:space="preserve"> </w:t>
      </w:r>
      <w:r>
        <w:t>каждое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быстрота,</w:t>
      </w:r>
      <w:r>
        <w:rPr>
          <w:spacing w:val="-3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выносливость;</w:t>
      </w:r>
    </w:p>
    <w:p w14:paraId="2C82B22A" w14:textId="77777777" w:rsidR="0062385B" w:rsidRDefault="007628E4" w:rsidP="00E17D3C">
      <w:pPr>
        <w:pStyle w:val="a3"/>
        <w:spacing w:line="360" w:lineRule="auto"/>
        <w:ind w:right="283" w:firstLine="709"/>
      </w:pPr>
      <w:r>
        <w:t>различать</w:t>
      </w:r>
      <w:r>
        <w:rPr>
          <w:spacing w:val="9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воздействию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человека;</w:t>
      </w:r>
    </w:p>
    <w:p w14:paraId="2CF9C13D" w14:textId="77777777" w:rsidR="0062385B" w:rsidRDefault="007628E4" w:rsidP="00E17D3C">
      <w:pPr>
        <w:pStyle w:val="a3"/>
        <w:ind w:left="1491"/>
      </w:pPr>
      <w:r>
        <w:t>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моторики;</w:t>
      </w:r>
    </w:p>
    <w:p w14:paraId="0476FBAF" w14:textId="77777777" w:rsidR="0062385B" w:rsidRDefault="007628E4" w:rsidP="00E17D3C">
      <w:pPr>
        <w:pStyle w:val="a3"/>
        <w:spacing w:before="138"/>
        <w:ind w:left="1491"/>
      </w:pPr>
      <w:r>
        <w:t>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14:paraId="63A216BA" w14:textId="77777777" w:rsidR="0062385B" w:rsidRDefault="007628E4" w:rsidP="00E17D3C">
      <w:pPr>
        <w:pStyle w:val="a3"/>
        <w:tabs>
          <w:tab w:val="left" w:pos="3520"/>
          <w:tab w:val="left" w:pos="4947"/>
          <w:tab w:val="left" w:pos="6213"/>
          <w:tab w:val="left" w:pos="7900"/>
          <w:tab w:val="left" w:pos="9572"/>
        </w:tabs>
        <w:spacing w:before="138" w:line="360" w:lineRule="auto"/>
        <w:ind w:right="730" w:firstLine="709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14:paraId="5C4ED993" w14:textId="77777777" w:rsidR="0062385B" w:rsidRDefault="007628E4" w:rsidP="00E17D3C">
      <w:pPr>
        <w:pStyle w:val="a3"/>
        <w:spacing w:line="360" w:lineRule="auto"/>
        <w:ind w:left="1491" w:right="1904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14:paraId="57FDCDD8" w14:textId="77777777" w:rsidR="0062385B" w:rsidRDefault="007628E4" w:rsidP="00E17D3C">
      <w:pPr>
        <w:pStyle w:val="a3"/>
        <w:spacing w:line="360" w:lineRule="auto"/>
        <w:ind w:firstLine="709"/>
      </w:pPr>
      <w:r>
        <w:t>Самостоятельные</w:t>
      </w:r>
      <w:r>
        <w:rPr>
          <w:spacing w:val="43"/>
        </w:rPr>
        <w:t xml:space="preserve"> </w:t>
      </w:r>
      <w:r>
        <w:t>занятия</w:t>
      </w:r>
      <w:r>
        <w:rPr>
          <w:spacing w:val="43"/>
        </w:rPr>
        <w:t xml:space="preserve"> </w:t>
      </w:r>
      <w:r>
        <w:t>общеразвивающими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здоровье</w:t>
      </w:r>
      <w:r>
        <w:rPr>
          <w:spacing w:val="43"/>
        </w:rPr>
        <w:t xml:space="preserve"> </w:t>
      </w:r>
      <w:r>
        <w:t>формирующими</w:t>
      </w:r>
      <w:r>
        <w:rPr>
          <w:spacing w:val="4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14:paraId="3ECEB175" w14:textId="77777777" w:rsidR="0062385B" w:rsidRDefault="007628E4" w:rsidP="00E17D3C">
      <w:pPr>
        <w:pStyle w:val="a3"/>
        <w:tabs>
          <w:tab w:val="left" w:pos="3656"/>
          <w:tab w:val="left" w:pos="5977"/>
          <w:tab w:val="left" w:pos="8825"/>
        </w:tabs>
        <w:spacing w:line="360" w:lineRule="auto"/>
        <w:ind w:right="293" w:firstLine="709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</w:p>
    <w:p w14:paraId="1A7AB51D" w14:textId="77777777" w:rsidR="0062385B" w:rsidRDefault="007628E4" w:rsidP="00E17D3C">
      <w:pPr>
        <w:pStyle w:val="a3"/>
        <w:spacing w:before="1"/>
      </w:pPr>
      <w:r>
        <w:t>по</w:t>
      </w:r>
      <w:r>
        <w:rPr>
          <w:spacing w:val="-7"/>
        </w:rPr>
        <w:t xml:space="preserve"> </w:t>
      </w:r>
      <w:r>
        <w:t>целевому</w:t>
      </w:r>
      <w:r>
        <w:rPr>
          <w:spacing w:val="-7"/>
        </w:rPr>
        <w:t xml:space="preserve"> </w:t>
      </w:r>
      <w:r>
        <w:t>назначению;</w:t>
      </w:r>
    </w:p>
    <w:p w14:paraId="7082EAAE" w14:textId="77777777" w:rsidR="0062385B" w:rsidRDefault="007628E4" w:rsidP="00E17D3C">
      <w:pPr>
        <w:pStyle w:val="a3"/>
        <w:tabs>
          <w:tab w:val="left" w:pos="3460"/>
          <w:tab w:val="left" w:pos="4985"/>
          <w:tab w:val="left" w:pos="5736"/>
          <w:tab w:val="left" w:pos="6942"/>
          <w:tab w:val="left" w:pos="8102"/>
          <w:tab w:val="left" w:pos="8575"/>
          <w:tab w:val="left" w:pos="10149"/>
        </w:tabs>
        <w:spacing w:before="138" w:line="360" w:lineRule="auto"/>
        <w:ind w:right="626" w:firstLine="709"/>
      </w:pPr>
      <w:r>
        <w:t>организовывать</w:t>
      </w:r>
      <w:r>
        <w:tab/>
        <w:t>проведение</w:t>
      </w:r>
      <w:r>
        <w:tab/>
        <w:t>игр,</w:t>
      </w:r>
      <w:r>
        <w:tab/>
        <w:t>игровых</w:t>
      </w:r>
      <w:r>
        <w:tab/>
        <w:t>заданий</w:t>
      </w:r>
      <w:r>
        <w:tab/>
        <w:t>и</w:t>
      </w:r>
      <w:r>
        <w:tab/>
        <w:t>спортивных</w:t>
      </w:r>
      <w:r>
        <w:tab/>
        <w:t>эстафет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14:paraId="69720A8C" w14:textId="77777777" w:rsidR="0062385B" w:rsidRDefault="007628E4" w:rsidP="00E17D3C">
      <w:pPr>
        <w:pStyle w:val="a3"/>
        <w:tabs>
          <w:tab w:val="left" w:pos="2847"/>
          <w:tab w:val="left" w:pos="4400"/>
          <w:tab w:val="left" w:pos="5888"/>
          <w:tab w:val="left" w:pos="6449"/>
          <w:tab w:val="left" w:pos="7102"/>
          <w:tab w:val="left" w:pos="8215"/>
          <w:tab w:val="left" w:pos="9606"/>
          <w:tab w:val="left" w:pos="10896"/>
        </w:tabs>
        <w:spacing w:line="360" w:lineRule="auto"/>
        <w:ind w:left="1491" w:right="29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tab/>
        <w:t>максимально</w:t>
      </w:r>
      <w:r>
        <w:tab/>
        <w:t>допустимую</w:t>
      </w:r>
      <w:r>
        <w:tab/>
        <w:t>для</w:t>
      </w:r>
      <w:r>
        <w:tab/>
        <w:t>себя</w:t>
      </w:r>
      <w:r>
        <w:tab/>
        <w:t>нагрузку</w:t>
      </w:r>
      <w:r>
        <w:tab/>
        <w:t>(амплитуду</w:t>
      </w:r>
      <w:r>
        <w:tab/>
        <w:t>движения)</w:t>
      </w:r>
      <w:r>
        <w:tab/>
      </w:r>
      <w:r>
        <w:rPr>
          <w:spacing w:val="-1"/>
        </w:rPr>
        <w:t>при</w:t>
      </w:r>
    </w:p>
    <w:p w14:paraId="570B8815" w14:textId="77777777" w:rsidR="0062385B" w:rsidRDefault="007628E4" w:rsidP="00E17D3C">
      <w:pPr>
        <w:pStyle w:val="a3"/>
        <w:spacing w:line="360" w:lineRule="auto"/>
      </w:pP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меру</w:t>
      </w:r>
      <w:r>
        <w:rPr>
          <w:spacing w:val="3"/>
        </w:rPr>
        <w:t xml:space="preserve"> </w:t>
      </w:r>
      <w:r>
        <w:t>воздействия</w:t>
      </w:r>
      <w:r>
        <w:rPr>
          <w:spacing w:val="3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2"/>
        </w:rPr>
        <w:t xml:space="preserve"> </w:t>
      </w:r>
      <w:r>
        <w:t>основные 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способности;</w:t>
      </w:r>
    </w:p>
    <w:p w14:paraId="707064B1" w14:textId="77777777" w:rsidR="0062385B" w:rsidRDefault="007628E4" w:rsidP="00E17D3C">
      <w:pPr>
        <w:pStyle w:val="a3"/>
        <w:tabs>
          <w:tab w:val="left" w:pos="2776"/>
          <w:tab w:val="left" w:pos="4248"/>
          <w:tab w:val="left" w:pos="4668"/>
          <w:tab w:val="left" w:pos="5507"/>
          <w:tab w:val="left" w:pos="6750"/>
          <w:tab w:val="left" w:pos="7347"/>
          <w:tab w:val="left" w:pos="8829"/>
          <w:tab w:val="left" w:pos="10310"/>
        </w:tabs>
        <w:spacing w:line="360" w:lineRule="auto"/>
        <w:ind w:right="288" w:firstLine="709"/>
      </w:pPr>
      <w:r>
        <w:lastRenderedPageBreak/>
        <w:t>проводить</w:t>
      </w:r>
      <w:r>
        <w:tab/>
        <w:t>наблюдения</w:t>
      </w:r>
      <w:r>
        <w:tab/>
        <w:t>за</w:t>
      </w:r>
      <w:r>
        <w:tab/>
        <w:t>своим</w:t>
      </w:r>
      <w:r>
        <w:tab/>
        <w:t>дыханием</w:t>
      </w:r>
      <w:r>
        <w:tab/>
        <w:t>при</w:t>
      </w:r>
      <w:r>
        <w:tab/>
        <w:t>выполнении</w:t>
      </w:r>
      <w:r>
        <w:tab/>
        <w:t>упражнений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гимнастики.</w:t>
      </w:r>
    </w:p>
    <w:p w14:paraId="22D3DD0E" w14:textId="77777777" w:rsidR="0062385B" w:rsidRDefault="007628E4" w:rsidP="00E17D3C">
      <w:pPr>
        <w:pStyle w:val="a3"/>
        <w:spacing w:line="360" w:lineRule="auto"/>
        <w:ind w:left="1491" w:right="1904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14:paraId="34D41437" w14:textId="77777777" w:rsidR="0062385B" w:rsidRDefault="007628E4" w:rsidP="00E17D3C">
      <w:pPr>
        <w:pStyle w:val="a3"/>
        <w:tabs>
          <w:tab w:val="left" w:pos="3079"/>
          <w:tab w:val="left" w:pos="4420"/>
          <w:tab w:val="left" w:pos="5711"/>
          <w:tab w:val="left" w:pos="6582"/>
          <w:tab w:val="left" w:pos="8277"/>
          <w:tab w:val="left" w:pos="10000"/>
        </w:tabs>
        <w:ind w:left="1491"/>
      </w:pPr>
      <w:r>
        <w:t>выполнять</w:t>
      </w:r>
      <w:r>
        <w:tab/>
        <w:t>ролевые</w:t>
      </w:r>
      <w:r>
        <w:tab/>
        <w:t>задания</w:t>
      </w:r>
      <w:r>
        <w:tab/>
        <w:t>при</w:t>
      </w:r>
      <w:r>
        <w:tab/>
        <w:t>проведении</w:t>
      </w:r>
      <w:r>
        <w:tab/>
        <w:t>спортивных</w:t>
      </w:r>
      <w:r>
        <w:tab/>
        <w:t>эстафет</w:t>
      </w:r>
    </w:p>
    <w:p w14:paraId="47184950" w14:textId="77777777" w:rsidR="0062385B" w:rsidRDefault="007628E4" w:rsidP="00E17D3C">
      <w:pPr>
        <w:pStyle w:val="a3"/>
        <w:spacing w:before="138" w:line="360" w:lineRule="auto"/>
      </w:pPr>
      <w:r>
        <w:t>с</w:t>
      </w:r>
      <w:r>
        <w:rPr>
          <w:spacing w:val="18"/>
        </w:rPr>
        <w:t xml:space="preserve"> </w:t>
      </w:r>
      <w:r>
        <w:t>гимнастическим</w:t>
      </w:r>
      <w:r>
        <w:rPr>
          <w:spacing w:val="19"/>
        </w:rPr>
        <w:t xml:space="preserve"> </w:t>
      </w:r>
      <w:r>
        <w:t>предметом/без</w:t>
      </w:r>
      <w:r>
        <w:rPr>
          <w:spacing w:val="18"/>
        </w:rPr>
        <w:t xml:space="preserve"> </w:t>
      </w:r>
      <w:r>
        <w:t>гимнастического</w:t>
      </w:r>
      <w:r>
        <w:rPr>
          <w:spacing w:val="19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(организатор</w:t>
      </w:r>
      <w:r>
        <w:rPr>
          <w:spacing w:val="19"/>
        </w:rPr>
        <w:t xml:space="preserve"> </w:t>
      </w:r>
      <w:r>
        <w:t>эстафеты,</w:t>
      </w:r>
      <w:r>
        <w:rPr>
          <w:spacing w:val="18"/>
        </w:rPr>
        <w:t xml:space="preserve"> </w:t>
      </w:r>
      <w:r>
        <w:t>главный</w:t>
      </w:r>
      <w:r>
        <w:rPr>
          <w:spacing w:val="19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капитан,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14:paraId="09C158E8" w14:textId="77777777" w:rsidR="0062385B" w:rsidRDefault="007628E4" w:rsidP="00E17D3C">
      <w:pPr>
        <w:pStyle w:val="a3"/>
        <w:ind w:left="1491"/>
      </w:pPr>
      <w:r>
        <w:t>Физическое</w:t>
      </w:r>
      <w:r>
        <w:rPr>
          <w:spacing w:val="-13"/>
        </w:rPr>
        <w:t xml:space="preserve"> </w:t>
      </w:r>
      <w:r>
        <w:t>совершенствование.</w:t>
      </w:r>
    </w:p>
    <w:p w14:paraId="18D7B49F" w14:textId="77777777" w:rsidR="0062385B" w:rsidRDefault="007628E4" w:rsidP="00E17D3C">
      <w:pPr>
        <w:pStyle w:val="a3"/>
        <w:spacing w:before="62"/>
        <w:ind w:left="1491"/>
      </w:pPr>
      <w:r>
        <w:rPr>
          <w:spacing w:val="-1"/>
        </w:rPr>
        <w:t>Физкультурно-оздоровительная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14:paraId="2638F701" w14:textId="77777777" w:rsidR="0062385B" w:rsidRDefault="007628E4" w:rsidP="00E17D3C">
      <w:pPr>
        <w:pStyle w:val="a3"/>
        <w:tabs>
          <w:tab w:val="left" w:pos="2902"/>
          <w:tab w:val="left" w:pos="3433"/>
          <w:tab w:val="left" w:pos="4932"/>
          <w:tab w:val="left" w:pos="6159"/>
          <w:tab w:val="left" w:pos="8012"/>
          <w:tab w:val="left" w:pos="9618"/>
        </w:tabs>
        <w:spacing w:before="138"/>
        <w:ind w:left="1491"/>
      </w:pPr>
      <w:r>
        <w:t>осваивать</w:t>
      </w:r>
      <w:r>
        <w:tab/>
        <w:t>и</w:t>
      </w:r>
      <w:r>
        <w:tab/>
        <w:t>выполнять</w:t>
      </w:r>
      <w:r>
        <w:tab/>
        <w:t>технику</w:t>
      </w:r>
      <w:r>
        <w:tab/>
        <w:t>разучиваемых</w:t>
      </w:r>
      <w:r>
        <w:tab/>
        <w:t>физических</w:t>
      </w:r>
      <w:r>
        <w:tab/>
        <w:t>упражнений</w:t>
      </w:r>
    </w:p>
    <w:p w14:paraId="7268A086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поворотов,</w:t>
      </w:r>
      <w:r>
        <w:rPr>
          <w:spacing w:val="-2"/>
        </w:rPr>
        <w:t xml:space="preserve"> </w:t>
      </w:r>
      <w:r>
        <w:t>прыжков;</w:t>
      </w:r>
    </w:p>
    <w:p w14:paraId="32E3399B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технику</w:t>
      </w:r>
      <w:r>
        <w:rPr>
          <w:spacing w:val="36"/>
        </w:rPr>
        <w:t xml:space="preserve"> </w:t>
      </w:r>
      <w:r>
        <w:t>спортивного</w:t>
      </w:r>
      <w:r>
        <w:rPr>
          <w:spacing w:val="36"/>
        </w:rPr>
        <w:t xml:space="preserve"> </w:t>
      </w:r>
      <w:r>
        <w:t>плавания</w:t>
      </w:r>
      <w:r>
        <w:rPr>
          <w:spacing w:val="36"/>
        </w:rPr>
        <w:t xml:space="preserve"> </w:t>
      </w:r>
      <w:r>
        <w:t>стилями</w:t>
      </w:r>
      <w:r>
        <w:rPr>
          <w:spacing w:val="35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выбор):</w:t>
      </w:r>
      <w:r>
        <w:rPr>
          <w:spacing w:val="36"/>
        </w:rPr>
        <w:t xml:space="preserve"> </w:t>
      </w:r>
      <w:r>
        <w:t>брасс,</w:t>
      </w:r>
      <w:r>
        <w:rPr>
          <w:spacing w:val="36"/>
        </w:rPr>
        <w:t xml:space="preserve"> </w:t>
      </w:r>
      <w:r>
        <w:t>кроль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кроль;</w:t>
      </w:r>
    </w:p>
    <w:p w14:paraId="5225ABC6" w14:textId="77777777" w:rsidR="0062385B" w:rsidRDefault="007628E4" w:rsidP="00E17D3C">
      <w:pPr>
        <w:pStyle w:val="a3"/>
        <w:tabs>
          <w:tab w:val="left" w:pos="2933"/>
          <w:tab w:val="left" w:pos="4191"/>
          <w:tab w:val="left" w:pos="5869"/>
          <w:tab w:val="left" w:pos="7500"/>
          <w:tab w:val="left" w:pos="9586"/>
        </w:tabs>
        <w:spacing w:line="360" w:lineRule="auto"/>
        <w:ind w:right="716" w:firstLine="709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комплексов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14:paraId="0A3BBB2D" w14:textId="77777777" w:rsidR="0062385B" w:rsidRDefault="007628E4" w:rsidP="00E17D3C">
      <w:pPr>
        <w:pStyle w:val="a3"/>
        <w:spacing w:line="360" w:lineRule="auto"/>
        <w:ind w:right="293" w:firstLine="709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30886492" w14:textId="77777777" w:rsidR="0062385B" w:rsidRDefault="007628E4" w:rsidP="00E17D3C">
      <w:pPr>
        <w:pStyle w:val="a3"/>
        <w:spacing w:line="360" w:lineRule="auto"/>
        <w:ind w:right="294" w:firstLine="709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14:paraId="7B8709DB" w14:textId="77777777" w:rsidR="0062385B" w:rsidRDefault="007628E4" w:rsidP="00E17D3C">
      <w:pPr>
        <w:pStyle w:val="a3"/>
        <w:spacing w:line="360" w:lineRule="auto"/>
        <w:ind w:right="286" w:firstLine="70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занятий;</w:t>
      </w:r>
    </w:p>
    <w:p w14:paraId="06920814" w14:textId="77777777" w:rsidR="0062385B" w:rsidRDefault="007628E4" w:rsidP="00E17D3C">
      <w:pPr>
        <w:pStyle w:val="a3"/>
        <w:spacing w:line="360" w:lineRule="auto"/>
        <w:ind w:left="1491" w:right="5683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rPr>
          <w:spacing w:val="-1"/>
        </w:rP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14:paraId="2B4CA1F0" w14:textId="77777777" w:rsidR="0062385B" w:rsidRDefault="007628E4" w:rsidP="00E17D3C">
      <w:pPr>
        <w:pStyle w:val="a3"/>
        <w:spacing w:line="360" w:lineRule="auto"/>
        <w:ind w:right="1210" w:firstLine="70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динамикой</w:t>
      </w:r>
      <w:r>
        <w:rPr>
          <w:spacing w:val="-3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1"/>
        </w:rPr>
        <w:t xml:space="preserve"> </w:t>
      </w:r>
      <w:r>
        <w:t>расстояние;</w:t>
      </w:r>
    </w:p>
    <w:p w14:paraId="35ED3048" w14:textId="77777777" w:rsidR="0062385B" w:rsidRDefault="007628E4" w:rsidP="00E17D3C">
      <w:pPr>
        <w:pStyle w:val="a3"/>
        <w:tabs>
          <w:tab w:val="left" w:pos="2811"/>
          <w:tab w:val="left" w:pos="4248"/>
          <w:tab w:val="left" w:pos="6212"/>
          <w:tab w:val="left" w:pos="7784"/>
          <w:tab w:val="left" w:pos="8224"/>
          <w:tab w:val="left" w:pos="9797"/>
        </w:tabs>
        <w:spacing w:before="1" w:line="360" w:lineRule="auto"/>
        <w:ind w:right="598" w:firstLine="709"/>
      </w:pPr>
      <w:r>
        <w:t>осваивать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</w:r>
      <w:r>
        <w:rPr>
          <w:spacing w:val="-1"/>
        </w:rPr>
        <w:t>акробатики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14:paraId="6762078E" w14:textId="77777777" w:rsidR="0062385B" w:rsidRDefault="007628E4" w:rsidP="00E17D3C">
      <w:pPr>
        <w:pStyle w:val="a3"/>
        <w:tabs>
          <w:tab w:val="left" w:pos="1429"/>
          <w:tab w:val="left" w:pos="2874"/>
          <w:tab w:val="left" w:pos="3629"/>
          <w:tab w:val="left" w:pos="5179"/>
          <w:tab w:val="left" w:pos="5827"/>
          <w:tab w:val="left" w:pos="6677"/>
          <w:tab w:val="left" w:pos="8454"/>
          <w:tab w:val="left" w:pos="9940"/>
        </w:tabs>
        <w:spacing w:line="360" w:lineRule="auto"/>
        <w:ind w:right="286" w:firstLine="709"/>
      </w:pPr>
      <w:r>
        <w:t>осваивать универсальные умения прыжков, поворотов, равновесий, включая: серию поворотов</w:t>
      </w:r>
      <w:r>
        <w:rPr>
          <w:spacing w:val="-57"/>
        </w:rPr>
        <w:t xml:space="preserve"> </w:t>
      </w:r>
      <w:r>
        <w:t>и</w:t>
      </w:r>
      <w:r>
        <w:tab/>
        <w:t>прыжков</w:t>
      </w:r>
      <w:r>
        <w:tab/>
        <w:t>на</w:t>
      </w:r>
      <w:r>
        <w:tab/>
        <w:t>девяносто</w:t>
      </w:r>
      <w:r>
        <w:tab/>
        <w:t>и</w:t>
      </w:r>
      <w:r>
        <w:tab/>
        <w:t>сто</w:t>
      </w:r>
      <w:r>
        <w:tab/>
        <w:t>восемьдесят</w:t>
      </w:r>
      <w:r>
        <w:tab/>
        <w:t>градусов,</w:t>
      </w:r>
      <w:r>
        <w:tab/>
        <w:t>прыжки</w:t>
      </w:r>
    </w:p>
    <w:p w14:paraId="36C8C4C7" w14:textId="77777777" w:rsidR="0062385B" w:rsidRDefault="007628E4" w:rsidP="00E17D3C">
      <w:pPr>
        <w:pStyle w:val="a3"/>
        <w:tabs>
          <w:tab w:val="left" w:pos="1121"/>
          <w:tab w:val="left" w:pos="2207"/>
          <w:tab w:val="left" w:pos="3059"/>
          <w:tab w:val="left" w:pos="3947"/>
          <w:tab w:val="left" w:pos="4937"/>
          <w:tab w:val="left" w:pos="5903"/>
          <w:tab w:val="left" w:pos="6242"/>
          <w:tab w:val="left" w:pos="7427"/>
          <w:tab w:val="left" w:pos="7788"/>
          <w:tab w:val="left" w:pos="9139"/>
          <w:tab w:val="left" w:pos="10412"/>
        </w:tabs>
        <w:spacing w:line="360" w:lineRule="auto"/>
        <w:ind w:right="521"/>
      </w:pPr>
      <w:r>
        <w:t>с</w:t>
      </w:r>
      <w:r>
        <w:tab/>
        <w:t>толчком</w:t>
      </w:r>
      <w:r>
        <w:tab/>
        <w:t>одной</w:t>
      </w:r>
      <w:r>
        <w:tab/>
        <w:t>ногой,</w:t>
      </w:r>
      <w:r>
        <w:tab/>
        <w:t>обеими</w:t>
      </w:r>
      <w:r>
        <w:tab/>
        <w:t>ногами</w:t>
      </w:r>
      <w:r>
        <w:tab/>
        <w:t>с</w:t>
      </w:r>
      <w:r>
        <w:tab/>
        <w:t>прямыми</w:t>
      </w:r>
      <w:r>
        <w:tab/>
        <w:t>и</w:t>
      </w:r>
      <w:r>
        <w:tab/>
        <w:t>согнутыми</w:t>
      </w:r>
      <w:r>
        <w:tab/>
        <w:t>коленями,</w:t>
      </w:r>
      <w:r>
        <w:tab/>
      </w:r>
      <w:r>
        <w:rPr>
          <w:spacing w:val="-1"/>
        </w:rPr>
        <w:t>прямо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подскоки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</w:t>
      </w:r>
      <w:r>
        <w:rPr>
          <w:spacing w:val="-3"/>
        </w:rPr>
        <w:t xml:space="preserve"> </w:t>
      </w:r>
      <w:r>
        <w:t>скакалку;</w:t>
      </w:r>
    </w:p>
    <w:p w14:paraId="4F31D93D" w14:textId="77777777" w:rsidR="0062385B" w:rsidRDefault="007628E4" w:rsidP="00E17D3C">
      <w:pPr>
        <w:pStyle w:val="a3"/>
        <w:tabs>
          <w:tab w:val="left" w:pos="1489"/>
          <w:tab w:val="left" w:pos="2924"/>
          <w:tab w:val="left" w:pos="4232"/>
          <w:tab w:val="left" w:pos="5875"/>
          <w:tab w:val="left" w:pos="6836"/>
          <w:tab w:val="left" w:pos="7423"/>
          <w:tab w:val="left" w:pos="8881"/>
          <w:tab w:val="left" w:pos="9878"/>
        </w:tabs>
        <w:spacing w:line="360" w:lineRule="auto"/>
        <w:ind w:right="281" w:firstLine="709"/>
      </w:pPr>
      <w:r>
        <w:t>осваивать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ходьбы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лыжах</w:t>
      </w:r>
      <w:r>
        <w:rPr>
          <w:spacing w:val="5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погодных</w:t>
      </w:r>
      <w:r>
        <w:rPr>
          <w:spacing w:val="5"/>
        </w:rPr>
        <w:t xml:space="preserve"> </w:t>
      </w:r>
      <w:r>
        <w:t>условиях),</w:t>
      </w:r>
      <w:r>
        <w:rPr>
          <w:spacing w:val="5"/>
        </w:rPr>
        <w:t xml:space="preserve"> </w:t>
      </w:r>
      <w:r>
        <w:t>бега</w:t>
      </w:r>
      <w:r>
        <w:rPr>
          <w:spacing w:val="-57"/>
        </w:rPr>
        <w:t xml:space="preserve"> </w:t>
      </w:r>
      <w:r>
        <w:t>на</w:t>
      </w:r>
      <w:r>
        <w:tab/>
        <w:t>скорость,</w:t>
      </w:r>
      <w:r>
        <w:tab/>
        <w:t>метания</w:t>
      </w:r>
      <w:r>
        <w:tab/>
        <w:t>теннисного</w:t>
      </w:r>
      <w:r>
        <w:tab/>
        <w:t>мяча</w:t>
      </w:r>
      <w:r>
        <w:tab/>
        <w:t>в</w:t>
      </w:r>
      <w:r>
        <w:tab/>
        <w:t>заданную</w:t>
      </w:r>
      <w:r>
        <w:tab/>
        <w:t>цель,</w:t>
      </w:r>
      <w:r>
        <w:tab/>
        <w:t>прыжков</w:t>
      </w:r>
    </w:p>
    <w:p w14:paraId="4667D5EC" w14:textId="77777777" w:rsidR="0062385B" w:rsidRDefault="007628E4" w:rsidP="00E17D3C">
      <w:pPr>
        <w:pStyle w:val="a3"/>
      </w:pPr>
      <w:r>
        <w:lastRenderedPageBreak/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планку,</w:t>
      </w:r>
      <w:r>
        <w:rPr>
          <w:spacing w:val="-4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иное;</w:t>
      </w:r>
    </w:p>
    <w:p w14:paraId="188693A2" w14:textId="77777777" w:rsidR="0062385B" w:rsidRDefault="007628E4" w:rsidP="00E17D3C">
      <w:pPr>
        <w:pStyle w:val="a3"/>
        <w:tabs>
          <w:tab w:val="left" w:pos="2374"/>
          <w:tab w:val="left" w:pos="3061"/>
          <w:tab w:val="left" w:pos="4751"/>
          <w:tab w:val="left" w:pos="6393"/>
          <w:tab w:val="left" w:pos="8138"/>
          <w:tab w:val="left" w:pos="8960"/>
          <w:tab w:val="left" w:pos="10017"/>
        </w:tabs>
        <w:spacing w:before="138" w:line="360" w:lineRule="auto"/>
        <w:ind w:right="293" w:firstLine="709"/>
      </w:pPr>
      <w:r>
        <w:t>осваивать</w:t>
      </w:r>
      <w:r>
        <w:rPr>
          <w:spacing w:val="14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специальных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входящих</w:t>
      </w:r>
      <w:r>
        <w:tab/>
        <w:t>в</w:t>
      </w:r>
      <w:r>
        <w:tab/>
        <w:t>программу</w:t>
      </w:r>
      <w:r>
        <w:tab/>
        <w:t>начальной</w:t>
      </w:r>
      <w:r>
        <w:tab/>
        <w:t>подготовки</w:t>
      </w:r>
      <w:r>
        <w:tab/>
        <w:t>по</w:t>
      </w:r>
      <w:r>
        <w:tab/>
        <w:t>виду</w:t>
      </w:r>
      <w:r>
        <w:tab/>
        <w:t>спорта</w:t>
      </w:r>
    </w:p>
    <w:p w14:paraId="7DDA599B" w14:textId="77777777" w:rsidR="0062385B" w:rsidRDefault="007628E4" w:rsidP="00E17D3C">
      <w:pPr>
        <w:pStyle w:val="a3"/>
      </w:pPr>
      <w:r>
        <w:t>(по</w:t>
      </w:r>
      <w:r>
        <w:rPr>
          <w:spacing w:val="-4"/>
        </w:rPr>
        <w:t xml:space="preserve"> </w:t>
      </w:r>
      <w:r>
        <w:t>выбору).</w:t>
      </w:r>
    </w:p>
    <w:p w14:paraId="3CAC928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color w:val="161616"/>
          <w:sz w:val="24"/>
        </w:rPr>
        <w:t>К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концу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обучения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4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классе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обучающийся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получит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следующие</w:t>
      </w:r>
      <w:r>
        <w:rPr>
          <w:color w:val="161616"/>
          <w:spacing w:val="39"/>
          <w:sz w:val="24"/>
        </w:rPr>
        <w:t xml:space="preserve"> </w:t>
      </w:r>
      <w:r>
        <w:rPr>
          <w:color w:val="161616"/>
          <w:sz w:val="24"/>
        </w:rPr>
        <w:t>предметные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результаты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отдельным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темам программы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по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физической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культуре:</w:t>
      </w:r>
    </w:p>
    <w:p w14:paraId="437D612A" w14:textId="77777777" w:rsidR="0062385B" w:rsidRDefault="007628E4" w:rsidP="00E17D3C">
      <w:pPr>
        <w:pStyle w:val="a3"/>
        <w:ind w:left="1491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14:paraId="3C055D3A" w14:textId="324AEB67" w:rsidR="0062385B" w:rsidRDefault="007628E4" w:rsidP="00E17D3C">
      <w:pPr>
        <w:pStyle w:val="a3"/>
        <w:spacing w:before="138"/>
        <w:ind w:left="1491"/>
      </w:pPr>
      <w:r>
        <w:t>определять</w:t>
      </w:r>
      <w:r>
        <w:rPr>
          <w:spacing w:val="3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кратко</w:t>
      </w:r>
      <w:r>
        <w:rPr>
          <w:spacing w:val="89"/>
        </w:rPr>
        <w:t xml:space="preserve"> </w:t>
      </w:r>
      <w:r>
        <w:t>характеризовать</w:t>
      </w:r>
      <w:r>
        <w:rPr>
          <w:spacing w:val="89"/>
        </w:rPr>
        <w:t xml:space="preserve"> </w:t>
      </w:r>
      <w:r>
        <w:t>физическую</w:t>
      </w:r>
      <w:r>
        <w:rPr>
          <w:spacing w:val="89"/>
        </w:rPr>
        <w:t xml:space="preserve"> </w:t>
      </w:r>
      <w:r>
        <w:t>культуру,</w:t>
      </w:r>
      <w:r>
        <w:rPr>
          <w:spacing w:val="89"/>
        </w:rPr>
        <w:t xml:space="preserve"> </w:t>
      </w:r>
      <w:r>
        <w:t>её</w:t>
      </w:r>
      <w:r>
        <w:rPr>
          <w:spacing w:val="89"/>
        </w:rPr>
        <w:t xml:space="preserve"> </w:t>
      </w:r>
      <w:r>
        <w:t>роль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общей</w:t>
      </w:r>
      <w:r>
        <w:rPr>
          <w:spacing w:val="89"/>
        </w:rPr>
        <w:t xml:space="preserve"> </w:t>
      </w:r>
      <w:r>
        <w:t>культуре</w:t>
      </w:r>
    </w:p>
    <w:p w14:paraId="1D41249D" w14:textId="77777777" w:rsidR="0062385B" w:rsidRDefault="007628E4" w:rsidP="00E17D3C">
      <w:pPr>
        <w:pStyle w:val="a3"/>
        <w:spacing w:before="62" w:line="360" w:lineRule="auto"/>
        <w:ind w:right="283"/>
      </w:pPr>
      <w:r>
        <w:t>человека,</w:t>
      </w:r>
      <w:r>
        <w:rPr>
          <w:spacing w:val="6"/>
        </w:rPr>
        <w:t xml:space="preserve"> </w:t>
      </w:r>
      <w:r>
        <w:t>пересказывать</w:t>
      </w:r>
      <w:r>
        <w:rPr>
          <w:spacing w:val="6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олимпизма,</w:t>
      </w:r>
      <w:r>
        <w:rPr>
          <w:spacing w:val="6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деятельностью;</w:t>
      </w:r>
    </w:p>
    <w:p w14:paraId="672650E8" w14:textId="77777777" w:rsidR="0062385B" w:rsidRDefault="007628E4" w:rsidP="00E17D3C">
      <w:pPr>
        <w:pStyle w:val="a3"/>
        <w:spacing w:line="360" w:lineRule="auto"/>
        <w:ind w:firstLine="709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признаку</w:t>
      </w:r>
      <w:r>
        <w:rPr>
          <w:spacing w:val="-2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14:paraId="43FAC520" w14:textId="77777777" w:rsidR="0062385B" w:rsidRDefault="007628E4" w:rsidP="00E17D3C">
      <w:pPr>
        <w:pStyle w:val="a3"/>
        <w:tabs>
          <w:tab w:val="left" w:pos="2939"/>
          <w:tab w:val="left" w:pos="3538"/>
          <w:tab w:val="left" w:pos="5269"/>
          <w:tab w:val="left" w:pos="6930"/>
          <w:tab w:val="left" w:pos="8644"/>
          <w:tab w:val="left" w:pos="9227"/>
        </w:tabs>
        <w:spacing w:line="360" w:lineRule="auto"/>
        <w:ind w:right="761" w:firstLine="709"/>
      </w:pPr>
      <w:r>
        <w:t>понимать</w:t>
      </w:r>
      <w:r>
        <w:tab/>
        <w:t>и</w:t>
      </w:r>
      <w:r>
        <w:tab/>
        <w:t>перечислять</w:t>
      </w:r>
      <w:r>
        <w:tab/>
        <w:t>физические</w:t>
      </w:r>
      <w:r>
        <w:tab/>
        <w:t>упражнения</w:t>
      </w:r>
      <w:r>
        <w:tab/>
        <w:t>в</w:t>
      </w:r>
      <w:r>
        <w:tab/>
      </w:r>
      <w:r>
        <w:rPr>
          <w:spacing w:val="-1"/>
        </w:rPr>
        <w:t>классификации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направленности;</w:t>
      </w:r>
    </w:p>
    <w:p w14:paraId="0669253C" w14:textId="77777777" w:rsidR="0062385B" w:rsidRDefault="007628E4" w:rsidP="00E17D3C">
      <w:pPr>
        <w:pStyle w:val="a3"/>
        <w:spacing w:line="360" w:lineRule="auto"/>
        <w:ind w:firstLine="709"/>
      </w:pPr>
      <w:r>
        <w:t>формулировать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отличия</w:t>
      </w:r>
      <w:r>
        <w:rPr>
          <w:spacing w:val="19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от задач спорта;</w:t>
      </w:r>
    </w:p>
    <w:p w14:paraId="0AC622A7" w14:textId="77777777" w:rsidR="0062385B" w:rsidRDefault="007628E4" w:rsidP="00E17D3C">
      <w:pPr>
        <w:pStyle w:val="a3"/>
        <w:spacing w:line="360" w:lineRule="auto"/>
        <w:ind w:right="289" w:firstLine="709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 роль</w:t>
      </w:r>
      <w:r>
        <w:rPr>
          <w:spacing w:val="-57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14:paraId="6E2C0874" w14:textId="77777777" w:rsidR="0062385B" w:rsidRDefault="007628E4" w:rsidP="00E17D3C">
      <w:pPr>
        <w:pStyle w:val="a3"/>
        <w:spacing w:line="360" w:lineRule="auto"/>
        <w:ind w:right="288" w:firstLine="709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2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-1"/>
        </w:rPr>
        <w:t xml:space="preserve"> </w:t>
      </w:r>
      <w:r>
        <w:t>колонна;</w:t>
      </w:r>
    </w:p>
    <w:p w14:paraId="2A4D354A" w14:textId="77777777" w:rsidR="0062385B" w:rsidRDefault="007628E4" w:rsidP="00E17D3C">
      <w:pPr>
        <w:pStyle w:val="a3"/>
        <w:ind w:left="1491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команды;</w:t>
      </w:r>
    </w:p>
    <w:p w14:paraId="6F022821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2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14:paraId="40CA686F" w14:textId="77777777" w:rsidR="0062385B" w:rsidRDefault="007628E4" w:rsidP="00E17D3C">
      <w:pPr>
        <w:pStyle w:val="a3"/>
        <w:spacing w:line="360" w:lineRule="auto"/>
        <w:ind w:left="1491" w:right="565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одежды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погодных</w:t>
      </w:r>
      <w:r>
        <w:rPr>
          <w:spacing w:val="38"/>
        </w:rPr>
        <w:t xml:space="preserve"> </w:t>
      </w:r>
      <w:r>
        <w:t>условий</w:t>
      </w:r>
    </w:p>
    <w:p w14:paraId="30153A46" w14:textId="77777777" w:rsidR="0062385B" w:rsidRDefault="007628E4" w:rsidP="00E17D3C">
      <w:pPr>
        <w:pStyle w:val="a3"/>
        <w:spacing w:before="1"/>
      </w:pPr>
      <w:r>
        <w:t>и</w:t>
      </w:r>
      <w:r>
        <w:rPr>
          <w:spacing w:val="-1"/>
        </w:rPr>
        <w:t xml:space="preserve"> </w:t>
      </w:r>
      <w:r>
        <w:t>условий занятий;</w:t>
      </w:r>
    </w:p>
    <w:p w14:paraId="39696200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различать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воздействию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(сила,</w:t>
      </w:r>
      <w:r>
        <w:rPr>
          <w:spacing w:val="-57"/>
        </w:rPr>
        <w:t xml:space="preserve"> </w:t>
      </w:r>
      <w:r>
        <w:t>быстрота,</w:t>
      </w:r>
      <w:r>
        <w:rPr>
          <w:spacing w:val="-2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14:paraId="1AE17A49" w14:textId="77777777" w:rsidR="0062385B" w:rsidRDefault="007628E4" w:rsidP="00E17D3C">
      <w:pPr>
        <w:pStyle w:val="a3"/>
        <w:ind w:left="1491"/>
      </w:pPr>
      <w:r>
        <w:t>Способы</w:t>
      </w:r>
      <w:r>
        <w:rPr>
          <w:spacing w:val="-11"/>
        </w:rPr>
        <w:t xml:space="preserve"> </w:t>
      </w:r>
      <w:r>
        <w:t>физкультурной</w:t>
      </w:r>
      <w:r>
        <w:rPr>
          <w:spacing w:val="-10"/>
        </w:rPr>
        <w:t xml:space="preserve"> </w:t>
      </w:r>
      <w:r>
        <w:t>деятельности:</w:t>
      </w:r>
    </w:p>
    <w:p w14:paraId="571D05A7" w14:textId="77777777" w:rsidR="0062385B" w:rsidRDefault="007628E4" w:rsidP="00E17D3C">
      <w:pPr>
        <w:pStyle w:val="a3"/>
        <w:spacing w:before="138" w:line="360" w:lineRule="auto"/>
        <w:ind w:firstLine="709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оценивая 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1"/>
        </w:rPr>
        <w:t xml:space="preserve"> </w:t>
      </w:r>
      <w:r>
        <w:t>процедур;</w:t>
      </w:r>
    </w:p>
    <w:p w14:paraId="0F6ECE48" w14:textId="77777777" w:rsidR="0062385B" w:rsidRDefault="007628E4" w:rsidP="00E17D3C">
      <w:pPr>
        <w:pStyle w:val="a3"/>
        <w:tabs>
          <w:tab w:val="left" w:pos="2890"/>
          <w:tab w:val="left" w:pos="4496"/>
          <w:tab w:val="left" w:pos="5877"/>
          <w:tab w:val="left" w:pos="7554"/>
          <w:tab w:val="left" w:pos="8802"/>
          <w:tab w:val="left" w:pos="9404"/>
        </w:tabs>
        <w:ind w:left="1491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14:paraId="28EC683D" w14:textId="77777777" w:rsidR="0062385B" w:rsidRDefault="007628E4" w:rsidP="00E17D3C">
      <w:pPr>
        <w:pStyle w:val="a3"/>
        <w:tabs>
          <w:tab w:val="left" w:pos="1255"/>
          <w:tab w:val="left" w:pos="2588"/>
          <w:tab w:val="left" w:pos="3972"/>
          <w:tab w:val="left" w:pos="4446"/>
          <w:tab w:val="left" w:pos="5875"/>
          <w:tab w:val="left" w:pos="7017"/>
          <w:tab w:val="left" w:pos="8289"/>
        </w:tabs>
        <w:spacing w:before="138" w:line="360" w:lineRule="auto"/>
        <w:ind w:right="293"/>
      </w:pPr>
      <w:r>
        <w:t>по</w:t>
      </w:r>
      <w:r>
        <w:tab/>
        <w:t>методикам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(гибкость,</w:t>
      </w:r>
      <w:r>
        <w:tab/>
      </w:r>
      <w:r>
        <w:rPr>
          <w:spacing w:val="-1"/>
        </w:rPr>
        <w:t>координационно-скоростные</w:t>
      </w:r>
      <w:r>
        <w:rPr>
          <w:spacing w:val="-57"/>
        </w:rPr>
        <w:t xml:space="preserve"> </w:t>
      </w:r>
      <w:r>
        <w:t>способности);</w:t>
      </w:r>
    </w:p>
    <w:p w14:paraId="1067BBF6" w14:textId="77777777" w:rsidR="0062385B" w:rsidRDefault="007628E4" w:rsidP="00E17D3C">
      <w:pPr>
        <w:pStyle w:val="a3"/>
        <w:spacing w:line="360" w:lineRule="auto"/>
        <w:ind w:right="286" w:firstLine="709"/>
      </w:pPr>
      <w:r>
        <w:lastRenderedPageBreak/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14:paraId="76A29100" w14:textId="77777777" w:rsidR="0062385B" w:rsidRDefault="007628E4" w:rsidP="00E17D3C">
      <w:pPr>
        <w:pStyle w:val="a3"/>
        <w:ind w:left="1491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14:paraId="55A19586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осанки, развитие меткости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32F21E81" w14:textId="77777777" w:rsidR="0062385B" w:rsidRDefault="007628E4" w:rsidP="00E17D3C">
      <w:pPr>
        <w:pStyle w:val="a3"/>
        <w:spacing w:line="360" w:lineRule="auto"/>
        <w:ind w:right="291" w:firstLine="709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5F95A76E" w14:textId="77777777" w:rsidR="0062385B" w:rsidRDefault="007628E4" w:rsidP="00E17D3C">
      <w:pPr>
        <w:pStyle w:val="a3"/>
        <w:spacing w:before="62" w:line="360" w:lineRule="auto"/>
        <w:ind w:left="1491" w:right="5323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0B4519C1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1"/>
        </w:rPr>
        <w:t xml:space="preserve"> </w:t>
      </w:r>
      <w:r>
        <w:t>процесс);</w:t>
      </w:r>
    </w:p>
    <w:p w14:paraId="74F9BF13" w14:textId="77777777" w:rsidR="0062385B" w:rsidRDefault="007628E4" w:rsidP="00E17D3C">
      <w:pPr>
        <w:pStyle w:val="a3"/>
        <w:spacing w:line="360" w:lineRule="auto"/>
        <w:ind w:right="293" w:firstLine="70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уровня</w:t>
      </w:r>
      <w:r>
        <w:rPr>
          <w:spacing w:val="4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подготовленности</w:t>
      </w:r>
    </w:p>
    <w:p w14:paraId="2C24446C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способностей;</w:t>
      </w:r>
    </w:p>
    <w:p w14:paraId="0661BB47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сокращений;</w:t>
      </w:r>
    </w:p>
    <w:p w14:paraId="6E5A56AD" w14:textId="77777777" w:rsidR="0062385B" w:rsidRDefault="007628E4" w:rsidP="00E17D3C">
      <w:pPr>
        <w:pStyle w:val="a3"/>
        <w:spacing w:line="360" w:lineRule="auto"/>
        <w:ind w:right="289" w:firstLine="70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различных видах разминки: общей, партерной, разминки у опоры – в целях обеспечения нагрузки на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-2"/>
        </w:rPr>
        <w:t xml:space="preserve"> </w:t>
      </w:r>
      <w:r>
        <w:t>(в движении,</w:t>
      </w:r>
      <w:r>
        <w:rPr>
          <w:spacing w:val="-2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14:paraId="1ABC1A6B" w14:textId="77777777" w:rsidR="0062385B" w:rsidRDefault="007628E4" w:rsidP="00E17D3C">
      <w:pPr>
        <w:pStyle w:val="a3"/>
        <w:spacing w:line="360" w:lineRule="auto"/>
        <w:ind w:right="284" w:firstLine="709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14:paraId="3D4E402E" w14:textId="77777777" w:rsidR="0062385B" w:rsidRDefault="007628E4" w:rsidP="00E17D3C">
      <w:pPr>
        <w:pStyle w:val="a3"/>
        <w:ind w:left="1491"/>
      </w:pPr>
      <w:r>
        <w:rPr>
          <w:spacing w:val="-1"/>
        </w:rPr>
        <w:t>Спортивно-оздоровительная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14:paraId="7E00FF39" w14:textId="77777777" w:rsidR="0062385B" w:rsidRDefault="007628E4" w:rsidP="00E17D3C">
      <w:pPr>
        <w:pStyle w:val="a3"/>
        <w:spacing w:before="138" w:line="360" w:lineRule="auto"/>
        <w:ind w:left="1491" w:right="498"/>
      </w:pPr>
      <w:r>
        <w:t>осваивать и показывать универсальные умения при выполнении организующих 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технику выполнения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14:paraId="074C17BC" w14:textId="77777777" w:rsidR="0062385B" w:rsidRDefault="007628E4" w:rsidP="00E17D3C">
      <w:pPr>
        <w:pStyle w:val="a3"/>
        <w:tabs>
          <w:tab w:val="left" w:pos="2820"/>
          <w:tab w:val="left" w:pos="4696"/>
          <w:tab w:val="left" w:pos="5762"/>
          <w:tab w:val="left" w:pos="6331"/>
          <w:tab w:val="left" w:pos="8356"/>
          <w:tab w:val="left" w:pos="8790"/>
          <w:tab w:val="left" w:pos="9692"/>
          <w:tab w:val="left" w:pos="10141"/>
        </w:tabs>
        <w:spacing w:line="360" w:lineRule="auto"/>
        <w:ind w:right="601" w:firstLine="709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разучивании специальных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0D373BAD" w14:textId="77777777" w:rsidR="0062385B" w:rsidRDefault="007628E4" w:rsidP="00E17D3C">
      <w:pPr>
        <w:pStyle w:val="a3"/>
        <w:tabs>
          <w:tab w:val="left" w:pos="2986"/>
          <w:tab w:val="left" w:pos="4636"/>
          <w:tab w:val="left" w:pos="5976"/>
          <w:tab w:val="left" w:pos="7420"/>
          <w:tab w:val="left" w:pos="9225"/>
          <w:tab w:val="left" w:pos="9813"/>
        </w:tabs>
        <w:spacing w:before="1" w:line="360" w:lineRule="auto"/>
        <w:ind w:right="751" w:firstLine="709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14:paraId="1AF90E0D" w14:textId="77777777" w:rsidR="0062385B" w:rsidRDefault="007628E4" w:rsidP="00E17D3C">
      <w:pPr>
        <w:pStyle w:val="a3"/>
        <w:spacing w:line="360" w:lineRule="auto"/>
        <w:ind w:firstLine="709"/>
      </w:pPr>
      <w:r>
        <w:t>выявлять</w:t>
      </w:r>
      <w:r>
        <w:rPr>
          <w:spacing w:val="31"/>
        </w:rPr>
        <w:t xml:space="preserve"> </w:t>
      </w:r>
      <w:r>
        <w:t>характерные</w:t>
      </w:r>
      <w:r>
        <w:rPr>
          <w:spacing w:val="31"/>
        </w:rPr>
        <w:t xml:space="preserve"> </w:t>
      </w:r>
      <w:r>
        <w:t>ошибки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14:paraId="5F9CD705" w14:textId="77777777" w:rsidR="0062385B" w:rsidRDefault="007628E4" w:rsidP="00E17D3C">
      <w:pPr>
        <w:pStyle w:val="a3"/>
        <w:ind w:left="1491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команды;</w:t>
      </w:r>
    </w:p>
    <w:p w14:paraId="1EF1D3E7" w14:textId="77777777" w:rsidR="0062385B" w:rsidRDefault="007628E4" w:rsidP="00E17D3C">
      <w:pPr>
        <w:pStyle w:val="a3"/>
        <w:tabs>
          <w:tab w:val="left" w:pos="3011"/>
          <w:tab w:val="left" w:pos="5074"/>
          <w:tab w:val="left" w:pos="6334"/>
          <w:tab w:val="left" w:pos="7101"/>
          <w:tab w:val="left" w:pos="9312"/>
          <w:tab w:val="left" w:pos="9945"/>
        </w:tabs>
        <w:spacing w:before="138" w:line="360" w:lineRule="auto"/>
        <w:ind w:right="802" w:firstLine="709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3E5B0CC6" w14:textId="77777777" w:rsidR="0062385B" w:rsidRDefault="007628E4" w:rsidP="00E17D3C">
      <w:pPr>
        <w:pStyle w:val="a3"/>
        <w:spacing w:line="360" w:lineRule="auto"/>
        <w:ind w:firstLine="709"/>
      </w:pPr>
      <w:r>
        <w:t>осваивать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технику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плавания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lastRenderedPageBreak/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14:paraId="4605E930" w14:textId="77777777" w:rsidR="0062385B" w:rsidRDefault="007628E4" w:rsidP="00E17D3C">
      <w:pPr>
        <w:pStyle w:val="a3"/>
        <w:tabs>
          <w:tab w:val="left" w:pos="3033"/>
          <w:tab w:val="left" w:pos="3625"/>
          <w:tab w:val="left" w:pos="5849"/>
          <w:tab w:val="left" w:pos="7135"/>
          <w:tab w:val="left" w:pos="9448"/>
        </w:tabs>
        <w:spacing w:line="360" w:lineRule="auto"/>
        <w:ind w:right="750" w:firstLine="709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 выбор);</w:t>
      </w:r>
    </w:p>
    <w:p w14:paraId="6BCFA76F" w14:textId="77777777" w:rsidR="0062385B" w:rsidRDefault="007628E4" w:rsidP="00E17D3C">
      <w:pPr>
        <w:pStyle w:val="a3"/>
        <w:spacing w:line="360" w:lineRule="auto"/>
        <w:ind w:left="1491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передаче,</w:t>
      </w:r>
    </w:p>
    <w:p w14:paraId="185734BA" w14:textId="77777777" w:rsidR="0062385B" w:rsidRDefault="007628E4" w:rsidP="00E17D3C">
      <w:pPr>
        <w:pStyle w:val="a3"/>
      </w:pPr>
      <w:r>
        <w:t>броске,</w:t>
      </w:r>
      <w:r>
        <w:rPr>
          <w:spacing w:val="-11"/>
        </w:rPr>
        <w:t xml:space="preserve"> </w:t>
      </w:r>
      <w:r>
        <w:t>ловле,</w:t>
      </w:r>
      <w:r>
        <w:rPr>
          <w:spacing w:val="-11"/>
        </w:rPr>
        <w:t xml:space="preserve"> </w:t>
      </w:r>
      <w:r>
        <w:t>вращении,</w:t>
      </w:r>
      <w:r>
        <w:rPr>
          <w:spacing w:val="-10"/>
        </w:rPr>
        <w:t xml:space="preserve"> </w:t>
      </w:r>
      <w:r>
        <w:t>перекатах;</w:t>
      </w:r>
    </w:p>
    <w:p w14:paraId="648E9085" w14:textId="77777777" w:rsidR="0062385B" w:rsidRDefault="007628E4" w:rsidP="00E17D3C">
      <w:pPr>
        <w:pStyle w:val="a3"/>
        <w:spacing w:before="138" w:line="360" w:lineRule="auto"/>
        <w:ind w:firstLine="709"/>
      </w:pPr>
      <w:r>
        <w:t>демонстрировать</w:t>
      </w:r>
      <w:r>
        <w:rPr>
          <w:spacing w:val="4"/>
        </w:rPr>
        <w:t xml:space="preserve"> </w:t>
      </w:r>
      <w:r>
        <w:t>технику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равновесий,</w:t>
      </w:r>
      <w:r>
        <w:rPr>
          <w:spacing w:val="4"/>
        </w:rPr>
        <w:t xml:space="preserve"> </w:t>
      </w:r>
      <w:r>
        <w:t>поворотов,</w:t>
      </w:r>
      <w:r>
        <w:rPr>
          <w:spacing w:val="5"/>
        </w:rPr>
        <w:t xml:space="preserve"> </w:t>
      </w:r>
      <w:r>
        <w:t>прыжков</w:t>
      </w:r>
      <w:r>
        <w:rPr>
          <w:spacing w:val="5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14:paraId="7B0C841E" w14:textId="77777777" w:rsidR="0062385B" w:rsidRDefault="007628E4" w:rsidP="00E17D3C">
      <w:pPr>
        <w:pStyle w:val="a3"/>
        <w:tabs>
          <w:tab w:val="left" w:pos="2845"/>
          <w:tab w:val="left" w:pos="4015"/>
          <w:tab w:val="left" w:pos="5606"/>
          <w:tab w:val="left" w:pos="7573"/>
          <w:tab w:val="left" w:pos="9179"/>
          <w:tab w:val="left" w:pos="10532"/>
        </w:tabs>
        <w:spacing w:before="62" w:line="360" w:lineRule="auto"/>
        <w:ind w:right="283" w:firstLine="709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14:paraId="2A3573C7" w14:textId="77777777" w:rsidR="0062385B" w:rsidRDefault="007628E4" w:rsidP="00E17D3C">
      <w:pPr>
        <w:pStyle w:val="a3"/>
        <w:spacing w:line="360" w:lineRule="auto"/>
        <w:ind w:left="1491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(общая,</w:t>
      </w:r>
    </w:p>
    <w:p w14:paraId="5FA75CF4" w14:textId="77777777" w:rsidR="0062385B" w:rsidRDefault="007628E4" w:rsidP="00E17D3C">
      <w:pPr>
        <w:pStyle w:val="a3"/>
      </w:pPr>
      <w:r>
        <w:t>партерная,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14:paraId="32A5D74E" w14:textId="77777777" w:rsidR="0062385B" w:rsidRDefault="007628E4" w:rsidP="00E17D3C">
      <w:pPr>
        <w:pStyle w:val="a3"/>
        <w:tabs>
          <w:tab w:val="left" w:pos="3055"/>
          <w:tab w:val="left" w:pos="5166"/>
          <w:tab w:val="left" w:pos="6467"/>
          <w:tab w:val="left" w:pos="7136"/>
          <w:tab w:val="left" w:pos="9433"/>
        </w:tabs>
        <w:spacing w:before="138" w:line="360" w:lineRule="auto"/>
        <w:ind w:right="842" w:firstLine="709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эстафет;</w:t>
      </w:r>
    </w:p>
    <w:p w14:paraId="1F419CEF" w14:textId="77777777" w:rsidR="0062385B" w:rsidRDefault="007628E4" w:rsidP="00E17D3C">
      <w:pPr>
        <w:pStyle w:val="a3"/>
        <w:tabs>
          <w:tab w:val="left" w:pos="2817"/>
          <w:tab w:val="left" w:pos="4690"/>
          <w:tab w:val="left" w:pos="5754"/>
          <w:tab w:val="left" w:pos="7104"/>
          <w:tab w:val="left" w:pos="8444"/>
          <w:tab w:val="left" w:pos="8875"/>
          <w:tab w:val="left" w:pos="10115"/>
        </w:tabs>
        <w:spacing w:line="360" w:lineRule="auto"/>
        <w:ind w:right="601" w:firstLine="709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332E4F3F" w14:textId="77777777" w:rsidR="0062385B" w:rsidRDefault="007628E4" w:rsidP="00E17D3C">
      <w:pPr>
        <w:pStyle w:val="a3"/>
        <w:ind w:left="1491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12A2F63C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10CD272E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14:paraId="2964B8D9" w14:textId="77777777" w:rsidR="0062385B" w:rsidRDefault="007628E4" w:rsidP="00E17D3C">
      <w:pPr>
        <w:pStyle w:val="a3"/>
        <w:spacing w:line="360" w:lineRule="auto"/>
        <w:ind w:right="295" w:firstLine="709"/>
      </w:pPr>
      <w:r>
        <w:t>Исходные положения в физических упражнениях: стойки, упоры, седы, положения лёжа, сидя,</w:t>
      </w:r>
      <w:r>
        <w:rPr>
          <w:spacing w:val="-57"/>
        </w:rPr>
        <w:t xml:space="preserve"> </w:t>
      </w:r>
      <w:r>
        <w:t>у опоры.</w:t>
      </w:r>
    </w:p>
    <w:p w14:paraId="18142BF6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14:paraId="58E728A6" w14:textId="77777777" w:rsidR="0062385B" w:rsidRDefault="007628E4" w:rsidP="00E17D3C">
      <w:pPr>
        <w:pStyle w:val="a3"/>
        <w:ind w:left="1491"/>
      </w:pPr>
      <w:r>
        <w:t xml:space="preserve">Место   </w:t>
      </w:r>
      <w:r>
        <w:rPr>
          <w:spacing w:val="34"/>
        </w:rPr>
        <w:t xml:space="preserve"> </w:t>
      </w:r>
      <w:r>
        <w:t xml:space="preserve">для    </w:t>
      </w:r>
      <w:r>
        <w:rPr>
          <w:spacing w:val="33"/>
        </w:rPr>
        <w:t xml:space="preserve"> </w:t>
      </w:r>
      <w:r>
        <w:t xml:space="preserve">занятий    </w:t>
      </w:r>
      <w:r>
        <w:rPr>
          <w:spacing w:val="33"/>
        </w:rPr>
        <w:t xml:space="preserve"> </w:t>
      </w:r>
      <w:r>
        <w:t xml:space="preserve">физическими    </w:t>
      </w:r>
      <w:r>
        <w:rPr>
          <w:spacing w:val="33"/>
        </w:rPr>
        <w:t xml:space="preserve"> </w:t>
      </w:r>
      <w:r>
        <w:t xml:space="preserve">упражнениями.    </w:t>
      </w:r>
      <w:r>
        <w:rPr>
          <w:spacing w:val="34"/>
        </w:rPr>
        <w:t xml:space="preserve"> </w:t>
      </w:r>
      <w:r>
        <w:t xml:space="preserve">Спортивное    </w:t>
      </w:r>
      <w:r>
        <w:rPr>
          <w:spacing w:val="33"/>
        </w:rPr>
        <w:t xml:space="preserve"> </w:t>
      </w:r>
      <w:r>
        <w:t>оборудование</w:t>
      </w:r>
    </w:p>
    <w:p w14:paraId="370F4F8F" w14:textId="77777777" w:rsidR="0062385B" w:rsidRDefault="007628E4" w:rsidP="00E17D3C">
      <w:pPr>
        <w:pStyle w:val="a3"/>
        <w:spacing w:before="138" w:line="360" w:lineRule="auto"/>
        <w:ind w:right="296"/>
      </w:pP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эстафет.</w:t>
      </w:r>
    </w:p>
    <w:p w14:paraId="616BDFF6" w14:textId="77777777" w:rsidR="0062385B" w:rsidRDefault="007628E4" w:rsidP="00E17D3C">
      <w:pPr>
        <w:pStyle w:val="a3"/>
        <w:spacing w:before="1" w:line="360" w:lineRule="auto"/>
        <w:ind w:left="1491" w:right="1904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7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гигиена.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14:paraId="027BD75B" w14:textId="77777777" w:rsidR="0062385B" w:rsidRDefault="007628E4" w:rsidP="00E17D3C">
      <w:pPr>
        <w:pStyle w:val="a3"/>
        <w:spacing w:line="360" w:lineRule="auto"/>
        <w:ind w:left="1491" w:right="6579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14:paraId="6401829E" w14:textId="77777777" w:rsidR="0062385B" w:rsidRDefault="007628E4" w:rsidP="00E17D3C">
      <w:pPr>
        <w:pStyle w:val="a3"/>
        <w:spacing w:line="360" w:lineRule="auto"/>
        <w:ind w:right="286" w:firstLine="709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приставные шаги вперёд на полной</w:t>
      </w:r>
      <w:r>
        <w:rPr>
          <w:spacing w:val="1"/>
        </w:rPr>
        <w:t xml:space="preserve"> </w:t>
      </w:r>
      <w:r>
        <w:lastRenderedPageBreak/>
        <w:t>стопе</w:t>
      </w:r>
      <w:r>
        <w:rPr>
          <w:spacing w:val="46"/>
        </w:rPr>
        <w:t xml:space="preserve"> </w:t>
      </w:r>
      <w:r>
        <w:t>(гимнастический</w:t>
      </w:r>
      <w:r>
        <w:rPr>
          <w:spacing w:val="47"/>
        </w:rPr>
        <w:t xml:space="preserve"> </w:t>
      </w:r>
      <w:r>
        <w:t>шаг),</w:t>
      </w:r>
      <w:r>
        <w:rPr>
          <w:spacing w:val="47"/>
        </w:rPr>
        <w:t xml:space="preserve"> </w:t>
      </w:r>
      <w:r>
        <w:t>шаги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продвижением</w:t>
      </w:r>
      <w:r>
        <w:rPr>
          <w:spacing w:val="47"/>
        </w:rPr>
        <w:t xml:space="preserve"> </w:t>
      </w:r>
      <w:r>
        <w:t>вперёд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proofErr w:type="spellStart"/>
      <w:r>
        <w:t>полупальцах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пятках</w:t>
      </w:r>
      <w:r>
        <w:rPr>
          <w:spacing w:val="47"/>
        </w:rPr>
        <w:t xml:space="preserve"> </w:t>
      </w:r>
      <w:r>
        <w:t>(«казачок»),</w:t>
      </w:r>
      <w:r>
        <w:rPr>
          <w:spacing w:val="-58"/>
        </w:rPr>
        <w:t xml:space="preserve"> </w:t>
      </w:r>
      <w:r>
        <w:t>шаги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</w:t>
      </w:r>
      <w:r>
        <w:rPr>
          <w:spacing w:val="3"/>
        </w:rPr>
        <w:t xml:space="preserve"> </w:t>
      </w:r>
      <w:r>
        <w:t>вперёд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proofErr w:type="spellStart"/>
      <w:r>
        <w:t>полупальцах</w:t>
      </w:r>
      <w:proofErr w:type="spellEnd"/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выпрямленными</w:t>
      </w:r>
      <w:r>
        <w:rPr>
          <w:spacing w:val="3"/>
        </w:rPr>
        <w:t xml:space="preserve"> </w:t>
      </w:r>
      <w:r>
        <w:t>коленями</w:t>
      </w:r>
    </w:p>
    <w:p w14:paraId="28FCC8F6" w14:textId="77777777" w:rsidR="0062385B" w:rsidRDefault="007628E4" w:rsidP="00E17D3C">
      <w:pPr>
        <w:pStyle w:val="a3"/>
        <w:spacing w:line="360" w:lineRule="auto"/>
        <w:ind w:right="294"/>
      </w:pPr>
      <w:r>
        <w:t xml:space="preserve">и в </w:t>
      </w:r>
      <w:proofErr w:type="spellStart"/>
      <w:r>
        <w:t>полуприседе</w:t>
      </w:r>
      <w:proofErr w:type="spellEnd"/>
      <w:r>
        <w:t xml:space="preserve">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 опоры.</w:t>
      </w:r>
    </w:p>
    <w:p w14:paraId="04B63C85" w14:textId="77777777" w:rsidR="0062385B" w:rsidRDefault="007628E4" w:rsidP="00E17D3C">
      <w:pPr>
        <w:pStyle w:val="a3"/>
        <w:tabs>
          <w:tab w:val="left" w:pos="1576"/>
          <w:tab w:val="left" w:pos="3130"/>
          <w:tab w:val="left" w:pos="3519"/>
          <w:tab w:val="left" w:pos="4090"/>
          <w:tab w:val="left" w:pos="4677"/>
          <w:tab w:val="left" w:pos="4708"/>
          <w:tab w:val="left" w:pos="5439"/>
          <w:tab w:val="left" w:pos="6255"/>
          <w:tab w:val="left" w:pos="6317"/>
          <w:tab w:val="left" w:pos="7397"/>
          <w:tab w:val="left" w:pos="7652"/>
          <w:tab w:val="left" w:pos="8175"/>
          <w:tab w:val="left" w:pos="8532"/>
          <w:tab w:val="left" w:pos="9460"/>
          <w:tab w:val="left" w:pos="9591"/>
          <w:tab w:val="left" w:pos="9893"/>
        </w:tabs>
        <w:spacing w:line="360" w:lineRule="auto"/>
        <w:ind w:right="729" w:firstLine="709"/>
      </w:pPr>
      <w:r>
        <w:t>Партерная</w:t>
      </w:r>
      <w:r>
        <w:tab/>
        <w:t>разминка.</w:t>
      </w:r>
      <w:r>
        <w:tab/>
      </w:r>
      <w:r>
        <w:tab/>
        <w:t>Освоение</w:t>
      </w:r>
      <w:r>
        <w:tab/>
        <w:t>техники</w:t>
      </w:r>
      <w:r>
        <w:tab/>
      </w:r>
      <w:r>
        <w:tab/>
        <w:t>выполнения</w:t>
      </w:r>
      <w:r>
        <w:tab/>
        <w:t>упражнений</w:t>
      </w:r>
      <w:r>
        <w:rPr>
          <w:spacing w:val="1"/>
        </w:rPr>
        <w:t xml:space="preserve"> </w:t>
      </w:r>
      <w:r>
        <w:t>для</w:t>
      </w:r>
      <w:r>
        <w:tab/>
        <w:t>формирования</w:t>
      </w:r>
      <w:r>
        <w:tab/>
      </w:r>
      <w:r>
        <w:tab/>
        <w:t>и</w:t>
      </w:r>
      <w:r>
        <w:tab/>
        <w:t>развития</w:t>
      </w:r>
      <w:r>
        <w:tab/>
        <w:t>опорно-двигательного</w:t>
      </w:r>
      <w:r>
        <w:tab/>
        <w:t>аппарата:</w:t>
      </w:r>
      <w:r>
        <w:tab/>
      </w:r>
      <w:r>
        <w:tab/>
      </w:r>
      <w:r>
        <w:rPr>
          <w:spacing w:val="-1"/>
        </w:rPr>
        <w:t>упражнения</w:t>
      </w:r>
      <w:r>
        <w:rPr>
          <w:spacing w:val="-57"/>
        </w:rPr>
        <w:t xml:space="preserve"> </w:t>
      </w:r>
      <w:r>
        <w:t>для</w:t>
      </w:r>
      <w:r>
        <w:tab/>
        <w:t>формирования</w:t>
      </w:r>
      <w:r>
        <w:tab/>
      </w:r>
      <w:r>
        <w:tab/>
        <w:t>стопы,</w:t>
      </w:r>
      <w:r>
        <w:tab/>
        <w:t>укрепления</w:t>
      </w:r>
      <w:r>
        <w:tab/>
      </w:r>
      <w:r>
        <w:tab/>
        <w:t>мышц</w:t>
      </w:r>
      <w:r>
        <w:tab/>
        <w:t>стопы,</w:t>
      </w:r>
      <w:r>
        <w:tab/>
      </w:r>
      <w:r>
        <w:tab/>
        <w:t>развития</w:t>
      </w:r>
      <w:r>
        <w:tab/>
      </w:r>
      <w:r>
        <w:tab/>
      </w:r>
      <w:r>
        <w:tab/>
        <w:t>гибкости</w:t>
      </w:r>
    </w:p>
    <w:p w14:paraId="5E3C61CD" w14:textId="77777777" w:rsidR="0062385B" w:rsidRDefault="007628E4" w:rsidP="00E17D3C">
      <w:pPr>
        <w:pStyle w:val="a3"/>
      </w:pPr>
      <w:r>
        <w:t>и</w:t>
      </w:r>
      <w:r>
        <w:rPr>
          <w:spacing w:val="-3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(«лягушонок»),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растяжки</w:t>
      </w:r>
      <w:r>
        <w:rPr>
          <w:spacing w:val="-3"/>
        </w:rPr>
        <w:t xml:space="preserve"> </w:t>
      </w:r>
      <w:r>
        <w:t>задней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бедра</w:t>
      </w:r>
      <w:r>
        <w:rPr>
          <w:spacing w:val="-3"/>
        </w:rPr>
        <w:t xml:space="preserve"> </w:t>
      </w:r>
      <w:r>
        <w:t>и</w:t>
      </w:r>
    </w:p>
    <w:p w14:paraId="65C871C1" w14:textId="77777777" w:rsidR="0062385B" w:rsidRDefault="007628E4" w:rsidP="00E17D3C">
      <w:pPr>
        <w:pStyle w:val="a3"/>
        <w:spacing w:before="62" w:line="360" w:lineRule="auto"/>
        <w:ind w:right="284"/>
      </w:pPr>
      <w:r>
        <w:t xml:space="preserve">формирования </w:t>
      </w:r>
      <w:proofErr w:type="spellStart"/>
      <w:r>
        <w:t>выворотности</w:t>
      </w:r>
      <w:proofErr w:type="spellEnd"/>
      <w:r>
        <w:t xml:space="preserve"> стоп («крестик»), упражнения для укрепления мышц ног, 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14:paraId="55C0D81F" w14:textId="77777777" w:rsidR="0062385B" w:rsidRDefault="007628E4" w:rsidP="00E17D3C">
      <w:pPr>
        <w:pStyle w:val="a3"/>
        <w:spacing w:line="360" w:lineRule="auto"/>
        <w:ind w:right="281" w:firstLine="709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 методом скручивания мышц спины («верёвочка»), упражнения для укрепления мышц</w:t>
      </w:r>
      <w:r>
        <w:rPr>
          <w:spacing w:val="1"/>
        </w:rPr>
        <w:t xml:space="preserve"> </w:t>
      </w:r>
      <w:r>
        <w:t>спины и увеличения их эластичности («рыбка»),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 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лёжа.</w:t>
      </w:r>
    </w:p>
    <w:p w14:paraId="62300363" w14:textId="77777777" w:rsidR="0062385B" w:rsidRDefault="007628E4" w:rsidP="00E17D3C">
      <w:pPr>
        <w:pStyle w:val="a3"/>
        <w:ind w:left="1491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14:paraId="66FEDCE8" w14:textId="77777777" w:rsidR="0062385B" w:rsidRDefault="007628E4" w:rsidP="00E17D3C">
      <w:pPr>
        <w:pStyle w:val="a3"/>
        <w:spacing w:before="138" w:line="360" w:lineRule="auto"/>
        <w:ind w:right="722" w:firstLine="709"/>
      </w:pPr>
      <w:proofErr w:type="gramStart"/>
      <w:r>
        <w:t xml:space="preserve">Группировка,   </w:t>
      </w:r>
      <w:proofErr w:type="gramEnd"/>
      <w:r>
        <w:t xml:space="preserve">    кувырок       в       сторону,       освоение       подводящих       упражнений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 («ящерка»).</w:t>
      </w:r>
    </w:p>
    <w:p w14:paraId="5A6D985B" w14:textId="77777777" w:rsidR="0062385B" w:rsidRDefault="007628E4" w:rsidP="00E17D3C">
      <w:pPr>
        <w:pStyle w:val="a3"/>
        <w:ind w:left="1491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предметом.</w:t>
      </w:r>
    </w:p>
    <w:p w14:paraId="397AC05D" w14:textId="77777777" w:rsidR="0062385B" w:rsidRDefault="007628E4" w:rsidP="00E17D3C">
      <w:pPr>
        <w:pStyle w:val="a3"/>
        <w:spacing w:before="138" w:line="360" w:lineRule="auto"/>
        <w:ind w:right="294" w:firstLine="709"/>
      </w:pPr>
      <w:r>
        <w:t>Удержание скакалки. Вращение кистью руки скакалки, сложенной вчетверо, – перед собой,</w:t>
      </w:r>
      <w:r>
        <w:rPr>
          <w:spacing w:val="1"/>
        </w:rPr>
        <w:t xml:space="preserve"> </w:t>
      </w: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2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14:paraId="35327971" w14:textId="77777777" w:rsidR="0062385B" w:rsidRDefault="007628E4" w:rsidP="00E17D3C">
      <w:pPr>
        <w:pStyle w:val="a3"/>
        <w:spacing w:line="360" w:lineRule="auto"/>
        <w:ind w:right="539" w:firstLine="709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  Баланс     мяча     на     </w:t>
      </w:r>
      <w:proofErr w:type="gramStart"/>
      <w:r>
        <w:t xml:space="preserve">ладони,   </w:t>
      </w:r>
      <w:proofErr w:type="gramEnd"/>
      <w:r>
        <w:t xml:space="preserve">  передача     мяча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руки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руку.   </w:t>
      </w:r>
      <w:r>
        <w:rPr>
          <w:spacing w:val="32"/>
        </w:rPr>
        <w:t xml:space="preserve"> </w:t>
      </w:r>
      <w:r>
        <w:t xml:space="preserve">Одиночный   </w:t>
      </w:r>
      <w:r>
        <w:rPr>
          <w:spacing w:val="32"/>
        </w:rPr>
        <w:t xml:space="preserve"> </w:t>
      </w:r>
      <w:r>
        <w:t xml:space="preserve">отбив   </w:t>
      </w:r>
      <w:r>
        <w:rPr>
          <w:spacing w:val="31"/>
        </w:rPr>
        <w:t xml:space="preserve"> </w:t>
      </w:r>
      <w:r>
        <w:t xml:space="preserve">мяча   </w:t>
      </w:r>
      <w:r>
        <w:rPr>
          <w:spacing w:val="32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пола.   </w:t>
      </w:r>
      <w:r>
        <w:rPr>
          <w:spacing w:val="31"/>
        </w:rPr>
        <w:t xml:space="preserve"> </w:t>
      </w:r>
      <w:r>
        <w:t xml:space="preserve">Переброска   </w:t>
      </w:r>
      <w:r>
        <w:rPr>
          <w:spacing w:val="32"/>
        </w:rPr>
        <w:t xml:space="preserve"> </w:t>
      </w:r>
      <w:r>
        <w:t xml:space="preserve">мяча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тыльную   </w:t>
      </w:r>
      <w:r>
        <w:rPr>
          <w:spacing w:val="7"/>
        </w:rPr>
        <w:t xml:space="preserve"> </w:t>
      </w:r>
      <w:r>
        <w:t xml:space="preserve">сторону   </w:t>
      </w:r>
      <w:r>
        <w:rPr>
          <w:spacing w:val="8"/>
        </w:rPr>
        <w:t xml:space="preserve"> </w:t>
      </w:r>
      <w:r>
        <w:t xml:space="preserve">руки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обратно.   </w:t>
      </w:r>
      <w:r>
        <w:rPr>
          <w:spacing w:val="8"/>
        </w:rPr>
        <w:t xml:space="preserve"> </w:t>
      </w:r>
      <w:r>
        <w:t xml:space="preserve">Перекат   </w:t>
      </w:r>
      <w:r>
        <w:rPr>
          <w:spacing w:val="8"/>
        </w:rPr>
        <w:t xml:space="preserve"> </w:t>
      </w:r>
      <w:r>
        <w:t xml:space="preserve">мяча   </w:t>
      </w:r>
      <w:r>
        <w:rPr>
          <w:spacing w:val="7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proofErr w:type="gramStart"/>
      <w:r>
        <w:t xml:space="preserve">полу,   </w:t>
      </w:r>
      <w:proofErr w:type="gramEnd"/>
      <w:r>
        <w:rPr>
          <w:spacing w:val="8"/>
        </w:rPr>
        <w:t xml:space="preserve"> </w:t>
      </w:r>
      <w:r>
        <w:t xml:space="preserve">по   </w:t>
      </w:r>
      <w:r>
        <w:rPr>
          <w:spacing w:val="7"/>
        </w:rPr>
        <w:t xml:space="preserve"> </w:t>
      </w:r>
      <w:r>
        <w:t xml:space="preserve">рукам.   </w:t>
      </w:r>
      <w:r>
        <w:rPr>
          <w:spacing w:val="8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мячом.</w:t>
      </w:r>
    </w:p>
    <w:p w14:paraId="6C69ACBB" w14:textId="77777777" w:rsidR="0062385B" w:rsidRDefault="007628E4" w:rsidP="00E17D3C">
      <w:pPr>
        <w:pStyle w:val="a3"/>
        <w:ind w:left="149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умений.</w:t>
      </w:r>
    </w:p>
    <w:p w14:paraId="2D14631E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Равновесие – колено вперёд попеременно каждой ногой. Равновесие («арабеск») 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ногой.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обе</w:t>
      </w:r>
      <w:r>
        <w:rPr>
          <w:spacing w:val="3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сорок</w:t>
      </w:r>
      <w:r>
        <w:rPr>
          <w:spacing w:val="3"/>
        </w:rPr>
        <w:t xml:space="preserve"> </w:t>
      </w:r>
      <w:r>
        <w:t>пять</w:t>
      </w:r>
    </w:p>
    <w:p w14:paraId="022B4002" w14:textId="77777777" w:rsidR="0062385B" w:rsidRDefault="007628E4" w:rsidP="00E17D3C">
      <w:pPr>
        <w:pStyle w:val="a3"/>
        <w:spacing w:before="1" w:line="360" w:lineRule="auto"/>
        <w:ind w:right="552"/>
      </w:pPr>
      <w:r>
        <w:t xml:space="preserve">и  </w:t>
      </w:r>
      <w:r>
        <w:rPr>
          <w:spacing w:val="18"/>
        </w:rPr>
        <w:t xml:space="preserve"> </w:t>
      </w:r>
      <w:r>
        <w:t xml:space="preserve">девяносто  </w:t>
      </w:r>
      <w:r>
        <w:rPr>
          <w:spacing w:val="17"/>
        </w:rPr>
        <w:t xml:space="preserve"> </w:t>
      </w:r>
      <w:r>
        <w:t xml:space="preserve">градусов.  </w:t>
      </w:r>
      <w:r>
        <w:rPr>
          <w:spacing w:val="17"/>
        </w:rPr>
        <w:t xml:space="preserve"> </w:t>
      </w:r>
      <w:r>
        <w:t xml:space="preserve">Прыжки   </w:t>
      </w:r>
      <w:r>
        <w:rPr>
          <w:spacing w:val="16"/>
        </w:rPr>
        <w:t xml:space="preserve"> </w:t>
      </w:r>
      <w:r>
        <w:t xml:space="preserve">толчком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двух   </w:t>
      </w:r>
      <w:r>
        <w:rPr>
          <w:spacing w:val="17"/>
        </w:rPr>
        <w:t xml:space="preserve"> </w:t>
      </w:r>
      <w:r>
        <w:t xml:space="preserve">ног   </w:t>
      </w:r>
      <w:r>
        <w:rPr>
          <w:spacing w:val="17"/>
        </w:rPr>
        <w:t xml:space="preserve"> </w:t>
      </w:r>
      <w:proofErr w:type="gramStart"/>
      <w:r>
        <w:t xml:space="preserve">вперёд,   </w:t>
      </w:r>
      <w:proofErr w:type="gramEnd"/>
      <w:r>
        <w:rPr>
          <w:spacing w:val="17"/>
        </w:rPr>
        <w:t xml:space="preserve"> </w:t>
      </w:r>
      <w:r>
        <w:t xml:space="preserve">назад,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>поворотом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 стороны.</w:t>
      </w:r>
    </w:p>
    <w:p w14:paraId="5043327D" w14:textId="77777777" w:rsidR="0062385B" w:rsidRDefault="007628E4" w:rsidP="00E17D3C">
      <w:pPr>
        <w:pStyle w:val="a3"/>
        <w:spacing w:line="360" w:lineRule="auto"/>
        <w:ind w:left="1491" w:right="2468"/>
      </w:pPr>
      <w:r>
        <w:t>Освоение танцевальных шагов: «буратино», «</w:t>
      </w:r>
      <w:proofErr w:type="spellStart"/>
      <w:r>
        <w:t>ковырялочка</w:t>
      </w:r>
      <w:proofErr w:type="spellEnd"/>
      <w:r>
        <w:t>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круговыми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14:paraId="3CF4D43B" w14:textId="77777777" w:rsidR="0062385B" w:rsidRDefault="007628E4" w:rsidP="00E17D3C">
      <w:pPr>
        <w:pStyle w:val="a3"/>
        <w:ind w:left="1491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177EBEB7" w14:textId="77777777" w:rsidR="0062385B" w:rsidRDefault="007628E4" w:rsidP="00E17D3C">
      <w:pPr>
        <w:pStyle w:val="a3"/>
        <w:spacing w:before="138" w:line="360" w:lineRule="auto"/>
        <w:ind w:right="716" w:firstLine="709"/>
      </w:pPr>
      <w:r>
        <w:t>Музыкально-сценические       игры.       Игровые       задания.       Спортивные       эстафеты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единоборства.</w:t>
      </w:r>
    </w:p>
    <w:p w14:paraId="74673FCE" w14:textId="77777777" w:rsidR="0062385B" w:rsidRDefault="007628E4" w:rsidP="00E17D3C">
      <w:pPr>
        <w:pStyle w:val="a3"/>
        <w:ind w:left="1491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3807AD0F" w14:textId="77777777" w:rsidR="0062385B" w:rsidRDefault="007628E4" w:rsidP="00E17D3C">
      <w:pPr>
        <w:pStyle w:val="a3"/>
        <w:spacing w:before="138"/>
        <w:ind w:left="1491"/>
      </w:pPr>
      <w:r>
        <w:lastRenderedPageBreak/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14:paraId="1986EF98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68A25735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 Виды</w:t>
      </w:r>
      <w:r>
        <w:rPr>
          <w:spacing w:val="1"/>
        </w:rPr>
        <w:t xml:space="preserve"> </w:t>
      </w:r>
      <w:r>
        <w:t>гимнастики в спорте и олимпийские гимнастические виды спорта. Всероссийские и 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-2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14:paraId="36F886EA" w14:textId="77777777" w:rsidR="0062385B" w:rsidRDefault="007628E4" w:rsidP="00E17D3C">
      <w:pPr>
        <w:pStyle w:val="a3"/>
        <w:ind w:left="1491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329D99D4" w14:textId="77777777" w:rsidR="0062385B" w:rsidRDefault="007628E4" w:rsidP="00E17D3C">
      <w:pPr>
        <w:pStyle w:val="a3"/>
        <w:spacing w:before="62"/>
        <w:ind w:left="1491"/>
      </w:pPr>
      <w:r>
        <w:t>Общая</w:t>
      </w:r>
      <w:r>
        <w:rPr>
          <w:spacing w:val="70"/>
        </w:rPr>
        <w:t xml:space="preserve"> </w:t>
      </w:r>
      <w:r>
        <w:t xml:space="preserve">разминка.  </w:t>
      </w:r>
      <w:r>
        <w:rPr>
          <w:spacing w:val="10"/>
        </w:rPr>
        <w:t xml:space="preserve"> </w:t>
      </w:r>
      <w:r>
        <w:t xml:space="preserve">Упражнения  </w:t>
      </w:r>
      <w:r>
        <w:rPr>
          <w:spacing w:val="9"/>
        </w:rPr>
        <w:t xml:space="preserve"> </w:t>
      </w:r>
      <w:r>
        <w:t xml:space="preserve">общей  </w:t>
      </w:r>
      <w:r>
        <w:rPr>
          <w:spacing w:val="9"/>
        </w:rPr>
        <w:t xml:space="preserve"> </w:t>
      </w:r>
      <w:r>
        <w:t xml:space="preserve">разминки.  </w:t>
      </w:r>
      <w:r>
        <w:rPr>
          <w:spacing w:val="9"/>
        </w:rPr>
        <w:t xml:space="preserve"> </w:t>
      </w:r>
      <w:r>
        <w:t xml:space="preserve">Повторение  </w:t>
      </w:r>
      <w:r>
        <w:rPr>
          <w:spacing w:val="10"/>
        </w:rPr>
        <w:t xml:space="preserve"> </w:t>
      </w:r>
      <w:r>
        <w:t xml:space="preserve">разученных  </w:t>
      </w:r>
      <w:r>
        <w:rPr>
          <w:spacing w:val="9"/>
        </w:rPr>
        <w:t xml:space="preserve"> </w:t>
      </w:r>
      <w:r>
        <w:t>упражнений.</w:t>
      </w:r>
    </w:p>
    <w:p w14:paraId="632332F4" w14:textId="77777777" w:rsidR="0062385B" w:rsidRDefault="007628E4" w:rsidP="00E17D3C">
      <w:pPr>
        <w:pStyle w:val="a3"/>
        <w:tabs>
          <w:tab w:val="left" w:pos="2521"/>
          <w:tab w:val="left" w:pos="4111"/>
          <w:tab w:val="left" w:pos="6112"/>
          <w:tab w:val="left" w:pos="8130"/>
          <w:tab w:val="left" w:pos="9548"/>
        </w:tabs>
        <w:spacing w:before="138"/>
      </w:pP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</w:p>
    <w:p w14:paraId="5866ABC8" w14:textId="77777777" w:rsidR="0062385B" w:rsidRDefault="007628E4" w:rsidP="00E17D3C">
      <w:pPr>
        <w:pStyle w:val="a3"/>
        <w:spacing w:before="138" w:line="360" w:lineRule="auto"/>
        <w:ind w:right="546"/>
      </w:pPr>
      <w:r>
        <w:t xml:space="preserve">с    </w:t>
      </w:r>
      <w:r>
        <w:rPr>
          <w:spacing w:val="1"/>
        </w:rPr>
        <w:t xml:space="preserve"> </w:t>
      </w:r>
      <w:r>
        <w:t xml:space="preserve">контролем      </w:t>
      </w:r>
      <w:proofErr w:type="gramStart"/>
      <w:r>
        <w:t xml:space="preserve">дыхания:   </w:t>
      </w:r>
      <w:proofErr w:type="gramEnd"/>
      <w:r>
        <w:t xml:space="preserve">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полной</w:t>
      </w:r>
      <w:r>
        <w:rPr>
          <w:spacing w:val="17"/>
        </w:rPr>
        <w:t xml:space="preserve"> </w:t>
      </w:r>
      <w:r>
        <w:t>стопе</w:t>
      </w:r>
      <w:r>
        <w:rPr>
          <w:spacing w:val="17"/>
        </w:rPr>
        <w:t xml:space="preserve"> </w:t>
      </w:r>
      <w:r>
        <w:t>вперёд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движениями</w:t>
      </w:r>
      <w:r>
        <w:rPr>
          <w:spacing w:val="17"/>
        </w:rPr>
        <w:t xml:space="preserve"> </w:t>
      </w:r>
      <w:r>
        <w:t>головой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стороны</w:t>
      </w:r>
      <w:r>
        <w:rPr>
          <w:spacing w:val="17"/>
        </w:rPr>
        <w:t xml:space="preserve"> </w:t>
      </w:r>
      <w:r>
        <w:t>(«индюшонок»),</w:t>
      </w:r>
      <w:r>
        <w:rPr>
          <w:spacing w:val="17"/>
        </w:rPr>
        <w:t xml:space="preserve"> </w:t>
      </w:r>
      <w:r>
        <w:t>шаги</w:t>
      </w:r>
    </w:p>
    <w:p w14:paraId="75D8FC22" w14:textId="77777777" w:rsidR="0062385B" w:rsidRDefault="007628E4" w:rsidP="00E17D3C">
      <w:pPr>
        <w:pStyle w:val="a3"/>
        <w:spacing w:line="360" w:lineRule="auto"/>
        <w:ind w:right="286"/>
      </w:pP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60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2"/>
        </w:rPr>
        <w:t xml:space="preserve"> </w:t>
      </w:r>
      <w:r>
        <w:t>(«складочка»).</w:t>
      </w:r>
    </w:p>
    <w:p w14:paraId="204D9472" w14:textId="77777777" w:rsidR="0062385B" w:rsidRDefault="007628E4" w:rsidP="00E17D3C">
      <w:pPr>
        <w:pStyle w:val="a3"/>
        <w:tabs>
          <w:tab w:val="left" w:pos="3500"/>
          <w:tab w:val="left" w:pos="6689"/>
          <w:tab w:val="left" w:pos="9126"/>
        </w:tabs>
        <w:spacing w:line="360" w:lineRule="auto"/>
        <w:ind w:right="288" w:firstLine="709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аппарата, включая: упражнения для 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tab/>
        <w:t>эластичности</w:t>
      </w:r>
      <w:r>
        <w:tab/>
        <w:t>мышц</w:t>
      </w:r>
      <w:r>
        <w:tab/>
        <w:t>ног</w:t>
      </w:r>
    </w:p>
    <w:p w14:paraId="5B44A910" w14:textId="77777777" w:rsidR="0062385B" w:rsidRDefault="007628E4" w:rsidP="00E17D3C">
      <w:pPr>
        <w:pStyle w:val="a3"/>
        <w:spacing w:line="360" w:lineRule="auto"/>
        <w:ind w:right="296"/>
      </w:pPr>
      <w:r>
        <w:t xml:space="preserve">и формирования </w:t>
      </w:r>
      <w:proofErr w:type="spellStart"/>
      <w:r>
        <w:t>выворотности</w:t>
      </w:r>
      <w:proofErr w:type="spellEnd"/>
      <w:r>
        <w:t xml:space="preserve">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14:paraId="7416A7DF" w14:textId="77777777" w:rsidR="0062385B" w:rsidRDefault="007628E4" w:rsidP="00E17D3C">
      <w:pPr>
        <w:pStyle w:val="a3"/>
        <w:spacing w:line="360" w:lineRule="auto"/>
        <w:ind w:right="284" w:firstLine="709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60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 попеременно к каждой ноге, руки вверх, прижаты к ушам («коромысло»), упражнение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14:paraId="243306C8" w14:textId="77777777" w:rsidR="0062385B" w:rsidRDefault="007628E4" w:rsidP="00E17D3C">
      <w:pPr>
        <w:pStyle w:val="a3"/>
        <w:tabs>
          <w:tab w:val="left" w:pos="2794"/>
          <w:tab w:val="left" w:pos="3597"/>
          <w:tab w:val="left" w:pos="5445"/>
          <w:tab w:val="left" w:pos="7487"/>
          <w:tab w:val="left" w:pos="8851"/>
          <w:tab w:val="left" w:pos="9964"/>
        </w:tabs>
        <w:spacing w:before="1" w:line="360" w:lineRule="auto"/>
        <w:ind w:right="283" w:firstLine="709"/>
      </w:pPr>
      <w:r>
        <w:t>Разминка у опоры. Освоение упражнений для укрепления голеностопных суставов, развития</w:t>
      </w:r>
      <w:r>
        <w:rPr>
          <w:spacing w:val="1"/>
        </w:rPr>
        <w:t xml:space="preserve"> </w:t>
      </w:r>
      <w:r>
        <w:t>координации</w:t>
      </w:r>
      <w:r>
        <w:tab/>
        <w:t>и</w:t>
      </w:r>
      <w:r>
        <w:tab/>
        <w:t>увеличения</w:t>
      </w:r>
      <w:r>
        <w:tab/>
        <w:t>эластичности</w:t>
      </w:r>
      <w:r>
        <w:tab/>
        <w:t>мышц:</w:t>
      </w:r>
      <w:r>
        <w:tab/>
        <w:t>стоя</w:t>
      </w:r>
      <w:r>
        <w:tab/>
        <w:t>лицом</w:t>
      </w:r>
    </w:p>
    <w:p w14:paraId="5497E85E" w14:textId="77777777" w:rsidR="0062385B" w:rsidRDefault="007628E4" w:rsidP="00E17D3C">
      <w:pPr>
        <w:pStyle w:val="a3"/>
        <w:tabs>
          <w:tab w:val="left" w:pos="2397"/>
          <w:tab w:val="left" w:pos="4025"/>
          <w:tab w:val="left" w:pos="5010"/>
          <w:tab w:val="left" w:pos="6820"/>
          <w:tab w:val="left" w:pos="8399"/>
          <w:tab w:val="left" w:pos="9384"/>
        </w:tabs>
        <w:spacing w:line="360" w:lineRule="auto"/>
        <w:ind w:right="282"/>
      </w:pPr>
      <w:r>
        <w:t>к гимнастической стенке (колени прямые, туловище и голова прямо, плечи опущены, живот и таз</w:t>
      </w:r>
      <w:r>
        <w:rPr>
          <w:spacing w:val="1"/>
        </w:rPr>
        <w:t xml:space="preserve"> </w:t>
      </w:r>
      <w:r>
        <w:t xml:space="preserve">подтянуты, руки в опоре на гимнастической стенке на высоте талии, локти вниз), </w:t>
      </w:r>
      <w:proofErr w:type="spellStart"/>
      <w:r>
        <w:t>полуприсед</w:t>
      </w:r>
      <w:proofErr w:type="spellEnd"/>
      <w:r>
        <w:t xml:space="preserve"> (колени</w:t>
      </w:r>
      <w:r>
        <w:rPr>
          <w:spacing w:val="-57"/>
        </w:rPr>
        <w:t xml:space="preserve"> </w:t>
      </w:r>
      <w:r>
        <w:t>вперёд,</w:t>
      </w:r>
      <w:r>
        <w:tab/>
        <w:t>вместе)</w:t>
      </w:r>
      <w:r>
        <w:tab/>
        <w:t>–</w:t>
      </w:r>
      <w:r>
        <w:tab/>
        <w:t>вытянуть</w:t>
      </w:r>
      <w:r>
        <w:tab/>
        <w:t>колени</w:t>
      </w:r>
      <w:r>
        <w:tab/>
        <w:t>–</w:t>
      </w:r>
      <w:r>
        <w:tab/>
        <w:t>подняться</w:t>
      </w:r>
    </w:p>
    <w:p w14:paraId="62BA4373" w14:textId="77777777" w:rsidR="0062385B" w:rsidRDefault="007628E4" w:rsidP="00E17D3C">
      <w:pPr>
        <w:pStyle w:val="a3"/>
        <w:spacing w:line="360" w:lineRule="auto"/>
        <w:ind w:right="284"/>
      </w:pPr>
      <w:r>
        <w:t xml:space="preserve">на </w:t>
      </w:r>
      <w:proofErr w:type="spellStart"/>
      <w:r>
        <w:t>полупальцы</w:t>
      </w:r>
      <w:proofErr w:type="spellEnd"/>
      <w:r>
        <w:t xml:space="preserve"> – опустить 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опоре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полной</w:t>
      </w:r>
      <w:r>
        <w:rPr>
          <w:spacing w:val="35"/>
        </w:rPr>
        <w:t xml:space="preserve"> </w:t>
      </w:r>
      <w:r>
        <w:t>стопе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носках.</w:t>
      </w:r>
      <w:r>
        <w:rPr>
          <w:spacing w:val="35"/>
        </w:rPr>
        <w:t xml:space="preserve"> </w:t>
      </w:r>
      <w:r>
        <w:t>Равновесие</w:t>
      </w:r>
      <w:r>
        <w:rPr>
          <w:spacing w:val="35"/>
        </w:rPr>
        <w:t xml:space="preserve"> </w:t>
      </w:r>
      <w:r>
        <w:t>«пассе»</w:t>
      </w:r>
    </w:p>
    <w:p w14:paraId="1EBA82CC" w14:textId="77777777" w:rsidR="0062385B" w:rsidRDefault="007628E4" w:rsidP="00E17D3C">
      <w:pPr>
        <w:pStyle w:val="a3"/>
        <w:tabs>
          <w:tab w:val="left" w:pos="1901"/>
          <w:tab w:val="left" w:pos="3337"/>
          <w:tab w:val="left" w:pos="5627"/>
          <w:tab w:val="left" w:pos="7611"/>
          <w:tab w:val="left" w:pos="8870"/>
          <w:tab w:val="left" w:pos="9727"/>
        </w:tabs>
        <w:spacing w:line="360" w:lineRule="auto"/>
        <w:ind w:right="290"/>
      </w:pPr>
      <w:r>
        <w:lastRenderedPageBreak/>
        <w:t>(в сторону, затем вперёд) в опоре на стопе и на носках. Равновесие с ногой вперёд (горизонтально) и</w:t>
      </w:r>
      <w:r>
        <w:rPr>
          <w:spacing w:val="1"/>
        </w:rPr>
        <w:t xml:space="preserve"> </w:t>
      </w:r>
      <w:r>
        <w:t>мах</w:t>
      </w:r>
      <w:r>
        <w:tab/>
        <w:t>вперёд</w:t>
      </w:r>
      <w:r>
        <w:tab/>
        <w:t>горизонтально.</w:t>
      </w:r>
      <w:r>
        <w:tab/>
        <w:t>Приставные</w:t>
      </w:r>
      <w:r>
        <w:tab/>
        <w:t>шаги</w:t>
      </w:r>
      <w:r>
        <w:tab/>
        <w:t>в</w:t>
      </w:r>
      <w:r>
        <w:tab/>
        <w:t>сторону</w:t>
      </w:r>
    </w:p>
    <w:p w14:paraId="743894C9" w14:textId="77777777" w:rsidR="0062385B" w:rsidRDefault="007628E4" w:rsidP="00E17D3C">
      <w:pPr>
        <w:pStyle w:val="a3"/>
        <w:spacing w:line="360" w:lineRule="auto"/>
        <w:ind w:right="516"/>
      </w:pPr>
      <w:r>
        <w:t>и</w:t>
      </w:r>
      <w:r>
        <w:rPr>
          <w:spacing w:val="99"/>
        </w:rPr>
        <w:t xml:space="preserve"> </w:t>
      </w:r>
      <w:r>
        <w:t>повороты.</w:t>
      </w:r>
      <w:r>
        <w:rPr>
          <w:spacing w:val="99"/>
        </w:rPr>
        <w:t xml:space="preserve"> </w:t>
      </w:r>
      <w:r>
        <w:t>Прыжки:</w:t>
      </w:r>
      <w:r>
        <w:rPr>
          <w:spacing w:val="99"/>
        </w:rPr>
        <w:t xml:space="preserve"> </w:t>
      </w:r>
      <w:r>
        <w:t xml:space="preserve">ноги  </w:t>
      </w:r>
      <w:r>
        <w:rPr>
          <w:spacing w:val="38"/>
        </w:rPr>
        <w:t xml:space="preserve"> </w:t>
      </w:r>
      <w:r>
        <w:t>вместе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с  </w:t>
      </w:r>
      <w:r>
        <w:rPr>
          <w:spacing w:val="39"/>
        </w:rPr>
        <w:t xml:space="preserve"> </w:t>
      </w:r>
      <w:r>
        <w:t xml:space="preserve">прямыми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согнутыми  </w:t>
      </w:r>
      <w:r>
        <w:rPr>
          <w:spacing w:val="39"/>
        </w:rPr>
        <w:t xml:space="preserve"> </w:t>
      </w:r>
      <w:r>
        <w:t xml:space="preserve">коленями),  </w:t>
      </w:r>
      <w:r>
        <w:rPr>
          <w:spacing w:val="39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сорок</w:t>
      </w:r>
      <w:r>
        <w:rPr>
          <w:spacing w:val="-2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14:paraId="39B0EA91" w14:textId="77777777" w:rsidR="0062385B" w:rsidRDefault="007628E4" w:rsidP="00E17D3C">
      <w:pPr>
        <w:pStyle w:val="a3"/>
        <w:ind w:left="1491"/>
      </w:pPr>
      <w:r>
        <w:rPr>
          <w:spacing w:val="-5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14:paraId="532386C7" w14:textId="77777777" w:rsidR="0062385B" w:rsidRDefault="007628E4" w:rsidP="00E17D3C">
      <w:pPr>
        <w:pStyle w:val="a3"/>
        <w:tabs>
          <w:tab w:val="left" w:pos="2875"/>
          <w:tab w:val="left" w:pos="4604"/>
          <w:tab w:val="left" w:pos="5873"/>
          <w:tab w:val="left" w:pos="7031"/>
          <w:tab w:val="left" w:pos="8051"/>
          <w:tab w:val="left" w:pos="9242"/>
          <w:tab w:val="left" w:pos="10392"/>
        </w:tabs>
        <w:spacing w:before="138" w:line="360" w:lineRule="auto"/>
        <w:ind w:right="688" w:firstLine="709"/>
      </w:pPr>
      <w:r>
        <w:t>Освоение</w:t>
      </w:r>
      <w:r>
        <w:tab/>
        <w:t>упражнений:</w:t>
      </w:r>
      <w:r>
        <w:tab/>
        <w:t>кувырок</w:t>
      </w:r>
      <w:r>
        <w:tab/>
        <w:t>вперёд,</w:t>
      </w:r>
      <w:r>
        <w:tab/>
        <w:t>назад,</w:t>
      </w:r>
      <w:r>
        <w:tab/>
        <w:t>шпагат,</w:t>
      </w:r>
      <w:r>
        <w:tab/>
        <w:t>колесо,</w:t>
      </w:r>
      <w:r>
        <w:tab/>
      </w:r>
      <w:r>
        <w:rPr>
          <w:spacing w:val="-1"/>
        </w:rPr>
        <w:t>мост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мост.</w:t>
      </w:r>
    </w:p>
    <w:p w14:paraId="14F672C9" w14:textId="77777777" w:rsidR="0062385B" w:rsidRDefault="007628E4" w:rsidP="00E17D3C">
      <w:pPr>
        <w:pStyle w:val="a3"/>
        <w:ind w:left="1491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</w:t>
      </w:r>
    </w:p>
    <w:p w14:paraId="4DA88199" w14:textId="77777777" w:rsidR="0062385B" w:rsidRDefault="007628E4" w:rsidP="00E17D3C">
      <w:pPr>
        <w:pStyle w:val="a3"/>
        <w:spacing w:before="62" w:line="360" w:lineRule="auto"/>
        <w:ind w:right="292" w:firstLine="709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14:paraId="5480A0F9" w14:textId="77777777" w:rsidR="0062385B" w:rsidRDefault="007628E4" w:rsidP="00E17D3C">
      <w:pPr>
        <w:pStyle w:val="a3"/>
        <w:ind w:left="1491"/>
      </w:pP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14:paraId="65AC5ADA" w14:textId="77777777" w:rsidR="0062385B" w:rsidRDefault="007628E4" w:rsidP="00E17D3C">
      <w:pPr>
        <w:pStyle w:val="a3"/>
        <w:tabs>
          <w:tab w:val="left" w:pos="1255"/>
          <w:tab w:val="left" w:pos="2634"/>
          <w:tab w:val="left" w:pos="3307"/>
          <w:tab w:val="left" w:pos="3742"/>
          <w:tab w:val="left" w:pos="4105"/>
          <w:tab w:val="left" w:pos="4733"/>
          <w:tab w:val="left" w:pos="4846"/>
          <w:tab w:val="left" w:pos="5564"/>
          <w:tab w:val="left" w:pos="5921"/>
          <w:tab w:val="left" w:pos="6483"/>
          <w:tab w:val="left" w:pos="6826"/>
          <w:tab w:val="left" w:pos="6979"/>
          <w:tab w:val="left" w:pos="7205"/>
          <w:tab w:val="left" w:pos="8551"/>
          <w:tab w:val="left" w:pos="8845"/>
          <w:tab w:val="left" w:pos="10071"/>
          <w:tab w:val="left" w:pos="10403"/>
        </w:tabs>
        <w:spacing w:before="138" w:line="360" w:lineRule="auto"/>
        <w:ind w:right="544" w:firstLine="709"/>
      </w:pPr>
      <w:r>
        <w:t>Игровые</w:t>
      </w:r>
      <w:r>
        <w:tab/>
        <w:t>задания,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мячом</w:t>
      </w:r>
      <w:r>
        <w:tab/>
        <w:t>и</w:t>
      </w:r>
      <w:r>
        <w:tab/>
      </w:r>
      <w:r>
        <w:tab/>
        <w:t>скакалкой.</w:t>
      </w:r>
      <w:r>
        <w:tab/>
        <w:t>Спортивные</w:t>
      </w:r>
      <w:r>
        <w:tab/>
      </w:r>
      <w:r>
        <w:rPr>
          <w:spacing w:val="-1"/>
        </w:rPr>
        <w:t>эстафеты</w:t>
      </w:r>
      <w:r>
        <w:rPr>
          <w:spacing w:val="-57"/>
        </w:rPr>
        <w:t xml:space="preserve"> </w:t>
      </w:r>
      <w:r>
        <w:t>с</w:t>
      </w:r>
      <w:r>
        <w:tab/>
        <w:t>гимнастическим</w:t>
      </w:r>
      <w:r>
        <w:tab/>
        <w:t>предметом.</w:t>
      </w:r>
      <w:r>
        <w:tab/>
      </w:r>
      <w:r>
        <w:tab/>
        <w:t>Спортивные</w:t>
      </w:r>
      <w:r>
        <w:tab/>
        <w:t>и</w:t>
      </w:r>
      <w:r>
        <w:tab/>
      </w:r>
      <w:r>
        <w:tab/>
        <w:t>туристические</w:t>
      </w:r>
      <w:r>
        <w:tab/>
      </w:r>
      <w:r>
        <w:tab/>
        <w:t>физические</w:t>
      </w:r>
      <w:r>
        <w:tab/>
      </w:r>
      <w:r>
        <w:tab/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14:paraId="20265AB4" w14:textId="77777777" w:rsidR="0062385B" w:rsidRDefault="007628E4" w:rsidP="00E17D3C">
      <w:pPr>
        <w:pStyle w:val="a3"/>
        <w:tabs>
          <w:tab w:val="left" w:pos="3209"/>
          <w:tab w:val="left" w:pos="4949"/>
          <w:tab w:val="left" w:pos="6474"/>
          <w:tab w:val="left" w:pos="8072"/>
          <w:tab w:val="left" w:pos="9599"/>
        </w:tabs>
        <w:spacing w:line="360" w:lineRule="auto"/>
        <w:ind w:right="703" w:firstLine="709"/>
      </w:pPr>
      <w:r>
        <w:t>Комбинации</w:t>
      </w:r>
      <w:r>
        <w:tab/>
        <w:t>упражнений.</w:t>
      </w:r>
      <w:r>
        <w:tab/>
        <w:t>Осваиваем</w:t>
      </w:r>
      <w:r>
        <w:tab/>
        <w:t>соединение</w:t>
      </w:r>
      <w:r>
        <w:tab/>
        <w:t>изученных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14:paraId="7A726861" w14:textId="77777777" w:rsidR="0062385B" w:rsidRDefault="007628E4" w:rsidP="00E17D3C">
      <w:pPr>
        <w:pStyle w:val="a3"/>
        <w:ind w:left="1491"/>
      </w:pPr>
      <w:r>
        <w:t>Пример:</w:t>
      </w:r>
    </w:p>
    <w:p w14:paraId="121B4BE6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Исходное положение: стоя в VI позиции ног, колени вытянуты, рука с мячом на ладони вперёд</w:t>
      </w:r>
      <w:r>
        <w:rPr>
          <w:spacing w:val="-57"/>
        </w:rPr>
        <w:t xml:space="preserve"> </w:t>
      </w:r>
      <w:r>
        <w:t>(локоть прямой) – бросок мяча в заданную плоскость (на шаг вперёд) – шаг вперёд с поворотом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 шестьдесят градусов</w:t>
      </w:r>
      <w:r>
        <w:rPr>
          <w:spacing w:val="-1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14:paraId="3C3B775E" w14:textId="77777777" w:rsidR="0062385B" w:rsidRDefault="007628E4" w:rsidP="00E17D3C">
      <w:pPr>
        <w:pStyle w:val="a3"/>
        <w:ind w:left="1491"/>
      </w:pPr>
      <w:r>
        <w:t>Пример:</w:t>
      </w:r>
    </w:p>
    <w:p w14:paraId="505F2F8F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подъём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 опущены.</w:t>
      </w:r>
    </w:p>
    <w:p w14:paraId="6EB055B1" w14:textId="77777777" w:rsidR="0062385B" w:rsidRDefault="007628E4" w:rsidP="00E17D3C">
      <w:pPr>
        <w:pStyle w:val="a3"/>
        <w:spacing w:line="360" w:lineRule="auto"/>
        <w:ind w:left="149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2"/>
        </w:rPr>
        <w:t xml:space="preserve"> </w:t>
      </w:r>
      <w:r>
        <w:t>подготовка.</w:t>
      </w:r>
    </w:p>
    <w:p w14:paraId="7DD451D8" w14:textId="77777777" w:rsidR="0062385B" w:rsidRDefault="007628E4" w:rsidP="00E17D3C">
      <w:pPr>
        <w:pStyle w:val="a3"/>
        <w:tabs>
          <w:tab w:val="left" w:pos="2597"/>
          <w:tab w:val="left" w:pos="2981"/>
          <w:tab w:val="left" w:pos="3899"/>
          <w:tab w:val="left" w:pos="4251"/>
          <w:tab w:val="left" w:pos="4375"/>
          <w:tab w:val="left" w:pos="5460"/>
          <w:tab w:val="left" w:pos="5882"/>
          <w:tab w:val="left" w:pos="6626"/>
          <w:tab w:val="left" w:pos="6991"/>
          <w:tab w:val="left" w:pos="7778"/>
          <w:tab w:val="left" w:pos="9104"/>
          <w:tab w:val="left" w:pos="9392"/>
          <w:tab w:val="left" w:pos="10351"/>
        </w:tabs>
        <w:spacing w:line="360" w:lineRule="auto"/>
        <w:ind w:right="282" w:firstLine="709"/>
      </w:pPr>
      <w:r>
        <w:t>Правила</w:t>
      </w:r>
      <w:r>
        <w:tab/>
        <w:t>поведения</w:t>
      </w:r>
      <w:r>
        <w:tab/>
        <w:t>в</w:t>
      </w:r>
      <w:r>
        <w:tab/>
        <w:t>бассейне.</w:t>
      </w:r>
      <w:r>
        <w:tab/>
        <w:t>Упражнения</w:t>
      </w:r>
      <w:r>
        <w:tab/>
        <w:t>ознакомительного</w:t>
      </w:r>
      <w:r>
        <w:tab/>
        <w:t>плавания:</w:t>
      </w:r>
      <w:r>
        <w:tab/>
      </w:r>
      <w:r>
        <w:rPr>
          <w:spacing w:val="-1"/>
        </w:rPr>
        <w:t>освоение</w:t>
      </w:r>
      <w:r>
        <w:rPr>
          <w:spacing w:val="-57"/>
        </w:rPr>
        <w:t xml:space="preserve"> </w:t>
      </w:r>
      <w:r>
        <w:t>универсальных</w:t>
      </w:r>
      <w:r>
        <w:tab/>
      </w:r>
      <w:r>
        <w:tab/>
        <w:t>умений</w:t>
      </w:r>
      <w:r>
        <w:tab/>
      </w:r>
      <w:r>
        <w:tab/>
      </w:r>
      <w:r>
        <w:tab/>
        <w:t>дыхания</w:t>
      </w:r>
      <w:r>
        <w:tab/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tab/>
        <w:t>упражнений</w:t>
      </w:r>
    </w:p>
    <w:p w14:paraId="5554D70F" w14:textId="77777777" w:rsidR="0062385B" w:rsidRDefault="007628E4" w:rsidP="00E17D3C">
      <w:pPr>
        <w:pStyle w:val="a3"/>
        <w:spacing w:before="1" w:line="360" w:lineRule="auto"/>
      </w:pPr>
      <w:r>
        <w:t>для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навыков</w:t>
      </w:r>
      <w:r>
        <w:rPr>
          <w:spacing w:val="48"/>
        </w:rPr>
        <w:t xml:space="preserve"> </w:t>
      </w:r>
      <w:r>
        <w:t>плавания:</w:t>
      </w:r>
      <w:r>
        <w:rPr>
          <w:spacing w:val="48"/>
        </w:rPr>
        <w:t xml:space="preserve"> </w:t>
      </w:r>
      <w:r>
        <w:t>«поплавок»,</w:t>
      </w:r>
      <w:r>
        <w:rPr>
          <w:spacing w:val="48"/>
        </w:rPr>
        <w:t xml:space="preserve"> </w:t>
      </w:r>
      <w:r>
        <w:t>«морская</w:t>
      </w:r>
      <w:r>
        <w:rPr>
          <w:spacing w:val="48"/>
        </w:rPr>
        <w:t xml:space="preserve"> </w:t>
      </w:r>
      <w:r>
        <w:t>звезда»,</w:t>
      </w:r>
      <w:r>
        <w:rPr>
          <w:spacing w:val="48"/>
        </w:rPr>
        <w:t xml:space="preserve"> </w:t>
      </w:r>
      <w:r>
        <w:t>«лягушонок»,</w:t>
      </w:r>
      <w:r>
        <w:rPr>
          <w:spacing w:val="48"/>
        </w:rPr>
        <w:t xml:space="preserve"> </w:t>
      </w:r>
      <w:r>
        <w:t>«весёлый</w:t>
      </w:r>
      <w:r>
        <w:rPr>
          <w:spacing w:val="-57"/>
        </w:rPr>
        <w:t xml:space="preserve"> </w:t>
      </w:r>
      <w:r>
        <w:t>дельфин».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плавания.</w:t>
      </w:r>
    </w:p>
    <w:p w14:paraId="32CB4393" w14:textId="77777777" w:rsidR="0062385B" w:rsidRDefault="007628E4" w:rsidP="00E17D3C">
      <w:pPr>
        <w:pStyle w:val="a3"/>
        <w:ind w:left="1491"/>
      </w:pPr>
      <w:r>
        <w:t>Основная</w:t>
      </w:r>
      <w:r>
        <w:rPr>
          <w:spacing w:val="-9"/>
        </w:rPr>
        <w:t xml:space="preserve"> </w:t>
      </w:r>
      <w:r>
        <w:t>гимнастика.</w:t>
      </w:r>
    </w:p>
    <w:p w14:paraId="3AEC322C" w14:textId="77777777" w:rsidR="0062385B" w:rsidRDefault="007628E4" w:rsidP="00E17D3C">
      <w:pPr>
        <w:pStyle w:val="a3"/>
        <w:spacing w:before="138"/>
        <w:ind w:left="1491"/>
      </w:pPr>
      <w:r>
        <w:t>Освоение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упражнений.</w:t>
      </w:r>
    </w:p>
    <w:p w14:paraId="124D9EAC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Освоение техники поворотов в обе стороны на сто восемьдесят и триста шестьдесят 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 «казак», нога 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</w:t>
      </w:r>
      <w:r>
        <w:rPr>
          <w:spacing w:val="-2"/>
        </w:rPr>
        <w:t xml:space="preserve"> </w:t>
      </w:r>
      <w:r>
        <w:t>восемьдесят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14:paraId="46CCFA69" w14:textId="77777777" w:rsidR="0062385B" w:rsidRDefault="007628E4" w:rsidP="00E17D3C">
      <w:pPr>
        <w:pStyle w:val="a3"/>
        <w:ind w:left="1491"/>
      </w:pPr>
      <w:r>
        <w:lastRenderedPageBreak/>
        <w:t xml:space="preserve">Освоение     </w:t>
      </w:r>
      <w:r>
        <w:rPr>
          <w:spacing w:val="1"/>
        </w:rPr>
        <w:t xml:space="preserve"> </w:t>
      </w:r>
      <w:r>
        <w:t xml:space="preserve">танцевальных     </w:t>
      </w:r>
      <w:r>
        <w:rPr>
          <w:spacing w:val="59"/>
        </w:rPr>
        <w:t xml:space="preserve"> </w:t>
      </w:r>
      <w:proofErr w:type="gramStart"/>
      <w:r>
        <w:t xml:space="preserve">шагов:   </w:t>
      </w:r>
      <w:proofErr w:type="gramEnd"/>
      <w:r>
        <w:t xml:space="preserve">    шаги       с       подскоками       (вперёд,       назад,</w:t>
      </w:r>
    </w:p>
    <w:p w14:paraId="40AF6463" w14:textId="77777777" w:rsidR="0062385B" w:rsidRDefault="007628E4" w:rsidP="00E17D3C">
      <w:pPr>
        <w:pStyle w:val="a3"/>
        <w:spacing w:before="138" w:line="360" w:lineRule="auto"/>
        <w:ind w:right="29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русского танца</w:t>
      </w:r>
      <w:r>
        <w:rPr>
          <w:spacing w:val="-1"/>
        </w:rPr>
        <w:t xml:space="preserve"> </w:t>
      </w:r>
      <w:r>
        <w:t>(«</w:t>
      </w:r>
      <w:proofErr w:type="spellStart"/>
      <w:r>
        <w:t>припадание</w:t>
      </w:r>
      <w:proofErr w:type="spellEnd"/>
      <w:r>
        <w:t>»), элементы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танца.</w:t>
      </w:r>
    </w:p>
    <w:p w14:paraId="23AB066E" w14:textId="77777777" w:rsidR="0062385B" w:rsidRDefault="007628E4" w:rsidP="00E17D3C">
      <w:pPr>
        <w:pStyle w:val="a3"/>
        <w:spacing w:line="360" w:lineRule="auto"/>
        <w:ind w:left="1491" w:right="790"/>
      </w:pPr>
      <w:r>
        <w:t>Освоение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силы:</w:t>
      </w:r>
      <w:r>
        <w:rPr>
          <w:spacing w:val="-3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 спортивные</w:t>
      </w:r>
      <w:r>
        <w:rPr>
          <w:spacing w:val="-1"/>
        </w:rPr>
        <w:t xml:space="preserve"> </w:t>
      </w:r>
      <w:r>
        <w:t>эстафеты.</w:t>
      </w:r>
    </w:p>
    <w:p w14:paraId="732262FB" w14:textId="77777777" w:rsidR="0062385B" w:rsidRDefault="007628E4" w:rsidP="00E17D3C">
      <w:pPr>
        <w:pStyle w:val="a3"/>
        <w:tabs>
          <w:tab w:val="left" w:pos="2630"/>
          <w:tab w:val="left" w:pos="3416"/>
          <w:tab w:val="left" w:pos="3823"/>
          <w:tab w:val="left" w:pos="4950"/>
          <w:tab w:val="left" w:pos="6025"/>
          <w:tab w:val="left" w:pos="6410"/>
          <w:tab w:val="left" w:pos="8351"/>
          <w:tab w:val="left" w:pos="9734"/>
        </w:tabs>
        <w:ind w:left="1491"/>
      </w:pPr>
      <w:r>
        <w:t>Ролевые</w:t>
      </w:r>
      <w:r>
        <w:tab/>
        <w:t>игры</w:t>
      </w:r>
      <w:r>
        <w:tab/>
        <w:t>и</w:t>
      </w:r>
      <w:r>
        <w:tab/>
        <w:t>игровые</w:t>
      </w:r>
      <w:r>
        <w:tab/>
        <w:t>задания</w:t>
      </w:r>
      <w:r>
        <w:tab/>
        <w:t>с</w:t>
      </w:r>
      <w:r>
        <w:tab/>
        <w:t>использованием</w:t>
      </w:r>
      <w:r>
        <w:tab/>
        <w:t>освоенных</w:t>
      </w:r>
      <w:r>
        <w:tab/>
        <w:t>упражнений</w:t>
      </w:r>
    </w:p>
    <w:p w14:paraId="093C19CB" w14:textId="77777777" w:rsidR="0062385B" w:rsidRDefault="007628E4" w:rsidP="00E17D3C">
      <w:pPr>
        <w:pStyle w:val="a3"/>
        <w:tabs>
          <w:tab w:val="left" w:pos="1114"/>
          <w:tab w:val="left" w:pos="2752"/>
          <w:tab w:val="left" w:pos="3640"/>
          <w:tab w:val="left" w:pos="5114"/>
          <w:tab w:val="left" w:pos="6267"/>
          <w:tab w:val="left" w:pos="6578"/>
          <w:tab w:val="left" w:pos="7496"/>
          <w:tab w:val="left" w:pos="7927"/>
          <w:tab w:val="left" w:pos="9227"/>
          <w:tab w:val="left" w:pos="10700"/>
        </w:tabs>
        <w:spacing w:before="138" w:line="360" w:lineRule="auto"/>
        <w:ind w:right="295"/>
      </w:pPr>
      <w:r>
        <w:t>и</w:t>
      </w:r>
      <w:r>
        <w:tab/>
        <w:t>танцевальных</w:t>
      </w:r>
      <w:r>
        <w:tab/>
        <w:t>шагов.</w:t>
      </w:r>
      <w:r>
        <w:tab/>
        <w:t>Спортивные</w:t>
      </w:r>
      <w:r>
        <w:tab/>
        <w:t>эстафеты</w:t>
      </w:r>
      <w:r>
        <w:tab/>
        <w:t>с</w:t>
      </w:r>
      <w:r>
        <w:tab/>
        <w:t>мячом,</w:t>
      </w:r>
      <w:r>
        <w:tab/>
        <w:t>со</w:t>
      </w:r>
      <w:r>
        <w:tab/>
        <w:t>скакалкой.</w:t>
      </w:r>
      <w:r>
        <w:tab/>
        <w:t>Спортивные</w:t>
      </w:r>
      <w:r>
        <w:tab/>
      </w:r>
      <w:r>
        <w:rPr>
          <w:spacing w:val="-1"/>
        </w:rPr>
        <w:t>игры.</w:t>
      </w:r>
      <w:r>
        <w:rPr>
          <w:spacing w:val="-57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14:paraId="2637BDCB" w14:textId="77777777" w:rsidR="0062385B" w:rsidRDefault="007628E4" w:rsidP="00E17D3C">
      <w:pPr>
        <w:pStyle w:val="a3"/>
        <w:spacing w:before="62"/>
        <w:ind w:left="1491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4378E871" w14:textId="77777777" w:rsidR="0062385B" w:rsidRDefault="007628E4" w:rsidP="00E17D3C">
      <w:pPr>
        <w:pStyle w:val="a3"/>
        <w:tabs>
          <w:tab w:val="left" w:pos="1185"/>
          <w:tab w:val="left" w:pos="1335"/>
          <w:tab w:val="left" w:pos="2289"/>
          <w:tab w:val="left" w:pos="2412"/>
          <w:tab w:val="left" w:pos="2839"/>
          <w:tab w:val="left" w:pos="3595"/>
          <w:tab w:val="left" w:pos="4015"/>
          <w:tab w:val="left" w:pos="4737"/>
          <w:tab w:val="left" w:pos="4773"/>
          <w:tab w:val="left" w:pos="5184"/>
          <w:tab w:val="left" w:pos="5460"/>
          <w:tab w:val="left" w:pos="5864"/>
          <w:tab w:val="left" w:pos="5903"/>
          <w:tab w:val="left" w:pos="6257"/>
          <w:tab w:val="left" w:pos="6645"/>
          <w:tab w:val="left" w:pos="7522"/>
          <w:tab w:val="left" w:pos="7911"/>
          <w:tab w:val="left" w:pos="8037"/>
          <w:tab w:val="left" w:pos="8274"/>
          <w:tab w:val="left" w:pos="8469"/>
          <w:tab w:val="left" w:pos="8737"/>
          <w:tab w:val="left" w:pos="9354"/>
          <w:tab w:val="left" w:pos="9626"/>
          <w:tab w:val="left" w:pos="10169"/>
          <w:tab w:val="left" w:pos="10563"/>
        </w:tabs>
        <w:spacing w:before="138" w:line="360" w:lineRule="auto"/>
        <w:ind w:right="559" w:firstLine="709"/>
      </w:pPr>
      <w:r>
        <w:t>Освоение</w:t>
      </w:r>
      <w:r>
        <w:tab/>
        <w:t>универсальных</w:t>
      </w:r>
      <w:r>
        <w:tab/>
      </w:r>
      <w:r>
        <w:tab/>
        <w:t>умений</w:t>
      </w:r>
      <w:r>
        <w:tab/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организующих</w:t>
      </w:r>
      <w:r>
        <w:tab/>
        <w:t>команд</w:t>
      </w:r>
      <w:r>
        <w:rPr>
          <w:spacing w:val="1"/>
        </w:rPr>
        <w:t xml:space="preserve"> </w:t>
      </w:r>
      <w:r>
        <w:t>и</w:t>
      </w:r>
      <w:r>
        <w:tab/>
        <w:t>строевых</w:t>
      </w:r>
      <w:r>
        <w:tab/>
      </w:r>
      <w:r>
        <w:tab/>
        <w:t>упражнений:</w:t>
      </w:r>
      <w:r>
        <w:tab/>
      </w:r>
      <w:r>
        <w:rPr>
          <w:spacing w:val="-1"/>
        </w:rPr>
        <w:t>построение</w:t>
      </w:r>
      <w:r>
        <w:rPr>
          <w:spacing w:val="-1"/>
        </w:rPr>
        <w:tab/>
      </w:r>
      <w:r>
        <w:t>и</w:t>
      </w:r>
      <w:r>
        <w:tab/>
        <w:t>перестроение</w:t>
      </w:r>
      <w:r>
        <w:tab/>
        <w:t>в</w:t>
      </w:r>
      <w:r>
        <w:tab/>
        <w:t>одну,</w:t>
      </w:r>
      <w:r>
        <w:tab/>
      </w:r>
      <w:r>
        <w:tab/>
        <w:t>две</w:t>
      </w:r>
      <w:r>
        <w:tab/>
        <w:t>шеренги,</w:t>
      </w:r>
      <w:r>
        <w:tab/>
      </w:r>
      <w:r>
        <w:rPr>
          <w:spacing w:val="-1"/>
        </w:rPr>
        <w:t>стоя</w:t>
      </w:r>
      <w:r>
        <w:rPr>
          <w:spacing w:val="-57"/>
        </w:rPr>
        <w:t xml:space="preserve"> </w:t>
      </w:r>
      <w:r>
        <w:t>на</w:t>
      </w:r>
      <w:r>
        <w:tab/>
      </w:r>
      <w:r>
        <w:tab/>
        <w:t>месте,</w:t>
      </w:r>
      <w:r>
        <w:tab/>
        <w:t>повороты</w:t>
      </w:r>
      <w:r>
        <w:tab/>
        <w:t>направо</w:t>
      </w:r>
      <w:r>
        <w:tab/>
        <w:t>и</w:t>
      </w:r>
      <w:r>
        <w:tab/>
        <w:t>налево,</w:t>
      </w:r>
      <w:r>
        <w:tab/>
        <w:t>передвижение</w:t>
      </w:r>
      <w:r>
        <w:tab/>
      </w:r>
      <w:r>
        <w:tab/>
        <w:t>в</w:t>
      </w:r>
      <w:r>
        <w:tab/>
      </w:r>
      <w:r>
        <w:tab/>
        <w:t>колонне</w:t>
      </w:r>
      <w:r>
        <w:tab/>
      </w:r>
      <w:r>
        <w:tab/>
        <w:t>по</w:t>
      </w:r>
      <w:r>
        <w:tab/>
        <w:t>одному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14:paraId="107A0CC6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548B39D" w14:textId="77777777" w:rsidR="0062385B" w:rsidRDefault="007628E4" w:rsidP="00E17D3C">
      <w:pPr>
        <w:pStyle w:val="a3"/>
        <w:spacing w:before="138"/>
        <w:ind w:left="1491"/>
      </w:pPr>
      <w:r>
        <w:t xml:space="preserve">Нагрузка.   </w:t>
      </w:r>
      <w:r>
        <w:rPr>
          <w:spacing w:val="58"/>
        </w:rPr>
        <w:t xml:space="preserve"> </w:t>
      </w:r>
      <w:r>
        <w:t xml:space="preserve">Влияние    </w:t>
      </w:r>
      <w:r>
        <w:rPr>
          <w:spacing w:val="57"/>
        </w:rPr>
        <w:t xml:space="preserve"> </w:t>
      </w:r>
      <w:r>
        <w:t xml:space="preserve">нагрузки    </w:t>
      </w:r>
      <w:r>
        <w:rPr>
          <w:spacing w:val="57"/>
        </w:rPr>
        <w:t xml:space="preserve"> </w:t>
      </w:r>
      <w:r>
        <w:t xml:space="preserve">на    </w:t>
      </w:r>
      <w:r>
        <w:rPr>
          <w:spacing w:val="58"/>
        </w:rPr>
        <w:t xml:space="preserve"> </w:t>
      </w:r>
      <w:r>
        <w:t xml:space="preserve">мышцы.    </w:t>
      </w:r>
      <w:r>
        <w:rPr>
          <w:spacing w:val="57"/>
        </w:rPr>
        <w:t xml:space="preserve"> </w:t>
      </w:r>
      <w:r>
        <w:t xml:space="preserve">Влияние    </w:t>
      </w:r>
      <w:r>
        <w:rPr>
          <w:spacing w:val="57"/>
        </w:rPr>
        <w:t xml:space="preserve"> </w:t>
      </w:r>
      <w:r>
        <w:t xml:space="preserve">утренней    </w:t>
      </w:r>
      <w:r>
        <w:rPr>
          <w:spacing w:val="58"/>
        </w:rPr>
        <w:t xml:space="preserve"> </w:t>
      </w:r>
      <w:r>
        <w:t>гимнастики</w:t>
      </w:r>
    </w:p>
    <w:p w14:paraId="411F63E7" w14:textId="77777777" w:rsidR="0062385B" w:rsidRDefault="007628E4" w:rsidP="00E17D3C">
      <w:pPr>
        <w:pStyle w:val="a3"/>
        <w:spacing w:before="138" w:line="360" w:lineRule="auto"/>
        <w:ind w:right="281"/>
      </w:pP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14:paraId="6C4874E6" w14:textId="77777777" w:rsidR="0062385B" w:rsidRDefault="007628E4" w:rsidP="00E17D3C">
      <w:pPr>
        <w:pStyle w:val="a3"/>
        <w:spacing w:line="360" w:lineRule="auto"/>
        <w:ind w:right="294" w:firstLine="709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14:paraId="32B98F8B" w14:textId="77777777" w:rsidR="0062385B" w:rsidRDefault="007628E4" w:rsidP="00E17D3C">
      <w:pPr>
        <w:pStyle w:val="a3"/>
        <w:spacing w:line="360" w:lineRule="auto"/>
        <w:ind w:right="287" w:firstLine="709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качеств.</w:t>
      </w:r>
    </w:p>
    <w:p w14:paraId="13C4A83B" w14:textId="77777777" w:rsidR="0062385B" w:rsidRDefault="007628E4" w:rsidP="00E17D3C">
      <w:pPr>
        <w:pStyle w:val="a3"/>
        <w:spacing w:line="360" w:lineRule="auto"/>
        <w:ind w:right="284" w:firstLine="709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7A76A603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упражнений.</w:t>
      </w:r>
    </w:p>
    <w:p w14:paraId="34CBC557" w14:textId="77777777" w:rsidR="0062385B" w:rsidRDefault="007628E4" w:rsidP="00E17D3C">
      <w:pPr>
        <w:pStyle w:val="a3"/>
        <w:spacing w:before="1" w:line="360" w:lineRule="auto"/>
        <w:ind w:right="291" w:firstLine="709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14:paraId="085E6503" w14:textId="77777777" w:rsidR="0062385B" w:rsidRDefault="007628E4" w:rsidP="00E17D3C">
      <w:pPr>
        <w:pStyle w:val="a3"/>
        <w:spacing w:line="360" w:lineRule="auto"/>
        <w:ind w:right="286" w:firstLine="709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перекаты,</w:t>
      </w:r>
      <w:r>
        <w:rPr>
          <w:spacing w:val="-2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шаги.</w:t>
      </w:r>
    </w:p>
    <w:p w14:paraId="2855E5BB" w14:textId="77777777" w:rsidR="0062385B" w:rsidRDefault="007628E4" w:rsidP="00E17D3C">
      <w:pPr>
        <w:pStyle w:val="a3"/>
        <w:ind w:left="1491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025AEEE9" w14:textId="77777777" w:rsidR="0062385B" w:rsidRDefault="007628E4" w:rsidP="00E17D3C">
      <w:pPr>
        <w:pStyle w:val="a3"/>
        <w:spacing w:before="138"/>
        <w:ind w:left="1491"/>
      </w:pPr>
      <w:r>
        <w:t xml:space="preserve">Выполнение   </w:t>
      </w:r>
      <w:r>
        <w:rPr>
          <w:spacing w:val="19"/>
        </w:rPr>
        <w:t xml:space="preserve"> </w:t>
      </w:r>
      <w:r>
        <w:t xml:space="preserve">универсальных    </w:t>
      </w:r>
      <w:r>
        <w:rPr>
          <w:spacing w:val="17"/>
        </w:rPr>
        <w:t xml:space="preserve"> </w:t>
      </w:r>
      <w:r>
        <w:t xml:space="preserve">умений    </w:t>
      </w:r>
      <w:r>
        <w:rPr>
          <w:spacing w:val="18"/>
        </w:rPr>
        <w:t xml:space="preserve"> </w:t>
      </w:r>
      <w:r>
        <w:t xml:space="preserve">при    </w:t>
      </w:r>
      <w:r>
        <w:rPr>
          <w:spacing w:val="18"/>
        </w:rPr>
        <w:t xml:space="preserve"> </w:t>
      </w:r>
      <w:r>
        <w:t xml:space="preserve">выполнении    </w:t>
      </w:r>
      <w:r>
        <w:rPr>
          <w:spacing w:val="18"/>
        </w:rPr>
        <w:t xml:space="preserve"> </w:t>
      </w:r>
      <w:r>
        <w:t xml:space="preserve">организующих    </w:t>
      </w:r>
      <w:r>
        <w:rPr>
          <w:spacing w:val="18"/>
        </w:rPr>
        <w:t xml:space="preserve"> </w:t>
      </w:r>
      <w:r>
        <w:t>команд</w:t>
      </w:r>
    </w:p>
    <w:p w14:paraId="758C080E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-5"/>
        </w:rPr>
        <w:t xml:space="preserve"> </w:t>
      </w:r>
      <w:r>
        <w:t>строевых</w:t>
      </w:r>
      <w:r>
        <w:rPr>
          <w:spacing w:val="-4"/>
        </w:rPr>
        <w:t xml:space="preserve"> </w:t>
      </w:r>
      <w:r>
        <w:t>упражнений: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одну,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шеренги,</w:t>
      </w:r>
      <w:r>
        <w:rPr>
          <w:spacing w:val="-4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направо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налево,</w:t>
      </w:r>
      <w:r>
        <w:rPr>
          <w:spacing w:val="-58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с</w:t>
      </w:r>
      <w:r>
        <w:rPr>
          <w:spacing w:val="-2"/>
        </w:rPr>
        <w:t xml:space="preserve"> </w:t>
      </w:r>
      <w:r>
        <w:t>равномерной скоростью.</w:t>
      </w:r>
    </w:p>
    <w:p w14:paraId="181DEFC3" w14:textId="77777777" w:rsidR="0062385B" w:rsidRDefault="007628E4" w:rsidP="00E17D3C">
      <w:pPr>
        <w:pStyle w:val="a3"/>
        <w:ind w:left="1491"/>
      </w:pPr>
      <w:r>
        <w:rPr>
          <w:spacing w:val="-1"/>
        </w:rPr>
        <w:lastRenderedPageBreak/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14:paraId="4F83BAD2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0BA2DFDC" w14:textId="77777777" w:rsidR="0062385B" w:rsidRDefault="007628E4" w:rsidP="00E17D3C">
      <w:pPr>
        <w:pStyle w:val="a3"/>
        <w:tabs>
          <w:tab w:val="left" w:pos="3106"/>
          <w:tab w:val="left" w:pos="4570"/>
          <w:tab w:val="left" w:pos="6325"/>
          <w:tab w:val="left" w:pos="8097"/>
          <w:tab w:val="left" w:pos="9573"/>
        </w:tabs>
        <w:spacing w:line="360" w:lineRule="auto"/>
        <w:ind w:right="792" w:firstLine="709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упражнений</w:t>
      </w:r>
      <w:r>
        <w:tab/>
        <w:t>основной</w:t>
      </w:r>
      <w:r>
        <w:tab/>
        <w:t>гимнастики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отдельных мышечных</w:t>
      </w:r>
      <w:r>
        <w:rPr>
          <w:spacing w:val="-1"/>
        </w:rPr>
        <w:t xml:space="preserve"> </w:t>
      </w:r>
      <w:r>
        <w:t>групп.</w:t>
      </w:r>
    </w:p>
    <w:p w14:paraId="0272BF09" w14:textId="77777777" w:rsidR="0062385B" w:rsidRDefault="007628E4" w:rsidP="00E17D3C">
      <w:pPr>
        <w:pStyle w:val="a3"/>
        <w:spacing w:line="360" w:lineRule="auto"/>
        <w:ind w:firstLine="709"/>
      </w:pPr>
      <w:r>
        <w:t>Овладение</w:t>
      </w:r>
      <w:r>
        <w:rPr>
          <w:spacing w:val="40"/>
        </w:rPr>
        <w:t xml:space="preserve"> </w:t>
      </w:r>
      <w:r>
        <w:t>техникой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гимнастики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 статичные).</w:t>
      </w:r>
    </w:p>
    <w:p w14:paraId="29CA9CB1" w14:textId="77777777" w:rsidR="0062385B" w:rsidRDefault="007628E4" w:rsidP="00E17D3C">
      <w:pPr>
        <w:pStyle w:val="a3"/>
        <w:spacing w:before="62" w:line="360" w:lineRule="auto"/>
        <w:ind w:right="541" w:firstLine="709"/>
      </w:pPr>
      <w:r>
        <w:t xml:space="preserve">Овладение   </w:t>
      </w:r>
      <w:r>
        <w:rPr>
          <w:spacing w:val="20"/>
        </w:rPr>
        <w:t xml:space="preserve"> </w:t>
      </w:r>
      <w:r>
        <w:t xml:space="preserve">техникой   </w:t>
      </w:r>
      <w:r>
        <w:rPr>
          <w:spacing w:val="21"/>
        </w:rPr>
        <w:t xml:space="preserve"> </w:t>
      </w:r>
      <w:r>
        <w:t xml:space="preserve">выполнения   </w:t>
      </w:r>
      <w:r>
        <w:rPr>
          <w:spacing w:val="20"/>
        </w:rPr>
        <w:t xml:space="preserve"> </w:t>
      </w:r>
      <w:r>
        <w:t xml:space="preserve">серии   </w:t>
      </w:r>
      <w:r>
        <w:rPr>
          <w:spacing w:val="21"/>
        </w:rPr>
        <w:t xml:space="preserve"> </w:t>
      </w:r>
      <w:r>
        <w:t xml:space="preserve">поворотов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proofErr w:type="gramStart"/>
      <w:r>
        <w:t xml:space="preserve">прыжков,   </w:t>
      </w:r>
      <w:proofErr w:type="gramEnd"/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том   </w:t>
      </w:r>
      <w:r>
        <w:rPr>
          <w:spacing w:val="2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предметов.</w:t>
      </w:r>
    </w:p>
    <w:p w14:paraId="5CE9F799" w14:textId="77777777" w:rsidR="0062385B" w:rsidRDefault="007628E4" w:rsidP="00E17D3C">
      <w:pPr>
        <w:pStyle w:val="a3"/>
        <w:spacing w:line="360" w:lineRule="auto"/>
        <w:ind w:right="284" w:firstLine="709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-57"/>
        </w:rPr>
        <w:t xml:space="preserve"> </w:t>
      </w:r>
      <w:r>
        <w:t>плоскость пространства одной рукой (попеременно), двумя руками, имитация падения в группировке</w:t>
      </w:r>
      <w:r>
        <w:rPr>
          <w:spacing w:val="1"/>
        </w:rPr>
        <w:t xml:space="preserve"> </w:t>
      </w:r>
      <w:r>
        <w:t>с кувырками, бег (челночный), метание теннисного мяча в заданную цель, прыжки в высоту, в длину,</w:t>
      </w:r>
      <w:r>
        <w:rPr>
          <w:spacing w:val="-57"/>
        </w:rPr>
        <w:t xml:space="preserve"> </w:t>
      </w:r>
      <w:r>
        <w:t>плавание.</w:t>
      </w:r>
    </w:p>
    <w:p w14:paraId="16CC9A37" w14:textId="77777777" w:rsidR="0062385B" w:rsidRDefault="007628E4" w:rsidP="00E17D3C">
      <w:pPr>
        <w:pStyle w:val="a3"/>
        <w:spacing w:line="360" w:lineRule="auto"/>
        <w:ind w:right="290" w:firstLine="709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14:paraId="4244E1E2" w14:textId="77777777" w:rsidR="0062385B" w:rsidRDefault="007628E4" w:rsidP="00E17D3C">
      <w:pPr>
        <w:pStyle w:val="a3"/>
        <w:spacing w:line="360" w:lineRule="auto"/>
        <w:ind w:right="286" w:firstLine="70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спорта.</w:t>
      </w:r>
    </w:p>
    <w:p w14:paraId="679A73E4" w14:textId="77777777" w:rsidR="0062385B" w:rsidRDefault="007628E4" w:rsidP="00E17D3C">
      <w:pPr>
        <w:pStyle w:val="a3"/>
        <w:ind w:left="1491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заданий.</w:t>
      </w:r>
    </w:p>
    <w:p w14:paraId="2B5CD509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 Повороты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236580A1" w14:textId="77777777" w:rsidR="0062385B" w:rsidRDefault="007628E4" w:rsidP="00E17D3C">
      <w:pPr>
        <w:pStyle w:val="a3"/>
        <w:spacing w:line="360" w:lineRule="auto"/>
        <w:ind w:right="288" w:firstLine="709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14:paraId="08046979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2C4EF74A" w14:textId="77777777" w:rsidR="0062385B" w:rsidRDefault="007628E4" w:rsidP="00E17D3C">
      <w:pPr>
        <w:pStyle w:val="a3"/>
        <w:spacing w:before="138"/>
        <w:ind w:left="1491"/>
      </w:pPr>
      <w:r>
        <w:t xml:space="preserve">Физическое       </w:t>
      </w:r>
      <w:r>
        <w:rPr>
          <w:spacing w:val="17"/>
        </w:rPr>
        <w:t xml:space="preserve"> </w:t>
      </w:r>
      <w:r>
        <w:t xml:space="preserve">воспитание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физическое        </w:t>
      </w:r>
      <w:r>
        <w:rPr>
          <w:spacing w:val="15"/>
        </w:rPr>
        <w:t xml:space="preserve"> </w:t>
      </w:r>
      <w:r>
        <w:t xml:space="preserve">совершенствование.        </w:t>
      </w:r>
      <w:r>
        <w:rPr>
          <w:spacing w:val="15"/>
        </w:rPr>
        <w:t xml:space="preserve"> </w:t>
      </w:r>
      <w:r>
        <w:t>Спорт</w:t>
      </w:r>
    </w:p>
    <w:p w14:paraId="6C718B6D" w14:textId="77777777" w:rsidR="0062385B" w:rsidRDefault="007628E4" w:rsidP="00E17D3C">
      <w:pPr>
        <w:pStyle w:val="a3"/>
        <w:spacing w:before="138" w:line="360" w:lineRule="auto"/>
        <w:ind w:right="292"/>
      </w:pP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Ознакомление с видами спорта (на выбор) и правилами проведения соревнований по виду спорта (на</w:t>
      </w:r>
      <w:r>
        <w:rPr>
          <w:spacing w:val="1"/>
        </w:rPr>
        <w:t xml:space="preserve"> </w:t>
      </w:r>
      <w:r>
        <w:t>выбор).</w:t>
      </w:r>
    </w:p>
    <w:p w14:paraId="5AFEC19E" w14:textId="77777777" w:rsidR="0062385B" w:rsidRDefault="007628E4" w:rsidP="00E17D3C">
      <w:pPr>
        <w:pStyle w:val="a3"/>
        <w:spacing w:before="1"/>
        <w:ind w:left="1491"/>
      </w:pPr>
      <w:r>
        <w:t xml:space="preserve">Освоение   </w:t>
      </w:r>
      <w:r>
        <w:rPr>
          <w:spacing w:val="7"/>
        </w:rPr>
        <w:t xml:space="preserve"> </w:t>
      </w:r>
      <w:r>
        <w:t xml:space="preserve">методов    </w:t>
      </w:r>
      <w:r>
        <w:rPr>
          <w:spacing w:val="6"/>
        </w:rPr>
        <w:t xml:space="preserve"> </w:t>
      </w:r>
      <w:r>
        <w:t xml:space="preserve">подбора    </w:t>
      </w:r>
      <w:r>
        <w:rPr>
          <w:spacing w:val="6"/>
        </w:rPr>
        <w:t xml:space="preserve"> </w:t>
      </w:r>
      <w:r>
        <w:t xml:space="preserve">упражнений    </w:t>
      </w:r>
      <w:r>
        <w:rPr>
          <w:spacing w:val="6"/>
        </w:rPr>
        <w:t xml:space="preserve"> </w:t>
      </w:r>
      <w:r>
        <w:t xml:space="preserve">для    </w:t>
      </w:r>
      <w:r>
        <w:rPr>
          <w:spacing w:val="7"/>
        </w:rPr>
        <w:t xml:space="preserve"> </w:t>
      </w:r>
      <w:r>
        <w:t xml:space="preserve">физического    </w:t>
      </w:r>
      <w:r>
        <w:rPr>
          <w:spacing w:val="6"/>
        </w:rPr>
        <w:t xml:space="preserve"> </w:t>
      </w:r>
      <w:r>
        <w:t>совершенствования</w:t>
      </w:r>
    </w:p>
    <w:p w14:paraId="7A56AF53" w14:textId="77777777" w:rsidR="0062385B" w:rsidRDefault="007628E4" w:rsidP="00E17D3C">
      <w:pPr>
        <w:pStyle w:val="a3"/>
        <w:spacing w:before="138" w:line="360" w:lineRule="auto"/>
      </w:pPr>
      <w:r>
        <w:t>и эффективного развития физических</w:t>
      </w:r>
      <w:r>
        <w:rPr>
          <w:spacing w:val="1"/>
        </w:rPr>
        <w:t xml:space="preserve"> </w:t>
      </w:r>
      <w:r>
        <w:t>качеств по индивидуальной</w:t>
      </w:r>
      <w:r>
        <w:rPr>
          <w:spacing w:val="1"/>
        </w:rPr>
        <w:t xml:space="preserve"> </w:t>
      </w:r>
      <w:r>
        <w:t>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утренней</w:t>
      </w:r>
      <w:r>
        <w:rPr>
          <w:spacing w:val="38"/>
        </w:rPr>
        <w:t xml:space="preserve"> </w:t>
      </w:r>
      <w:r>
        <w:t>гимнастики,</w:t>
      </w:r>
      <w:r>
        <w:rPr>
          <w:spacing w:val="38"/>
        </w:rPr>
        <w:t xml:space="preserve"> </w:t>
      </w:r>
      <w:r>
        <w:t>увеличения</w:t>
      </w:r>
      <w:r>
        <w:rPr>
          <w:spacing w:val="38"/>
        </w:rPr>
        <w:t xml:space="preserve"> </w:t>
      </w:r>
      <w:r>
        <w:t>эффективности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гибкости,</w:t>
      </w:r>
      <w:r>
        <w:rPr>
          <w:spacing w:val="38"/>
        </w:rPr>
        <w:t xml:space="preserve"> </w:t>
      </w:r>
      <w:r>
        <w:t>координации.</w:t>
      </w:r>
    </w:p>
    <w:p w14:paraId="6A90F6B1" w14:textId="77777777" w:rsidR="0062385B" w:rsidRDefault="007628E4" w:rsidP="00E17D3C">
      <w:pPr>
        <w:pStyle w:val="a3"/>
        <w:tabs>
          <w:tab w:val="left" w:pos="4744"/>
          <w:tab w:val="left" w:pos="8115"/>
        </w:tabs>
        <w:spacing w:line="360" w:lineRule="auto"/>
        <w:ind w:right="2473"/>
      </w:pPr>
      <w:r>
        <w:t>Самостоятельное</w:t>
      </w:r>
      <w:r>
        <w:tab/>
        <w:t>проведение</w:t>
      </w:r>
      <w:r>
        <w:tab/>
      </w:r>
      <w:r>
        <w:rPr>
          <w:spacing w:val="-1"/>
        </w:rPr>
        <w:t>разминки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14:paraId="5654C1BC" w14:textId="77777777" w:rsidR="0062385B" w:rsidRDefault="007628E4" w:rsidP="00E17D3C">
      <w:pPr>
        <w:pStyle w:val="a3"/>
        <w:tabs>
          <w:tab w:val="left" w:pos="2841"/>
          <w:tab w:val="left" w:pos="4045"/>
          <w:tab w:val="left" w:pos="5710"/>
          <w:tab w:val="left" w:pos="6187"/>
          <w:tab w:val="left" w:pos="7745"/>
          <w:tab w:val="left" w:pos="9350"/>
          <w:tab w:val="left" w:pos="10566"/>
        </w:tabs>
        <w:ind w:left="1491"/>
      </w:pPr>
      <w:r>
        <w:t>Освоение</w:t>
      </w:r>
      <w:r>
        <w:tab/>
        <w:t>методов</w:t>
      </w:r>
      <w:r>
        <w:tab/>
        <w:t>организации</w:t>
      </w:r>
      <w:r>
        <w:tab/>
        <w:t>и</w:t>
      </w:r>
      <w:r>
        <w:tab/>
        <w:t>проведения</w:t>
      </w:r>
      <w:r>
        <w:tab/>
        <w:t>спортивных</w:t>
      </w:r>
      <w:r>
        <w:tab/>
        <w:t>эстафет,</w:t>
      </w:r>
      <w:r>
        <w:tab/>
        <w:t>игр</w:t>
      </w:r>
    </w:p>
    <w:p w14:paraId="0C99368C" w14:textId="77777777" w:rsidR="0062385B" w:rsidRDefault="007628E4" w:rsidP="00E17D3C">
      <w:pPr>
        <w:pStyle w:val="a3"/>
        <w:spacing w:before="138" w:line="360" w:lineRule="auto"/>
        <w:ind w:right="298"/>
      </w:pP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60"/>
        </w:rPr>
        <w:t xml:space="preserve"> </w:t>
      </w:r>
      <w:r>
        <w:t>(капитан</w:t>
      </w:r>
      <w:r>
        <w:rPr>
          <w:spacing w:val="60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lastRenderedPageBreak/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коллективного</w:t>
      </w:r>
      <w:r>
        <w:rPr>
          <w:spacing w:val="6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14:paraId="6CCE45E4" w14:textId="77777777" w:rsidR="0062385B" w:rsidRDefault="007628E4" w:rsidP="00E17D3C">
      <w:pPr>
        <w:pStyle w:val="a3"/>
        <w:spacing w:line="360" w:lineRule="auto"/>
        <w:ind w:firstLine="709"/>
      </w:pP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25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простейших</w:t>
      </w:r>
      <w:r>
        <w:rPr>
          <w:spacing w:val="25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борьбы.</w:t>
      </w:r>
      <w:r>
        <w:rPr>
          <w:spacing w:val="25"/>
        </w:rPr>
        <w:t xml:space="preserve"> </w:t>
      </w:r>
      <w:r>
        <w:t>Игровые</w:t>
      </w:r>
      <w:r>
        <w:rPr>
          <w:spacing w:val="25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14:paraId="405C1C09" w14:textId="77777777" w:rsidR="0062385B" w:rsidRDefault="007628E4" w:rsidP="00E17D3C">
      <w:pPr>
        <w:pStyle w:val="a3"/>
        <w:spacing w:line="360" w:lineRule="auto"/>
        <w:ind w:firstLine="709"/>
      </w:pPr>
      <w:r>
        <w:t>Освоение</w:t>
      </w:r>
      <w:r>
        <w:rPr>
          <w:spacing w:val="25"/>
        </w:rPr>
        <w:t xml:space="preserve"> </w:t>
      </w:r>
      <w:r>
        <w:t>навыков</w:t>
      </w:r>
      <w:r>
        <w:rPr>
          <w:spacing w:val="25"/>
        </w:rPr>
        <w:t xml:space="preserve"> </w:t>
      </w:r>
      <w:r>
        <w:t>туристической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сбор</w:t>
      </w:r>
      <w:r>
        <w:rPr>
          <w:spacing w:val="25"/>
        </w:rPr>
        <w:t xml:space="preserve"> </w:t>
      </w:r>
      <w:r>
        <w:t>базового</w:t>
      </w:r>
      <w:r>
        <w:rPr>
          <w:spacing w:val="25"/>
        </w:rPr>
        <w:t xml:space="preserve"> </w:t>
      </w:r>
      <w:r>
        <w:t>снаряжения</w:t>
      </w:r>
      <w:r>
        <w:rPr>
          <w:spacing w:val="2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туристического</w:t>
      </w:r>
      <w:r>
        <w:rPr>
          <w:spacing w:val="-2"/>
        </w:rPr>
        <w:t xml:space="preserve"> </w:t>
      </w:r>
      <w:r>
        <w:t>похода,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14:paraId="28AC67CD" w14:textId="77777777" w:rsidR="0062385B" w:rsidRDefault="007628E4" w:rsidP="00E17D3C">
      <w:pPr>
        <w:pStyle w:val="a3"/>
        <w:spacing w:line="360" w:lineRule="auto"/>
        <w:ind w:firstLine="709"/>
      </w:pPr>
      <w:r>
        <w:t>Освоение</w:t>
      </w:r>
      <w:r>
        <w:rPr>
          <w:spacing w:val="43"/>
        </w:rPr>
        <w:t xml:space="preserve"> </w:t>
      </w:r>
      <w:r>
        <w:t>принципов</w:t>
      </w:r>
      <w:r>
        <w:rPr>
          <w:spacing w:val="44"/>
        </w:rPr>
        <w:t xml:space="preserve"> </w:t>
      </w:r>
      <w:r>
        <w:t>определения</w:t>
      </w:r>
      <w:r>
        <w:rPr>
          <w:spacing w:val="43"/>
        </w:rPr>
        <w:t xml:space="preserve"> </w:t>
      </w:r>
      <w:r>
        <w:t>максимально</w:t>
      </w:r>
      <w:r>
        <w:rPr>
          <w:spacing w:val="44"/>
        </w:rPr>
        <w:t xml:space="preserve"> </w:t>
      </w:r>
      <w:r>
        <w:t>допустимой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нагрузки</w:t>
      </w:r>
      <w:r>
        <w:rPr>
          <w:spacing w:val="44"/>
        </w:rPr>
        <w:t xml:space="preserve"> </w:t>
      </w:r>
      <w:r>
        <w:t>(амплитуды</w:t>
      </w:r>
      <w:r>
        <w:rPr>
          <w:spacing w:val="-57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упражнения.</w:t>
      </w:r>
    </w:p>
    <w:p w14:paraId="012EE12E" w14:textId="77777777" w:rsidR="0062385B" w:rsidRDefault="007628E4" w:rsidP="00E17D3C">
      <w:pPr>
        <w:pStyle w:val="a3"/>
        <w:spacing w:before="62" w:line="360" w:lineRule="auto"/>
        <w:ind w:left="1491" w:right="1555"/>
      </w:pPr>
      <w:r>
        <w:t>Способы</w:t>
      </w:r>
      <w:r>
        <w:rPr>
          <w:spacing w:val="-7"/>
        </w:rPr>
        <w:t xml:space="preserve"> </w:t>
      </w:r>
      <w:r>
        <w:t>демонстрации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2"/>
        </w:rPr>
        <w:t xml:space="preserve"> </w:t>
      </w:r>
      <w:r>
        <w:t>деятельность</w:t>
      </w:r>
    </w:p>
    <w:p w14:paraId="7E814EBD" w14:textId="77777777" w:rsidR="0062385B" w:rsidRDefault="007628E4" w:rsidP="00E17D3C">
      <w:pPr>
        <w:pStyle w:val="a3"/>
        <w:spacing w:line="360" w:lineRule="auto"/>
        <w:ind w:right="277" w:firstLine="709"/>
      </w:pPr>
      <w:r>
        <w:t>Овладение техникой выполнения комбинаций упражнений основной гимнастики с элементами</w:t>
      </w:r>
      <w:r>
        <w:rPr>
          <w:spacing w:val="-57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 шагов.</w:t>
      </w:r>
    </w:p>
    <w:p w14:paraId="41B6AF3C" w14:textId="77777777" w:rsidR="0062385B" w:rsidRDefault="007628E4" w:rsidP="00E17D3C">
      <w:pPr>
        <w:pStyle w:val="a3"/>
        <w:spacing w:line="360" w:lineRule="auto"/>
        <w:ind w:firstLine="709"/>
      </w:pPr>
      <w:r>
        <w:t>Овладение</w:t>
      </w:r>
      <w:r>
        <w:rPr>
          <w:spacing w:val="26"/>
        </w:rPr>
        <w:t xml:space="preserve"> </w:t>
      </w:r>
      <w:r>
        <w:t>техникой</w:t>
      </w:r>
      <w:r>
        <w:rPr>
          <w:spacing w:val="26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6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мышц</w:t>
      </w:r>
      <w:r>
        <w:rPr>
          <w:spacing w:val="26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удержания собственного</w:t>
      </w:r>
      <w:r>
        <w:rPr>
          <w:spacing w:val="-1"/>
        </w:rPr>
        <w:t xml:space="preserve"> </w:t>
      </w:r>
      <w:r>
        <w:t>веса).</w:t>
      </w:r>
    </w:p>
    <w:p w14:paraId="186D5882" w14:textId="77777777" w:rsidR="0062385B" w:rsidRDefault="007628E4" w:rsidP="00E17D3C">
      <w:pPr>
        <w:pStyle w:val="a3"/>
        <w:tabs>
          <w:tab w:val="left" w:pos="3311"/>
          <w:tab w:val="left" w:pos="4980"/>
          <w:tab w:val="left" w:pos="6940"/>
          <w:tab w:val="left" w:pos="9307"/>
        </w:tabs>
        <w:spacing w:line="360" w:lineRule="auto"/>
        <w:ind w:right="996" w:firstLine="709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сбалансированности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движений.</w:t>
      </w:r>
    </w:p>
    <w:p w14:paraId="35E9202F" w14:textId="77777777" w:rsidR="0062385B" w:rsidRDefault="007628E4" w:rsidP="00E17D3C">
      <w:pPr>
        <w:pStyle w:val="a3"/>
        <w:spacing w:line="360" w:lineRule="auto"/>
        <w:ind w:right="285" w:firstLine="70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</w:t>
      </w:r>
      <w:r>
        <w:rPr>
          <w:spacing w:val="1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14:paraId="4B848450" w14:textId="77777777" w:rsidR="0062385B" w:rsidRDefault="007628E4" w:rsidP="00E17D3C">
      <w:pPr>
        <w:pStyle w:val="a3"/>
        <w:tabs>
          <w:tab w:val="left" w:pos="2751"/>
          <w:tab w:val="left" w:pos="4649"/>
          <w:tab w:val="left" w:pos="6255"/>
          <w:tab w:val="left" w:pos="7015"/>
          <w:tab w:val="left" w:pos="7515"/>
          <w:tab w:val="left" w:pos="8920"/>
          <w:tab w:val="left" w:pos="9639"/>
          <w:tab w:val="left" w:pos="10045"/>
        </w:tabs>
        <w:spacing w:line="360" w:lineRule="auto"/>
        <w:ind w:right="569" w:firstLine="709"/>
      </w:pPr>
      <w:r>
        <w:t>Освоение</w:t>
      </w:r>
      <w:r>
        <w:tab/>
        <w:t>акробатических</w:t>
      </w:r>
      <w:r>
        <w:tab/>
        <w:t>упражнений:</w:t>
      </w:r>
      <w:r>
        <w:tab/>
        <w:t>мост</w:t>
      </w:r>
      <w:r>
        <w:tab/>
        <w:t>из</w:t>
      </w:r>
      <w:r>
        <w:tab/>
        <w:t>положения</w:t>
      </w:r>
      <w:r>
        <w:tab/>
        <w:t>стоя</w:t>
      </w:r>
      <w:r>
        <w:tab/>
        <w:t>и</w:t>
      </w:r>
      <w:r>
        <w:tab/>
        <w:t>поднятие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14:paraId="35D4D7B7" w14:textId="77777777" w:rsidR="0062385B" w:rsidRDefault="007628E4" w:rsidP="00E17D3C">
      <w:pPr>
        <w:pStyle w:val="a3"/>
        <w:spacing w:line="360" w:lineRule="auto"/>
        <w:ind w:firstLine="709"/>
      </w:pPr>
      <w:r>
        <w:t>Овладение</w:t>
      </w:r>
      <w:r>
        <w:rPr>
          <w:spacing w:val="42"/>
        </w:rPr>
        <w:t xml:space="preserve"> </w:t>
      </w:r>
      <w:r>
        <w:t>техникой</w:t>
      </w:r>
      <w:r>
        <w:rPr>
          <w:spacing w:val="42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гимнастической,</w:t>
      </w:r>
      <w:r>
        <w:rPr>
          <w:spacing w:val="42"/>
        </w:rPr>
        <w:t xml:space="preserve"> </w:t>
      </w:r>
      <w:r>
        <w:t>строевой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туристической</w:t>
      </w:r>
      <w:r>
        <w:rPr>
          <w:spacing w:val="42"/>
        </w:rPr>
        <w:t xml:space="preserve"> </w:t>
      </w:r>
      <w:r>
        <w:t>ходьбы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</w:t>
      </w:r>
      <w:r>
        <w:rPr>
          <w:spacing w:val="-1"/>
        </w:rPr>
        <w:t xml:space="preserve"> </w:t>
      </w:r>
      <w:r>
        <w:t>100 м.</w:t>
      </w:r>
    </w:p>
    <w:p w14:paraId="41645B7A" w14:textId="77777777" w:rsidR="0062385B" w:rsidRDefault="007628E4" w:rsidP="00E17D3C">
      <w:pPr>
        <w:pStyle w:val="a3"/>
        <w:spacing w:line="360" w:lineRule="auto"/>
        <w:ind w:firstLine="709"/>
      </w:pPr>
      <w:r>
        <w:t>Освоение</w:t>
      </w:r>
      <w:r>
        <w:rPr>
          <w:spacing w:val="15"/>
        </w:rPr>
        <w:t xml:space="preserve"> </w:t>
      </w:r>
      <w:r>
        <w:t>прыжков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высоту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толчком</w:t>
      </w:r>
      <w:r>
        <w:rPr>
          <w:spacing w:val="15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ногами,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высоту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</w:t>
      </w:r>
      <w:r>
        <w:rPr>
          <w:spacing w:val="15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легкоатлетического</w:t>
      </w:r>
      <w:r>
        <w:rPr>
          <w:spacing w:val="-2"/>
        </w:rPr>
        <w:t xml:space="preserve"> </w:t>
      </w:r>
      <w:r>
        <w:t>оборудования).</w:t>
      </w:r>
    </w:p>
    <w:p w14:paraId="4216228C" w14:textId="77777777" w:rsidR="0062385B" w:rsidRDefault="007628E4" w:rsidP="00E17D3C">
      <w:pPr>
        <w:pStyle w:val="a3"/>
        <w:tabs>
          <w:tab w:val="left" w:pos="2911"/>
          <w:tab w:val="left" w:pos="3877"/>
          <w:tab w:val="left" w:pos="4569"/>
          <w:tab w:val="left" w:pos="5459"/>
          <w:tab w:val="left" w:pos="5997"/>
          <w:tab w:val="left" w:pos="7542"/>
          <w:tab w:val="left" w:pos="8551"/>
          <w:tab w:val="left" w:pos="9808"/>
          <w:tab w:val="left" w:pos="10358"/>
        </w:tabs>
        <w:spacing w:line="360" w:lineRule="auto"/>
        <w:ind w:right="603" w:firstLine="709"/>
      </w:pPr>
      <w:r>
        <w:t>Овладение</w:t>
      </w:r>
      <w:r>
        <w:tab/>
        <w:t>одним</w:t>
      </w:r>
      <w:r>
        <w:tab/>
        <w:t>или</w:t>
      </w:r>
      <w:r>
        <w:tab/>
        <w:t>более</w:t>
      </w:r>
      <w:r>
        <w:tab/>
        <w:t>из</w:t>
      </w:r>
      <w:r>
        <w:tab/>
        <w:t>спортивных</w:t>
      </w:r>
      <w:r>
        <w:tab/>
        <w:t>стилей</w:t>
      </w:r>
      <w:r>
        <w:tab/>
        <w:t>плавания</w:t>
      </w:r>
      <w:r>
        <w:tab/>
        <w:t>на</w:t>
      </w:r>
      <w:r>
        <w:tab/>
      </w:r>
      <w:r>
        <w:rPr>
          <w:spacing w:val="-1"/>
        </w:rPr>
        <w:t>время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14:paraId="66383CC8" w14:textId="77777777" w:rsidR="0062385B" w:rsidRDefault="007628E4" w:rsidP="00E17D3C">
      <w:pPr>
        <w:pStyle w:val="a3"/>
        <w:spacing w:before="1" w:line="360" w:lineRule="auto"/>
        <w:ind w:firstLine="709"/>
      </w:pPr>
      <w:r>
        <w:t>Освоение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вида</w:t>
      </w:r>
      <w:r>
        <w:rPr>
          <w:spacing w:val="22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выбор)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1680C264" w14:textId="77777777" w:rsidR="0062385B" w:rsidRDefault="007628E4" w:rsidP="00E17D3C">
      <w:pPr>
        <w:pStyle w:val="a3"/>
        <w:spacing w:line="360" w:lineRule="auto"/>
        <w:ind w:right="284" w:firstLine="709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-57"/>
        </w:rPr>
        <w:t xml:space="preserve"> </w:t>
      </w:r>
      <w:r>
        <w:t>плоскость пространства одной рукой (попеременно), двумя руками, имитация падения в группировке</w:t>
      </w:r>
      <w:r>
        <w:rPr>
          <w:spacing w:val="1"/>
        </w:rPr>
        <w:t xml:space="preserve"> </w:t>
      </w:r>
      <w:r>
        <w:t>с кувырками, перемещение на лыжах, бег (челночный), метание теннисного мяча в заданную цель,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14:paraId="64AE21DC" w14:textId="77777777" w:rsidR="0062385B" w:rsidRDefault="007628E4" w:rsidP="00E17D3C">
      <w:pPr>
        <w:pStyle w:val="a3"/>
        <w:ind w:left="1491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играх.</w:t>
      </w:r>
    </w:p>
    <w:p w14:paraId="0755E338" w14:textId="77777777" w:rsidR="0062385B" w:rsidRDefault="007628E4" w:rsidP="00E17D3C">
      <w:pPr>
        <w:pStyle w:val="a3"/>
        <w:spacing w:before="138" w:line="360" w:lineRule="auto"/>
        <w:ind w:right="680" w:firstLine="709"/>
      </w:pPr>
      <w:r>
        <w:t xml:space="preserve">Освоение    </w:t>
      </w:r>
      <w:r>
        <w:rPr>
          <w:spacing w:val="30"/>
        </w:rPr>
        <w:t xml:space="preserve"> </w:t>
      </w:r>
      <w:r>
        <w:t xml:space="preserve">строевого     </w:t>
      </w:r>
      <w:r>
        <w:rPr>
          <w:spacing w:val="29"/>
        </w:rPr>
        <w:t xml:space="preserve"> </w:t>
      </w:r>
      <w:r>
        <w:t xml:space="preserve">шага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походного     </w:t>
      </w:r>
      <w:r>
        <w:rPr>
          <w:spacing w:val="29"/>
        </w:rPr>
        <w:t xml:space="preserve"> </w:t>
      </w:r>
      <w:r>
        <w:t xml:space="preserve">шага.     </w:t>
      </w:r>
      <w:r>
        <w:rPr>
          <w:spacing w:val="29"/>
        </w:rPr>
        <w:t xml:space="preserve"> </w:t>
      </w:r>
      <w:proofErr w:type="gramStart"/>
      <w:r>
        <w:t xml:space="preserve">Шеренги,   </w:t>
      </w:r>
      <w:proofErr w:type="gramEnd"/>
      <w:r>
        <w:t xml:space="preserve">  </w:t>
      </w:r>
      <w:r>
        <w:rPr>
          <w:spacing w:val="29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 Повороты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14:paraId="04FA9D36" w14:textId="77777777" w:rsidR="0062385B" w:rsidRDefault="007628E4" w:rsidP="00E17D3C">
      <w:pPr>
        <w:pStyle w:val="a3"/>
        <w:spacing w:line="360" w:lineRule="auto"/>
        <w:ind w:left="1491" w:right="914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177D24C4" w14:textId="77777777" w:rsidR="0062385B" w:rsidRDefault="0062385B" w:rsidP="00E17D3C">
      <w:pPr>
        <w:pStyle w:val="a3"/>
        <w:ind w:left="0"/>
        <w:rPr>
          <w:sz w:val="26"/>
        </w:rPr>
      </w:pPr>
    </w:p>
    <w:p w14:paraId="36F83CA2" w14:textId="77777777" w:rsidR="0062385B" w:rsidRDefault="007628E4" w:rsidP="00E17D3C">
      <w:pPr>
        <w:pStyle w:val="2"/>
        <w:numPr>
          <w:ilvl w:val="1"/>
          <w:numId w:val="57"/>
        </w:numPr>
        <w:tabs>
          <w:tab w:val="left" w:pos="2151"/>
        </w:tabs>
        <w:spacing w:before="230"/>
        <w:ind w:left="2151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</w:p>
    <w:p w14:paraId="6C3AECFD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2BA29375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7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6"/>
          <w:sz w:val="24"/>
        </w:rPr>
        <w:t xml:space="preserve"> </w:t>
      </w:r>
      <w:r>
        <w:rPr>
          <w:sz w:val="24"/>
        </w:rPr>
        <w:t>образования</w:t>
      </w:r>
    </w:p>
    <w:p w14:paraId="6B58239B" w14:textId="77777777" w:rsidR="0062385B" w:rsidRDefault="007628E4" w:rsidP="00E17D3C">
      <w:pPr>
        <w:pStyle w:val="a3"/>
        <w:spacing w:before="62" w:line="360" w:lineRule="auto"/>
        <w:ind w:right="277"/>
      </w:pPr>
      <w:r>
        <w:t>составлена на основе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57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НОО,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ориентирована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целевые</w:t>
      </w:r>
      <w:r>
        <w:rPr>
          <w:spacing w:val="23"/>
        </w:rPr>
        <w:t xml:space="preserve"> </w:t>
      </w:r>
      <w:r>
        <w:t>приоритеты</w:t>
      </w:r>
      <w:r>
        <w:rPr>
          <w:spacing w:val="23"/>
        </w:rPr>
        <w:t xml:space="preserve"> </w:t>
      </w:r>
      <w:r>
        <w:t>духовно-нравственного</w:t>
      </w:r>
      <w:r>
        <w:rPr>
          <w:spacing w:val="23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 и социализации обучающихся, сформулированные в федеральной программе воспитания.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составлена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представленных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Федеральном</w:t>
      </w:r>
      <w:r>
        <w:rPr>
          <w:spacing w:val="19"/>
        </w:rPr>
        <w:t xml:space="preserve"> </w:t>
      </w:r>
      <w:r>
        <w:t>государственном</w:t>
      </w:r>
      <w:r>
        <w:rPr>
          <w:spacing w:val="19"/>
        </w:rPr>
        <w:t xml:space="preserve"> </w:t>
      </w:r>
      <w:r>
        <w:t>образовательном</w:t>
      </w:r>
      <w:r>
        <w:rPr>
          <w:spacing w:val="20"/>
        </w:rPr>
        <w:t xml:space="preserve"> </w:t>
      </w:r>
      <w:r>
        <w:t>стандарте</w:t>
      </w:r>
      <w:r>
        <w:rPr>
          <w:spacing w:val="19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характеристики</w:t>
      </w:r>
      <w:r>
        <w:rPr>
          <w:spacing w:val="2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и</w:t>
      </w:r>
    </w:p>
    <w:p w14:paraId="2F5AF376" w14:textId="77777777" w:rsidR="0062385B" w:rsidRDefault="007628E4" w:rsidP="00E17D3C">
      <w:pPr>
        <w:pStyle w:val="a3"/>
      </w:pP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воспитания.</w:t>
      </w:r>
    </w:p>
    <w:p w14:paraId="4F3ABCF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2997"/>
          <w:tab w:val="left" w:pos="5066"/>
          <w:tab w:val="left" w:pos="6828"/>
          <w:tab w:val="left" w:pos="7739"/>
          <w:tab w:val="left" w:pos="9621"/>
        </w:tabs>
        <w:spacing w:before="138" w:line="360" w:lineRule="auto"/>
        <w:ind w:right="291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</w:p>
    <w:p w14:paraId="1B7084C3" w14:textId="77777777" w:rsidR="0062385B" w:rsidRDefault="007628E4" w:rsidP="00E17D3C">
      <w:pPr>
        <w:pStyle w:val="a3"/>
      </w:pPr>
      <w:r>
        <w:t xml:space="preserve">и     </w:t>
      </w:r>
      <w:r>
        <w:rPr>
          <w:spacing w:val="55"/>
        </w:rPr>
        <w:t xml:space="preserve"> </w:t>
      </w:r>
      <w:r>
        <w:t xml:space="preserve">деятельном      </w:t>
      </w:r>
      <w:r>
        <w:rPr>
          <w:spacing w:val="54"/>
        </w:rPr>
        <w:t xml:space="preserve"> </w:t>
      </w:r>
      <w:r>
        <w:t xml:space="preserve">подрастающем      </w:t>
      </w:r>
      <w:r>
        <w:rPr>
          <w:spacing w:val="54"/>
        </w:rPr>
        <w:t xml:space="preserve"> </w:t>
      </w:r>
      <w:proofErr w:type="gramStart"/>
      <w:r>
        <w:t xml:space="preserve">поколении,   </w:t>
      </w:r>
      <w:proofErr w:type="gramEnd"/>
      <w:r>
        <w:t xml:space="preserve">   </w:t>
      </w:r>
      <w:r>
        <w:rPr>
          <w:spacing w:val="55"/>
        </w:rPr>
        <w:t xml:space="preserve"> </w:t>
      </w:r>
      <w:r>
        <w:t xml:space="preserve">способном      </w:t>
      </w:r>
      <w:r>
        <w:rPr>
          <w:spacing w:val="54"/>
        </w:rPr>
        <w:t xml:space="preserve"> </w:t>
      </w:r>
      <w:r>
        <w:t xml:space="preserve">активно      </w:t>
      </w:r>
      <w:r>
        <w:rPr>
          <w:spacing w:val="55"/>
        </w:rPr>
        <w:t xml:space="preserve"> </w:t>
      </w:r>
      <w:r>
        <w:t>включаться</w:t>
      </w:r>
    </w:p>
    <w:p w14:paraId="46A1DA52" w14:textId="77777777" w:rsidR="0062385B" w:rsidRDefault="007628E4" w:rsidP="00E17D3C">
      <w:pPr>
        <w:pStyle w:val="a3"/>
        <w:spacing w:before="138" w:line="360" w:lineRule="auto"/>
        <w:ind w:right="292"/>
      </w:pPr>
      <w:r>
        <w:t>в разнообразные формы здорового образа жизни, использовать ценности физической культуры 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самореализации.</w:t>
      </w:r>
    </w:p>
    <w:p w14:paraId="4A415F7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запросы родителей, учителей и методистов на обновление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14:paraId="48F7623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природы, содействует укреплению здоровья, повышению защитных свойств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14:paraId="557FD4F6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" w:line="360" w:lineRule="auto"/>
        <w:ind w:right="285" w:firstLine="709"/>
        <w:jc w:val="left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развитие физических качеств и освоение физических упражнений 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2419BA4F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1254"/>
          <w:tab w:val="left" w:pos="2511"/>
          <w:tab w:val="left" w:pos="2594"/>
          <w:tab w:val="left" w:pos="3517"/>
          <w:tab w:val="left" w:pos="4521"/>
          <w:tab w:val="left" w:pos="5082"/>
          <w:tab w:val="left" w:pos="5879"/>
          <w:tab w:val="left" w:pos="7295"/>
          <w:tab w:val="left" w:pos="8063"/>
          <w:tab w:val="left" w:pos="9400"/>
          <w:tab w:val="left" w:pos="9888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18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8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72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72"/>
          <w:sz w:val="24"/>
        </w:rPr>
        <w:t xml:space="preserve"> </w:t>
      </w:r>
      <w:r>
        <w:rPr>
          <w:sz w:val="24"/>
        </w:rPr>
        <w:t>такой</w:t>
      </w:r>
      <w:r>
        <w:rPr>
          <w:spacing w:val="7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7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2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7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здоровый</w:t>
      </w:r>
      <w:r>
        <w:rPr>
          <w:sz w:val="24"/>
        </w:rPr>
        <w:tab/>
        <w:t>образ</w:t>
      </w:r>
      <w:r>
        <w:rPr>
          <w:sz w:val="24"/>
        </w:rPr>
        <w:tab/>
        <w:t>жизни</w:t>
      </w:r>
      <w:r>
        <w:rPr>
          <w:sz w:val="24"/>
        </w:rPr>
        <w:tab/>
        <w:t>за</w:t>
      </w:r>
      <w:r>
        <w:rPr>
          <w:sz w:val="24"/>
        </w:rPr>
        <w:tab/>
        <w:t>счёт</w:t>
      </w:r>
      <w:r>
        <w:rPr>
          <w:sz w:val="24"/>
        </w:rPr>
        <w:tab/>
        <w:t>овладения</w:t>
      </w:r>
      <w:r>
        <w:rPr>
          <w:sz w:val="24"/>
        </w:rPr>
        <w:tab/>
        <w:t>ими</w:t>
      </w:r>
      <w:r>
        <w:rPr>
          <w:sz w:val="24"/>
        </w:rPr>
        <w:tab/>
        <w:t>знаниями</w:t>
      </w:r>
      <w:r>
        <w:rPr>
          <w:sz w:val="24"/>
        </w:rPr>
        <w:tab/>
        <w:t>и</w:t>
      </w:r>
      <w:r>
        <w:rPr>
          <w:sz w:val="24"/>
        </w:rPr>
        <w:tab/>
        <w:t>умениями</w:t>
      </w:r>
    </w:p>
    <w:p w14:paraId="0A0D337B" w14:textId="77777777" w:rsidR="0062385B" w:rsidRDefault="007628E4" w:rsidP="00E17D3C">
      <w:pPr>
        <w:pStyle w:val="a3"/>
      </w:pPr>
      <w:r>
        <w:t>по</w:t>
      </w:r>
      <w:r>
        <w:rPr>
          <w:spacing w:val="17"/>
        </w:rPr>
        <w:t xml:space="preserve"> </w:t>
      </w:r>
      <w:r>
        <w:t>организации</w:t>
      </w:r>
      <w:r>
        <w:rPr>
          <w:spacing w:val="75"/>
        </w:rPr>
        <w:t xml:space="preserve"> </w:t>
      </w:r>
      <w:r>
        <w:t>самостоятельных</w:t>
      </w:r>
      <w:r>
        <w:rPr>
          <w:spacing w:val="76"/>
        </w:rPr>
        <w:t xml:space="preserve"> </w:t>
      </w:r>
      <w:r>
        <w:t>занятий</w:t>
      </w:r>
      <w:r>
        <w:rPr>
          <w:spacing w:val="76"/>
        </w:rPr>
        <w:t xml:space="preserve"> </w:t>
      </w:r>
      <w:r>
        <w:t>подвижными</w:t>
      </w:r>
      <w:r>
        <w:rPr>
          <w:spacing w:val="76"/>
        </w:rPr>
        <w:t xml:space="preserve"> </w:t>
      </w:r>
      <w:r>
        <w:t>играми,</w:t>
      </w:r>
      <w:r>
        <w:rPr>
          <w:spacing w:val="76"/>
        </w:rPr>
        <w:t xml:space="preserve"> </w:t>
      </w:r>
      <w:r>
        <w:t>коррекционной,</w:t>
      </w:r>
      <w:r>
        <w:rPr>
          <w:spacing w:val="75"/>
        </w:rPr>
        <w:t xml:space="preserve"> </w:t>
      </w:r>
      <w:r>
        <w:t>дыхательной</w:t>
      </w:r>
      <w:r>
        <w:rPr>
          <w:spacing w:val="76"/>
        </w:rPr>
        <w:t xml:space="preserve"> </w:t>
      </w:r>
      <w:r>
        <w:t>и</w:t>
      </w:r>
    </w:p>
    <w:p w14:paraId="460A8934" w14:textId="77777777" w:rsidR="0062385B" w:rsidRDefault="007628E4" w:rsidP="00E17D3C">
      <w:pPr>
        <w:pStyle w:val="a3"/>
        <w:spacing w:before="62" w:line="360" w:lineRule="auto"/>
        <w:ind w:right="289"/>
      </w:pPr>
      <w:r>
        <w:t>зрительной гимнастикой, проведения физкультминуток и утренней зарядки, закаливающих процедур,</w:t>
      </w:r>
      <w:r>
        <w:rPr>
          <w:spacing w:val="-5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подготовленностью.</w:t>
      </w:r>
    </w:p>
    <w:p w14:paraId="1D3E5F8B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 xml:space="preserve">Воспитывающее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значение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учебного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предмета        </w:t>
      </w:r>
      <w:r>
        <w:rPr>
          <w:spacing w:val="32"/>
          <w:sz w:val="24"/>
        </w:rPr>
        <w:t xml:space="preserve"> </w:t>
      </w:r>
      <w:r>
        <w:rPr>
          <w:sz w:val="24"/>
        </w:rPr>
        <w:t>раскрывается</w:t>
      </w:r>
    </w:p>
    <w:p w14:paraId="7CE40E31" w14:textId="77777777" w:rsidR="0062385B" w:rsidRDefault="007628E4" w:rsidP="00E17D3C">
      <w:pPr>
        <w:pStyle w:val="a3"/>
        <w:spacing w:before="138" w:line="360" w:lineRule="auto"/>
        <w:ind w:right="286"/>
      </w:pPr>
      <w:r>
        <w:t>в приобщении 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формировании интереса к регулярным занятиям физической культурой и спортом, осознании роли</w:t>
      </w:r>
      <w:r>
        <w:rPr>
          <w:spacing w:val="1"/>
        </w:rPr>
        <w:t xml:space="preserve"> </w:t>
      </w:r>
      <w:r>
        <w:t>занятий физической 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 оценивания своих действий и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14:paraId="54015E91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1493"/>
          <w:tab w:val="left" w:pos="2511"/>
          <w:tab w:val="left" w:pos="3161"/>
          <w:tab w:val="left" w:pos="4148"/>
          <w:tab w:val="left" w:pos="4540"/>
          <w:tab w:val="left" w:pos="4864"/>
          <w:tab w:val="left" w:pos="5356"/>
          <w:tab w:val="left" w:pos="5493"/>
          <w:tab w:val="left" w:pos="6102"/>
          <w:tab w:val="left" w:pos="6977"/>
          <w:tab w:val="left" w:pos="7577"/>
          <w:tab w:val="left" w:pos="7744"/>
          <w:tab w:val="left" w:pos="8107"/>
          <w:tab w:val="left" w:pos="8193"/>
          <w:tab w:val="left" w:pos="9721"/>
          <w:tab w:val="left" w:pos="9912"/>
        </w:tabs>
        <w:spacing w:line="360" w:lineRule="auto"/>
        <w:ind w:right="684" w:firstLine="709"/>
        <w:jc w:val="left"/>
        <w:rPr>
          <w:sz w:val="24"/>
        </w:rPr>
      </w:pPr>
      <w:r>
        <w:rPr>
          <w:sz w:val="24"/>
        </w:rPr>
        <w:t>Методологической</w:t>
      </w:r>
      <w:r>
        <w:rPr>
          <w:sz w:val="24"/>
        </w:rPr>
        <w:tab/>
      </w:r>
      <w:r>
        <w:rPr>
          <w:sz w:val="24"/>
        </w:rPr>
        <w:tab/>
        <w:t>основой</w:t>
      </w:r>
      <w:r>
        <w:rPr>
          <w:sz w:val="24"/>
        </w:rPr>
        <w:tab/>
        <w:t>структуры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содержания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личностно-деятельностный</w:t>
      </w:r>
      <w:r>
        <w:rPr>
          <w:sz w:val="24"/>
        </w:rPr>
        <w:tab/>
        <w:t>подход,</w:t>
      </w:r>
      <w:r>
        <w:rPr>
          <w:sz w:val="24"/>
        </w:rPr>
        <w:tab/>
      </w:r>
      <w:r>
        <w:rPr>
          <w:sz w:val="24"/>
        </w:rPr>
        <w:tab/>
        <w:t>ориентирующий</w:t>
      </w:r>
      <w:r>
        <w:rPr>
          <w:sz w:val="24"/>
        </w:rPr>
        <w:tab/>
      </w:r>
      <w:r>
        <w:rPr>
          <w:sz w:val="24"/>
        </w:rPr>
        <w:tab/>
        <w:t>педагогический</w:t>
      </w:r>
      <w:r>
        <w:rPr>
          <w:sz w:val="24"/>
        </w:rPr>
        <w:tab/>
      </w:r>
      <w:r>
        <w:rPr>
          <w:sz w:val="24"/>
        </w:rPr>
        <w:tab/>
        <w:t>процесс</w:t>
      </w:r>
    </w:p>
    <w:p w14:paraId="5395C8C0" w14:textId="77777777" w:rsidR="0062385B" w:rsidRDefault="007628E4" w:rsidP="00E17D3C">
      <w:pPr>
        <w:pStyle w:val="a3"/>
        <w:spacing w:line="360" w:lineRule="auto"/>
        <w:ind w:right="286"/>
      </w:pP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 благодаря освоению обучающимися двигательной деятельности, представляющей собой</w:t>
      </w:r>
      <w:r>
        <w:rPr>
          <w:spacing w:val="1"/>
        </w:rPr>
        <w:t xml:space="preserve"> </w:t>
      </w:r>
      <w:r>
        <w:t>основу содержания учебного предмета «Физическая культура». Двигательная деятельность оказывает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процессуальный компоненты, которые находят своё отражение в соответствующих 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2"/>
        </w:rPr>
        <w:t xml:space="preserve"> </w:t>
      </w:r>
      <w:r>
        <w:t>учебного предмета.</w:t>
      </w:r>
    </w:p>
    <w:p w14:paraId="3443530E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" w:line="360" w:lineRule="auto"/>
        <w:ind w:right="536" w:firstLine="709"/>
        <w:jc w:val="left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    усиления     мотивационной     составляющей     учебного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</w:p>
    <w:p w14:paraId="15D609BE" w14:textId="77777777" w:rsidR="0062385B" w:rsidRDefault="007628E4" w:rsidP="00E17D3C">
      <w:pPr>
        <w:pStyle w:val="a3"/>
        <w:tabs>
          <w:tab w:val="left" w:pos="3076"/>
          <w:tab w:val="left" w:pos="4830"/>
          <w:tab w:val="left" w:pos="7040"/>
          <w:tab w:val="left" w:pos="7945"/>
          <w:tab w:val="left" w:pos="9640"/>
        </w:tabs>
        <w:spacing w:line="360" w:lineRule="auto"/>
        <w:ind w:right="285"/>
      </w:pP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tab/>
        <w:t>интересы</w:t>
      </w:r>
      <w:r>
        <w:tab/>
        <w:t>обучающихся</w:t>
      </w:r>
      <w:r>
        <w:tab/>
        <w:t>в</w:t>
      </w:r>
      <w:r>
        <w:tab/>
        <w:t>занятиях</w:t>
      </w:r>
      <w:r>
        <w:tab/>
        <w:t>спортом</w:t>
      </w:r>
    </w:p>
    <w:p w14:paraId="4F4086B4" w14:textId="77777777" w:rsidR="0062385B" w:rsidRDefault="007628E4" w:rsidP="00E17D3C">
      <w:pPr>
        <w:pStyle w:val="a3"/>
        <w:spacing w:line="360" w:lineRule="auto"/>
        <w:ind w:right="291"/>
      </w:pPr>
      <w:r>
        <w:t>и активном участии 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14:paraId="797C889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просвещения Российской Федерации для занятий физической культурой 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6CF81C7B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2672"/>
          <w:tab w:val="left" w:pos="4385"/>
          <w:tab w:val="left" w:pos="5326"/>
          <w:tab w:val="left" w:pos="7736"/>
          <w:tab w:val="left" w:pos="9159"/>
        </w:tabs>
        <w:spacing w:before="62" w:line="360" w:lineRule="auto"/>
        <w:ind w:right="287" w:firstLine="709"/>
        <w:jc w:val="left"/>
        <w:rPr>
          <w:sz w:val="24"/>
        </w:rPr>
      </w:pPr>
      <w:r>
        <w:rPr>
          <w:sz w:val="24"/>
        </w:rPr>
        <w:t>Содержание программы по физической культуре изложено по годам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z w:val="24"/>
        </w:rPr>
        <w:tab/>
        <w:t>основные</w:t>
      </w:r>
      <w:r>
        <w:rPr>
          <w:sz w:val="24"/>
        </w:rPr>
        <w:tab/>
        <w:t>её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линии,</w:t>
      </w:r>
      <w:r>
        <w:rPr>
          <w:sz w:val="24"/>
        </w:rPr>
        <w:tab/>
        <w:t>обязательные</w:t>
      </w:r>
    </w:p>
    <w:p w14:paraId="05698DA1" w14:textId="77777777" w:rsidR="0062385B" w:rsidRDefault="007628E4" w:rsidP="00E17D3C">
      <w:pPr>
        <w:pStyle w:val="a3"/>
        <w:spacing w:line="360" w:lineRule="auto"/>
        <w:ind w:right="292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14:paraId="3D6AFF2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  <w:tab w:val="left" w:pos="2861"/>
          <w:tab w:val="left" w:pos="4913"/>
          <w:tab w:val="left" w:pos="7024"/>
          <w:tab w:val="left" w:pos="9016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ab/>
        <w:t>результаты.</w:t>
      </w:r>
      <w:r>
        <w:rPr>
          <w:sz w:val="24"/>
        </w:rPr>
        <w:tab/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представлены</w:t>
      </w:r>
    </w:p>
    <w:p w14:paraId="4CCC4933" w14:textId="77777777" w:rsidR="0062385B" w:rsidRDefault="007628E4" w:rsidP="00E17D3C">
      <w:pPr>
        <w:pStyle w:val="a3"/>
        <w:spacing w:line="360" w:lineRule="auto"/>
        <w:ind w:right="290"/>
      </w:pPr>
      <w:r>
        <w:t>в программе по физической культуре за весь период обучения в начальной школе,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– за 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5420F9E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0" w:firstLine="709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 современных научно-обоснованных инновационных средств, методов и форм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14:paraId="1020CF1E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99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"/>
          <w:sz w:val="24"/>
        </w:rPr>
        <w:t xml:space="preserve"> </w:t>
      </w:r>
      <w:r>
        <w:rPr>
          <w:sz w:val="24"/>
        </w:rPr>
        <w:t>(3</w:t>
      </w:r>
      <w:r>
        <w:rPr>
          <w:spacing w:val="11"/>
          <w:sz w:val="24"/>
        </w:rPr>
        <w:t xml:space="preserve"> </w:t>
      </w:r>
      <w:r>
        <w:rPr>
          <w:sz w:val="24"/>
        </w:rPr>
        <w:t>часа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102</w:t>
      </w:r>
      <w:r>
        <w:rPr>
          <w:spacing w:val="11"/>
          <w:sz w:val="24"/>
        </w:rPr>
        <w:t xml:space="preserve"> </w:t>
      </w:r>
      <w:r>
        <w:rPr>
          <w:sz w:val="24"/>
        </w:rPr>
        <w:t>часа</w:t>
      </w:r>
      <w:r>
        <w:rPr>
          <w:spacing w:val="11"/>
          <w:sz w:val="24"/>
        </w:rPr>
        <w:t xml:space="preserve"> </w:t>
      </w:r>
      <w:r>
        <w:rPr>
          <w:sz w:val="24"/>
        </w:rPr>
        <w:t>(3</w:t>
      </w:r>
      <w:r>
        <w:rPr>
          <w:spacing w:val="11"/>
          <w:sz w:val="24"/>
        </w:rPr>
        <w:t xml:space="preserve"> </w:t>
      </w:r>
      <w:r>
        <w:rPr>
          <w:sz w:val="24"/>
        </w:rPr>
        <w:t>часа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</w:p>
    <w:p w14:paraId="55B67974" w14:textId="77777777" w:rsidR="0062385B" w:rsidRDefault="007628E4" w:rsidP="00E17D3C">
      <w:pPr>
        <w:pStyle w:val="a3"/>
        <w:spacing w:line="360" w:lineRule="auto"/>
        <w:ind w:right="810"/>
      </w:pPr>
      <w:r>
        <w:t xml:space="preserve">102      </w:t>
      </w:r>
      <w:r>
        <w:rPr>
          <w:spacing w:val="37"/>
        </w:rPr>
        <w:t xml:space="preserve"> </w:t>
      </w:r>
      <w:r>
        <w:t xml:space="preserve">часа    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gramEnd"/>
      <w:r>
        <w:t xml:space="preserve">3       </w:t>
      </w:r>
      <w:r>
        <w:rPr>
          <w:spacing w:val="36"/>
        </w:rPr>
        <w:t xml:space="preserve"> </w:t>
      </w:r>
      <w:r>
        <w:t xml:space="preserve">часа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неделю),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4       </w:t>
      </w:r>
      <w:r>
        <w:rPr>
          <w:spacing w:val="36"/>
        </w:rPr>
        <w:t xml:space="preserve"> </w:t>
      </w:r>
      <w:r>
        <w:t xml:space="preserve">классе       </w:t>
      </w:r>
      <w:r>
        <w:rPr>
          <w:spacing w:val="36"/>
        </w:rPr>
        <w:t xml:space="preserve"> </w:t>
      </w:r>
      <w:r>
        <w:t xml:space="preserve">–       </w:t>
      </w:r>
      <w:r>
        <w:rPr>
          <w:spacing w:val="36"/>
        </w:rPr>
        <w:t xml:space="preserve"> </w:t>
      </w:r>
      <w:r>
        <w:t xml:space="preserve">102       </w:t>
      </w:r>
      <w:r>
        <w:rPr>
          <w:spacing w:val="36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45E42E3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color w:val="161616"/>
          <w:sz w:val="24"/>
        </w:rPr>
        <w:t>1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классе.</w:t>
      </w:r>
    </w:p>
    <w:p w14:paraId="3F38DFF2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культуре.</w:t>
      </w:r>
    </w:p>
    <w:p w14:paraId="03F42CD2" w14:textId="77777777" w:rsidR="0062385B" w:rsidRDefault="007628E4" w:rsidP="00E17D3C">
      <w:pPr>
        <w:pStyle w:val="a3"/>
        <w:tabs>
          <w:tab w:val="left" w:pos="2730"/>
          <w:tab w:val="left" w:pos="4392"/>
          <w:tab w:val="left" w:pos="5795"/>
          <w:tab w:val="left" w:pos="6502"/>
          <w:tab w:val="left" w:pos="7654"/>
          <w:tab w:val="left" w:pos="9385"/>
        </w:tabs>
        <w:spacing w:before="138"/>
        <w:ind w:left="1491"/>
      </w:pPr>
      <w:r>
        <w:t>Понятие</w:t>
      </w:r>
      <w:r>
        <w:tab/>
        <w:t>«физическая</w:t>
      </w:r>
      <w:r>
        <w:tab/>
        <w:t>культура»</w:t>
      </w:r>
      <w:r>
        <w:tab/>
        <w:t>как</w:t>
      </w:r>
      <w:r>
        <w:tab/>
        <w:t>занятия</w:t>
      </w:r>
      <w:r>
        <w:tab/>
        <w:t>физическими</w:t>
      </w:r>
      <w:r>
        <w:tab/>
        <w:t>упражнениями</w:t>
      </w:r>
    </w:p>
    <w:p w14:paraId="496828F7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35"/>
        </w:rPr>
        <w:t xml:space="preserve"> </w:t>
      </w:r>
      <w:r>
        <w:t>спортом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укреплению</w:t>
      </w:r>
      <w:r>
        <w:rPr>
          <w:spacing w:val="35"/>
        </w:rPr>
        <w:t xml:space="preserve"> </w:t>
      </w:r>
      <w:r>
        <w:t>здоровья,</w:t>
      </w:r>
      <w:r>
        <w:rPr>
          <w:spacing w:val="35"/>
        </w:rPr>
        <w:t xml:space="preserve"> </w:t>
      </w:r>
      <w:r>
        <w:t>физическому</w:t>
      </w:r>
      <w:r>
        <w:rPr>
          <w:spacing w:val="35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подготовке.</w:t>
      </w:r>
      <w:r>
        <w:rPr>
          <w:spacing w:val="35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14:paraId="3BF859CE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" w:line="360" w:lineRule="auto"/>
        <w:ind w:left="1491" w:right="4658" w:firstLine="0"/>
        <w:jc w:val="left"/>
        <w:rPr>
          <w:sz w:val="24"/>
        </w:rPr>
      </w:pPr>
      <w:r>
        <w:rPr>
          <w:sz w:val="24"/>
        </w:rPr>
        <w:t>Способы самостоятельной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соблюдения.</w:t>
      </w:r>
    </w:p>
    <w:p w14:paraId="419A1804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left="1491" w:right="4823" w:firstLine="0"/>
        <w:jc w:val="left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167.3.2.3.1.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14:paraId="4F9825AC" w14:textId="77777777" w:rsidR="0062385B" w:rsidRDefault="007628E4" w:rsidP="00E17D3C">
      <w:pPr>
        <w:pStyle w:val="a3"/>
        <w:spacing w:line="360" w:lineRule="auto"/>
        <w:ind w:right="290" w:firstLine="709"/>
      </w:pPr>
      <w:r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 для правильного её развития. Физические упражнения для физкультминуток и утренней</w:t>
      </w:r>
      <w:r>
        <w:rPr>
          <w:spacing w:val="1"/>
        </w:rPr>
        <w:t xml:space="preserve"> </w:t>
      </w:r>
      <w:r>
        <w:t>зарядки.</w:t>
      </w:r>
    </w:p>
    <w:p w14:paraId="1AEA179F" w14:textId="77777777" w:rsidR="0062385B" w:rsidRDefault="007628E4" w:rsidP="00E17D3C">
      <w:pPr>
        <w:pStyle w:val="a3"/>
        <w:ind w:left="1491"/>
      </w:pPr>
      <w:r>
        <w:t>167.3.2.3.2.</w:t>
      </w:r>
      <w:r>
        <w:rPr>
          <w:spacing w:val="-6"/>
        </w:rPr>
        <w:t xml:space="preserve"> </w:t>
      </w: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2198E3F7" w14:textId="77777777" w:rsidR="0062385B" w:rsidRDefault="007628E4" w:rsidP="00E17D3C">
      <w:pPr>
        <w:pStyle w:val="a3"/>
        <w:spacing w:before="138" w:line="360" w:lineRule="auto"/>
        <w:ind w:right="668" w:firstLine="709"/>
      </w:pP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уроках      физической      </w:t>
      </w:r>
      <w:proofErr w:type="gramStart"/>
      <w:r>
        <w:t xml:space="preserve">культуры,   </w:t>
      </w:r>
      <w:proofErr w:type="gramEnd"/>
      <w:r>
        <w:t xml:space="preserve">   подбора      одежды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-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016E2CDD" w14:textId="77777777" w:rsidR="0062385B" w:rsidRDefault="007628E4" w:rsidP="00E17D3C">
      <w:pPr>
        <w:pStyle w:val="a3"/>
        <w:ind w:left="1491"/>
      </w:pPr>
      <w:r>
        <w:t>Гимнастика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основами</w:t>
      </w:r>
      <w:r>
        <w:rPr>
          <w:spacing w:val="9"/>
        </w:rPr>
        <w:t xml:space="preserve"> </w:t>
      </w:r>
      <w:r>
        <w:t>акробатики.</w:t>
      </w:r>
    </w:p>
    <w:p w14:paraId="7ABBBB40" w14:textId="77777777" w:rsidR="0062385B" w:rsidRDefault="007628E4" w:rsidP="00E17D3C">
      <w:pPr>
        <w:pStyle w:val="a3"/>
        <w:spacing w:before="138"/>
        <w:ind w:left="1491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упражнениях:</w:t>
      </w:r>
      <w:r>
        <w:rPr>
          <w:spacing w:val="60"/>
        </w:rPr>
        <w:t xml:space="preserve"> </w:t>
      </w:r>
      <w:r>
        <w:t>стойки,</w:t>
      </w:r>
      <w:r>
        <w:rPr>
          <w:spacing w:val="60"/>
        </w:rPr>
        <w:t xml:space="preserve"> </w:t>
      </w:r>
      <w:r>
        <w:t>упоры,</w:t>
      </w:r>
      <w:r>
        <w:rPr>
          <w:spacing w:val="61"/>
        </w:rPr>
        <w:t xml:space="preserve"> </w:t>
      </w:r>
      <w:r>
        <w:t>седы,</w:t>
      </w:r>
      <w:r>
        <w:rPr>
          <w:spacing w:val="60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лёжа.</w:t>
      </w:r>
    </w:p>
    <w:p w14:paraId="0F0B8376" w14:textId="77777777" w:rsidR="0062385B" w:rsidRDefault="007628E4" w:rsidP="00E17D3C">
      <w:pPr>
        <w:pStyle w:val="a3"/>
        <w:tabs>
          <w:tab w:val="left" w:pos="2477"/>
          <w:tab w:val="left" w:pos="4495"/>
          <w:tab w:val="left" w:pos="6371"/>
          <w:tab w:val="left" w:pos="7190"/>
          <w:tab w:val="left" w:pos="9282"/>
          <w:tab w:val="left" w:pos="10086"/>
        </w:tabs>
        <w:spacing w:before="138"/>
      </w:pPr>
      <w:r>
        <w:t>Строевые</w:t>
      </w:r>
      <w:r>
        <w:tab/>
        <w:t>упражнения:</w:t>
      </w:r>
      <w:r>
        <w:tab/>
        <w:t>построение</w:t>
      </w:r>
      <w:r>
        <w:tab/>
        <w:t>и</w:t>
      </w:r>
      <w:r>
        <w:tab/>
        <w:t>перестроение</w:t>
      </w:r>
      <w:r>
        <w:tab/>
        <w:t>в</w:t>
      </w:r>
      <w:r>
        <w:tab/>
        <w:t>одну</w:t>
      </w:r>
    </w:p>
    <w:p w14:paraId="47BEF299" w14:textId="77777777" w:rsidR="0062385B" w:rsidRDefault="007628E4" w:rsidP="00E17D3C">
      <w:pPr>
        <w:pStyle w:val="a3"/>
        <w:spacing w:before="138" w:line="360" w:lineRule="auto"/>
        <w:ind w:right="628"/>
      </w:pPr>
      <w:r>
        <w:t>и</w:t>
      </w:r>
      <w:r>
        <w:rPr>
          <w:spacing w:val="81"/>
        </w:rPr>
        <w:t xml:space="preserve"> </w:t>
      </w:r>
      <w:r>
        <w:t>две</w:t>
      </w:r>
      <w:r>
        <w:rPr>
          <w:spacing w:val="81"/>
        </w:rPr>
        <w:t xml:space="preserve"> </w:t>
      </w:r>
      <w:r>
        <w:t>шеренги,</w:t>
      </w:r>
      <w:r>
        <w:rPr>
          <w:spacing w:val="81"/>
        </w:rPr>
        <w:t xml:space="preserve"> </w:t>
      </w:r>
      <w:r>
        <w:t xml:space="preserve">стоя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proofErr w:type="gramStart"/>
      <w:r>
        <w:t xml:space="preserve">месте,  </w:t>
      </w:r>
      <w:r>
        <w:rPr>
          <w:spacing w:val="21"/>
        </w:rPr>
        <w:t xml:space="preserve"> </w:t>
      </w:r>
      <w:proofErr w:type="gramEnd"/>
      <w:r>
        <w:t xml:space="preserve">повороты  </w:t>
      </w:r>
      <w:r>
        <w:rPr>
          <w:spacing w:val="20"/>
        </w:rPr>
        <w:t xml:space="preserve"> </w:t>
      </w:r>
      <w:r>
        <w:t xml:space="preserve">направо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налево,  </w:t>
      </w:r>
      <w:r>
        <w:rPr>
          <w:spacing w:val="20"/>
        </w:rPr>
        <w:t xml:space="preserve"> </w:t>
      </w:r>
      <w:r>
        <w:t xml:space="preserve">передвижение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>колонне</w:t>
      </w:r>
      <w:r>
        <w:rPr>
          <w:spacing w:val="-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14:paraId="036DC249" w14:textId="77777777" w:rsidR="0062385B" w:rsidRDefault="007628E4" w:rsidP="00E17D3C">
      <w:pPr>
        <w:pStyle w:val="a3"/>
        <w:ind w:left="1491"/>
      </w:pPr>
      <w:r>
        <w:t>Гимнастические</w:t>
      </w:r>
      <w:r>
        <w:rPr>
          <w:spacing w:val="58"/>
        </w:rPr>
        <w:t xml:space="preserve"> </w:t>
      </w:r>
      <w:r>
        <w:t>упражнения:</w:t>
      </w:r>
      <w:r>
        <w:rPr>
          <w:spacing w:val="117"/>
        </w:rPr>
        <w:t xml:space="preserve"> </w:t>
      </w:r>
      <w:r>
        <w:t>стилизованные</w:t>
      </w:r>
      <w:r>
        <w:rPr>
          <w:spacing w:val="118"/>
        </w:rPr>
        <w:t xml:space="preserve"> </w:t>
      </w:r>
      <w:r>
        <w:t>способы</w:t>
      </w:r>
      <w:r>
        <w:rPr>
          <w:spacing w:val="117"/>
        </w:rPr>
        <w:t xml:space="preserve"> </w:t>
      </w:r>
      <w:r>
        <w:t>передвижения</w:t>
      </w:r>
      <w:r>
        <w:rPr>
          <w:spacing w:val="118"/>
        </w:rPr>
        <w:t xml:space="preserve"> </w:t>
      </w:r>
      <w:r>
        <w:t>ходьбой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бегом,</w:t>
      </w:r>
    </w:p>
    <w:p w14:paraId="6A68A811" w14:textId="77777777" w:rsidR="0062385B" w:rsidRDefault="007628E4" w:rsidP="00E17D3C">
      <w:pPr>
        <w:pStyle w:val="a3"/>
        <w:spacing w:before="62" w:line="360" w:lineRule="auto"/>
      </w:pPr>
      <w:r>
        <w:t>упражнения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гимнастическим</w:t>
      </w:r>
      <w:r>
        <w:rPr>
          <w:spacing w:val="25"/>
        </w:rPr>
        <w:t xml:space="preserve"> </w:t>
      </w:r>
      <w:r>
        <w:t>мячом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гимнастической</w:t>
      </w:r>
      <w:r>
        <w:rPr>
          <w:spacing w:val="26"/>
        </w:rPr>
        <w:t xml:space="preserve"> </w:t>
      </w:r>
      <w:r>
        <w:t>скакалкой,</w:t>
      </w:r>
      <w:r>
        <w:rPr>
          <w:spacing w:val="26"/>
        </w:rPr>
        <w:t xml:space="preserve"> </w:t>
      </w:r>
      <w:r>
        <w:t>стилизованные</w:t>
      </w:r>
      <w:r>
        <w:rPr>
          <w:spacing w:val="25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14:paraId="4C049055" w14:textId="77777777" w:rsidR="0062385B" w:rsidRDefault="007628E4" w:rsidP="00E17D3C">
      <w:pPr>
        <w:pStyle w:val="a3"/>
        <w:tabs>
          <w:tab w:val="left" w:pos="3431"/>
          <w:tab w:val="left" w:pos="5004"/>
          <w:tab w:val="left" w:pos="6021"/>
          <w:tab w:val="left" w:pos="7282"/>
          <w:tab w:val="left" w:pos="7769"/>
          <w:tab w:val="left" w:pos="9160"/>
          <w:tab w:val="left" w:pos="9923"/>
          <w:tab w:val="left" w:pos="10421"/>
        </w:tabs>
        <w:ind w:left="1491"/>
      </w:pPr>
      <w:r>
        <w:t>Акробатические</w:t>
      </w:r>
      <w:r>
        <w:tab/>
        <w:t>упражнения:</w:t>
      </w:r>
      <w:r>
        <w:tab/>
        <w:t>подъём</w:t>
      </w:r>
      <w:r>
        <w:tab/>
        <w:t>туловища</w:t>
      </w:r>
      <w:r>
        <w:tab/>
        <w:t>из</w:t>
      </w:r>
      <w:r>
        <w:tab/>
        <w:t>положения</w:t>
      </w:r>
      <w:r>
        <w:tab/>
        <w:t>лёжа</w:t>
      </w:r>
      <w:r>
        <w:tab/>
        <w:t>на</w:t>
      </w:r>
      <w:r>
        <w:tab/>
        <w:t>спине</w:t>
      </w:r>
    </w:p>
    <w:p w14:paraId="6621E5E4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3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подъём</w:t>
      </w:r>
      <w:r>
        <w:rPr>
          <w:spacing w:val="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лёжа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сгибание</w:t>
      </w:r>
      <w:r>
        <w:rPr>
          <w:spacing w:val="4"/>
        </w:rPr>
        <w:t xml:space="preserve"> </w:t>
      </w:r>
      <w:r>
        <w:t>рук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упор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14:paraId="3D7D53F0" w14:textId="77777777" w:rsidR="0062385B" w:rsidRDefault="007628E4" w:rsidP="00E17D3C">
      <w:pPr>
        <w:pStyle w:val="a3"/>
        <w:ind w:left="1491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</w:p>
    <w:p w14:paraId="0C09FE8C" w14:textId="77777777" w:rsidR="0062385B" w:rsidRDefault="007628E4" w:rsidP="00E17D3C">
      <w:pPr>
        <w:pStyle w:val="a3"/>
        <w:tabs>
          <w:tab w:val="left" w:pos="2857"/>
          <w:tab w:val="left" w:pos="3587"/>
          <w:tab w:val="left" w:pos="3986"/>
          <w:tab w:val="left" w:pos="4858"/>
          <w:tab w:val="left" w:pos="5984"/>
          <w:tab w:val="left" w:pos="7254"/>
          <w:tab w:val="left" w:pos="8218"/>
          <w:tab w:val="left" w:pos="9488"/>
        </w:tabs>
        <w:spacing w:before="138" w:line="360" w:lineRule="auto"/>
        <w:ind w:right="570" w:firstLine="709"/>
      </w:pPr>
      <w:r>
        <w:t>Переноска</w:t>
      </w:r>
      <w:r>
        <w:tab/>
        <w:t>лыж</w:t>
      </w:r>
      <w:r>
        <w:tab/>
        <w:t>к</w:t>
      </w:r>
      <w:r>
        <w:tab/>
        <w:t>месту</w:t>
      </w:r>
      <w:r>
        <w:tab/>
        <w:t>занятия.</w:t>
      </w:r>
      <w:r>
        <w:tab/>
        <w:t>Основная</w:t>
      </w:r>
      <w:r>
        <w:tab/>
        <w:t>стойка</w:t>
      </w:r>
      <w:r>
        <w:tab/>
        <w:t>лыжника.</w:t>
      </w:r>
      <w:r>
        <w:tab/>
        <w:t>Передвижение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скользящим</w:t>
      </w:r>
      <w:r>
        <w:rPr>
          <w:spacing w:val="-4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палок).</w:t>
      </w:r>
    </w:p>
    <w:p w14:paraId="76770AF6" w14:textId="77777777" w:rsidR="0062385B" w:rsidRDefault="007628E4" w:rsidP="00E17D3C">
      <w:pPr>
        <w:pStyle w:val="a3"/>
        <w:ind w:left="1491"/>
      </w:pPr>
      <w:r>
        <w:t>Лёгкая</w:t>
      </w:r>
      <w:r>
        <w:rPr>
          <w:spacing w:val="-7"/>
        </w:rPr>
        <w:t xml:space="preserve"> </w:t>
      </w:r>
      <w:r>
        <w:t>атлетика.</w:t>
      </w:r>
    </w:p>
    <w:p w14:paraId="4FEC71DB" w14:textId="77777777" w:rsidR="0062385B" w:rsidRDefault="007628E4" w:rsidP="00E17D3C">
      <w:pPr>
        <w:pStyle w:val="a3"/>
        <w:spacing w:before="138" w:line="360" w:lineRule="auto"/>
        <w:ind w:firstLine="709"/>
      </w:pPr>
      <w:r>
        <w:t>Равномерная</w:t>
      </w:r>
      <w:r>
        <w:rPr>
          <w:spacing w:val="33"/>
        </w:rPr>
        <w:t xml:space="preserve"> </w:t>
      </w:r>
      <w:r>
        <w:t>ходьба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равномерный</w:t>
      </w:r>
      <w:r>
        <w:rPr>
          <w:spacing w:val="34"/>
        </w:rPr>
        <w:t xml:space="preserve"> </w:t>
      </w:r>
      <w:r>
        <w:t>бег.</w:t>
      </w:r>
      <w:r>
        <w:rPr>
          <w:spacing w:val="33"/>
        </w:rPr>
        <w:t xml:space="preserve"> </w:t>
      </w:r>
      <w:r>
        <w:t>Прыжки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длину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высоту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места</w:t>
      </w:r>
      <w:r>
        <w:rPr>
          <w:spacing w:val="33"/>
        </w:rPr>
        <w:t xml:space="preserve"> </w:t>
      </w:r>
      <w:r>
        <w:t>толчком</w:t>
      </w:r>
      <w:r>
        <w:rPr>
          <w:spacing w:val="34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14:paraId="3CD8CD61" w14:textId="77777777" w:rsidR="0062385B" w:rsidRDefault="007628E4" w:rsidP="00E17D3C">
      <w:pPr>
        <w:pStyle w:val="a3"/>
        <w:ind w:left="1491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14:paraId="644BCE83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167.3.2.3.3.</w:t>
      </w:r>
      <w:r>
        <w:rPr>
          <w:spacing w:val="-12"/>
        </w:rPr>
        <w:t xml:space="preserve"> 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культура.</w:t>
      </w:r>
    </w:p>
    <w:p w14:paraId="4B3E7458" w14:textId="77777777" w:rsidR="0062385B" w:rsidRDefault="007628E4" w:rsidP="00E17D3C">
      <w:pPr>
        <w:pStyle w:val="a3"/>
        <w:spacing w:line="360" w:lineRule="auto"/>
        <w:ind w:right="283" w:firstLine="709"/>
      </w:pPr>
      <w:r>
        <w:t>Развитие основных физических качеств средствами спортивных и подвижных игр.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14:paraId="36023E5E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color w:val="161616"/>
          <w:sz w:val="24"/>
        </w:rPr>
        <w:t>2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классе.</w:t>
      </w:r>
    </w:p>
    <w:p w14:paraId="0F1F734B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14:paraId="4496C13D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14:paraId="66801574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5AC3EA3E" w14:textId="77777777" w:rsidR="0062385B" w:rsidRDefault="007628E4" w:rsidP="00E17D3C">
      <w:pPr>
        <w:pStyle w:val="a3"/>
        <w:spacing w:before="139" w:line="360" w:lineRule="auto"/>
        <w:ind w:right="288" w:firstLine="709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22"/>
        </w:rPr>
        <w:t xml:space="preserve"> </w:t>
      </w:r>
      <w:r>
        <w:t>гибкость,</w:t>
      </w:r>
      <w:r>
        <w:rPr>
          <w:spacing w:val="23"/>
        </w:rPr>
        <w:t xml:space="preserve"> </w:t>
      </w:r>
      <w:r>
        <w:t>координация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измерения.</w:t>
      </w:r>
      <w:r>
        <w:rPr>
          <w:spacing w:val="23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дневника</w:t>
      </w:r>
      <w:r>
        <w:rPr>
          <w:spacing w:val="2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28FE23F7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left="1491" w:right="4831" w:firstLine="0"/>
        <w:jc w:val="left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167.3.3.3.1.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культура.</w:t>
      </w:r>
    </w:p>
    <w:p w14:paraId="38B69399" w14:textId="77777777" w:rsidR="0062385B" w:rsidRDefault="007628E4" w:rsidP="00E17D3C">
      <w:pPr>
        <w:pStyle w:val="a3"/>
        <w:spacing w:line="360" w:lineRule="auto"/>
        <w:ind w:right="285" w:firstLine="709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p w14:paraId="4F491864" w14:textId="77777777" w:rsidR="0062385B" w:rsidRDefault="007628E4" w:rsidP="00E17D3C">
      <w:pPr>
        <w:pStyle w:val="a3"/>
        <w:spacing w:line="360" w:lineRule="auto"/>
        <w:ind w:left="1491" w:right="3693"/>
      </w:pPr>
      <w:r>
        <w:t>167.3.3.3.2.</w:t>
      </w:r>
      <w:r>
        <w:rPr>
          <w:spacing w:val="-13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</w:t>
      </w:r>
      <w:r>
        <w:rPr>
          <w:spacing w:val="-58"/>
        </w:rPr>
        <w:t xml:space="preserve"> </w:t>
      </w:r>
      <w:r>
        <w:lastRenderedPageBreak/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14:paraId="42399CEE" w14:textId="77777777" w:rsidR="0062385B" w:rsidRDefault="007628E4" w:rsidP="00E17D3C">
      <w:pPr>
        <w:pStyle w:val="a3"/>
        <w:spacing w:line="360" w:lineRule="auto"/>
        <w:ind w:right="291" w:firstLine="709"/>
      </w:pPr>
      <w:r>
        <w:t>Правила поведения на занятиях гимнастикой и акробатикой. Строевые команды в построении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перестроении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одну</w:t>
      </w:r>
      <w:r>
        <w:rPr>
          <w:spacing w:val="3"/>
        </w:rPr>
        <w:t xml:space="preserve"> </w:t>
      </w:r>
      <w:r>
        <w:t>шеренгу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колонну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одному;</w:t>
      </w:r>
    </w:p>
    <w:p w14:paraId="37461FD1" w14:textId="77777777" w:rsidR="0062385B" w:rsidRDefault="007628E4" w:rsidP="00E17D3C">
      <w:pPr>
        <w:pStyle w:val="a3"/>
        <w:spacing w:line="360" w:lineRule="auto"/>
        <w:ind w:right="558"/>
      </w:pPr>
      <w:r>
        <w:t xml:space="preserve">при   </w:t>
      </w:r>
      <w:r>
        <w:rPr>
          <w:spacing w:val="28"/>
        </w:rPr>
        <w:t xml:space="preserve"> </w:t>
      </w:r>
      <w:r>
        <w:t xml:space="preserve">поворотах   </w:t>
      </w:r>
      <w:r>
        <w:rPr>
          <w:spacing w:val="29"/>
        </w:rPr>
        <w:t xml:space="preserve"> </w:t>
      </w:r>
      <w:r>
        <w:t xml:space="preserve">направо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proofErr w:type="gramStart"/>
      <w:r>
        <w:t xml:space="preserve">налево,   </w:t>
      </w:r>
      <w:proofErr w:type="gramEnd"/>
      <w:r>
        <w:rPr>
          <w:spacing w:val="28"/>
        </w:rPr>
        <w:t xml:space="preserve"> </w:t>
      </w:r>
      <w:r>
        <w:t xml:space="preserve">стоя   </w:t>
      </w:r>
      <w:r>
        <w:rPr>
          <w:spacing w:val="29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месте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движении.   </w:t>
      </w:r>
      <w:r>
        <w:rPr>
          <w:spacing w:val="28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 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14:paraId="183F6819" w14:textId="77777777" w:rsidR="0062385B" w:rsidRDefault="007628E4" w:rsidP="00E17D3C">
      <w:pPr>
        <w:pStyle w:val="a3"/>
        <w:spacing w:line="360" w:lineRule="auto"/>
        <w:ind w:right="282" w:firstLine="709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ногах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поочерёдно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правой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левой</w:t>
      </w:r>
      <w:r>
        <w:rPr>
          <w:spacing w:val="53"/>
        </w:rPr>
        <w:t xml:space="preserve"> </w:t>
      </w:r>
      <w:r>
        <w:t>ноге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месте.</w:t>
      </w:r>
      <w:r>
        <w:rPr>
          <w:spacing w:val="53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с</w:t>
      </w:r>
    </w:p>
    <w:p w14:paraId="562A687F" w14:textId="77777777" w:rsidR="0062385B" w:rsidRDefault="007628E4" w:rsidP="00E17D3C">
      <w:pPr>
        <w:pStyle w:val="a3"/>
        <w:spacing w:before="62" w:line="360" w:lineRule="auto"/>
      </w:pPr>
      <w:r>
        <w:t>гимнастическим</w:t>
      </w:r>
      <w:r>
        <w:rPr>
          <w:spacing w:val="24"/>
        </w:rPr>
        <w:t xml:space="preserve"> </w:t>
      </w:r>
      <w:r>
        <w:t>мячом:</w:t>
      </w:r>
      <w:r>
        <w:rPr>
          <w:spacing w:val="24"/>
        </w:rPr>
        <w:t xml:space="preserve"> </w:t>
      </w:r>
      <w:r>
        <w:t>подбрасывание,</w:t>
      </w:r>
      <w:r>
        <w:rPr>
          <w:spacing w:val="24"/>
        </w:rPr>
        <w:t xml:space="preserve"> </w:t>
      </w:r>
      <w:r>
        <w:t>перекаты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наклоны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мячом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руках.</w:t>
      </w:r>
      <w:r>
        <w:rPr>
          <w:spacing w:val="24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 танец галоп.</w:t>
      </w:r>
    </w:p>
    <w:p w14:paraId="33F7A362" w14:textId="77777777" w:rsidR="0062385B" w:rsidRDefault="007628E4" w:rsidP="00E17D3C">
      <w:pPr>
        <w:pStyle w:val="a3"/>
        <w:ind w:left="1491"/>
      </w:pPr>
      <w:r>
        <w:t>Лыжная</w:t>
      </w:r>
      <w:r>
        <w:rPr>
          <w:spacing w:val="-8"/>
        </w:rPr>
        <w:t xml:space="preserve"> </w:t>
      </w:r>
      <w:r>
        <w:t>подготовка.</w:t>
      </w:r>
    </w:p>
    <w:p w14:paraId="3E43B8E0" w14:textId="77777777" w:rsidR="0062385B" w:rsidRDefault="007628E4" w:rsidP="00E17D3C">
      <w:pPr>
        <w:pStyle w:val="a3"/>
        <w:tabs>
          <w:tab w:val="left" w:pos="2765"/>
          <w:tab w:val="left" w:pos="4915"/>
          <w:tab w:val="left" w:pos="6221"/>
          <w:tab w:val="left" w:pos="7409"/>
          <w:tab w:val="left" w:pos="8127"/>
          <w:tab w:val="left" w:pos="9968"/>
        </w:tabs>
        <w:spacing w:before="138" w:line="360" w:lineRule="auto"/>
        <w:ind w:right="283" w:firstLine="709"/>
      </w:pPr>
      <w:r>
        <w:t>Правила</w:t>
      </w:r>
      <w:r>
        <w:rPr>
          <w:spacing w:val="25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занятиях</w:t>
      </w:r>
      <w:r>
        <w:rPr>
          <w:spacing w:val="26"/>
        </w:rPr>
        <w:t xml:space="preserve"> </w:t>
      </w:r>
      <w:r>
        <w:t>лыжной</w:t>
      </w:r>
      <w:r>
        <w:rPr>
          <w:spacing w:val="26"/>
        </w:rPr>
        <w:t xml:space="preserve"> </w:t>
      </w:r>
      <w:r>
        <w:t>подготовкой.</w:t>
      </w:r>
      <w:r>
        <w:rPr>
          <w:spacing w:val="26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лыжах:</w:t>
      </w:r>
      <w:r>
        <w:rPr>
          <w:spacing w:val="26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proofErr w:type="spellStart"/>
      <w:r>
        <w:t>двухшажным</w:t>
      </w:r>
      <w:proofErr w:type="spellEnd"/>
      <w:r>
        <w:tab/>
        <w:t>попеременным</w:t>
      </w:r>
      <w:r>
        <w:tab/>
        <w:t>ходом,</w:t>
      </w:r>
      <w:r>
        <w:tab/>
        <w:t>спуск</w:t>
      </w:r>
      <w:r>
        <w:tab/>
        <w:t>с</w:t>
      </w:r>
      <w:r>
        <w:tab/>
        <w:t>небольшого</w:t>
      </w:r>
      <w:r>
        <w:tab/>
        <w:t>склона</w:t>
      </w:r>
    </w:p>
    <w:p w14:paraId="47182DC9" w14:textId="77777777" w:rsidR="0062385B" w:rsidRDefault="007628E4" w:rsidP="00E17D3C">
      <w:pPr>
        <w:pStyle w:val="a3"/>
        <w:tabs>
          <w:tab w:val="left" w:pos="1141"/>
          <w:tab w:val="left" w:pos="2353"/>
          <w:tab w:val="left" w:pos="3342"/>
          <w:tab w:val="left" w:pos="4841"/>
          <w:tab w:val="left" w:pos="6104"/>
          <w:tab w:val="left" w:pos="7209"/>
          <w:tab w:val="left" w:pos="7690"/>
          <w:tab w:val="left" w:pos="8783"/>
          <w:tab w:val="left" w:pos="9681"/>
          <w:tab w:val="left" w:pos="10056"/>
        </w:tabs>
        <w:spacing w:line="360" w:lineRule="auto"/>
        <w:ind w:right="528"/>
      </w:pPr>
      <w:r>
        <w:t>в</w:t>
      </w:r>
      <w:r>
        <w:tab/>
        <w:t>основной</w:t>
      </w:r>
      <w:r>
        <w:tab/>
        <w:t>стойке,</w:t>
      </w:r>
      <w:r>
        <w:tab/>
        <w:t>торможение</w:t>
      </w:r>
      <w:r>
        <w:tab/>
        <w:t>лыжными</w:t>
      </w:r>
      <w:r>
        <w:tab/>
        <w:t>палками</w:t>
      </w:r>
      <w:r>
        <w:tab/>
        <w:t>на</w:t>
      </w:r>
      <w:r>
        <w:tab/>
        <w:t>учебной</w:t>
      </w:r>
      <w:r>
        <w:tab/>
        <w:t>трассе</w:t>
      </w:r>
      <w:r>
        <w:tab/>
        <w:t>и</w:t>
      </w:r>
      <w:r>
        <w:tab/>
        <w:t>падением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14:paraId="05A14BA5" w14:textId="77777777" w:rsidR="0062385B" w:rsidRDefault="007628E4" w:rsidP="00E17D3C">
      <w:pPr>
        <w:pStyle w:val="a3"/>
        <w:ind w:left="1491"/>
      </w:pPr>
      <w:r>
        <w:t>Лёгкая</w:t>
      </w:r>
      <w:r>
        <w:rPr>
          <w:spacing w:val="-15"/>
        </w:rPr>
        <w:t xml:space="preserve"> </w:t>
      </w:r>
      <w:r>
        <w:t>атлетика.</w:t>
      </w:r>
    </w:p>
    <w:p w14:paraId="17DFA155" w14:textId="77777777" w:rsidR="0062385B" w:rsidRDefault="007628E4" w:rsidP="00E17D3C">
      <w:pPr>
        <w:pStyle w:val="a3"/>
        <w:spacing w:before="138"/>
        <w:ind w:left="1491"/>
      </w:pPr>
      <w:r>
        <w:t xml:space="preserve">Правила   </w:t>
      </w:r>
      <w:r>
        <w:rPr>
          <w:spacing w:val="29"/>
        </w:rPr>
        <w:t xml:space="preserve"> </w:t>
      </w:r>
      <w:r>
        <w:t xml:space="preserve">поведения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7"/>
        </w:rPr>
        <w:t xml:space="preserve"> </w:t>
      </w:r>
      <w:r>
        <w:t xml:space="preserve">занятиях    </w:t>
      </w:r>
      <w:r>
        <w:rPr>
          <w:spacing w:val="28"/>
        </w:rPr>
        <w:t xml:space="preserve"> </w:t>
      </w:r>
      <w:r>
        <w:t xml:space="preserve">лёгкой    </w:t>
      </w:r>
      <w:r>
        <w:rPr>
          <w:spacing w:val="27"/>
        </w:rPr>
        <w:t xml:space="preserve"> </w:t>
      </w:r>
      <w:r>
        <w:t xml:space="preserve">атлетикой.    </w:t>
      </w:r>
      <w:r>
        <w:rPr>
          <w:spacing w:val="27"/>
        </w:rPr>
        <w:t xml:space="preserve"> </w:t>
      </w:r>
      <w:r>
        <w:t xml:space="preserve">Броски    </w:t>
      </w:r>
      <w:r>
        <w:rPr>
          <w:spacing w:val="28"/>
        </w:rPr>
        <w:t xml:space="preserve"> </w:t>
      </w:r>
      <w:r>
        <w:t xml:space="preserve">малого    </w:t>
      </w:r>
      <w:r>
        <w:rPr>
          <w:spacing w:val="27"/>
        </w:rPr>
        <w:t xml:space="preserve"> </w:t>
      </w:r>
      <w:r>
        <w:t>мяча</w:t>
      </w:r>
    </w:p>
    <w:p w14:paraId="793CE9AE" w14:textId="77777777" w:rsidR="0062385B" w:rsidRDefault="007628E4" w:rsidP="00E17D3C">
      <w:pPr>
        <w:pStyle w:val="a3"/>
        <w:spacing w:before="138" w:line="360" w:lineRule="auto"/>
        <w:ind w:right="284"/>
      </w:pPr>
      <w:r>
        <w:t>в неподвижную мишень разными способами из положения стоя, сидя и лёжа. Разнообразные сложно-</w:t>
      </w:r>
      <w:r>
        <w:rPr>
          <w:spacing w:val="-57"/>
        </w:rPr>
        <w:t xml:space="preserve"> </w:t>
      </w:r>
      <w:r>
        <w:t>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proofErr w:type="spellStart"/>
      <w:r>
        <w:t>обеганием</w:t>
      </w:r>
      <w:proofErr w:type="spellEnd"/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14:paraId="30DDB412" w14:textId="77777777" w:rsidR="0062385B" w:rsidRDefault="007628E4" w:rsidP="00E17D3C">
      <w:pPr>
        <w:pStyle w:val="a3"/>
        <w:ind w:left="1491"/>
      </w:pPr>
      <w:r>
        <w:t>Подвижные</w:t>
      </w:r>
      <w:r>
        <w:rPr>
          <w:spacing w:val="-7"/>
        </w:rPr>
        <w:t xml:space="preserve"> </w:t>
      </w:r>
      <w:r>
        <w:t>игры.</w:t>
      </w:r>
    </w:p>
    <w:p w14:paraId="4451D3C1" w14:textId="77777777" w:rsidR="0062385B" w:rsidRDefault="007628E4" w:rsidP="00E17D3C">
      <w:pPr>
        <w:pStyle w:val="a3"/>
        <w:spacing w:before="138" w:line="360" w:lineRule="auto"/>
        <w:ind w:left="1491" w:right="1674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5"/>
        </w:rPr>
        <w:t xml:space="preserve"> </w:t>
      </w:r>
      <w:r>
        <w:t>футбол).</w:t>
      </w:r>
      <w:r>
        <w:rPr>
          <w:spacing w:val="-57"/>
        </w:rPr>
        <w:t xml:space="preserve"> </w:t>
      </w:r>
      <w:r>
        <w:t xml:space="preserve">167.3.3.3.3. 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14:paraId="12357C51" w14:textId="77777777" w:rsidR="0062385B" w:rsidRDefault="007628E4" w:rsidP="00E17D3C">
      <w:pPr>
        <w:pStyle w:val="a3"/>
        <w:spacing w:line="360" w:lineRule="auto"/>
        <w:ind w:right="300" w:firstLine="709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28EEE3CD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color w:val="161616"/>
          <w:sz w:val="24"/>
        </w:rPr>
        <w:t>3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классе.</w:t>
      </w:r>
    </w:p>
    <w:p w14:paraId="6FA6080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культуре.</w:t>
      </w:r>
    </w:p>
    <w:p w14:paraId="4F8F35EF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14:paraId="4414E49F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7093769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 (наложение руки 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lastRenderedPageBreak/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 год.</w:t>
      </w:r>
    </w:p>
    <w:p w14:paraId="643935A0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left="1491" w:right="4832" w:firstLine="0"/>
        <w:jc w:val="left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167.3.4.3.1.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культура.</w:t>
      </w:r>
    </w:p>
    <w:p w14:paraId="01CB32F1" w14:textId="77777777" w:rsidR="0062385B" w:rsidRDefault="007628E4" w:rsidP="00E17D3C">
      <w:pPr>
        <w:pStyle w:val="a3"/>
        <w:spacing w:line="360" w:lineRule="auto"/>
        <w:ind w:right="290" w:firstLine="709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14:paraId="7210D213" w14:textId="77777777" w:rsidR="0062385B" w:rsidRDefault="007628E4" w:rsidP="00E17D3C">
      <w:pPr>
        <w:pStyle w:val="a5"/>
        <w:numPr>
          <w:ilvl w:val="4"/>
          <w:numId w:val="56"/>
        </w:numPr>
        <w:tabs>
          <w:tab w:val="left" w:pos="2691"/>
        </w:tabs>
        <w:spacing w:before="62" w:line="360" w:lineRule="auto"/>
        <w:ind w:right="3548" w:firstLine="0"/>
        <w:jc w:val="left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6"/>
          <w:sz w:val="24"/>
        </w:rPr>
        <w:t xml:space="preserve"> </w:t>
      </w:r>
      <w:r>
        <w:rPr>
          <w:sz w:val="24"/>
        </w:rPr>
        <w:t>акробатики.</w:t>
      </w:r>
    </w:p>
    <w:p w14:paraId="0A58048A" w14:textId="77777777" w:rsidR="0062385B" w:rsidRDefault="007628E4" w:rsidP="00E17D3C">
      <w:pPr>
        <w:pStyle w:val="a3"/>
        <w:spacing w:line="360" w:lineRule="auto"/>
        <w:ind w:right="294" w:firstLine="709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proofErr w:type="spellStart"/>
      <w:r>
        <w:t>противоходом</w:t>
      </w:r>
      <w:proofErr w:type="spellEnd"/>
      <w:r>
        <w:t>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</w:p>
    <w:p w14:paraId="6DB2C951" w14:textId="77777777" w:rsidR="0062385B" w:rsidRDefault="007628E4" w:rsidP="00E17D3C">
      <w:pPr>
        <w:pStyle w:val="a3"/>
        <w:spacing w:line="360" w:lineRule="auto"/>
        <w:ind w:right="541"/>
      </w:pPr>
      <w:r>
        <w:t xml:space="preserve">с  </w:t>
      </w:r>
      <w:r>
        <w:rPr>
          <w:spacing w:val="13"/>
        </w:rPr>
        <w:t xml:space="preserve"> </w:t>
      </w:r>
      <w:r>
        <w:t xml:space="preserve">поворотом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разные   </w:t>
      </w:r>
      <w:r>
        <w:rPr>
          <w:spacing w:val="12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движением   </w:t>
      </w:r>
      <w:r>
        <w:rPr>
          <w:spacing w:val="12"/>
        </w:rPr>
        <w:t xml:space="preserve"> </w:t>
      </w:r>
      <w:proofErr w:type="gramStart"/>
      <w:r>
        <w:t xml:space="preserve">руками,   </w:t>
      </w:r>
      <w:proofErr w:type="gramEnd"/>
      <w:r>
        <w:rPr>
          <w:spacing w:val="12"/>
        </w:rPr>
        <w:t xml:space="preserve"> </w:t>
      </w:r>
      <w:r>
        <w:t xml:space="preserve">приставным   </w:t>
      </w:r>
      <w:r>
        <w:rPr>
          <w:spacing w:val="12"/>
        </w:rPr>
        <w:t xml:space="preserve"> </w:t>
      </w:r>
      <w:r>
        <w:t xml:space="preserve">шагом   </w:t>
      </w:r>
      <w:r>
        <w:rPr>
          <w:spacing w:val="12"/>
        </w:rPr>
        <w:t xml:space="preserve"> </w:t>
      </w:r>
      <w:r>
        <w:t>правым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левым</w:t>
      </w:r>
      <w:r>
        <w:rPr>
          <w:spacing w:val="5"/>
        </w:rPr>
        <w:t xml:space="preserve"> </w:t>
      </w:r>
      <w:r>
        <w:t>боком.</w:t>
      </w:r>
    </w:p>
    <w:p w14:paraId="7EE2288D" w14:textId="77777777" w:rsidR="0062385B" w:rsidRDefault="007628E4" w:rsidP="00E17D3C">
      <w:pPr>
        <w:pStyle w:val="a3"/>
        <w:tabs>
          <w:tab w:val="left" w:pos="3254"/>
          <w:tab w:val="left" w:pos="5271"/>
          <w:tab w:val="left" w:pos="7202"/>
          <w:tab w:val="left" w:pos="8365"/>
          <w:tab w:val="left" w:pos="9770"/>
        </w:tabs>
        <w:spacing w:line="360" w:lineRule="auto"/>
        <w:ind w:right="294" w:firstLine="709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tab/>
        <w:t>скоростью</w:t>
      </w:r>
      <w:r>
        <w:tab/>
        <w:t>вращения</w:t>
      </w:r>
      <w:r>
        <w:tab/>
        <w:t>на</w:t>
      </w:r>
      <w:r>
        <w:tab/>
        <w:t>двух</w:t>
      </w:r>
      <w:r>
        <w:tab/>
        <w:t>ногах</w:t>
      </w:r>
    </w:p>
    <w:p w14:paraId="453A9A70" w14:textId="77777777" w:rsidR="0062385B" w:rsidRDefault="007628E4" w:rsidP="00E17D3C">
      <w:pPr>
        <w:pStyle w:val="a3"/>
      </w:pP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7443A635" w14:textId="77777777" w:rsidR="0062385B" w:rsidRDefault="007628E4" w:rsidP="00E17D3C">
      <w:pPr>
        <w:pStyle w:val="a3"/>
        <w:spacing w:before="138" w:line="360" w:lineRule="auto"/>
        <w:ind w:right="646" w:firstLine="709"/>
      </w:pPr>
      <w:r>
        <w:t xml:space="preserve">Ритмическая     </w:t>
      </w:r>
      <w:r>
        <w:rPr>
          <w:spacing w:val="16"/>
        </w:rPr>
        <w:t xml:space="preserve"> </w:t>
      </w:r>
      <w:proofErr w:type="gramStart"/>
      <w:r>
        <w:t xml:space="preserve">гимнастика:   </w:t>
      </w:r>
      <w:proofErr w:type="gramEnd"/>
      <w:r>
        <w:t xml:space="preserve">  </w:t>
      </w:r>
      <w:r>
        <w:rPr>
          <w:spacing w:val="16"/>
        </w:rPr>
        <w:t xml:space="preserve"> </w:t>
      </w:r>
      <w:r>
        <w:t xml:space="preserve">стилизованные     </w:t>
      </w:r>
      <w:r>
        <w:rPr>
          <w:spacing w:val="16"/>
        </w:rPr>
        <w:t xml:space="preserve"> </w:t>
      </w:r>
      <w:r>
        <w:t xml:space="preserve">наклоны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повороты     </w:t>
      </w:r>
      <w:r>
        <w:rPr>
          <w:spacing w:val="16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изменением    </w:t>
      </w:r>
      <w:r>
        <w:rPr>
          <w:spacing w:val="52"/>
        </w:rPr>
        <w:t xml:space="preserve"> </w:t>
      </w:r>
      <w:r>
        <w:t xml:space="preserve">положения    </w:t>
      </w:r>
      <w:r>
        <w:rPr>
          <w:spacing w:val="52"/>
        </w:rPr>
        <w:t xml:space="preserve"> </w:t>
      </w:r>
      <w:r>
        <w:t xml:space="preserve">рук,    </w:t>
      </w:r>
      <w:r>
        <w:rPr>
          <w:spacing w:val="52"/>
        </w:rPr>
        <w:t xml:space="preserve"> </w:t>
      </w:r>
      <w:r>
        <w:t xml:space="preserve">стилизованные    </w:t>
      </w:r>
      <w:r>
        <w:rPr>
          <w:spacing w:val="52"/>
        </w:rPr>
        <w:t xml:space="preserve"> </w:t>
      </w:r>
      <w:r>
        <w:t xml:space="preserve">шаги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месте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14:paraId="624C3231" w14:textId="77777777" w:rsidR="0062385B" w:rsidRDefault="007628E4" w:rsidP="00E17D3C">
      <w:pPr>
        <w:pStyle w:val="a3"/>
        <w:ind w:left="1491"/>
      </w:pPr>
      <w:r>
        <w:t>Лёгкая</w:t>
      </w:r>
      <w:r>
        <w:rPr>
          <w:spacing w:val="-7"/>
        </w:rPr>
        <w:t xml:space="preserve"> </w:t>
      </w:r>
      <w:r>
        <w:t>атлетика.</w:t>
      </w:r>
    </w:p>
    <w:p w14:paraId="202E7438" w14:textId="77777777" w:rsidR="0062385B" w:rsidRDefault="007628E4" w:rsidP="00E17D3C">
      <w:pPr>
        <w:pStyle w:val="a3"/>
        <w:spacing w:before="138" w:line="360" w:lineRule="auto"/>
        <w:ind w:right="531" w:firstLine="709"/>
      </w:pPr>
      <w:r>
        <w:t xml:space="preserve">Прыжок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длину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proofErr w:type="gramStart"/>
      <w:r>
        <w:t xml:space="preserve">разбега,  </w:t>
      </w:r>
      <w:r>
        <w:rPr>
          <w:spacing w:val="1"/>
        </w:rPr>
        <w:t xml:space="preserve"> </w:t>
      </w:r>
      <w:proofErr w:type="gramEnd"/>
      <w:r>
        <w:t>способом    согнув    ноги.    Броски    набивного    мяча</w:t>
      </w:r>
      <w:r>
        <w:rPr>
          <w:spacing w:val="1"/>
        </w:rPr>
        <w:t xml:space="preserve"> </w:t>
      </w:r>
      <w:r>
        <w:t>из-за</w:t>
      </w:r>
      <w:r>
        <w:rPr>
          <w:spacing w:val="52"/>
        </w:rPr>
        <w:t xml:space="preserve"> </w:t>
      </w:r>
      <w:r>
        <w:t>головы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положении</w:t>
      </w:r>
      <w:r>
        <w:rPr>
          <w:spacing w:val="52"/>
        </w:rPr>
        <w:t xml:space="preserve"> </w:t>
      </w:r>
      <w:r>
        <w:t>сидя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стоя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месте.</w:t>
      </w:r>
      <w:r>
        <w:rPr>
          <w:spacing w:val="52"/>
        </w:rPr>
        <w:t xml:space="preserve"> </w:t>
      </w:r>
      <w:r>
        <w:t>Беговые</w:t>
      </w:r>
      <w:r>
        <w:rPr>
          <w:spacing w:val="52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скоростной</w:t>
      </w:r>
    </w:p>
    <w:p w14:paraId="312D49D5" w14:textId="77777777" w:rsidR="0062385B" w:rsidRDefault="007628E4" w:rsidP="00E17D3C">
      <w:pPr>
        <w:pStyle w:val="a3"/>
        <w:spacing w:before="1" w:line="360" w:lineRule="auto"/>
        <w:ind w:right="293"/>
      </w:pPr>
      <w:r>
        <w:t>и</w:t>
      </w:r>
      <w:r>
        <w:rPr>
          <w:spacing w:val="8"/>
        </w:rPr>
        <w:t xml:space="preserve"> </w:t>
      </w:r>
      <w:r>
        <w:t>координационной</w:t>
      </w:r>
      <w:r>
        <w:rPr>
          <w:spacing w:val="8"/>
        </w:rPr>
        <w:t xml:space="preserve"> </w:t>
      </w:r>
      <w:r>
        <w:t>направленности:</w:t>
      </w:r>
      <w:r>
        <w:rPr>
          <w:spacing w:val="8"/>
        </w:rPr>
        <w:t xml:space="preserve"> </w:t>
      </w:r>
      <w:r>
        <w:t>челночный</w:t>
      </w:r>
      <w:r>
        <w:rPr>
          <w:spacing w:val="8"/>
        </w:rPr>
        <w:t xml:space="preserve"> </w:t>
      </w:r>
      <w:r>
        <w:t>бег,</w:t>
      </w:r>
      <w:r>
        <w:rPr>
          <w:spacing w:val="9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преодолением</w:t>
      </w:r>
      <w:r>
        <w:rPr>
          <w:spacing w:val="8"/>
        </w:rPr>
        <w:t xml:space="preserve"> </w:t>
      </w:r>
      <w:r>
        <w:t>препятствий,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торможением, 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 м.</w:t>
      </w:r>
    </w:p>
    <w:p w14:paraId="317640C7" w14:textId="77777777" w:rsidR="0062385B" w:rsidRDefault="007628E4" w:rsidP="00E17D3C">
      <w:pPr>
        <w:pStyle w:val="a3"/>
        <w:ind w:left="1491"/>
      </w:pPr>
      <w:r>
        <w:t>Лыжная</w:t>
      </w:r>
      <w:r>
        <w:rPr>
          <w:spacing w:val="-8"/>
        </w:rPr>
        <w:t xml:space="preserve"> </w:t>
      </w:r>
      <w:r>
        <w:t>подготовка.</w:t>
      </w:r>
    </w:p>
    <w:p w14:paraId="209FE850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14:paraId="31A00C9F" w14:textId="77777777" w:rsidR="0062385B" w:rsidRDefault="007628E4" w:rsidP="00E17D3C">
      <w:pPr>
        <w:pStyle w:val="a3"/>
        <w:ind w:left="1491"/>
      </w:pPr>
      <w:r>
        <w:t>Плавательная</w:t>
      </w:r>
      <w:r>
        <w:rPr>
          <w:spacing w:val="-11"/>
        </w:rPr>
        <w:t xml:space="preserve"> </w:t>
      </w:r>
      <w:r>
        <w:t>подготовка.</w:t>
      </w:r>
    </w:p>
    <w:p w14:paraId="6410F525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Правила поведения в бассейне. Виды современного спортивного плавания: кроль на груди и</w:t>
      </w:r>
      <w:r>
        <w:rPr>
          <w:spacing w:val="1"/>
        </w:rPr>
        <w:t xml:space="preserve"> </w:t>
      </w:r>
      <w:r>
        <w:t>спине, брас. Упражнения ознакомительного плавания: передвижение по дну ходьбой и 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всплывание,</w:t>
      </w:r>
      <w:r>
        <w:rPr>
          <w:spacing w:val="-3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груди.</w:t>
      </w:r>
    </w:p>
    <w:p w14:paraId="79996DEC" w14:textId="77777777" w:rsidR="0062385B" w:rsidRDefault="007628E4" w:rsidP="00E17D3C">
      <w:pPr>
        <w:pStyle w:val="a3"/>
        <w:ind w:left="1491"/>
      </w:pPr>
      <w:r>
        <w:lastRenderedPageBreak/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14:paraId="0E1ADCA4" w14:textId="77777777" w:rsidR="0062385B" w:rsidRDefault="007628E4" w:rsidP="00E17D3C">
      <w:pPr>
        <w:pStyle w:val="a3"/>
        <w:spacing w:before="138"/>
        <w:ind w:left="1491"/>
      </w:pPr>
      <w:r>
        <w:t xml:space="preserve">Подвижные   </w:t>
      </w:r>
      <w:r>
        <w:rPr>
          <w:spacing w:val="50"/>
        </w:rPr>
        <w:t xml:space="preserve"> </w:t>
      </w:r>
      <w:r>
        <w:t xml:space="preserve">игры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 xml:space="preserve">точность    </w:t>
      </w:r>
      <w:r>
        <w:rPr>
          <w:spacing w:val="49"/>
        </w:rPr>
        <w:t xml:space="preserve"> </w:t>
      </w:r>
      <w:r>
        <w:t xml:space="preserve">движений    </w:t>
      </w:r>
      <w:r>
        <w:rPr>
          <w:spacing w:val="48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приёмами    </w:t>
      </w:r>
      <w:r>
        <w:rPr>
          <w:spacing w:val="49"/>
        </w:rPr>
        <w:t xml:space="preserve"> </w:t>
      </w:r>
      <w:r>
        <w:t xml:space="preserve">спортивных    </w:t>
      </w:r>
      <w:r>
        <w:rPr>
          <w:spacing w:val="48"/>
        </w:rPr>
        <w:t xml:space="preserve"> </w:t>
      </w:r>
      <w:r>
        <w:t>игр</w:t>
      </w:r>
    </w:p>
    <w:p w14:paraId="378F3441" w14:textId="77777777" w:rsidR="0062385B" w:rsidRDefault="007628E4" w:rsidP="00E17D3C">
      <w:pPr>
        <w:pStyle w:val="a3"/>
        <w:spacing w:before="138" w:line="360" w:lineRule="auto"/>
        <w:ind w:right="287"/>
      </w:pPr>
      <w:r>
        <w:t>и лыжной 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t>мяча. Волейбол: прямая нижняя подача,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Футбол: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футбольного</w:t>
      </w:r>
      <w:r>
        <w:rPr>
          <w:spacing w:val="-3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3"/>
        </w:rPr>
        <w:t xml:space="preserve"> </w:t>
      </w:r>
      <w:r>
        <w:t>футбольному</w:t>
      </w:r>
      <w:r>
        <w:rPr>
          <w:spacing w:val="-3"/>
        </w:rPr>
        <w:t xml:space="preserve"> </w:t>
      </w:r>
      <w:r>
        <w:t>мячу.</w:t>
      </w:r>
    </w:p>
    <w:p w14:paraId="0BD46FB1" w14:textId="77777777" w:rsidR="0062385B" w:rsidRDefault="007628E4" w:rsidP="00E17D3C">
      <w:pPr>
        <w:pStyle w:val="a5"/>
        <w:numPr>
          <w:ilvl w:val="4"/>
          <w:numId w:val="56"/>
        </w:numPr>
        <w:tabs>
          <w:tab w:val="left" w:pos="2691"/>
        </w:tabs>
        <w:ind w:left="2691"/>
        <w:jc w:val="left"/>
        <w:rPr>
          <w:sz w:val="24"/>
        </w:rPr>
      </w:pP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14:paraId="6FCD971D" w14:textId="77777777" w:rsidR="0062385B" w:rsidRDefault="007628E4" w:rsidP="00E17D3C">
      <w:pPr>
        <w:pStyle w:val="a3"/>
        <w:spacing w:before="138"/>
        <w:ind w:left="1491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базовых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спорта.</w:t>
      </w:r>
      <w:r>
        <w:rPr>
          <w:spacing w:val="72"/>
        </w:rPr>
        <w:t xml:space="preserve"> </w:t>
      </w:r>
      <w:r>
        <w:t>Подготовка</w:t>
      </w:r>
      <w:r>
        <w:rPr>
          <w:spacing w:val="71"/>
        </w:rPr>
        <w:t xml:space="preserve"> </w:t>
      </w:r>
      <w:r>
        <w:t>к</w:t>
      </w:r>
    </w:p>
    <w:p w14:paraId="3C951508" w14:textId="77777777" w:rsidR="0062385B" w:rsidRDefault="007628E4" w:rsidP="00E17D3C">
      <w:pPr>
        <w:pStyle w:val="a3"/>
        <w:spacing w:before="62"/>
      </w:pP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ГТО.</w:t>
      </w:r>
    </w:p>
    <w:p w14:paraId="3E54AF78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color w:val="161616"/>
          <w:sz w:val="24"/>
        </w:rPr>
        <w:t>4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классе.</w:t>
      </w:r>
    </w:p>
    <w:p w14:paraId="51DC6715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/>
        <w:ind w:left="2511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культуре.</w:t>
      </w:r>
    </w:p>
    <w:p w14:paraId="0F6B7E54" w14:textId="77777777" w:rsidR="0062385B" w:rsidRDefault="007628E4" w:rsidP="00E17D3C">
      <w:pPr>
        <w:pStyle w:val="a3"/>
        <w:spacing w:before="138" w:line="360" w:lineRule="auto"/>
        <w:ind w:right="295" w:firstLine="709"/>
      </w:pPr>
      <w:r>
        <w:t>Из истории развития физической культуры в России. Развитие национальных видов спорта в</w:t>
      </w:r>
      <w:r>
        <w:rPr>
          <w:spacing w:val="1"/>
        </w:rPr>
        <w:t xml:space="preserve"> </w:t>
      </w:r>
      <w:r>
        <w:t>России.</w:t>
      </w:r>
    </w:p>
    <w:p w14:paraId="29DA0CFF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ind w:left="251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2D315A1F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 Определение тяжести нагрузки на самостоятельных занятиях физической 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 посредством регулярного наблюдения.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595B15A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left="1491" w:right="4797" w:firstLine="0"/>
        <w:jc w:val="left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167.3.5.3.1. 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</w:p>
    <w:p w14:paraId="165B7374" w14:textId="77777777" w:rsidR="0062385B" w:rsidRDefault="007628E4" w:rsidP="00E17D3C">
      <w:pPr>
        <w:pStyle w:val="a3"/>
        <w:spacing w:line="360" w:lineRule="auto"/>
        <w:ind w:right="636" w:firstLine="709"/>
      </w:pPr>
      <w:r>
        <w:t xml:space="preserve">Оценка   </w:t>
      </w:r>
      <w:r>
        <w:rPr>
          <w:spacing w:val="46"/>
        </w:rPr>
        <w:t xml:space="preserve"> </w:t>
      </w:r>
      <w:r>
        <w:t xml:space="preserve">состояния   </w:t>
      </w:r>
      <w:r>
        <w:rPr>
          <w:spacing w:val="46"/>
        </w:rPr>
        <w:t xml:space="preserve"> </w:t>
      </w:r>
      <w:proofErr w:type="gramStart"/>
      <w:r>
        <w:t xml:space="preserve">осанки,   </w:t>
      </w:r>
      <w:proofErr w:type="gramEnd"/>
      <w:r>
        <w:rPr>
          <w:spacing w:val="46"/>
        </w:rPr>
        <w:t xml:space="preserve"> </w:t>
      </w:r>
      <w:r>
        <w:t xml:space="preserve">упражнения   </w:t>
      </w:r>
      <w:r>
        <w:rPr>
          <w:spacing w:val="46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профилактики    </w:t>
      </w:r>
      <w:r>
        <w:rPr>
          <w:spacing w:val="45"/>
        </w:rPr>
        <w:t xml:space="preserve"> </w:t>
      </w:r>
      <w:r>
        <w:t xml:space="preserve">её    </w:t>
      </w:r>
      <w:r>
        <w:rPr>
          <w:spacing w:val="45"/>
        </w:rPr>
        <w:t xml:space="preserve"> </w:t>
      </w:r>
      <w:r>
        <w:t>нарушения</w:t>
      </w:r>
      <w:r>
        <w:rPr>
          <w:spacing w:val="-58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расслабление</w:t>
      </w:r>
      <w:r>
        <w:rPr>
          <w:spacing w:val="8"/>
        </w:rPr>
        <w:t xml:space="preserve"> </w:t>
      </w:r>
      <w:r>
        <w:t>мышц</w:t>
      </w:r>
      <w:r>
        <w:rPr>
          <w:spacing w:val="8"/>
        </w:rPr>
        <w:t xml:space="preserve"> </w:t>
      </w:r>
      <w:r>
        <w:t>спины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профилактику</w:t>
      </w:r>
      <w:r>
        <w:rPr>
          <w:spacing w:val="8"/>
        </w:rPr>
        <w:t xml:space="preserve"> </w:t>
      </w:r>
      <w:r>
        <w:t>сутулости).</w:t>
      </w:r>
      <w:r>
        <w:rPr>
          <w:spacing w:val="8"/>
        </w:rPr>
        <w:t xml:space="preserve"> </w:t>
      </w:r>
      <w:r>
        <w:t>Упражнения</w:t>
      </w:r>
    </w:p>
    <w:p w14:paraId="4D68E84E" w14:textId="77777777" w:rsidR="0062385B" w:rsidRDefault="007628E4" w:rsidP="00E17D3C">
      <w:pPr>
        <w:pStyle w:val="a3"/>
        <w:spacing w:line="360" w:lineRule="auto"/>
        <w:ind w:right="297"/>
      </w:pPr>
      <w:r>
        <w:t>для снижения 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14:paraId="4CA4D6E5" w14:textId="77777777" w:rsidR="0062385B" w:rsidRDefault="007628E4" w:rsidP="00E17D3C">
      <w:pPr>
        <w:pStyle w:val="a5"/>
        <w:numPr>
          <w:ilvl w:val="4"/>
          <w:numId w:val="55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14:paraId="6AD4F1DF" w14:textId="77777777" w:rsidR="0062385B" w:rsidRDefault="007628E4" w:rsidP="00E17D3C">
      <w:pPr>
        <w:pStyle w:val="a3"/>
        <w:tabs>
          <w:tab w:val="left" w:pos="3243"/>
          <w:tab w:val="left" w:pos="3894"/>
          <w:tab w:val="left" w:pos="5407"/>
          <w:tab w:val="left" w:pos="7172"/>
          <w:tab w:val="left" w:pos="9459"/>
        </w:tabs>
        <w:spacing w:before="139"/>
        <w:ind w:left="1491"/>
      </w:pPr>
      <w:r>
        <w:t>Гимнастика</w:t>
      </w:r>
      <w:r>
        <w:tab/>
        <w:t>с</w:t>
      </w:r>
      <w:r>
        <w:tab/>
        <w:t>основами</w:t>
      </w:r>
      <w:r>
        <w:tab/>
        <w:t>акробатики.</w:t>
      </w:r>
      <w:r>
        <w:tab/>
        <w:t>Предупреждение</w:t>
      </w:r>
      <w:r>
        <w:tab/>
        <w:t>травматизма</w:t>
      </w:r>
    </w:p>
    <w:p w14:paraId="064FDA52" w14:textId="77777777" w:rsidR="0062385B" w:rsidRDefault="007628E4" w:rsidP="00E17D3C">
      <w:pPr>
        <w:pStyle w:val="a3"/>
        <w:tabs>
          <w:tab w:val="left" w:pos="2672"/>
          <w:tab w:val="left" w:pos="4879"/>
          <w:tab w:val="left" w:pos="7301"/>
          <w:tab w:val="left" w:pos="9366"/>
        </w:tabs>
        <w:spacing w:before="138" w:line="360" w:lineRule="auto"/>
        <w:ind w:right="283"/>
      </w:pP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упражнений.</w:t>
      </w:r>
      <w:r>
        <w:rPr>
          <w:spacing w:val="2"/>
        </w:rPr>
        <w:t xml:space="preserve"> </w:t>
      </w:r>
      <w:r>
        <w:t>Акробатические</w:t>
      </w:r>
      <w:r>
        <w:rPr>
          <w:spacing w:val="2"/>
        </w:rPr>
        <w:t xml:space="preserve"> </w:t>
      </w:r>
      <w:r>
        <w:t>комбинации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хорошо</w:t>
      </w:r>
      <w:r>
        <w:tab/>
        <w:t>освоенных</w:t>
      </w:r>
      <w:r>
        <w:tab/>
        <w:t>упражнений.</w:t>
      </w:r>
      <w:r>
        <w:tab/>
        <w:t>Опорный</w:t>
      </w:r>
      <w:r>
        <w:tab/>
        <w:t>прыжок</w:t>
      </w:r>
    </w:p>
    <w:p w14:paraId="40773B41" w14:textId="77777777" w:rsidR="0062385B" w:rsidRDefault="007628E4" w:rsidP="00E17D3C">
      <w:pPr>
        <w:pStyle w:val="a3"/>
        <w:tabs>
          <w:tab w:val="left" w:pos="1709"/>
          <w:tab w:val="left" w:pos="3820"/>
          <w:tab w:val="left" w:pos="4757"/>
          <w:tab w:val="left" w:pos="5246"/>
          <w:tab w:val="left" w:pos="6377"/>
          <w:tab w:val="left" w:pos="7729"/>
          <w:tab w:val="left" w:pos="9618"/>
        </w:tabs>
      </w:pPr>
      <w:r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  <w:t>способом</w:t>
      </w:r>
      <w:r>
        <w:tab/>
      </w:r>
      <w:proofErr w:type="spellStart"/>
      <w:r>
        <w:t>напрыгивания</w:t>
      </w:r>
      <w:proofErr w:type="spellEnd"/>
      <w:r>
        <w:t>.</w:t>
      </w:r>
      <w:r>
        <w:tab/>
        <w:t>Упражнения</w:t>
      </w:r>
    </w:p>
    <w:p w14:paraId="392900AF" w14:textId="77777777" w:rsidR="0062385B" w:rsidRDefault="007628E4" w:rsidP="00E17D3C">
      <w:pPr>
        <w:pStyle w:val="a3"/>
        <w:spacing w:before="138"/>
      </w:pPr>
      <w:r>
        <w:t>на</w:t>
      </w:r>
      <w:r>
        <w:rPr>
          <w:spacing w:val="38"/>
        </w:rPr>
        <w:t xml:space="preserve"> </w:t>
      </w:r>
      <w:r>
        <w:t>низкой</w:t>
      </w:r>
      <w:r>
        <w:rPr>
          <w:spacing w:val="38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перекладине:</w:t>
      </w:r>
      <w:r>
        <w:rPr>
          <w:spacing w:val="38"/>
        </w:rPr>
        <w:t xml:space="preserve"> </w:t>
      </w:r>
      <w:r>
        <w:t>висы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упоры,</w:t>
      </w:r>
      <w:r>
        <w:rPr>
          <w:spacing w:val="38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переворотом.</w:t>
      </w:r>
      <w:r>
        <w:rPr>
          <w:spacing w:val="38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танце</w:t>
      </w:r>
    </w:p>
    <w:p w14:paraId="750C0BC5" w14:textId="77777777" w:rsidR="0062385B" w:rsidRDefault="007628E4" w:rsidP="00E17D3C">
      <w:pPr>
        <w:pStyle w:val="a3"/>
        <w:spacing w:before="138"/>
      </w:pPr>
      <w:r>
        <w:t>«Летка-</w:t>
      </w:r>
      <w:proofErr w:type="spellStart"/>
      <w:r>
        <w:t>енка</w:t>
      </w:r>
      <w:proofErr w:type="spellEnd"/>
      <w:r>
        <w:t>».</w:t>
      </w:r>
    </w:p>
    <w:p w14:paraId="6A2C685E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 дистанции: низкий старт, стартовое ускорение, финиширование. Метание малого</w:t>
      </w:r>
      <w:r>
        <w:rPr>
          <w:spacing w:val="1"/>
        </w:rPr>
        <w:t xml:space="preserve"> </w:t>
      </w:r>
      <w:r>
        <w:lastRenderedPageBreak/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14:paraId="44ACDC41" w14:textId="77777777" w:rsidR="0062385B" w:rsidRDefault="007628E4" w:rsidP="00E17D3C">
      <w:pPr>
        <w:pStyle w:val="a3"/>
        <w:ind w:left="1491"/>
      </w:pPr>
      <w:r>
        <w:t>Лыжная</w:t>
      </w:r>
      <w:r>
        <w:rPr>
          <w:spacing w:val="-8"/>
        </w:rPr>
        <w:t xml:space="preserve"> </w:t>
      </w:r>
      <w:r>
        <w:t>подготовка.</w:t>
      </w:r>
    </w:p>
    <w:p w14:paraId="368A77FD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одновременным одношажным</w:t>
      </w:r>
      <w:r>
        <w:rPr>
          <w:spacing w:val="-1"/>
        </w:rPr>
        <w:t xml:space="preserve"> </w:t>
      </w:r>
      <w:r>
        <w:t>ходом.</w:t>
      </w:r>
    </w:p>
    <w:p w14:paraId="7929FE99" w14:textId="77777777" w:rsidR="0062385B" w:rsidRDefault="007628E4" w:rsidP="00E17D3C">
      <w:pPr>
        <w:pStyle w:val="a3"/>
        <w:ind w:left="1491"/>
      </w:pPr>
      <w:r>
        <w:t>Плавательная</w:t>
      </w:r>
      <w:r>
        <w:rPr>
          <w:spacing w:val="-11"/>
        </w:rPr>
        <w:t xml:space="preserve"> </w:t>
      </w:r>
      <w:r>
        <w:t>подготовка.</w:t>
      </w:r>
    </w:p>
    <w:p w14:paraId="5B191DAE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Предупреждение травматизма во время занятий плавательной подготовкой.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14:paraId="74AC94F1" w14:textId="77777777" w:rsidR="0062385B" w:rsidRDefault="007628E4" w:rsidP="00E17D3C">
      <w:pPr>
        <w:pStyle w:val="a3"/>
        <w:spacing w:before="62"/>
        <w:ind w:left="1491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14:paraId="1BDADADD" w14:textId="77777777" w:rsidR="0062385B" w:rsidRDefault="007628E4" w:rsidP="00E17D3C">
      <w:pPr>
        <w:pStyle w:val="a3"/>
        <w:spacing w:before="138" w:line="360" w:lineRule="auto"/>
        <w:ind w:right="282" w:firstLine="70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2"/>
        </w:rPr>
        <w:t xml:space="preserve"> </w:t>
      </w:r>
      <w:r>
        <w:t>подготовки.</w:t>
      </w:r>
      <w:r>
        <w:rPr>
          <w:spacing w:val="12"/>
        </w:rPr>
        <w:t xml:space="preserve"> </w:t>
      </w:r>
      <w:r>
        <w:t>Волейбол:</w:t>
      </w:r>
      <w:r>
        <w:rPr>
          <w:spacing w:val="12"/>
        </w:rPr>
        <w:t xml:space="preserve"> </w:t>
      </w:r>
      <w:r>
        <w:t>нижняя</w:t>
      </w:r>
      <w:r>
        <w:rPr>
          <w:spacing w:val="12"/>
        </w:rPr>
        <w:t xml:space="preserve"> </w:t>
      </w:r>
      <w:r>
        <w:t>боковая</w:t>
      </w:r>
      <w:r>
        <w:rPr>
          <w:spacing w:val="12"/>
        </w:rPr>
        <w:t xml:space="preserve"> </w:t>
      </w:r>
      <w:r>
        <w:t>подача,</w:t>
      </w:r>
      <w:r>
        <w:rPr>
          <w:spacing w:val="12"/>
        </w:rPr>
        <w:t xml:space="preserve"> </w:t>
      </w:r>
      <w:r>
        <w:t>приём</w:t>
      </w:r>
    </w:p>
    <w:p w14:paraId="360B06C2" w14:textId="77777777" w:rsidR="0062385B" w:rsidRDefault="007628E4" w:rsidP="00E17D3C">
      <w:pPr>
        <w:pStyle w:val="a3"/>
        <w:spacing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14:paraId="600F1C56" w14:textId="77777777" w:rsidR="0062385B" w:rsidRDefault="007628E4" w:rsidP="00E17D3C">
      <w:pPr>
        <w:pStyle w:val="a5"/>
        <w:numPr>
          <w:ilvl w:val="4"/>
          <w:numId w:val="55"/>
        </w:numPr>
        <w:tabs>
          <w:tab w:val="left" w:pos="2691"/>
        </w:tabs>
        <w:jc w:val="left"/>
        <w:rPr>
          <w:sz w:val="24"/>
        </w:rPr>
      </w:pP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14:paraId="3EBF039B" w14:textId="77777777" w:rsidR="0062385B" w:rsidRDefault="007628E4" w:rsidP="00E17D3C">
      <w:pPr>
        <w:pStyle w:val="a3"/>
        <w:spacing w:before="138" w:line="360" w:lineRule="auto"/>
        <w:ind w:firstLine="709"/>
      </w:pPr>
      <w:r>
        <w:t>Упражнения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40FA2E85" w14:textId="77777777" w:rsidR="0062385B" w:rsidRDefault="007628E4" w:rsidP="00E17D3C">
      <w:pPr>
        <w:pStyle w:val="a5"/>
        <w:numPr>
          <w:ilvl w:val="2"/>
          <w:numId w:val="57"/>
        </w:numPr>
        <w:tabs>
          <w:tab w:val="left" w:pos="2331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8D77CA8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2533"/>
          <w:tab w:val="left" w:pos="3879"/>
          <w:tab w:val="left" w:pos="5743"/>
          <w:tab w:val="left" w:pos="7623"/>
          <w:tab w:val="left" w:pos="8330"/>
          <w:tab w:val="left" w:pos="9839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</w:p>
    <w:p w14:paraId="5DD618CA" w14:textId="77777777" w:rsidR="0062385B" w:rsidRDefault="007628E4" w:rsidP="00E17D3C">
      <w:pPr>
        <w:pStyle w:val="a3"/>
        <w:spacing w:line="360" w:lineRule="auto"/>
        <w:ind w:right="288"/>
      </w:pP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7981DC77" w14:textId="77777777" w:rsidR="0062385B" w:rsidRDefault="007628E4" w:rsidP="00E17D3C">
      <w:pPr>
        <w:pStyle w:val="a3"/>
        <w:spacing w:before="1" w:line="360" w:lineRule="auto"/>
        <w:ind w:firstLine="709"/>
      </w:pPr>
      <w:r>
        <w:t>В</w:t>
      </w:r>
      <w:r>
        <w:rPr>
          <w:spacing w:val="53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05F3AE54" w14:textId="77777777" w:rsidR="0062385B" w:rsidRDefault="007628E4" w:rsidP="00E17D3C">
      <w:pPr>
        <w:pStyle w:val="a3"/>
        <w:spacing w:line="360" w:lineRule="auto"/>
        <w:ind w:firstLine="709"/>
      </w:pPr>
      <w:r>
        <w:t>становление</w:t>
      </w:r>
      <w:r>
        <w:rPr>
          <w:spacing w:val="48"/>
        </w:rPr>
        <w:t xml:space="preserve"> </w:t>
      </w:r>
      <w:r>
        <w:t>ценностного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развитию</w:t>
      </w:r>
      <w:r>
        <w:rPr>
          <w:spacing w:val="49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14:paraId="707391F9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9"/>
        </w:rPr>
        <w:t xml:space="preserve"> </w:t>
      </w:r>
      <w:r>
        <w:t>нравственно-этических</w:t>
      </w:r>
      <w:r>
        <w:rPr>
          <w:spacing w:val="9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межличностного</w:t>
      </w:r>
      <w:r>
        <w:rPr>
          <w:spacing w:val="9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14:paraId="1CB3E5E9" w14:textId="77777777" w:rsidR="0062385B" w:rsidRDefault="007628E4" w:rsidP="00E17D3C">
      <w:pPr>
        <w:pStyle w:val="a3"/>
        <w:spacing w:line="360" w:lineRule="auto"/>
        <w:ind w:right="278" w:firstLine="709"/>
      </w:pPr>
      <w:r>
        <w:t>проявление уважительного отношения к соперникам во время соревновательной деятельности,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 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 и</w:t>
      </w:r>
      <w:r>
        <w:rPr>
          <w:spacing w:val="-1"/>
        </w:rPr>
        <w:t xml:space="preserve"> </w:t>
      </w:r>
      <w:r>
        <w:t>ушибах;</w:t>
      </w:r>
    </w:p>
    <w:p w14:paraId="3C87D737" w14:textId="77777777" w:rsidR="0062385B" w:rsidRDefault="007628E4" w:rsidP="00E17D3C">
      <w:pPr>
        <w:pStyle w:val="a3"/>
        <w:spacing w:line="360" w:lineRule="auto"/>
        <w:ind w:firstLine="709"/>
      </w:pP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подвижных</w:t>
      </w:r>
      <w:r>
        <w:rPr>
          <w:spacing w:val="22"/>
        </w:rPr>
        <w:t xml:space="preserve"> </w:t>
      </w:r>
      <w:r>
        <w:t>игр,</w:t>
      </w:r>
      <w:r>
        <w:rPr>
          <w:spacing w:val="22"/>
        </w:rPr>
        <w:t xml:space="preserve"> </w:t>
      </w:r>
      <w:r>
        <w:t>этнокультурным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42581BF7" w14:textId="77777777" w:rsidR="0062385B" w:rsidRDefault="007628E4" w:rsidP="00E17D3C">
      <w:pPr>
        <w:pStyle w:val="a3"/>
        <w:spacing w:line="360" w:lineRule="auto"/>
        <w:ind w:left="1491" w:right="268"/>
      </w:pPr>
      <w:r>
        <w:lastRenderedPageBreak/>
        <w:t>стремление к формированию культуры здоровья, соблюдению правил здорового образа жизни;</w:t>
      </w:r>
      <w:r>
        <w:rPr>
          <w:spacing w:val="-5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исследованию</w:t>
      </w:r>
      <w:r>
        <w:rPr>
          <w:spacing w:val="16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</w:p>
    <w:p w14:paraId="4935BB68" w14:textId="77777777" w:rsidR="0062385B" w:rsidRDefault="007628E4" w:rsidP="00E17D3C">
      <w:pPr>
        <w:pStyle w:val="a3"/>
      </w:pPr>
      <w:r>
        <w:t>физической</w:t>
      </w:r>
      <w:r>
        <w:rPr>
          <w:spacing w:val="-7"/>
        </w:rPr>
        <w:t xml:space="preserve"> </w:t>
      </w:r>
      <w:r>
        <w:t>подготовленности,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показатели.</w:t>
      </w:r>
    </w:p>
    <w:p w14:paraId="2D63551B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 w:line="360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5467B29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3014"/>
          <w:tab w:val="left" w:pos="4323"/>
          <w:tab w:val="left" w:pos="4653"/>
          <w:tab w:val="left" w:pos="5525"/>
          <w:tab w:val="left" w:pos="5856"/>
          <w:tab w:val="left" w:pos="7562"/>
          <w:tab w:val="left" w:pos="8361"/>
          <w:tab w:val="left" w:pos="10101"/>
        </w:tabs>
        <w:spacing w:before="62" w:line="360" w:lineRule="auto"/>
        <w:ind w:right="290" w:firstLine="709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окончании</w:t>
      </w:r>
      <w:r>
        <w:rPr>
          <w:sz w:val="24"/>
        </w:rPr>
        <w:tab/>
        <w:t>1</w:t>
      </w:r>
      <w:r>
        <w:rPr>
          <w:sz w:val="24"/>
        </w:rPr>
        <w:tab/>
        <w:t>класса</w:t>
      </w:r>
      <w:r>
        <w:rPr>
          <w:sz w:val="24"/>
        </w:rPr>
        <w:tab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 действия:</w:t>
      </w:r>
    </w:p>
    <w:p w14:paraId="293B82F5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691"/>
          <w:tab w:val="left" w:pos="3078"/>
          <w:tab w:val="left" w:pos="4791"/>
          <w:tab w:val="left" w:pos="5597"/>
          <w:tab w:val="left" w:pos="7344"/>
          <w:tab w:val="left" w:pos="8734"/>
          <w:tab w:val="left" w:pos="9774"/>
          <w:tab w:val="left" w:pos="11144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14:paraId="6B1BAFA4" w14:textId="77777777" w:rsidR="0062385B" w:rsidRDefault="007628E4" w:rsidP="00E17D3C">
      <w:pPr>
        <w:pStyle w:val="a3"/>
        <w:tabs>
          <w:tab w:val="left" w:pos="2798"/>
          <w:tab w:val="left" w:pos="3827"/>
          <w:tab w:val="left" w:pos="4323"/>
          <w:tab w:val="left" w:pos="6250"/>
          <w:tab w:val="left" w:pos="7569"/>
          <w:tab w:val="left" w:pos="8050"/>
          <w:tab w:val="left" w:pos="10002"/>
        </w:tabs>
        <w:spacing w:line="360" w:lineRule="auto"/>
        <w:ind w:right="653" w:firstLine="709"/>
      </w:pPr>
      <w:r>
        <w:t>находить</w:t>
      </w:r>
      <w:r>
        <w:tab/>
        <w:t>общие</w:t>
      </w:r>
      <w:r>
        <w:tab/>
        <w:t>и</w:t>
      </w:r>
      <w:r>
        <w:tab/>
        <w:t>отличительные</w:t>
      </w:r>
      <w:r>
        <w:tab/>
        <w:t>признаки</w:t>
      </w:r>
      <w:r>
        <w:tab/>
        <w:t>в</w:t>
      </w:r>
      <w:r>
        <w:tab/>
        <w:t>передвижениях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животных;</w:t>
      </w:r>
    </w:p>
    <w:p w14:paraId="202E2117" w14:textId="77777777" w:rsidR="0062385B" w:rsidRDefault="007628E4" w:rsidP="00E17D3C">
      <w:pPr>
        <w:pStyle w:val="a3"/>
        <w:tabs>
          <w:tab w:val="left" w:pos="3427"/>
          <w:tab w:val="left" w:pos="4429"/>
          <w:tab w:val="left" w:pos="5563"/>
          <w:tab w:val="left" w:pos="7093"/>
          <w:tab w:val="left" w:pos="8844"/>
          <w:tab w:val="left" w:pos="10150"/>
        </w:tabs>
        <w:spacing w:line="360" w:lineRule="auto"/>
        <w:ind w:right="757" w:firstLine="709"/>
      </w:pPr>
      <w:r>
        <w:t>устанавливать</w:t>
      </w:r>
      <w:r>
        <w:tab/>
        <w:t>связь</w:t>
      </w:r>
      <w:r>
        <w:tab/>
        <w:t>между</w:t>
      </w:r>
      <w:r>
        <w:tab/>
        <w:t>бытовыми</w:t>
      </w:r>
      <w:r>
        <w:tab/>
        <w:t>движениями</w:t>
      </w:r>
      <w:r>
        <w:tab/>
        <w:t>древних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14:paraId="24B8223C" w14:textId="77777777" w:rsidR="0062385B" w:rsidRDefault="007628E4" w:rsidP="00E17D3C">
      <w:pPr>
        <w:pStyle w:val="a3"/>
        <w:spacing w:line="360" w:lineRule="auto"/>
        <w:ind w:firstLine="709"/>
      </w:pPr>
      <w:r>
        <w:t>сравнивать</w:t>
      </w:r>
      <w:r>
        <w:rPr>
          <w:spacing w:val="51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передвижения</w:t>
      </w:r>
      <w:r>
        <w:rPr>
          <w:spacing w:val="51"/>
        </w:rPr>
        <w:t xml:space="preserve"> </w:t>
      </w:r>
      <w:r>
        <w:t>ходьбой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бегом,</w:t>
      </w:r>
      <w:r>
        <w:rPr>
          <w:spacing w:val="5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ними</w:t>
      </w:r>
      <w:r>
        <w:rPr>
          <w:spacing w:val="51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14:paraId="47061816" w14:textId="77777777" w:rsidR="0062385B" w:rsidRDefault="007628E4" w:rsidP="00E17D3C">
      <w:pPr>
        <w:pStyle w:val="a3"/>
        <w:spacing w:line="360" w:lineRule="auto"/>
        <w:ind w:firstLine="709"/>
      </w:pPr>
      <w:r>
        <w:t>выявлять</w:t>
      </w:r>
      <w:r>
        <w:rPr>
          <w:spacing w:val="43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правильной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неправильной</w:t>
      </w:r>
      <w:r>
        <w:rPr>
          <w:spacing w:val="44"/>
        </w:rPr>
        <w:t xml:space="preserve"> </w:t>
      </w:r>
      <w:r>
        <w:t>осанки,</w:t>
      </w:r>
      <w:r>
        <w:rPr>
          <w:spacing w:val="44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возможные</w:t>
      </w:r>
      <w:r>
        <w:rPr>
          <w:spacing w:val="44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нарушений.</w:t>
      </w:r>
    </w:p>
    <w:p w14:paraId="4FD6D7FC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69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0028D024" w14:textId="77777777" w:rsidR="0062385B" w:rsidRDefault="007628E4" w:rsidP="00E17D3C">
      <w:pPr>
        <w:pStyle w:val="a3"/>
        <w:tabs>
          <w:tab w:val="left" w:pos="3785"/>
          <w:tab w:val="left" w:pos="5368"/>
          <w:tab w:val="left" w:pos="7483"/>
          <w:tab w:val="left" w:pos="9353"/>
        </w:tabs>
        <w:spacing w:line="360" w:lineRule="auto"/>
        <w:ind w:right="949" w:firstLine="709"/>
      </w:pPr>
      <w:r>
        <w:t>воспроизводить</w:t>
      </w:r>
      <w:r>
        <w:tab/>
        <w:t>названия</w:t>
      </w:r>
      <w:r>
        <w:tab/>
        <w:t>разучиваемых</w:t>
      </w:r>
      <w:r>
        <w:tab/>
        <w:t>физических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положения;</w:t>
      </w:r>
    </w:p>
    <w:p w14:paraId="38C5B6A4" w14:textId="77777777" w:rsidR="0062385B" w:rsidRDefault="007628E4" w:rsidP="00E17D3C">
      <w:pPr>
        <w:pStyle w:val="a3"/>
        <w:spacing w:line="360" w:lineRule="auto"/>
        <w:ind w:firstLine="709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 здоровья;</w:t>
      </w:r>
    </w:p>
    <w:p w14:paraId="13FC88F3" w14:textId="77777777" w:rsidR="0062385B" w:rsidRDefault="007628E4" w:rsidP="00E17D3C">
      <w:pPr>
        <w:pStyle w:val="a3"/>
        <w:tabs>
          <w:tab w:val="left" w:pos="2668"/>
          <w:tab w:val="left" w:pos="4289"/>
          <w:tab w:val="left" w:pos="6150"/>
          <w:tab w:val="left" w:pos="7076"/>
          <w:tab w:val="left" w:pos="9345"/>
        </w:tabs>
        <w:spacing w:line="360" w:lineRule="auto"/>
        <w:ind w:right="293" w:firstLine="709"/>
      </w:pPr>
      <w:r>
        <w:t>управлять</w:t>
      </w:r>
      <w:r>
        <w:rPr>
          <w:spacing w:val="27"/>
        </w:rPr>
        <w:t xml:space="preserve"> </w:t>
      </w:r>
      <w:r>
        <w:t>эмоциями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подвижных</w:t>
      </w:r>
      <w:r>
        <w:rPr>
          <w:spacing w:val="27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соблюдать</w:t>
      </w:r>
      <w:r>
        <w:tab/>
        <w:t>правила</w:t>
      </w:r>
      <w:r>
        <w:tab/>
        <w:t>поведения</w:t>
      </w:r>
      <w:r>
        <w:tab/>
        <w:t>и</w:t>
      </w:r>
      <w:r>
        <w:tab/>
        <w:t>положительно</w:t>
      </w:r>
      <w:r>
        <w:tab/>
        <w:t>относиться</w:t>
      </w:r>
    </w:p>
    <w:p w14:paraId="5A1E8C32" w14:textId="77777777" w:rsidR="0062385B" w:rsidRDefault="007628E4" w:rsidP="00E17D3C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замечаниям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учителя;</w:t>
      </w:r>
    </w:p>
    <w:p w14:paraId="60F543A9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обсуждать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объективность</w:t>
      </w:r>
      <w:r>
        <w:rPr>
          <w:spacing w:val="3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победителей.</w:t>
      </w:r>
    </w:p>
    <w:p w14:paraId="3C31A102" w14:textId="77777777" w:rsidR="0062385B" w:rsidRDefault="007628E4" w:rsidP="00E17D3C">
      <w:pPr>
        <w:pStyle w:val="a5"/>
        <w:numPr>
          <w:ilvl w:val="4"/>
          <w:numId w:val="57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56FA91CE" w14:textId="77777777" w:rsidR="0062385B" w:rsidRDefault="007628E4" w:rsidP="00E17D3C">
      <w:pPr>
        <w:pStyle w:val="a3"/>
        <w:tabs>
          <w:tab w:val="left" w:pos="3021"/>
          <w:tab w:val="left" w:pos="4584"/>
          <w:tab w:val="left" w:pos="6903"/>
          <w:tab w:val="left" w:pos="8281"/>
          <w:tab w:val="left" w:pos="9574"/>
        </w:tabs>
        <w:spacing w:line="360" w:lineRule="auto"/>
        <w:ind w:right="721" w:firstLine="709"/>
      </w:pPr>
      <w:r>
        <w:t>выполнять</w:t>
      </w:r>
      <w:r>
        <w:tab/>
        <w:t>комплексы</w:t>
      </w:r>
      <w:r>
        <w:tab/>
        <w:t>физкультминуток,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14:paraId="65B881FF" w14:textId="77777777" w:rsidR="0062385B" w:rsidRDefault="007628E4" w:rsidP="00E17D3C">
      <w:pPr>
        <w:pStyle w:val="a3"/>
        <w:tabs>
          <w:tab w:val="left" w:pos="2893"/>
          <w:tab w:val="left" w:pos="4065"/>
          <w:tab w:val="left" w:pos="5169"/>
          <w:tab w:val="left" w:pos="5724"/>
          <w:tab w:val="left" w:pos="7056"/>
          <w:tab w:val="left" w:pos="8038"/>
          <w:tab w:val="left" w:pos="9580"/>
        </w:tabs>
        <w:spacing w:line="360" w:lineRule="auto"/>
        <w:ind w:right="588" w:firstLine="709"/>
      </w:pPr>
      <w:r>
        <w:t>выполнять</w:t>
      </w:r>
      <w:r>
        <w:tab/>
        <w:t>учебные</w:t>
      </w:r>
      <w:r>
        <w:tab/>
        <w:t>задания</w:t>
      </w:r>
      <w:r>
        <w:tab/>
        <w:t>по</w:t>
      </w:r>
      <w:r>
        <w:tab/>
        <w:t>обучению</w:t>
      </w:r>
      <w:r>
        <w:tab/>
        <w:t>новым</w:t>
      </w:r>
      <w:r>
        <w:tab/>
        <w:t>физическим</w:t>
      </w:r>
      <w:r>
        <w:tab/>
      </w:r>
      <w:r>
        <w:rPr>
          <w:spacing w:val="-1"/>
        </w:rPr>
        <w:t>упражнениям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 физических</w:t>
      </w:r>
      <w:r>
        <w:rPr>
          <w:spacing w:val="-1"/>
        </w:rPr>
        <w:t xml:space="preserve"> </w:t>
      </w:r>
      <w:r>
        <w:t>качеств;</w:t>
      </w:r>
    </w:p>
    <w:p w14:paraId="725FFEA2" w14:textId="77777777" w:rsidR="0062385B" w:rsidRDefault="007628E4" w:rsidP="00E17D3C">
      <w:pPr>
        <w:pStyle w:val="a3"/>
        <w:tabs>
          <w:tab w:val="left" w:pos="2937"/>
          <w:tab w:val="left" w:pos="4777"/>
          <w:tab w:val="left" w:pos="6316"/>
          <w:tab w:val="left" w:pos="6843"/>
          <w:tab w:val="left" w:pos="8444"/>
          <w:tab w:val="left" w:pos="10039"/>
        </w:tabs>
        <w:spacing w:line="360" w:lineRule="auto"/>
        <w:ind w:right="695" w:firstLine="709"/>
      </w:pPr>
      <w:r>
        <w:lastRenderedPageBreak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67B87560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3078"/>
          <w:tab w:val="left" w:pos="4791"/>
          <w:tab w:val="left" w:pos="5597"/>
          <w:tab w:val="left" w:pos="7344"/>
          <w:tab w:val="left" w:pos="8734"/>
          <w:tab w:val="left" w:pos="9774"/>
          <w:tab w:val="left" w:pos="11144"/>
        </w:tabs>
        <w:spacing w:line="360" w:lineRule="auto"/>
        <w:ind w:left="1491" w:right="291" w:firstLine="0"/>
        <w:jc w:val="left"/>
        <w:rPr>
          <w:sz w:val="24"/>
        </w:rPr>
      </w:pPr>
      <w:r>
        <w:rPr>
          <w:sz w:val="24"/>
        </w:rPr>
        <w:t>По окончании 2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167.3.6.4.1. 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</w:p>
    <w:p w14:paraId="2A7BCCB4" w14:textId="77777777" w:rsidR="0062385B" w:rsidRDefault="007628E4" w:rsidP="00E17D3C">
      <w:pPr>
        <w:pStyle w:val="a3"/>
        <w:spacing w:line="360" w:lineRule="auto"/>
        <w:ind w:left="1491" w:right="274" w:hanging="709"/>
      </w:pPr>
      <w:r>
        <w:t>исследовательские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«физические</w:t>
      </w:r>
      <w:r>
        <w:rPr>
          <w:spacing w:val="14"/>
        </w:rPr>
        <w:t xml:space="preserve"> </w:t>
      </w:r>
      <w:r>
        <w:t>качества»,</w:t>
      </w:r>
      <w:r>
        <w:rPr>
          <w:spacing w:val="15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физические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определять</w:t>
      </w:r>
    </w:p>
    <w:p w14:paraId="6A68CD49" w14:textId="77777777" w:rsidR="0062385B" w:rsidRDefault="007628E4" w:rsidP="00E17D3C">
      <w:pPr>
        <w:pStyle w:val="a3"/>
      </w:pPr>
      <w:r>
        <w:t>их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14:paraId="5C4290BA" w14:textId="77777777" w:rsidR="0062385B" w:rsidRDefault="007628E4" w:rsidP="00E17D3C">
      <w:pPr>
        <w:pStyle w:val="a3"/>
        <w:spacing w:before="62"/>
        <w:ind w:left="1491"/>
      </w:pPr>
      <w:r>
        <w:t>понимать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14:paraId="00B713E7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выполнение;</w:t>
      </w:r>
    </w:p>
    <w:p w14:paraId="0A8340B7" w14:textId="77777777" w:rsidR="0062385B" w:rsidRDefault="007628E4" w:rsidP="00E17D3C">
      <w:pPr>
        <w:pStyle w:val="a3"/>
        <w:spacing w:line="360" w:lineRule="auto"/>
        <w:ind w:right="288" w:firstLine="709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14:paraId="68565E02" w14:textId="77777777" w:rsidR="0062385B" w:rsidRDefault="007628E4" w:rsidP="00E17D3C">
      <w:pPr>
        <w:pStyle w:val="a3"/>
        <w:tabs>
          <w:tab w:val="left" w:pos="2475"/>
          <w:tab w:val="left" w:pos="4151"/>
          <w:tab w:val="left" w:pos="4777"/>
          <w:tab w:val="left" w:pos="6566"/>
          <w:tab w:val="left" w:pos="8229"/>
          <w:tab w:val="left" w:pos="9947"/>
        </w:tabs>
        <w:spacing w:line="360" w:lineRule="auto"/>
        <w:ind w:right="709" w:firstLine="709"/>
      </w:pPr>
      <w:r>
        <w:t>вести</w:t>
      </w:r>
      <w:r>
        <w:tab/>
        <w:t>наблюдения</w:t>
      </w:r>
      <w:r>
        <w:tab/>
        <w:t>за</w:t>
      </w:r>
      <w:r>
        <w:tab/>
        <w:t>изменениями</w:t>
      </w:r>
      <w:r>
        <w:tab/>
        <w:t>показателей</w:t>
      </w:r>
      <w:r>
        <w:tab/>
        <w:t>физического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</w:p>
    <w:p w14:paraId="54615A8A" w14:textId="77777777" w:rsidR="0062385B" w:rsidRDefault="007628E4" w:rsidP="00E17D3C">
      <w:pPr>
        <w:pStyle w:val="a5"/>
        <w:numPr>
          <w:ilvl w:val="4"/>
          <w:numId w:val="54"/>
        </w:numPr>
        <w:tabs>
          <w:tab w:val="left" w:pos="269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35DB4031" w14:textId="77777777" w:rsidR="0062385B" w:rsidRDefault="007628E4" w:rsidP="00E17D3C">
      <w:pPr>
        <w:pStyle w:val="a3"/>
        <w:tabs>
          <w:tab w:val="left" w:pos="3546"/>
          <w:tab w:val="left" w:pos="5459"/>
          <w:tab w:val="left" w:pos="6769"/>
          <w:tab w:val="left" w:pos="8792"/>
        </w:tabs>
        <w:spacing w:line="360" w:lineRule="auto"/>
        <w:ind w:right="289" w:firstLine="709"/>
      </w:pPr>
      <w:r>
        <w:t>объяснять назначение упражнений утренней зарядки, приводить соответствующие примеры её</w:t>
      </w:r>
      <w:r>
        <w:rPr>
          <w:spacing w:val="-57"/>
        </w:rPr>
        <w:t xml:space="preserve"> </w:t>
      </w:r>
      <w:r>
        <w:t>положительного</w:t>
      </w:r>
      <w:r>
        <w:tab/>
        <w:t>влияния</w:t>
      </w:r>
      <w:r>
        <w:tab/>
        <w:t>на</w:t>
      </w:r>
      <w:r>
        <w:tab/>
        <w:t>организм</w:t>
      </w:r>
      <w:r>
        <w:tab/>
        <w:t>обучающихся</w:t>
      </w:r>
    </w:p>
    <w:p w14:paraId="373A6C65" w14:textId="77777777" w:rsidR="0062385B" w:rsidRDefault="007628E4" w:rsidP="00E17D3C">
      <w:pPr>
        <w:pStyle w:val="a3"/>
      </w:pP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изученного);</w:t>
      </w:r>
    </w:p>
    <w:p w14:paraId="575D3B4D" w14:textId="77777777" w:rsidR="0062385B" w:rsidRDefault="007628E4" w:rsidP="00E17D3C">
      <w:pPr>
        <w:pStyle w:val="a3"/>
        <w:spacing w:before="138" w:line="360" w:lineRule="auto"/>
        <w:ind w:firstLine="709"/>
      </w:pPr>
      <w:r>
        <w:t>исполнять</w:t>
      </w:r>
      <w:r>
        <w:rPr>
          <w:spacing w:val="39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капитана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судьи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подвижных</w:t>
      </w:r>
      <w:r>
        <w:rPr>
          <w:spacing w:val="39"/>
        </w:rPr>
        <w:t xml:space="preserve"> </w:t>
      </w:r>
      <w:r>
        <w:t>играх,</w:t>
      </w:r>
      <w:r>
        <w:rPr>
          <w:spacing w:val="39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своих</w:t>
      </w:r>
      <w:r>
        <w:rPr>
          <w:spacing w:val="-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решениях;</w:t>
      </w:r>
    </w:p>
    <w:p w14:paraId="2EB8E64B" w14:textId="77777777" w:rsidR="0062385B" w:rsidRDefault="007628E4" w:rsidP="00E17D3C">
      <w:pPr>
        <w:pStyle w:val="a3"/>
        <w:tabs>
          <w:tab w:val="left" w:pos="2497"/>
          <w:tab w:val="left" w:pos="3961"/>
          <w:tab w:val="left" w:pos="5425"/>
          <w:tab w:val="left" w:pos="6012"/>
          <w:tab w:val="left" w:pos="7187"/>
          <w:tab w:val="left" w:pos="9062"/>
          <w:tab w:val="left" w:pos="10588"/>
        </w:tabs>
        <w:ind w:left="1491"/>
      </w:pPr>
      <w:r>
        <w:t>делать</w:t>
      </w:r>
      <w:r>
        <w:tab/>
        <w:t>небольшие</w:t>
      </w:r>
      <w:r>
        <w:tab/>
        <w:t>сообщения</w:t>
      </w:r>
      <w:r>
        <w:tab/>
        <w:t>по</w:t>
      </w:r>
      <w:r>
        <w:tab/>
        <w:t>истории</w:t>
      </w:r>
      <w:r>
        <w:tab/>
        <w:t>возникновения</w:t>
      </w:r>
      <w:r>
        <w:tab/>
        <w:t>подвижных</w:t>
      </w:r>
      <w:r>
        <w:tab/>
        <w:t>игр</w:t>
      </w:r>
    </w:p>
    <w:p w14:paraId="0667A59D" w14:textId="77777777" w:rsidR="0062385B" w:rsidRDefault="007628E4" w:rsidP="00E17D3C">
      <w:pPr>
        <w:pStyle w:val="a3"/>
        <w:tabs>
          <w:tab w:val="left" w:pos="1120"/>
          <w:tab w:val="left" w:pos="2559"/>
          <w:tab w:val="left" w:pos="4245"/>
          <w:tab w:val="left" w:pos="5962"/>
          <w:tab w:val="left" w:pos="6951"/>
          <w:tab w:val="left" w:pos="7581"/>
          <w:tab w:val="left" w:pos="8751"/>
          <w:tab w:val="left" w:pos="10036"/>
        </w:tabs>
        <w:spacing w:before="138" w:line="360" w:lineRule="auto"/>
        <w:ind w:right="288"/>
      </w:pPr>
      <w:r>
        <w:t>и</w:t>
      </w:r>
      <w:r>
        <w:tab/>
        <w:t>спортивных</w:t>
      </w:r>
      <w:r>
        <w:tab/>
        <w:t>соревнований,</w:t>
      </w:r>
      <w:r>
        <w:tab/>
        <w:t>планированию</w:t>
      </w:r>
      <w:r>
        <w:tab/>
        <w:t>режима</w:t>
      </w:r>
      <w:r>
        <w:tab/>
        <w:t>дня,</w:t>
      </w:r>
      <w:r>
        <w:tab/>
        <w:t>способам</w:t>
      </w:r>
      <w:r>
        <w:tab/>
        <w:t>измерения</w:t>
      </w:r>
      <w:r>
        <w:tab/>
        <w:t>показателей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подготовленности.</w:t>
      </w:r>
    </w:p>
    <w:p w14:paraId="51492DC2" w14:textId="77777777" w:rsidR="0062385B" w:rsidRDefault="007628E4" w:rsidP="00E17D3C">
      <w:pPr>
        <w:pStyle w:val="a5"/>
        <w:numPr>
          <w:ilvl w:val="4"/>
          <w:numId w:val="54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7F6D4E61" w14:textId="77777777" w:rsidR="0062385B" w:rsidRDefault="007628E4" w:rsidP="00E17D3C">
      <w:pPr>
        <w:pStyle w:val="a3"/>
        <w:tabs>
          <w:tab w:val="left" w:pos="2898"/>
          <w:tab w:val="left" w:pos="4039"/>
          <w:tab w:val="left" w:pos="5422"/>
          <w:tab w:val="left" w:pos="5976"/>
          <w:tab w:val="left" w:pos="6997"/>
          <w:tab w:val="left" w:pos="8520"/>
          <w:tab w:val="left" w:pos="9809"/>
          <w:tab w:val="left" w:pos="10234"/>
        </w:tabs>
        <w:spacing w:before="1"/>
        <w:ind w:left="1491"/>
      </w:pPr>
      <w:r>
        <w:t>соблюдать</w:t>
      </w:r>
      <w:r>
        <w:tab/>
        <w:t>правила</w:t>
      </w:r>
      <w:r>
        <w:tab/>
        <w:t>поведения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учётом</w:t>
      </w:r>
    </w:p>
    <w:p w14:paraId="1F64D674" w14:textId="77777777" w:rsidR="0062385B" w:rsidRDefault="007628E4" w:rsidP="00E17D3C">
      <w:pPr>
        <w:pStyle w:val="a3"/>
        <w:spacing w:before="138" w:line="360" w:lineRule="auto"/>
      </w:pPr>
      <w:r>
        <w:t>их</w:t>
      </w:r>
      <w:r>
        <w:rPr>
          <w:spacing w:val="36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содержания,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(легкоатлетические,</w:t>
      </w:r>
      <w:r>
        <w:rPr>
          <w:spacing w:val="36"/>
        </w:rPr>
        <w:t xml:space="preserve"> </w:t>
      </w:r>
      <w:r>
        <w:t>гимнастические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подготовкой);</w:t>
      </w:r>
    </w:p>
    <w:p w14:paraId="7A83D350" w14:textId="77777777" w:rsidR="0062385B" w:rsidRDefault="007628E4" w:rsidP="00E17D3C">
      <w:pPr>
        <w:pStyle w:val="a3"/>
        <w:tabs>
          <w:tab w:val="left" w:pos="2920"/>
          <w:tab w:val="left" w:pos="4119"/>
          <w:tab w:val="left" w:pos="5250"/>
          <w:tab w:val="left" w:pos="5832"/>
          <w:tab w:val="left" w:pos="7168"/>
          <w:tab w:val="left" w:pos="8145"/>
          <w:tab w:val="left" w:pos="9682"/>
        </w:tabs>
        <w:spacing w:line="360" w:lineRule="auto"/>
        <w:ind w:right="620" w:firstLine="709"/>
      </w:pPr>
      <w:r>
        <w:t>выполнять</w:t>
      </w:r>
      <w:r>
        <w:tab/>
        <w:t>учебные</w:t>
      </w:r>
      <w:r>
        <w:tab/>
        <w:t>задания</w:t>
      </w:r>
      <w:r>
        <w:tab/>
        <w:t>по</w:t>
      </w:r>
      <w:r>
        <w:tab/>
        <w:t>освоению</w:t>
      </w:r>
      <w:r>
        <w:tab/>
        <w:t>новых</w:t>
      </w:r>
      <w:r>
        <w:tab/>
        <w:t>физических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-1"/>
        </w:rPr>
        <w:t xml:space="preserve"> </w:t>
      </w:r>
      <w:r>
        <w:t>учителя;</w:t>
      </w:r>
    </w:p>
    <w:p w14:paraId="2E4EA697" w14:textId="77777777" w:rsidR="0062385B" w:rsidRDefault="007628E4" w:rsidP="00E17D3C">
      <w:pPr>
        <w:pStyle w:val="a3"/>
        <w:spacing w:line="360" w:lineRule="auto"/>
        <w:ind w:firstLine="709"/>
      </w:pPr>
      <w:r>
        <w:t>взаимодействовать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сверстниками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уважительного обращения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обучающимся;</w:t>
      </w:r>
    </w:p>
    <w:p w14:paraId="1A59B285" w14:textId="77777777" w:rsidR="0062385B" w:rsidRDefault="007628E4" w:rsidP="00E17D3C">
      <w:pPr>
        <w:pStyle w:val="a3"/>
        <w:spacing w:line="360" w:lineRule="auto"/>
        <w:ind w:firstLine="709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14:paraId="7E224C9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3078"/>
          <w:tab w:val="left" w:pos="4791"/>
          <w:tab w:val="left" w:pos="5597"/>
          <w:tab w:val="left" w:pos="7344"/>
          <w:tab w:val="left" w:pos="8734"/>
          <w:tab w:val="left" w:pos="9774"/>
          <w:tab w:val="left" w:pos="11144"/>
        </w:tabs>
        <w:spacing w:line="360" w:lineRule="auto"/>
        <w:ind w:left="1491" w:right="291" w:firstLine="0"/>
        <w:jc w:val="left"/>
        <w:rPr>
          <w:sz w:val="24"/>
        </w:rPr>
      </w:pPr>
      <w:r>
        <w:rPr>
          <w:sz w:val="24"/>
        </w:rPr>
        <w:lastRenderedPageBreak/>
        <w:t>По окончании 3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167.3.6.5.1. 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</w:p>
    <w:p w14:paraId="04E21B00" w14:textId="77777777" w:rsidR="0062385B" w:rsidRDefault="007628E4" w:rsidP="00E17D3C">
      <w:pPr>
        <w:pStyle w:val="a3"/>
      </w:pP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1327B21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понимать</w:t>
      </w:r>
      <w:r>
        <w:rPr>
          <w:spacing w:val="51"/>
        </w:rPr>
        <w:t xml:space="preserve"> </w:t>
      </w:r>
      <w:r>
        <w:t>историческую</w:t>
      </w:r>
      <w:r>
        <w:rPr>
          <w:spacing w:val="51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трудовыми</w:t>
      </w:r>
      <w:r>
        <w:rPr>
          <w:spacing w:val="51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соревнованиях;</w:t>
      </w:r>
    </w:p>
    <w:p w14:paraId="38AAA0AB" w14:textId="77777777" w:rsidR="0062385B" w:rsidRDefault="007628E4" w:rsidP="00E17D3C">
      <w:pPr>
        <w:pStyle w:val="a3"/>
        <w:tabs>
          <w:tab w:val="left" w:pos="2904"/>
          <w:tab w:val="left" w:pos="4109"/>
          <w:tab w:val="left" w:pos="5649"/>
          <w:tab w:val="left" w:pos="7119"/>
          <w:tab w:val="left" w:pos="8571"/>
          <w:tab w:val="left" w:pos="10037"/>
        </w:tabs>
        <w:spacing w:line="360" w:lineRule="auto"/>
        <w:ind w:right="663" w:firstLine="709"/>
      </w:pPr>
      <w:r>
        <w:t>объяснять</w:t>
      </w:r>
      <w:r>
        <w:tab/>
        <w:t>понятие</w:t>
      </w:r>
      <w:r>
        <w:tab/>
        <w:t>«дозировка</w:t>
      </w:r>
      <w:r>
        <w:tab/>
        <w:t>нагрузки»,</w:t>
      </w:r>
      <w:r>
        <w:tab/>
        <w:t>правильно</w:t>
      </w:r>
      <w:r>
        <w:tab/>
        <w:t>применять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регулирования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14:paraId="0170641E" w14:textId="77777777" w:rsidR="0062385B" w:rsidRDefault="007628E4" w:rsidP="00E17D3C">
      <w:pPr>
        <w:pStyle w:val="a3"/>
        <w:spacing w:before="62" w:line="360" w:lineRule="auto"/>
        <w:ind w:right="287" w:firstLine="709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умственных нагрузок;</w:t>
      </w:r>
    </w:p>
    <w:p w14:paraId="4FBD7823" w14:textId="77777777" w:rsidR="0062385B" w:rsidRDefault="007628E4" w:rsidP="00E17D3C">
      <w:pPr>
        <w:pStyle w:val="a3"/>
        <w:spacing w:line="360" w:lineRule="auto"/>
        <w:ind w:right="289" w:firstLine="709"/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14:paraId="32B6BB1F" w14:textId="77777777" w:rsidR="0062385B" w:rsidRDefault="007628E4" w:rsidP="00E17D3C">
      <w:pPr>
        <w:pStyle w:val="a3"/>
        <w:ind w:left="1491"/>
      </w:pPr>
      <w:r>
        <w:t xml:space="preserve">вести     </w:t>
      </w:r>
      <w:r>
        <w:rPr>
          <w:spacing w:val="31"/>
        </w:rPr>
        <w:t xml:space="preserve"> </w:t>
      </w:r>
      <w:r>
        <w:t xml:space="preserve">наблюдения      </w:t>
      </w:r>
      <w:r>
        <w:rPr>
          <w:spacing w:val="30"/>
        </w:rPr>
        <w:t xml:space="preserve"> </w:t>
      </w:r>
      <w:r>
        <w:t xml:space="preserve">за      </w:t>
      </w:r>
      <w:r>
        <w:rPr>
          <w:spacing w:val="30"/>
        </w:rPr>
        <w:t xml:space="preserve"> </w:t>
      </w:r>
      <w:r>
        <w:t xml:space="preserve">динамикой      </w:t>
      </w:r>
      <w:r>
        <w:rPr>
          <w:spacing w:val="30"/>
        </w:rPr>
        <w:t xml:space="preserve"> </w:t>
      </w:r>
      <w:r>
        <w:t xml:space="preserve">показателей      </w:t>
      </w:r>
      <w:r>
        <w:rPr>
          <w:spacing w:val="30"/>
        </w:rPr>
        <w:t xml:space="preserve"> </w:t>
      </w:r>
      <w:r>
        <w:t xml:space="preserve">физического      </w:t>
      </w:r>
      <w:r>
        <w:rPr>
          <w:spacing w:val="30"/>
        </w:rPr>
        <w:t xml:space="preserve"> </w:t>
      </w:r>
      <w:r>
        <w:t>развития</w:t>
      </w:r>
    </w:p>
    <w:p w14:paraId="2735627D" w14:textId="77777777" w:rsidR="0062385B" w:rsidRDefault="007628E4" w:rsidP="00E17D3C">
      <w:pPr>
        <w:pStyle w:val="a3"/>
        <w:spacing w:before="138" w:line="360" w:lineRule="auto"/>
        <w:ind w:right="303"/>
      </w:pPr>
      <w:r>
        <w:t>и физических качеств в течение учебного года, определять их приросты по учебным четвертям</w:t>
      </w:r>
      <w:r>
        <w:rPr>
          <w:spacing w:val="1"/>
        </w:rPr>
        <w:t xml:space="preserve"> </w:t>
      </w:r>
      <w:r>
        <w:t>(триместрам).</w:t>
      </w:r>
    </w:p>
    <w:p w14:paraId="4610212A" w14:textId="77777777" w:rsidR="0062385B" w:rsidRDefault="007628E4" w:rsidP="00E17D3C">
      <w:pPr>
        <w:pStyle w:val="a5"/>
        <w:numPr>
          <w:ilvl w:val="4"/>
          <w:numId w:val="53"/>
        </w:numPr>
        <w:tabs>
          <w:tab w:val="left" w:pos="2691"/>
        </w:tabs>
        <w:spacing w:line="360" w:lineRule="auto"/>
        <w:ind w:right="291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73D5143B" w14:textId="77777777" w:rsidR="0062385B" w:rsidRDefault="007628E4" w:rsidP="00E17D3C">
      <w:pPr>
        <w:pStyle w:val="a3"/>
        <w:spacing w:line="360" w:lineRule="auto"/>
        <w:ind w:right="283" w:firstLine="709"/>
      </w:pPr>
      <w:r>
        <w:t>организовывать</w:t>
      </w:r>
      <w:r>
        <w:rPr>
          <w:spacing w:val="15"/>
        </w:rPr>
        <w:t xml:space="preserve"> </w:t>
      </w:r>
      <w:r>
        <w:t>совместные</w:t>
      </w:r>
      <w:r>
        <w:rPr>
          <w:spacing w:val="15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поведения;</w:t>
      </w:r>
    </w:p>
    <w:p w14:paraId="507622AE" w14:textId="77777777" w:rsidR="0062385B" w:rsidRDefault="007628E4" w:rsidP="00E17D3C">
      <w:pPr>
        <w:pStyle w:val="a3"/>
        <w:spacing w:line="360" w:lineRule="auto"/>
        <w:ind w:firstLine="709"/>
      </w:pPr>
      <w:r>
        <w:t>правильно использовать строевые команды, названия упражнений и способов деятельности во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заданий;</w:t>
      </w:r>
    </w:p>
    <w:p w14:paraId="5F1D41CE" w14:textId="77777777" w:rsidR="0062385B" w:rsidRDefault="007628E4" w:rsidP="00E17D3C">
      <w:pPr>
        <w:pStyle w:val="a3"/>
        <w:spacing w:line="360" w:lineRule="auto"/>
        <w:ind w:firstLine="709"/>
      </w:pPr>
      <w:r>
        <w:t>активно</w:t>
      </w:r>
      <w:r>
        <w:rPr>
          <w:spacing w:val="50"/>
        </w:rPr>
        <w:t xml:space="preserve"> </w:t>
      </w:r>
      <w: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обсуждении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заданий,</w:t>
      </w:r>
      <w:r>
        <w:rPr>
          <w:spacing w:val="50"/>
        </w:rPr>
        <w:t xml:space="preserve"> </w:t>
      </w:r>
      <w:r>
        <w:t>анализе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1"/>
        </w:rPr>
        <w:t xml:space="preserve"> </w:t>
      </w:r>
      <w:r>
        <w:t>спорта;</w:t>
      </w:r>
    </w:p>
    <w:p w14:paraId="00725874" w14:textId="77777777" w:rsidR="0062385B" w:rsidRDefault="007628E4" w:rsidP="00E17D3C">
      <w:pPr>
        <w:pStyle w:val="a3"/>
        <w:spacing w:line="360" w:lineRule="auto"/>
        <w:ind w:firstLine="709"/>
      </w:pPr>
      <w:r>
        <w:t>делать</w:t>
      </w:r>
      <w:r>
        <w:rPr>
          <w:spacing w:val="42"/>
        </w:rPr>
        <w:t xml:space="preserve"> </w:t>
      </w:r>
      <w:r>
        <w:t>небольшие</w:t>
      </w:r>
      <w:r>
        <w:rPr>
          <w:spacing w:val="43"/>
        </w:rPr>
        <w:t xml:space="preserve"> </w:t>
      </w:r>
      <w:r>
        <w:t>сообщения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результатам</w:t>
      </w:r>
      <w:r>
        <w:rPr>
          <w:spacing w:val="43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заданий,</w:t>
      </w:r>
      <w:r>
        <w:rPr>
          <w:spacing w:val="43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культурой.</w:t>
      </w:r>
    </w:p>
    <w:p w14:paraId="3DB7FABC" w14:textId="77777777" w:rsidR="0062385B" w:rsidRDefault="007628E4" w:rsidP="00E17D3C">
      <w:pPr>
        <w:pStyle w:val="a5"/>
        <w:numPr>
          <w:ilvl w:val="4"/>
          <w:numId w:val="53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561AD8A9" w14:textId="77777777" w:rsidR="0062385B" w:rsidRDefault="007628E4" w:rsidP="00E17D3C">
      <w:pPr>
        <w:pStyle w:val="a3"/>
        <w:tabs>
          <w:tab w:val="left" w:pos="3546"/>
          <w:tab w:val="left" w:pos="5208"/>
          <w:tab w:val="left" w:pos="6835"/>
          <w:tab w:val="left" w:pos="8578"/>
          <w:tab w:val="left" w:pos="10609"/>
        </w:tabs>
        <w:spacing w:before="1" w:line="360" w:lineRule="auto"/>
        <w:ind w:right="705" w:firstLine="709"/>
      </w:pPr>
      <w:r>
        <w:t>контролировать</w:t>
      </w:r>
      <w:r>
        <w:tab/>
        <w:t>выполнение</w:t>
      </w:r>
      <w:r>
        <w:tab/>
        <w:t>физических</w:t>
      </w:r>
      <w:r>
        <w:tab/>
        <w:t>упражнений,</w:t>
      </w:r>
      <w:r>
        <w:tab/>
        <w:t>корректировать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образцами;</w:t>
      </w:r>
    </w:p>
    <w:p w14:paraId="5EF6B2F2" w14:textId="77777777" w:rsidR="0062385B" w:rsidRDefault="007628E4" w:rsidP="00E17D3C">
      <w:pPr>
        <w:pStyle w:val="a3"/>
        <w:tabs>
          <w:tab w:val="left" w:pos="3681"/>
          <w:tab w:val="left" w:pos="4148"/>
          <w:tab w:val="left" w:pos="5804"/>
          <w:tab w:val="left" w:pos="6158"/>
          <w:tab w:val="left" w:pos="7321"/>
          <w:tab w:val="left" w:pos="8408"/>
          <w:tab w:val="left" w:pos="8777"/>
          <w:tab w:val="left" w:pos="9845"/>
        </w:tabs>
        <w:spacing w:line="360" w:lineRule="auto"/>
        <w:ind w:right="292" w:firstLine="709"/>
      </w:pPr>
      <w:r>
        <w:t>взаимодействовать</w:t>
      </w:r>
      <w:r>
        <w:tab/>
        <w:t>со</w:t>
      </w:r>
      <w:r>
        <w:tab/>
        <w:t>сверстниками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  <w:t>игровой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14:paraId="393BC8CE" w14:textId="77777777" w:rsidR="0062385B" w:rsidRDefault="007628E4" w:rsidP="00E17D3C">
      <w:pPr>
        <w:pStyle w:val="a3"/>
        <w:spacing w:line="360" w:lineRule="auto"/>
        <w:ind w:firstLine="709"/>
      </w:pPr>
      <w:r>
        <w:t>оценивать</w:t>
      </w:r>
      <w:r>
        <w:rPr>
          <w:spacing w:val="37"/>
        </w:rPr>
        <w:t xml:space="preserve"> </w:t>
      </w:r>
      <w:r>
        <w:t>сложность</w:t>
      </w:r>
      <w:r>
        <w:rPr>
          <w:spacing w:val="38"/>
        </w:rPr>
        <w:t xml:space="preserve"> </w:t>
      </w:r>
      <w:r>
        <w:t>возникающих</w:t>
      </w:r>
      <w:r>
        <w:rPr>
          <w:spacing w:val="37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задач,</w:t>
      </w:r>
      <w:r>
        <w:rPr>
          <w:spacing w:val="37"/>
        </w:rPr>
        <w:t xml:space="preserve"> </w:t>
      </w:r>
      <w:r>
        <w:t>предлагать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совместное</w:t>
      </w:r>
      <w:r>
        <w:rPr>
          <w:spacing w:val="37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14:paraId="459346F9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  <w:tab w:val="left" w:pos="3078"/>
          <w:tab w:val="left" w:pos="4791"/>
          <w:tab w:val="left" w:pos="5597"/>
          <w:tab w:val="left" w:pos="7344"/>
          <w:tab w:val="left" w:pos="8734"/>
          <w:tab w:val="left" w:pos="9774"/>
          <w:tab w:val="left" w:pos="11144"/>
        </w:tabs>
        <w:spacing w:line="360" w:lineRule="auto"/>
        <w:ind w:left="1491" w:right="291" w:firstLine="0"/>
        <w:jc w:val="left"/>
        <w:rPr>
          <w:sz w:val="24"/>
        </w:rPr>
      </w:pPr>
      <w:r>
        <w:rPr>
          <w:sz w:val="24"/>
        </w:rPr>
        <w:t>По окончании 4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167.3.6.6.1. 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</w:p>
    <w:p w14:paraId="3E16AAE1" w14:textId="77777777" w:rsidR="0062385B" w:rsidRDefault="007628E4" w:rsidP="00E17D3C">
      <w:pPr>
        <w:pStyle w:val="a3"/>
      </w:pP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06A64D36" w14:textId="77777777" w:rsidR="0062385B" w:rsidRDefault="007628E4" w:rsidP="00E17D3C">
      <w:pPr>
        <w:pStyle w:val="a3"/>
        <w:tabs>
          <w:tab w:val="left" w:pos="2992"/>
          <w:tab w:val="left" w:pos="4489"/>
          <w:tab w:val="left" w:pos="6649"/>
          <w:tab w:val="left" w:pos="8308"/>
          <w:tab w:val="left" w:pos="9580"/>
          <w:tab w:val="left" w:pos="10074"/>
        </w:tabs>
        <w:spacing w:before="138" w:line="360" w:lineRule="auto"/>
        <w:ind w:right="285" w:firstLine="709"/>
      </w:pPr>
      <w:r>
        <w:lastRenderedPageBreak/>
        <w:t>сравнивать</w:t>
      </w:r>
      <w:r>
        <w:tab/>
        <w:t>показатели</w:t>
      </w:r>
      <w:r>
        <w:tab/>
        <w:t>индивидуального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особенности;</w:t>
      </w:r>
    </w:p>
    <w:p w14:paraId="34ECD16E" w14:textId="77777777" w:rsidR="0062385B" w:rsidRDefault="007628E4" w:rsidP="00E17D3C">
      <w:pPr>
        <w:pStyle w:val="a3"/>
        <w:spacing w:line="360" w:lineRule="auto"/>
        <w:ind w:firstLine="709"/>
      </w:pPr>
      <w:r>
        <w:t>выявлять</w:t>
      </w:r>
      <w:r>
        <w:rPr>
          <w:spacing w:val="48"/>
        </w:rPr>
        <w:t xml:space="preserve"> </w:t>
      </w:r>
      <w:r>
        <w:t>отставание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возрастных</w:t>
      </w:r>
      <w:r>
        <w:rPr>
          <w:spacing w:val="48"/>
        </w:rPr>
        <w:t xml:space="preserve"> </w:t>
      </w:r>
      <w:r>
        <w:t>стандартов,</w:t>
      </w:r>
      <w:r>
        <w:rPr>
          <w:spacing w:val="49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устранению;</w:t>
      </w:r>
    </w:p>
    <w:p w14:paraId="7C2B475E" w14:textId="77777777" w:rsidR="0062385B" w:rsidRDefault="007628E4" w:rsidP="00E17D3C">
      <w:pPr>
        <w:pStyle w:val="a3"/>
        <w:tabs>
          <w:tab w:val="left" w:pos="3087"/>
          <w:tab w:val="left" w:pos="4698"/>
          <w:tab w:val="left" w:pos="6362"/>
          <w:tab w:val="left" w:pos="7031"/>
          <w:tab w:val="left" w:pos="7700"/>
          <w:tab w:val="left" w:pos="9086"/>
        </w:tabs>
        <w:spacing w:line="360" w:lineRule="auto"/>
        <w:ind w:right="705" w:firstLine="709"/>
      </w:pPr>
      <w:r>
        <w:t>объединять</w:t>
      </w:r>
      <w:r>
        <w:tab/>
        <w:t>физические</w:t>
      </w:r>
      <w:r>
        <w:tab/>
        <w:t>упражнения</w:t>
      </w:r>
      <w:r>
        <w:tab/>
        <w:t>по</w:t>
      </w:r>
      <w:r>
        <w:tab/>
        <w:t>их</w:t>
      </w:r>
      <w:r>
        <w:tab/>
        <w:t>целевому</w:t>
      </w:r>
      <w:r>
        <w:tab/>
      </w:r>
      <w:r>
        <w:rPr>
          <w:spacing w:val="-1"/>
        </w:rPr>
        <w:t>предназначению: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выносливости.</w:t>
      </w:r>
    </w:p>
    <w:p w14:paraId="235DDC42" w14:textId="77777777" w:rsidR="0062385B" w:rsidRDefault="007628E4" w:rsidP="00E17D3C">
      <w:pPr>
        <w:pStyle w:val="a5"/>
        <w:numPr>
          <w:ilvl w:val="4"/>
          <w:numId w:val="52"/>
        </w:numPr>
        <w:tabs>
          <w:tab w:val="left" w:pos="2691"/>
        </w:tabs>
        <w:jc w:val="left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2"/>
          <w:sz w:val="24"/>
        </w:rPr>
        <w:t xml:space="preserve"> </w:t>
      </w:r>
      <w:r>
        <w:rPr>
          <w:sz w:val="24"/>
        </w:rPr>
        <w:t>будут</w:t>
      </w:r>
      <w:r>
        <w:rPr>
          <w:spacing w:val="7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3"/>
          <w:sz w:val="24"/>
        </w:rPr>
        <w:t xml:space="preserve"> </w:t>
      </w:r>
      <w:r>
        <w:rPr>
          <w:sz w:val="24"/>
        </w:rPr>
        <w:t>как</w:t>
      </w:r>
      <w:r>
        <w:rPr>
          <w:spacing w:val="72"/>
          <w:sz w:val="24"/>
        </w:rPr>
        <w:t xml:space="preserve"> </w:t>
      </w:r>
      <w:r>
        <w:rPr>
          <w:sz w:val="24"/>
        </w:rPr>
        <w:t>часть</w:t>
      </w:r>
    </w:p>
    <w:p w14:paraId="035EADD9" w14:textId="77777777" w:rsidR="0062385B" w:rsidRDefault="007628E4" w:rsidP="00E17D3C">
      <w:pPr>
        <w:pStyle w:val="a3"/>
        <w:spacing w:before="62"/>
      </w:pP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62400E75" w14:textId="77777777" w:rsidR="0062385B" w:rsidRDefault="007628E4" w:rsidP="00E17D3C">
      <w:pPr>
        <w:pStyle w:val="a3"/>
        <w:spacing w:before="138" w:line="360" w:lineRule="auto"/>
        <w:ind w:firstLine="709"/>
      </w:pPr>
      <w:r>
        <w:t>взаимодействовать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воспроизводить</w:t>
      </w:r>
      <w:r>
        <w:rPr>
          <w:spacing w:val="3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изученный</w:t>
      </w:r>
      <w:r>
        <w:rPr>
          <w:spacing w:val="3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 диалога;</w:t>
      </w:r>
    </w:p>
    <w:p w14:paraId="4E779A49" w14:textId="77777777" w:rsidR="0062385B" w:rsidRDefault="007628E4" w:rsidP="00E17D3C">
      <w:pPr>
        <w:pStyle w:val="a3"/>
        <w:tabs>
          <w:tab w:val="left" w:pos="3200"/>
          <w:tab w:val="left" w:pos="4877"/>
          <w:tab w:val="left" w:pos="6127"/>
          <w:tab w:val="left" w:pos="6604"/>
          <w:tab w:val="left" w:pos="7783"/>
          <w:tab w:val="left" w:pos="8245"/>
          <w:tab w:val="left" w:pos="9512"/>
          <w:tab w:val="left" w:pos="9967"/>
        </w:tabs>
        <w:ind w:left="1491"/>
      </w:pPr>
      <w:r>
        <w:t>использовать</w:t>
      </w:r>
      <w:r>
        <w:tab/>
        <w:t>специальные</w:t>
      </w:r>
      <w:r>
        <w:tab/>
        <w:t>термины</w:t>
      </w:r>
      <w:r>
        <w:tab/>
        <w:t>и</w:t>
      </w:r>
      <w:r>
        <w:tab/>
        <w:t>понятия</w:t>
      </w:r>
      <w:r>
        <w:tab/>
        <w:t>в</w:t>
      </w:r>
      <w:r>
        <w:tab/>
        <w:t>общении</w:t>
      </w:r>
      <w:r>
        <w:tab/>
        <w:t>с</w:t>
      </w:r>
      <w:r>
        <w:tab/>
        <w:t>учителем</w:t>
      </w:r>
    </w:p>
    <w:p w14:paraId="5D66BF0E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49BC6270" w14:textId="77777777" w:rsidR="0062385B" w:rsidRDefault="007628E4" w:rsidP="00E17D3C">
      <w:pPr>
        <w:pStyle w:val="a3"/>
        <w:ind w:left="1491"/>
      </w:pPr>
      <w:r>
        <w:t>оказывать</w:t>
      </w:r>
      <w:r>
        <w:rPr>
          <w:spacing w:val="-5"/>
        </w:rPr>
        <w:t xml:space="preserve"> </w:t>
      </w:r>
      <w:r>
        <w:t>посильную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14:paraId="5B19412C" w14:textId="77777777" w:rsidR="0062385B" w:rsidRDefault="007628E4" w:rsidP="00E17D3C">
      <w:pPr>
        <w:pStyle w:val="a5"/>
        <w:numPr>
          <w:ilvl w:val="4"/>
          <w:numId w:val="52"/>
        </w:numPr>
        <w:tabs>
          <w:tab w:val="left" w:pos="2691"/>
        </w:tabs>
        <w:spacing w:before="138" w:line="360" w:lineRule="auto"/>
        <w:ind w:left="782" w:right="289" w:firstLine="709"/>
        <w:jc w:val="left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14:paraId="72E610B2" w14:textId="77777777" w:rsidR="0062385B" w:rsidRDefault="007628E4" w:rsidP="00E17D3C">
      <w:pPr>
        <w:pStyle w:val="a3"/>
        <w:tabs>
          <w:tab w:val="left" w:pos="2968"/>
          <w:tab w:val="left" w:pos="4261"/>
          <w:tab w:val="left" w:pos="5513"/>
          <w:tab w:val="left" w:pos="6931"/>
          <w:tab w:val="left" w:pos="8450"/>
          <w:tab w:val="left" w:pos="8960"/>
        </w:tabs>
        <w:spacing w:line="360" w:lineRule="auto"/>
        <w:ind w:right="670" w:firstLine="709"/>
      </w:pPr>
      <w:r>
        <w:t>выполнять</w:t>
      </w:r>
      <w:r>
        <w:tab/>
        <w:t>указания</w:t>
      </w:r>
      <w:r>
        <w:tab/>
        <w:t>учителя,</w:t>
      </w:r>
      <w:r>
        <w:tab/>
        <w:t>проявлять</w:t>
      </w:r>
      <w:r>
        <w:tab/>
        <w:t>активность</w:t>
      </w:r>
      <w:r>
        <w:tab/>
        <w:t>и</w:t>
      </w:r>
      <w:r>
        <w:tab/>
      </w:r>
      <w:r>
        <w:rPr>
          <w:spacing w:val="-1"/>
        </w:rPr>
        <w:t>самостоятельность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 заданий;</w:t>
      </w:r>
    </w:p>
    <w:p w14:paraId="7F1B6316" w14:textId="77777777" w:rsidR="0062385B" w:rsidRDefault="007628E4" w:rsidP="00E17D3C">
      <w:pPr>
        <w:pStyle w:val="a3"/>
        <w:spacing w:line="360" w:lineRule="auto"/>
        <w:ind w:firstLine="709"/>
      </w:pPr>
      <w:r>
        <w:t>самостоятельно</w:t>
      </w:r>
      <w:r>
        <w:rPr>
          <w:spacing w:val="24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изученного</w:t>
      </w:r>
      <w:r>
        <w:rPr>
          <w:spacing w:val="24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14:paraId="58B54EE2" w14:textId="77777777" w:rsidR="0062385B" w:rsidRDefault="007628E4" w:rsidP="00E17D3C">
      <w:pPr>
        <w:pStyle w:val="a3"/>
        <w:spacing w:line="360" w:lineRule="auto"/>
        <w:ind w:firstLine="709"/>
      </w:pPr>
      <w:r>
        <w:t>оценивать</w:t>
      </w:r>
      <w:r>
        <w:rPr>
          <w:spacing w:val="27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успехи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культурой,</w:t>
      </w:r>
      <w:r>
        <w:rPr>
          <w:spacing w:val="27"/>
        </w:rPr>
        <w:t xml:space="preserve"> </w:t>
      </w:r>
      <w:r>
        <w:t>проявлять</w:t>
      </w:r>
      <w:r>
        <w:rPr>
          <w:spacing w:val="28"/>
        </w:rPr>
        <w:t xml:space="preserve"> </w:t>
      </w:r>
      <w:r>
        <w:t>стремление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14:paraId="3EA012B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концу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1DFB9FF3" w14:textId="77777777" w:rsidR="0062385B" w:rsidRDefault="007628E4" w:rsidP="00E17D3C">
      <w:pPr>
        <w:pStyle w:val="a3"/>
        <w:tabs>
          <w:tab w:val="left" w:pos="3026"/>
          <w:tab w:val="left" w:pos="4403"/>
          <w:tab w:val="left" w:pos="5862"/>
          <w:tab w:val="left" w:pos="7201"/>
          <w:tab w:val="left" w:pos="8010"/>
          <w:tab w:val="left" w:pos="8599"/>
          <w:tab w:val="left" w:pos="9308"/>
        </w:tabs>
        <w:spacing w:line="360" w:lineRule="auto"/>
        <w:ind w:right="749" w:firstLine="709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распределение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режиме дня;</w:t>
      </w:r>
    </w:p>
    <w:p w14:paraId="5933E519" w14:textId="77777777" w:rsidR="0062385B" w:rsidRDefault="007628E4" w:rsidP="00E17D3C">
      <w:pPr>
        <w:pStyle w:val="a3"/>
        <w:spacing w:line="360" w:lineRule="auto"/>
        <w:ind w:firstLine="709"/>
      </w:pP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культурой,</w:t>
      </w:r>
      <w:r>
        <w:rPr>
          <w:spacing w:val="12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14:paraId="36E8D649" w14:textId="77777777" w:rsidR="0062385B" w:rsidRDefault="007628E4" w:rsidP="00E17D3C">
      <w:pPr>
        <w:pStyle w:val="a3"/>
        <w:spacing w:before="1"/>
        <w:ind w:left="1491"/>
      </w:pP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14:paraId="1D717F12" w14:textId="77777777" w:rsidR="0062385B" w:rsidRDefault="007628E4" w:rsidP="00E17D3C">
      <w:pPr>
        <w:pStyle w:val="a3"/>
        <w:tabs>
          <w:tab w:val="left" w:pos="3320"/>
          <w:tab w:val="left" w:pos="4580"/>
          <w:tab w:val="left" w:pos="6058"/>
          <w:tab w:val="left" w:pos="7109"/>
          <w:tab w:val="left" w:pos="7582"/>
          <w:tab w:val="left" w:pos="9687"/>
        </w:tabs>
        <w:spacing w:before="138" w:line="360" w:lineRule="auto"/>
        <w:ind w:right="633" w:firstLine="709"/>
      </w:pPr>
      <w:r>
        <w:t>анализировать</w:t>
      </w:r>
      <w:r>
        <w:tab/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демонстрировать</w:t>
      </w:r>
      <w:r>
        <w:tab/>
      </w:r>
      <w:r>
        <w:rPr>
          <w:spacing w:val="-1"/>
        </w:rPr>
        <w:t>упражнения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14:paraId="26249322" w14:textId="77777777" w:rsidR="0062385B" w:rsidRDefault="007628E4" w:rsidP="00E17D3C">
      <w:pPr>
        <w:pStyle w:val="a3"/>
        <w:tabs>
          <w:tab w:val="left" w:pos="3603"/>
          <w:tab w:val="left" w:pos="5126"/>
          <w:tab w:val="left" w:pos="5606"/>
          <w:tab w:val="left" w:pos="7342"/>
          <w:tab w:val="left" w:pos="7917"/>
          <w:tab w:val="left" w:pos="8889"/>
          <w:tab w:val="left" w:pos="10115"/>
          <w:tab w:val="left" w:pos="10581"/>
        </w:tabs>
        <w:ind w:left="1491"/>
      </w:pPr>
      <w:r>
        <w:t>демонстрировать</w:t>
      </w:r>
      <w:r>
        <w:tab/>
        <w:t>построение</w:t>
      </w:r>
      <w:r>
        <w:tab/>
        <w:t>и</w:t>
      </w:r>
      <w:r>
        <w:tab/>
        <w:t>перестроение</w:t>
      </w:r>
      <w:r>
        <w:tab/>
        <w:t>из</w:t>
      </w:r>
      <w:r>
        <w:tab/>
        <w:t>одной</w:t>
      </w:r>
      <w:r>
        <w:tab/>
        <w:t>шеренги</w:t>
      </w:r>
      <w:r>
        <w:tab/>
        <w:t>в</w:t>
      </w:r>
      <w:r>
        <w:tab/>
        <w:t>две</w:t>
      </w:r>
    </w:p>
    <w:p w14:paraId="642D3EAA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колонну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одному,</w:t>
      </w:r>
      <w:r>
        <w:rPr>
          <w:spacing w:val="2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ходьбу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равномерной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изменяющейся</w:t>
      </w:r>
      <w:r>
        <w:rPr>
          <w:spacing w:val="2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передвижения;</w:t>
      </w:r>
    </w:p>
    <w:p w14:paraId="36C9EC41" w14:textId="77777777" w:rsidR="0062385B" w:rsidRDefault="007628E4" w:rsidP="00E17D3C">
      <w:pPr>
        <w:pStyle w:val="a3"/>
        <w:tabs>
          <w:tab w:val="left" w:pos="3776"/>
          <w:tab w:val="left" w:pos="5766"/>
          <w:tab w:val="left" w:pos="7882"/>
          <w:tab w:val="left" w:pos="10091"/>
        </w:tabs>
        <w:spacing w:line="360" w:lineRule="auto"/>
        <w:ind w:right="810" w:firstLine="709"/>
      </w:pPr>
      <w:r>
        <w:t>демонстрировать</w:t>
      </w:r>
      <w:r>
        <w:tab/>
        <w:t>передвижения</w:t>
      </w:r>
      <w:r>
        <w:tab/>
        <w:t>стилизованным</w:t>
      </w:r>
      <w:r>
        <w:tab/>
        <w:t>гимнастическим</w:t>
      </w:r>
      <w:r>
        <w:tab/>
      </w:r>
      <w:r>
        <w:rPr>
          <w:spacing w:val="-1"/>
        </w:rPr>
        <w:t>шагом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ногами;</w:t>
      </w:r>
    </w:p>
    <w:p w14:paraId="7B79540C" w14:textId="77777777" w:rsidR="0062385B" w:rsidRDefault="007628E4" w:rsidP="00E17D3C">
      <w:pPr>
        <w:pStyle w:val="a3"/>
        <w:spacing w:line="360" w:lineRule="auto"/>
        <w:ind w:left="1491" w:right="2766"/>
      </w:pPr>
      <w:r>
        <w:lastRenderedPageBreak/>
        <w:t>передвигаться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палок);</w:t>
      </w:r>
      <w:r>
        <w:rPr>
          <w:spacing w:val="-57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14:paraId="789A59C6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5473063A" w14:textId="77777777" w:rsidR="0062385B" w:rsidRDefault="007628E4" w:rsidP="00E17D3C">
      <w:pPr>
        <w:pStyle w:val="a3"/>
        <w:spacing w:line="360" w:lineRule="auto"/>
        <w:ind w:firstLine="709"/>
      </w:pPr>
      <w:r>
        <w:t>демонстрировать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высказывать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суждение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 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14:paraId="5BC2BE4E" w14:textId="77777777" w:rsidR="0062385B" w:rsidRDefault="007628E4" w:rsidP="00E17D3C">
      <w:pPr>
        <w:pStyle w:val="a3"/>
        <w:ind w:left="1491"/>
      </w:pPr>
      <w:r>
        <w:t>измерять</w:t>
      </w:r>
      <w:r>
        <w:rPr>
          <w:spacing w:val="14"/>
        </w:rPr>
        <w:t xml:space="preserve"> </w:t>
      </w:r>
      <w:r>
        <w:t>показатели</w:t>
      </w:r>
      <w:r>
        <w:rPr>
          <w:spacing w:val="72"/>
        </w:rPr>
        <w:t xml:space="preserve"> </w:t>
      </w:r>
      <w:r>
        <w:t>длины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массы</w:t>
      </w:r>
      <w:r>
        <w:rPr>
          <w:spacing w:val="72"/>
        </w:rPr>
        <w:t xml:space="preserve"> </w:t>
      </w:r>
      <w:r>
        <w:t>тела,</w:t>
      </w:r>
      <w:r>
        <w:rPr>
          <w:spacing w:val="73"/>
        </w:rPr>
        <w:t xml:space="preserve"> </w:t>
      </w:r>
      <w:r>
        <w:t>физических</w:t>
      </w:r>
      <w:r>
        <w:rPr>
          <w:spacing w:val="73"/>
        </w:rPr>
        <w:t xml:space="preserve"> </w:t>
      </w:r>
      <w:r>
        <w:t>качеств</w:t>
      </w:r>
      <w:r>
        <w:rPr>
          <w:spacing w:val="72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3"/>
        </w:rPr>
        <w:t xml:space="preserve"> </w:t>
      </w:r>
      <w:r>
        <w:t>специальных</w:t>
      </w:r>
    </w:p>
    <w:p w14:paraId="2AE088F2" w14:textId="77777777" w:rsidR="0062385B" w:rsidRDefault="007628E4" w:rsidP="00E17D3C">
      <w:pPr>
        <w:pStyle w:val="a3"/>
        <w:spacing w:before="62"/>
      </w:pPr>
      <w:r>
        <w:t>тестовых</w:t>
      </w:r>
      <w:r>
        <w:rPr>
          <w:spacing w:val="-4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изменениями;</w:t>
      </w:r>
    </w:p>
    <w:p w14:paraId="02F26EC1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 способами, демонстрировать упражнения в подбрасывании гимнастического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рукой, перебрасывании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руки на</w:t>
      </w:r>
      <w:r>
        <w:rPr>
          <w:spacing w:val="-2"/>
        </w:rPr>
        <w:t xml:space="preserve"> </w:t>
      </w:r>
      <w:r>
        <w:t>руку, перекатыванию;</w:t>
      </w:r>
    </w:p>
    <w:p w14:paraId="298F967D" w14:textId="77777777" w:rsidR="0062385B" w:rsidRDefault="007628E4" w:rsidP="00E17D3C">
      <w:pPr>
        <w:pStyle w:val="a3"/>
        <w:ind w:left="1491"/>
      </w:pPr>
      <w:r>
        <w:t>демонстрировать</w:t>
      </w:r>
      <w:r>
        <w:rPr>
          <w:spacing w:val="-6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5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6"/>
        </w:rPr>
        <w:t xml:space="preserve"> </w:t>
      </w:r>
      <w:r>
        <w:t>передвижении;</w:t>
      </w:r>
    </w:p>
    <w:p w14:paraId="048D11FB" w14:textId="77777777" w:rsidR="0062385B" w:rsidRDefault="007628E4" w:rsidP="00E17D3C">
      <w:pPr>
        <w:pStyle w:val="a3"/>
        <w:spacing w:before="138" w:line="360" w:lineRule="auto"/>
        <w:ind w:firstLine="709"/>
      </w:pPr>
      <w:r>
        <w:t>выполнять</w:t>
      </w:r>
      <w:r>
        <w:rPr>
          <w:spacing w:val="40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разметкам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разное</w:t>
      </w:r>
      <w:r>
        <w:rPr>
          <w:spacing w:val="41"/>
        </w:rPr>
        <w:t xml:space="preserve"> </w:t>
      </w:r>
      <w:r>
        <w:t>расстояние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разной</w:t>
      </w:r>
      <w:r>
        <w:rPr>
          <w:spacing w:val="41"/>
        </w:rPr>
        <w:t xml:space="preserve"> </w:t>
      </w:r>
      <w:r>
        <w:t>амплитудой,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высоту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разбега;</w:t>
      </w:r>
    </w:p>
    <w:p w14:paraId="32F78920" w14:textId="77777777" w:rsidR="0062385B" w:rsidRDefault="007628E4" w:rsidP="00E17D3C">
      <w:pPr>
        <w:pStyle w:val="a3"/>
        <w:tabs>
          <w:tab w:val="left" w:pos="3373"/>
          <w:tab w:val="left" w:pos="4030"/>
          <w:tab w:val="left" w:pos="5125"/>
          <w:tab w:val="left" w:pos="6918"/>
          <w:tab w:val="left" w:pos="8630"/>
          <w:tab w:val="left" w:pos="9745"/>
        </w:tabs>
        <w:spacing w:line="360" w:lineRule="auto"/>
        <w:ind w:right="704" w:firstLine="709"/>
      </w:pPr>
      <w:r>
        <w:t>передвигаться</w:t>
      </w:r>
      <w:r>
        <w:tab/>
        <w:t>на</w:t>
      </w:r>
      <w:r>
        <w:tab/>
        <w:t>лыжах</w:t>
      </w:r>
      <w:r>
        <w:tab/>
      </w:r>
      <w:proofErr w:type="spellStart"/>
      <w:r>
        <w:t>двухшажным</w:t>
      </w:r>
      <w:proofErr w:type="spellEnd"/>
      <w:r>
        <w:tab/>
        <w:t>переменным</w:t>
      </w:r>
      <w:r>
        <w:tab/>
        <w:t>ходом,</w:t>
      </w:r>
      <w:r>
        <w:tab/>
        <w:t>спускаться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14:paraId="5D545A47" w14:textId="77777777" w:rsidR="0062385B" w:rsidRDefault="007628E4" w:rsidP="00E17D3C">
      <w:pPr>
        <w:pStyle w:val="a3"/>
        <w:spacing w:line="360" w:lineRule="auto"/>
        <w:ind w:firstLine="709"/>
      </w:pPr>
      <w:r>
        <w:t>организовывать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играть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подвижные</w:t>
      </w:r>
      <w:r>
        <w:rPr>
          <w:spacing w:val="53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качеств,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 приёмов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игр;</w:t>
      </w:r>
    </w:p>
    <w:p w14:paraId="081844D7" w14:textId="77777777" w:rsidR="0062385B" w:rsidRDefault="007628E4" w:rsidP="00E17D3C">
      <w:pPr>
        <w:pStyle w:val="a3"/>
        <w:ind w:left="1491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14:paraId="2615A6ED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511"/>
        </w:tabs>
        <w:spacing w:before="138" w:line="360" w:lineRule="auto"/>
        <w:ind w:right="287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концу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3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27B19C21" w14:textId="77777777" w:rsidR="0062385B" w:rsidRDefault="007628E4" w:rsidP="00E17D3C">
      <w:pPr>
        <w:pStyle w:val="a3"/>
        <w:spacing w:line="360" w:lineRule="auto"/>
        <w:ind w:firstLine="709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-2"/>
        </w:rPr>
        <w:t xml:space="preserve"> </w:t>
      </w:r>
      <w:r>
        <w:t>лыжной,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14:paraId="63BF6325" w14:textId="77777777" w:rsidR="0062385B" w:rsidRDefault="007628E4" w:rsidP="00E17D3C">
      <w:pPr>
        <w:pStyle w:val="a3"/>
        <w:tabs>
          <w:tab w:val="left" w:pos="3146"/>
          <w:tab w:val="left" w:pos="3625"/>
          <w:tab w:val="left" w:pos="4916"/>
          <w:tab w:val="left" w:pos="5367"/>
          <w:tab w:val="left" w:pos="6552"/>
          <w:tab w:val="left" w:pos="7048"/>
          <w:tab w:val="left" w:pos="7812"/>
          <w:tab w:val="left" w:pos="8901"/>
          <w:tab w:val="left" w:pos="9128"/>
          <w:tab w:val="left" w:pos="11149"/>
        </w:tabs>
        <w:spacing w:line="360" w:lineRule="auto"/>
        <w:ind w:right="286" w:firstLine="709"/>
      </w:pPr>
      <w:r>
        <w:t>демонстрировать</w:t>
      </w:r>
      <w:r>
        <w:tab/>
        <w:t>примеры</w:t>
      </w:r>
      <w:r>
        <w:tab/>
        <w:t>упражнений</w:t>
      </w:r>
      <w:r>
        <w:tab/>
        <w:t>общеразвивающей,</w:t>
      </w:r>
      <w:r>
        <w:tab/>
        <w:t>подготовительной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соревновательной</w:t>
      </w:r>
      <w:r>
        <w:tab/>
        <w:t>направленности,</w:t>
      </w:r>
      <w:r>
        <w:tab/>
      </w:r>
      <w:r>
        <w:tab/>
        <w:t>раскрывать</w:t>
      </w:r>
      <w:r>
        <w:tab/>
      </w:r>
      <w:r>
        <w:tab/>
        <w:t>их</w:t>
      </w:r>
      <w:r>
        <w:tab/>
        <w:t>целевое</w:t>
      </w:r>
      <w:r>
        <w:tab/>
      </w:r>
      <w:r>
        <w:tab/>
        <w:t>предназначение</w:t>
      </w:r>
    </w:p>
    <w:p w14:paraId="404B7562" w14:textId="77777777" w:rsidR="0062385B" w:rsidRDefault="007628E4" w:rsidP="00E17D3C">
      <w:pPr>
        <w:pStyle w:val="a3"/>
      </w:pP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культурой;</w:t>
      </w:r>
    </w:p>
    <w:p w14:paraId="29E2FC81" w14:textId="77777777" w:rsidR="0062385B" w:rsidRDefault="007628E4" w:rsidP="00E17D3C">
      <w:pPr>
        <w:pStyle w:val="a3"/>
        <w:tabs>
          <w:tab w:val="left" w:pos="2658"/>
          <w:tab w:val="left" w:pos="3681"/>
          <w:tab w:val="left" w:pos="4613"/>
          <w:tab w:val="left" w:pos="4984"/>
          <w:tab w:val="left" w:pos="6373"/>
          <w:tab w:val="left" w:pos="7869"/>
          <w:tab w:val="left" w:pos="9015"/>
          <w:tab w:val="left" w:pos="9505"/>
          <w:tab w:val="left" w:pos="9959"/>
        </w:tabs>
        <w:spacing w:before="138" w:line="360" w:lineRule="auto"/>
        <w:ind w:right="528" w:firstLine="709"/>
      </w:pPr>
      <w:r>
        <w:t>измерять</w:t>
      </w:r>
      <w:r>
        <w:tab/>
        <w:t>частоту</w:t>
      </w:r>
      <w:r>
        <w:tab/>
        <w:t>пульса</w:t>
      </w:r>
      <w:r>
        <w:tab/>
        <w:t>и</w:t>
      </w:r>
      <w:r>
        <w:tab/>
        <w:t>определять</w:t>
      </w:r>
      <w:r>
        <w:tab/>
        <w:t>физическую</w:t>
      </w:r>
      <w:r>
        <w:tab/>
        <w:t>нагрузку</w:t>
      </w:r>
      <w:r>
        <w:tab/>
        <w:t>по</w:t>
      </w:r>
      <w:r>
        <w:tab/>
        <w:t>её</w:t>
      </w:r>
      <w:r>
        <w:tab/>
      </w:r>
      <w:r>
        <w:rPr>
          <w:spacing w:val="-1"/>
        </w:rPr>
        <w:t>значениям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 стандартных</w:t>
      </w:r>
      <w:r>
        <w:rPr>
          <w:spacing w:val="-1"/>
        </w:rPr>
        <w:t xml:space="preserve"> </w:t>
      </w:r>
      <w:r>
        <w:t>нагрузок;</w:t>
      </w:r>
    </w:p>
    <w:p w14:paraId="03FDBAC8" w14:textId="77777777" w:rsidR="0062385B" w:rsidRDefault="007628E4" w:rsidP="00E17D3C">
      <w:pPr>
        <w:pStyle w:val="a3"/>
        <w:tabs>
          <w:tab w:val="left" w:pos="2948"/>
          <w:tab w:val="left" w:pos="4554"/>
          <w:tab w:val="left" w:pos="6242"/>
          <w:tab w:val="left" w:pos="6733"/>
          <w:tab w:val="left" w:pos="8256"/>
          <w:tab w:val="left" w:pos="9877"/>
        </w:tabs>
        <w:spacing w:before="1" w:line="360" w:lineRule="auto"/>
        <w:ind w:right="650" w:firstLine="709"/>
      </w:pPr>
      <w:r>
        <w:t>выполнять</w:t>
      </w:r>
      <w:r>
        <w:tab/>
        <w:t>упражнения</w:t>
      </w:r>
      <w:r>
        <w:tab/>
        <w:t>дыхательной</w:t>
      </w:r>
      <w:r>
        <w:tab/>
        <w:t>и</w:t>
      </w:r>
      <w:r>
        <w:tab/>
        <w:t>зрительной</w:t>
      </w:r>
      <w:r>
        <w:tab/>
        <w:t>гимнастики,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утомления;</w:t>
      </w:r>
    </w:p>
    <w:p w14:paraId="37F33CEF" w14:textId="77777777" w:rsidR="0062385B" w:rsidRDefault="007628E4" w:rsidP="00E17D3C">
      <w:pPr>
        <w:pStyle w:val="a3"/>
        <w:tabs>
          <w:tab w:val="left" w:pos="2902"/>
          <w:tab w:val="left" w:pos="4215"/>
          <w:tab w:val="left" w:pos="5999"/>
          <w:tab w:val="left" w:pos="6428"/>
          <w:tab w:val="left" w:pos="7582"/>
          <w:tab w:val="left" w:pos="8146"/>
          <w:tab w:val="left" w:pos="9284"/>
        </w:tabs>
        <w:spacing w:line="360" w:lineRule="auto"/>
        <w:ind w:right="601" w:firstLine="709"/>
      </w:pPr>
      <w:r>
        <w:t>выполнять</w:t>
      </w:r>
      <w:r>
        <w:tab/>
        <w:t>движение</w:t>
      </w:r>
      <w:r>
        <w:tab/>
      </w:r>
      <w:proofErr w:type="spellStart"/>
      <w:r>
        <w:t>противоходом</w:t>
      </w:r>
      <w:proofErr w:type="spellEnd"/>
      <w:r>
        <w:tab/>
        <w:t>в</w:t>
      </w:r>
      <w:r>
        <w:tab/>
        <w:t>колонне</w:t>
      </w:r>
      <w:r>
        <w:tab/>
        <w:t>по</w:t>
      </w:r>
      <w:r>
        <w:tab/>
        <w:t>одному,</w:t>
      </w:r>
      <w:r>
        <w:tab/>
      </w:r>
      <w:r>
        <w:rPr>
          <w:spacing w:val="-1"/>
        </w:rPr>
        <w:t>перестраиваться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 в</w:t>
      </w:r>
      <w:r>
        <w:rPr>
          <w:spacing w:val="-1"/>
        </w:rPr>
        <w:t xml:space="preserve"> </w:t>
      </w:r>
      <w:r>
        <w:t>колонну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14:paraId="09757219" w14:textId="77777777" w:rsidR="0062385B" w:rsidRDefault="007628E4" w:rsidP="00E17D3C">
      <w:pPr>
        <w:pStyle w:val="a3"/>
        <w:spacing w:line="360" w:lineRule="auto"/>
        <w:ind w:right="287" w:firstLine="709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левым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боком,</w:t>
      </w:r>
      <w:r>
        <w:rPr>
          <w:spacing w:val="-1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14:paraId="79A6D151" w14:textId="77777777" w:rsidR="0062385B" w:rsidRDefault="007628E4" w:rsidP="00E17D3C">
      <w:pPr>
        <w:pStyle w:val="a3"/>
        <w:spacing w:line="360" w:lineRule="auto"/>
        <w:ind w:right="585" w:firstLine="709"/>
      </w:pPr>
      <w:r>
        <w:t xml:space="preserve">передвигаться   </w:t>
      </w:r>
      <w:r>
        <w:rPr>
          <w:spacing w:val="52"/>
        </w:rPr>
        <w:t xml:space="preserve"> </w:t>
      </w:r>
      <w:r>
        <w:t xml:space="preserve">по   </w:t>
      </w:r>
      <w:r>
        <w:rPr>
          <w:spacing w:val="52"/>
        </w:rPr>
        <w:t xml:space="preserve"> </w:t>
      </w:r>
      <w:r>
        <w:t xml:space="preserve">нижней   </w:t>
      </w:r>
      <w:r>
        <w:rPr>
          <w:spacing w:val="52"/>
        </w:rPr>
        <w:t xml:space="preserve"> </w:t>
      </w:r>
      <w:r>
        <w:t xml:space="preserve">жерди   </w:t>
      </w:r>
      <w:r>
        <w:rPr>
          <w:spacing w:val="52"/>
        </w:rPr>
        <w:t xml:space="preserve"> </w:t>
      </w:r>
      <w:r>
        <w:t xml:space="preserve">гимнастической   </w:t>
      </w:r>
      <w:r>
        <w:rPr>
          <w:spacing w:val="52"/>
        </w:rPr>
        <w:t xml:space="preserve"> </w:t>
      </w:r>
      <w:r>
        <w:t xml:space="preserve">стенки   </w:t>
      </w:r>
      <w:r>
        <w:rPr>
          <w:spacing w:val="53"/>
        </w:rPr>
        <w:t xml:space="preserve"> </w:t>
      </w:r>
      <w:r>
        <w:t xml:space="preserve">приставным   </w:t>
      </w:r>
      <w:r>
        <w:rPr>
          <w:spacing w:val="52"/>
        </w:rPr>
        <w:t xml:space="preserve"> </w:t>
      </w:r>
      <w:r>
        <w:t>шагом</w:t>
      </w:r>
      <w:r>
        <w:rPr>
          <w:spacing w:val="-58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 способом;</w:t>
      </w:r>
    </w:p>
    <w:p w14:paraId="0FB8FF06" w14:textId="77777777" w:rsidR="0062385B" w:rsidRDefault="007628E4" w:rsidP="00E17D3C">
      <w:pPr>
        <w:pStyle w:val="a3"/>
        <w:spacing w:line="360" w:lineRule="auto"/>
        <w:ind w:right="620" w:firstLine="709"/>
      </w:pPr>
      <w:r>
        <w:t xml:space="preserve">демонстрировать   </w:t>
      </w:r>
      <w:r>
        <w:rPr>
          <w:spacing w:val="27"/>
        </w:rPr>
        <w:t xml:space="preserve"> </w:t>
      </w:r>
      <w:r>
        <w:t xml:space="preserve">прыжки   </w:t>
      </w:r>
      <w:r>
        <w:rPr>
          <w:spacing w:val="27"/>
        </w:rPr>
        <w:t xml:space="preserve"> </w:t>
      </w:r>
      <w:r>
        <w:t xml:space="preserve">через   </w:t>
      </w:r>
      <w:r>
        <w:rPr>
          <w:spacing w:val="27"/>
        </w:rPr>
        <w:t xml:space="preserve"> </w:t>
      </w:r>
      <w:r>
        <w:t xml:space="preserve">скакалку    </w:t>
      </w:r>
      <w:r>
        <w:rPr>
          <w:spacing w:val="26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двух    </w:t>
      </w:r>
      <w:r>
        <w:rPr>
          <w:spacing w:val="25"/>
        </w:rPr>
        <w:t xml:space="preserve"> </w:t>
      </w:r>
      <w:r>
        <w:t xml:space="preserve">ногах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>попеременно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ноге;</w:t>
      </w:r>
    </w:p>
    <w:p w14:paraId="471C408D" w14:textId="77777777" w:rsidR="0062385B" w:rsidRDefault="007628E4" w:rsidP="00E17D3C">
      <w:pPr>
        <w:pStyle w:val="a3"/>
        <w:spacing w:line="360" w:lineRule="auto"/>
        <w:ind w:left="1491" w:right="286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бег с</w:t>
      </w:r>
      <w:r>
        <w:rPr>
          <w:spacing w:val="-1"/>
        </w:rPr>
        <w:t xml:space="preserve"> </w:t>
      </w:r>
      <w:r>
        <w:t>преодолением небольших препятствий</w:t>
      </w:r>
      <w:r>
        <w:rPr>
          <w:spacing w:val="-1"/>
        </w:rPr>
        <w:t xml:space="preserve"> </w:t>
      </w:r>
      <w:r>
        <w:t>с разной скоростью,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длину с</w:t>
      </w:r>
    </w:p>
    <w:p w14:paraId="21E543FB" w14:textId="77777777" w:rsidR="0062385B" w:rsidRDefault="007628E4" w:rsidP="00E17D3C">
      <w:pPr>
        <w:pStyle w:val="a3"/>
        <w:tabs>
          <w:tab w:val="left" w:pos="2291"/>
          <w:tab w:val="left" w:pos="4020"/>
          <w:tab w:val="left" w:pos="5460"/>
          <w:tab w:val="left" w:pos="6749"/>
          <w:tab w:val="left" w:pos="8216"/>
          <w:tab w:val="left" w:pos="10036"/>
        </w:tabs>
        <w:spacing w:line="360" w:lineRule="auto"/>
        <w:ind w:right="1038"/>
      </w:pPr>
      <w:r>
        <w:t>разбега</w:t>
      </w:r>
      <w:r>
        <w:tab/>
        <w:t>способом</w:t>
      </w:r>
      <w:r>
        <w:tab/>
        <w:t>согнув</w:t>
      </w:r>
      <w:r>
        <w:tab/>
        <w:t>ноги,</w:t>
      </w:r>
      <w:r>
        <w:tab/>
        <w:t>броски</w:t>
      </w:r>
      <w:r>
        <w:tab/>
        <w:t>набивного</w:t>
      </w:r>
      <w:r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14:paraId="5315F56D" w14:textId="77777777" w:rsidR="0062385B" w:rsidRDefault="007628E4" w:rsidP="00E17D3C">
      <w:pPr>
        <w:pStyle w:val="a3"/>
        <w:spacing w:before="62" w:line="360" w:lineRule="auto"/>
        <w:ind w:right="653" w:firstLine="709"/>
      </w:pPr>
      <w:r>
        <w:t xml:space="preserve">передвигаться      на      лыжах      одновременным      </w:t>
      </w:r>
      <w:proofErr w:type="spellStart"/>
      <w:r>
        <w:t>двухшажным</w:t>
      </w:r>
      <w:proofErr w:type="spellEnd"/>
      <w:r>
        <w:t xml:space="preserve">      </w:t>
      </w:r>
      <w:proofErr w:type="gramStart"/>
      <w:r>
        <w:t xml:space="preserve">ходом,   </w:t>
      </w:r>
      <w:proofErr w:type="gramEnd"/>
      <w:r>
        <w:t xml:space="preserve">   спускаться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 плугом;</w:t>
      </w:r>
    </w:p>
    <w:p w14:paraId="0C752B0C" w14:textId="77777777" w:rsidR="0062385B" w:rsidRDefault="007628E4" w:rsidP="00E17D3C">
      <w:pPr>
        <w:pStyle w:val="a3"/>
        <w:spacing w:line="360" w:lineRule="auto"/>
        <w:ind w:right="295" w:firstLine="709"/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движении),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парах),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-57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змейкой);</w:t>
      </w:r>
    </w:p>
    <w:p w14:paraId="060113AD" w14:textId="77777777" w:rsidR="0062385B" w:rsidRDefault="007628E4" w:rsidP="00E17D3C">
      <w:pPr>
        <w:pStyle w:val="a3"/>
        <w:spacing w:line="360" w:lineRule="auto"/>
        <w:ind w:right="290" w:firstLine="70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14:paraId="725C7CAE" w14:textId="77777777" w:rsidR="0062385B" w:rsidRDefault="007628E4" w:rsidP="00E17D3C">
      <w:pPr>
        <w:pStyle w:val="a5"/>
        <w:numPr>
          <w:ilvl w:val="3"/>
          <w:numId w:val="57"/>
        </w:numPr>
        <w:tabs>
          <w:tab w:val="left" w:pos="2631"/>
        </w:tabs>
        <w:spacing w:line="360" w:lineRule="auto"/>
        <w:ind w:right="284" w:firstLine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61281F30" w14:textId="77777777" w:rsidR="0062385B" w:rsidRDefault="007628E4" w:rsidP="00E17D3C">
      <w:pPr>
        <w:pStyle w:val="a3"/>
        <w:tabs>
          <w:tab w:val="left" w:pos="2800"/>
          <w:tab w:val="left" w:pos="4229"/>
          <w:tab w:val="left" w:pos="5574"/>
          <w:tab w:val="left" w:pos="6306"/>
          <w:tab w:val="left" w:pos="6708"/>
          <w:tab w:val="left" w:pos="7924"/>
          <w:tab w:val="left" w:pos="8522"/>
          <w:tab w:val="left" w:pos="9329"/>
          <w:tab w:val="left" w:pos="9709"/>
        </w:tabs>
        <w:spacing w:line="360" w:lineRule="auto"/>
        <w:ind w:right="562" w:firstLine="709"/>
      </w:pPr>
      <w:r>
        <w:t>объяснять</w:t>
      </w:r>
      <w:r>
        <w:tab/>
        <w:t>назначение</w:t>
      </w:r>
      <w:r>
        <w:tab/>
        <w:t>комплекса</w:t>
      </w:r>
      <w:r>
        <w:tab/>
        <w:t>ГТО</w:t>
      </w:r>
      <w:r>
        <w:tab/>
        <w:t>и</w:t>
      </w:r>
      <w:r>
        <w:tab/>
        <w:t>выявлять</w:t>
      </w:r>
      <w:r>
        <w:tab/>
        <w:t>его</w:t>
      </w:r>
      <w:r>
        <w:tab/>
        <w:t>связь</w:t>
      </w:r>
      <w:r>
        <w:tab/>
        <w:t>с</w:t>
      </w:r>
      <w:r>
        <w:tab/>
        <w:t>подготовкой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защите Родины;</w:t>
      </w:r>
    </w:p>
    <w:p w14:paraId="5B415791" w14:textId="77777777" w:rsidR="0062385B" w:rsidRDefault="007628E4" w:rsidP="00E17D3C">
      <w:pPr>
        <w:pStyle w:val="a3"/>
        <w:tabs>
          <w:tab w:val="left" w:pos="3095"/>
          <w:tab w:val="left" w:pos="5167"/>
          <w:tab w:val="left" w:pos="6497"/>
          <w:tab w:val="left" w:pos="7794"/>
          <w:tab w:val="left" w:pos="9492"/>
        </w:tabs>
        <w:spacing w:line="360" w:lineRule="auto"/>
        <w:ind w:right="779" w:firstLine="709"/>
      </w:pPr>
      <w:r>
        <w:t>осознавать</w:t>
      </w:r>
      <w:r>
        <w:tab/>
        <w:t>положительное</w:t>
      </w:r>
      <w:r>
        <w:tab/>
        <w:t>влияние</w:t>
      </w:r>
      <w:r>
        <w:tab/>
        <w:t>занятий</w:t>
      </w:r>
      <w:r>
        <w:tab/>
        <w:t>физической</w:t>
      </w:r>
      <w:r>
        <w:tab/>
        <w:t>подготовкой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14:paraId="74C93B6D" w14:textId="77777777" w:rsidR="0062385B" w:rsidRDefault="007628E4" w:rsidP="00E17D3C">
      <w:pPr>
        <w:pStyle w:val="a3"/>
        <w:tabs>
          <w:tab w:val="left" w:pos="3024"/>
          <w:tab w:val="left" w:pos="4398"/>
          <w:tab w:val="left" w:pos="6377"/>
          <w:tab w:val="left" w:pos="8040"/>
          <w:tab w:val="left" w:pos="9411"/>
          <w:tab w:val="left" w:pos="10118"/>
        </w:tabs>
        <w:spacing w:line="360" w:lineRule="auto"/>
        <w:ind w:right="741" w:firstLine="709"/>
      </w:pPr>
      <w:r>
        <w:t>приводить</w:t>
      </w:r>
      <w:r>
        <w:tab/>
        <w:t>примеры</w:t>
      </w:r>
      <w:r>
        <w:tab/>
        <w:t>регулирования</w:t>
      </w:r>
      <w:r>
        <w:tab/>
        <w:t>физической</w:t>
      </w:r>
      <w:r>
        <w:tab/>
        <w:t>нагрузки</w:t>
      </w:r>
      <w:r>
        <w:tab/>
        <w:t>по</w:t>
      </w:r>
      <w:r>
        <w:tab/>
      </w:r>
      <w:r>
        <w:rPr>
          <w:spacing w:val="-1"/>
        </w:rPr>
        <w:t>пульсу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выносливости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гибкости;</w:t>
      </w:r>
    </w:p>
    <w:p w14:paraId="66F9B80F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характеризовать причины их появления на занятиях гимнастикой и</w:t>
      </w:r>
      <w:r>
        <w:rPr>
          <w:spacing w:val="-57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подготовкой;</w:t>
      </w:r>
    </w:p>
    <w:p w14:paraId="15171435" w14:textId="77777777" w:rsidR="0062385B" w:rsidRDefault="007628E4" w:rsidP="00E17D3C">
      <w:pPr>
        <w:pStyle w:val="a3"/>
        <w:ind w:left="1491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оказать</w:t>
      </w:r>
      <w:r>
        <w:rPr>
          <w:spacing w:val="-6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необходимости;</w:t>
      </w:r>
    </w:p>
    <w:p w14:paraId="316EF94A" w14:textId="77777777" w:rsidR="0062385B" w:rsidRDefault="007628E4" w:rsidP="00E17D3C">
      <w:pPr>
        <w:pStyle w:val="a3"/>
        <w:spacing w:before="139" w:line="360" w:lineRule="auto"/>
        <w:ind w:firstLine="709"/>
      </w:pPr>
      <w:r>
        <w:t>демонстрировать</w:t>
      </w:r>
      <w:r>
        <w:rPr>
          <w:spacing w:val="35"/>
        </w:rPr>
        <w:t xml:space="preserve"> </w:t>
      </w:r>
      <w:r>
        <w:t>акробатические</w:t>
      </w:r>
      <w:r>
        <w:rPr>
          <w:spacing w:val="35"/>
        </w:rPr>
        <w:t xml:space="preserve"> </w:t>
      </w:r>
      <w:r>
        <w:t>комбинации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5-7</w:t>
      </w:r>
      <w:r>
        <w:rPr>
          <w:spacing w:val="35"/>
        </w:rPr>
        <w:t xml:space="preserve"> </w:t>
      </w:r>
      <w:r>
        <w:t>хорошо</w:t>
      </w:r>
      <w:r>
        <w:rPr>
          <w:spacing w:val="35"/>
        </w:rPr>
        <w:t xml:space="preserve"> </w:t>
      </w:r>
      <w:r>
        <w:t>освоенных</w:t>
      </w:r>
      <w:r>
        <w:rPr>
          <w:spacing w:val="35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095E6307" w14:textId="77777777" w:rsidR="0062385B" w:rsidRDefault="007628E4" w:rsidP="00E17D3C">
      <w:pPr>
        <w:pStyle w:val="a3"/>
        <w:tabs>
          <w:tab w:val="left" w:pos="3453"/>
          <w:tab w:val="left" w:pos="4562"/>
          <w:tab w:val="left" w:pos="5577"/>
          <w:tab w:val="left" w:pos="6327"/>
          <w:tab w:val="left" w:pos="8271"/>
          <w:tab w:val="left" w:pos="9031"/>
          <w:tab w:val="left" w:pos="9340"/>
          <w:tab w:val="left" w:pos="10298"/>
        </w:tabs>
        <w:spacing w:line="360" w:lineRule="auto"/>
        <w:ind w:right="292" w:firstLine="709"/>
      </w:pP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</w:r>
      <w:r>
        <w:rPr>
          <w:spacing w:val="-1"/>
        </w:rPr>
        <w:t>способом</w:t>
      </w:r>
      <w:r>
        <w:rPr>
          <w:spacing w:val="-57"/>
        </w:rPr>
        <w:t xml:space="preserve"> </w:t>
      </w:r>
      <w:proofErr w:type="spellStart"/>
      <w:r>
        <w:t>напрыгивания</w:t>
      </w:r>
      <w:proofErr w:type="spellEnd"/>
      <w:r>
        <w:t>;</w:t>
      </w:r>
    </w:p>
    <w:p w14:paraId="0509C08A" w14:textId="77777777" w:rsidR="0062385B" w:rsidRDefault="007628E4" w:rsidP="00E17D3C">
      <w:pPr>
        <w:pStyle w:val="a3"/>
        <w:tabs>
          <w:tab w:val="left" w:pos="3627"/>
          <w:tab w:val="left" w:pos="5006"/>
          <w:tab w:val="left" w:pos="5958"/>
          <w:tab w:val="left" w:pos="7710"/>
          <w:tab w:val="left" w:pos="8199"/>
          <w:tab w:val="left" w:pos="9676"/>
        </w:tabs>
        <w:spacing w:line="360" w:lineRule="auto"/>
        <w:ind w:right="664" w:firstLine="709"/>
      </w:pPr>
      <w:r>
        <w:t>демонстрировать</w:t>
      </w:r>
      <w:r>
        <w:tab/>
        <w:t>движения</w:t>
      </w:r>
      <w:r>
        <w:tab/>
        <w:t>танца</w:t>
      </w:r>
      <w:r>
        <w:tab/>
        <w:t>«Летка-</w:t>
      </w:r>
      <w:proofErr w:type="spellStart"/>
      <w:r>
        <w:t>енка</w:t>
      </w:r>
      <w:proofErr w:type="spellEnd"/>
      <w:r>
        <w:t>»</w:t>
      </w:r>
      <w:r>
        <w:tab/>
        <w:t>в</w:t>
      </w:r>
      <w:r>
        <w:tab/>
        <w:t>групповом</w:t>
      </w:r>
      <w:r>
        <w:tab/>
        <w:t>исполнении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14:paraId="622C1C10" w14:textId="77777777" w:rsidR="0062385B" w:rsidRDefault="007628E4" w:rsidP="00E17D3C">
      <w:pPr>
        <w:pStyle w:val="a3"/>
        <w:spacing w:line="360" w:lineRule="auto"/>
        <w:ind w:left="1491" w:right="3691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дальность;</w:t>
      </w:r>
    </w:p>
    <w:p w14:paraId="513D78EA" w14:textId="77777777" w:rsidR="0062385B" w:rsidRDefault="007628E4" w:rsidP="00E17D3C">
      <w:pPr>
        <w:pStyle w:val="a3"/>
        <w:tabs>
          <w:tab w:val="left" w:pos="3705"/>
          <w:tab w:val="left" w:pos="5521"/>
          <w:tab w:val="left" w:pos="6821"/>
          <w:tab w:val="left" w:pos="8356"/>
          <w:tab w:val="left" w:pos="9545"/>
          <w:tab w:val="left" w:pos="10234"/>
        </w:tabs>
        <w:spacing w:line="360" w:lineRule="auto"/>
        <w:ind w:right="740" w:firstLine="709"/>
      </w:pPr>
      <w:r>
        <w:t>демонстрировать</w:t>
      </w:r>
      <w:r>
        <w:tab/>
      </w:r>
      <w:proofErr w:type="spellStart"/>
      <w:r>
        <w:t>проплывание</w:t>
      </w:r>
      <w:proofErr w:type="spellEnd"/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обучающегося);</w:t>
      </w:r>
    </w:p>
    <w:p w14:paraId="3E548073" w14:textId="77777777" w:rsidR="0062385B" w:rsidRDefault="007628E4" w:rsidP="00E17D3C">
      <w:pPr>
        <w:pStyle w:val="a3"/>
        <w:spacing w:line="360" w:lineRule="auto"/>
        <w:ind w:firstLine="709"/>
      </w:pPr>
      <w:r>
        <w:lastRenderedPageBreak/>
        <w:t>выполнять</w:t>
      </w:r>
      <w:r>
        <w:rPr>
          <w:spacing w:val="15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баскетбол,</w:t>
      </w:r>
      <w:r>
        <w:rPr>
          <w:spacing w:val="16"/>
        </w:rPr>
        <w:t xml:space="preserve"> </w:t>
      </w:r>
      <w:r>
        <w:t>волейбол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футбол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4AD094A4" w14:textId="77777777" w:rsidR="0062385B" w:rsidRDefault="007628E4" w:rsidP="00E17D3C">
      <w:pPr>
        <w:pStyle w:val="a3"/>
        <w:spacing w:line="360" w:lineRule="auto"/>
        <w:ind w:firstLine="709"/>
      </w:pPr>
      <w:r>
        <w:t>выполнять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приросты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14:paraId="3EE341C0" w14:textId="77777777" w:rsidR="0062385B" w:rsidRDefault="007628E4" w:rsidP="00E17D3C">
      <w:pPr>
        <w:pStyle w:val="a5"/>
        <w:numPr>
          <w:ilvl w:val="1"/>
          <w:numId w:val="51"/>
        </w:numPr>
        <w:tabs>
          <w:tab w:val="left" w:pos="2150"/>
        </w:tabs>
        <w:jc w:val="left"/>
        <w:rPr>
          <w:sz w:val="24"/>
        </w:rPr>
      </w:pPr>
      <w:bookmarkStart w:id="94" w:name="167.4._Учебный_предмет_«Физическая_культ"/>
      <w:bookmarkEnd w:id="94"/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14:paraId="2F5E4B5A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14:paraId="4F7D850D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70891A7E" w14:textId="77777777" w:rsidR="0062385B" w:rsidRDefault="007628E4" w:rsidP="00E17D3C">
      <w:pPr>
        <w:pStyle w:val="a3"/>
        <w:spacing w:before="62" w:line="360" w:lineRule="auto"/>
        <w:ind w:right="278" w:firstLine="709"/>
      </w:pPr>
      <w:r>
        <w:t>Модуль «Самбо» (далее – модуль по самбо, самбо) на уровне начального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образованияи</w:t>
      </w:r>
      <w:proofErr w:type="spellEnd"/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56CA42AB" w14:textId="77777777" w:rsidR="0062385B" w:rsidRDefault="007628E4" w:rsidP="00E17D3C">
      <w:pPr>
        <w:pStyle w:val="a3"/>
        <w:tabs>
          <w:tab w:val="left" w:pos="1143"/>
          <w:tab w:val="left" w:pos="1209"/>
          <w:tab w:val="left" w:pos="2026"/>
          <w:tab w:val="left" w:pos="2319"/>
          <w:tab w:val="left" w:pos="2482"/>
          <w:tab w:val="left" w:pos="3700"/>
          <w:tab w:val="left" w:pos="3882"/>
          <w:tab w:val="left" w:pos="4283"/>
          <w:tab w:val="left" w:pos="4853"/>
          <w:tab w:val="left" w:pos="5067"/>
          <w:tab w:val="left" w:pos="5294"/>
          <w:tab w:val="left" w:pos="6034"/>
          <w:tab w:val="left" w:pos="6127"/>
          <w:tab w:val="left" w:pos="6821"/>
          <w:tab w:val="left" w:pos="7914"/>
          <w:tab w:val="left" w:pos="8068"/>
          <w:tab w:val="left" w:pos="8288"/>
          <w:tab w:val="left" w:pos="8496"/>
          <w:tab w:val="left" w:pos="9180"/>
          <w:tab w:val="left" w:pos="9220"/>
          <w:tab w:val="left" w:pos="9752"/>
          <w:tab w:val="left" w:pos="9992"/>
          <w:tab w:val="left" w:pos="10209"/>
          <w:tab w:val="left" w:pos="10348"/>
        </w:tabs>
        <w:spacing w:line="360" w:lineRule="auto"/>
        <w:ind w:right="530" w:firstLine="709"/>
      </w:pPr>
      <w:r>
        <w:t>Самбо</w:t>
      </w:r>
      <w:r>
        <w:tab/>
      </w:r>
      <w:r>
        <w:tab/>
        <w:t>является</w:t>
      </w:r>
      <w:r>
        <w:tab/>
        <w:t>составной</w:t>
      </w:r>
      <w:r>
        <w:tab/>
      </w:r>
      <w:r>
        <w:tab/>
        <w:t>частью</w:t>
      </w:r>
      <w:r>
        <w:tab/>
      </w:r>
      <w:r>
        <w:tab/>
        <w:t>национальной</w:t>
      </w:r>
      <w:r>
        <w:tab/>
        <w:t>культуры</w:t>
      </w:r>
      <w:r>
        <w:tab/>
      </w:r>
      <w:r>
        <w:tab/>
        <w:t>нашей</w:t>
      </w:r>
      <w:r>
        <w:tab/>
      </w:r>
      <w:r>
        <w:tab/>
        <w:t>страны</w:t>
      </w:r>
      <w:r>
        <w:rPr>
          <w:spacing w:val="1"/>
        </w:rPr>
        <w:t xml:space="preserve"> </w:t>
      </w:r>
      <w:r>
        <w:t>и</w:t>
      </w:r>
      <w:r>
        <w:tab/>
        <w:t>одним</w:t>
      </w:r>
      <w:r>
        <w:tab/>
        <w:t>из</w:t>
      </w:r>
      <w:r>
        <w:tab/>
      </w:r>
      <w:r>
        <w:tab/>
        <w:t>универсальных</w:t>
      </w:r>
      <w:r>
        <w:tab/>
      </w:r>
      <w:r>
        <w:rPr>
          <w:spacing w:val="-1"/>
        </w:rPr>
        <w:t>средств</w:t>
      </w:r>
      <w:r>
        <w:rPr>
          <w:spacing w:val="-1"/>
        </w:rPr>
        <w:tab/>
      </w:r>
      <w:r>
        <w:rPr>
          <w:spacing w:val="-1"/>
        </w:rPr>
        <w:tab/>
      </w:r>
      <w:r>
        <w:t>физического</w:t>
      </w:r>
      <w:r>
        <w:tab/>
        <w:t>воспитания.</w:t>
      </w:r>
      <w:r>
        <w:tab/>
      </w:r>
      <w:r>
        <w:tab/>
        <w:t>Самбо</w:t>
      </w:r>
      <w:r>
        <w:tab/>
        <w:t>как</w:t>
      </w:r>
      <w:r>
        <w:tab/>
        <w:t>вид</w:t>
      </w:r>
      <w:r>
        <w:tab/>
      </w:r>
      <w:r>
        <w:tab/>
      </w:r>
      <w:r>
        <w:rPr>
          <w:spacing w:val="-1"/>
        </w:rPr>
        <w:t>спорта</w:t>
      </w:r>
      <w:r>
        <w:rPr>
          <w:spacing w:val="-57"/>
        </w:rPr>
        <w:t xml:space="preserve"> </w:t>
      </w:r>
      <w:r>
        <w:t>и</w:t>
      </w:r>
      <w:r>
        <w:tab/>
      </w:r>
      <w:r>
        <w:tab/>
        <w:t>система</w:t>
      </w:r>
      <w:r>
        <w:tab/>
      </w:r>
      <w:r>
        <w:tab/>
        <w:t>самозащиты</w:t>
      </w:r>
      <w:r>
        <w:tab/>
      </w:r>
      <w:r>
        <w:tab/>
        <w:t>имеют</w:t>
      </w:r>
      <w:r>
        <w:tab/>
        <w:t>большое</w:t>
      </w:r>
      <w:r>
        <w:tab/>
        <w:t>оздоровительное</w:t>
      </w:r>
      <w:r>
        <w:tab/>
      </w:r>
      <w:r>
        <w:tab/>
        <w:t>и</w:t>
      </w:r>
      <w:r>
        <w:tab/>
      </w:r>
      <w:r>
        <w:tab/>
        <w:t>прикладное</w:t>
      </w:r>
      <w:r>
        <w:tab/>
      </w:r>
      <w:r>
        <w:tab/>
        <w:t>значение,</w:t>
      </w:r>
    </w:p>
    <w:p w14:paraId="286C6D5E" w14:textId="77777777" w:rsidR="0062385B" w:rsidRDefault="007628E4" w:rsidP="00E17D3C">
      <w:pPr>
        <w:pStyle w:val="a3"/>
        <w:spacing w:line="360" w:lineRule="auto"/>
        <w:ind w:right="288"/>
      </w:pP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развитию.</w:t>
      </w:r>
    </w:p>
    <w:p w14:paraId="62AC816B" w14:textId="77777777" w:rsidR="0062385B" w:rsidRDefault="007628E4" w:rsidP="00E17D3C">
      <w:pPr>
        <w:pStyle w:val="a3"/>
        <w:tabs>
          <w:tab w:val="left" w:pos="2433"/>
          <w:tab w:val="left" w:pos="4193"/>
          <w:tab w:val="left" w:pos="5772"/>
          <w:tab w:val="left" w:pos="7628"/>
          <w:tab w:val="left" w:pos="9026"/>
          <w:tab w:val="left" w:pos="9904"/>
        </w:tabs>
        <w:spacing w:line="360" w:lineRule="auto"/>
        <w:ind w:right="286" w:firstLine="709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младшего</w:t>
      </w:r>
      <w:r>
        <w:tab/>
        <w:t>школьного</w:t>
      </w:r>
      <w:r>
        <w:tab/>
        <w:t>возраста,</w:t>
      </w:r>
      <w:r>
        <w:tab/>
        <w:t>комплексно</w:t>
      </w:r>
      <w:r>
        <w:tab/>
        <w:t>влияют</w:t>
      </w:r>
      <w:r>
        <w:tab/>
        <w:t>на</w:t>
      </w:r>
      <w:r>
        <w:tab/>
        <w:t>органы</w:t>
      </w:r>
    </w:p>
    <w:p w14:paraId="0EEDD0A6" w14:textId="77777777" w:rsidR="0062385B" w:rsidRDefault="007628E4" w:rsidP="00E17D3C">
      <w:pPr>
        <w:pStyle w:val="a3"/>
        <w:spacing w:line="360" w:lineRule="auto"/>
        <w:ind w:right="519"/>
      </w:pPr>
      <w:r>
        <w:t xml:space="preserve">и  </w:t>
      </w:r>
      <w:r>
        <w:rPr>
          <w:spacing w:val="1"/>
        </w:rPr>
        <w:t xml:space="preserve"> </w:t>
      </w:r>
      <w:r>
        <w:t xml:space="preserve">системы    растущего    </w:t>
      </w:r>
      <w:proofErr w:type="gramStart"/>
      <w:r>
        <w:t xml:space="preserve">организма,   </w:t>
      </w:r>
      <w:proofErr w:type="gramEnd"/>
      <w:r>
        <w:t xml:space="preserve"> укрепляя    и    повышая    их    функциональный    уровень,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являются</w:t>
      </w:r>
      <w:r>
        <w:rPr>
          <w:spacing w:val="-2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травматизма.</w:t>
      </w:r>
    </w:p>
    <w:p w14:paraId="546A1D8F" w14:textId="77777777" w:rsidR="0062385B" w:rsidRDefault="007628E4" w:rsidP="00E17D3C">
      <w:pPr>
        <w:pStyle w:val="a3"/>
        <w:tabs>
          <w:tab w:val="left" w:pos="3583"/>
          <w:tab w:val="left" w:pos="5788"/>
          <w:tab w:val="left" w:pos="8038"/>
          <w:tab w:val="left" w:pos="10296"/>
        </w:tabs>
        <w:spacing w:line="360" w:lineRule="auto"/>
        <w:ind w:right="280" w:firstLine="70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целеустремленность,</w:t>
      </w:r>
      <w:r>
        <w:tab/>
        <w:t>настойчивость,</w:t>
      </w:r>
      <w:r>
        <w:tab/>
        <w:t>самообладание,</w:t>
      </w:r>
      <w:r>
        <w:tab/>
        <w:t>решительность,</w:t>
      </w:r>
      <w:r>
        <w:tab/>
        <w:t>смелость,</w:t>
      </w:r>
      <w:r>
        <w:rPr>
          <w:spacing w:val="-5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05FCEC11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" w:line="360" w:lineRule="auto"/>
        <w:ind w:left="782" w:right="280" w:firstLine="709"/>
        <w:jc w:val="left"/>
        <w:rPr>
          <w:sz w:val="24"/>
        </w:rPr>
      </w:pPr>
      <w:r>
        <w:rPr>
          <w:sz w:val="24"/>
        </w:rPr>
        <w:t>Целью изучения модуля «Самбо» является обучение самбо как базовому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 навыку, формирование у обучающихся общечеловеческой культуры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 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14:paraId="52F8F7FB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344E2DAE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всестороннее гармоничное развитие детей младшего школьного возраста, увеличение объёма</w:t>
      </w:r>
      <w:r>
        <w:rPr>
          <w:spacing w:val="1"/>
        </w:rPr>
        <w:t xml:space="preserve"> </w:t>
      </w:r>
      <w:r>
        <w:lastRenderedPageBreak/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363B295A" w14:textId="77777777" w:rsidR="0062385B" w:rsidRDefault="007628E4" w:rsidP="00E17D3C">
      <w:pPr>
        <w:pStyle w:val="a3"/>
        <w:spacing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самбо;</w:t>
      </w:r>
    </w:p>
    <w:p w14:paraId="16AE43EE" w14:textId="77777777" w:rsidR="0062385B" w:rsidRDefault="007628E4" w:rsidP="00E17D3C">
      <w:pPr>
        <w:pStyle w:val="a3"/>
        <w:spacing w:line="360" w:lineRule="auto"/>
        <w:ind w:right="672" w:firstLine="709"/>
      </w:pPr>
      <w:r>
        <w:t xml:space="preserve">формирование      жизненно      важных       навыков      </w:t>
      </w:r>
      <w:proofErr w:type="spellStart"/>
      <w:r>
        <w:t>самостраховки</w:t>
      </w:r>
      <w:proofErr w:type="spellEnd"/>
      <w:r>
        <w:t xml:space="preserve">      и      самозащиты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 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3670B9F5" w14:textId="77777777" w:rsidR="0062385B" w:rsidRDefault="007628E4" w:rsidP="00E17D3C">
      <w:pPr>
        <w:pStyle w:val="a3"/>
        <w:ind w:left="1491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7"/>
        </w:rPr>
        <w:t xml:space="preserve"> </w:t>
      </w:r>
      <w:r>
        <w:t xml:space="preserve">представлений   </w:t>
      </w:r>
      <w:r>
        <w:rPr>
          <w:spacing w:val="27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proofErr w:type="gramStart"/>
      <w:r>
        <w:t xml:space="preserve">самбо,   </w:t>
      </w:r>
      <w:proofErr w:type="gramEnd"/>
      <w:r>
        <w:rPr>
          <w:spacing w:val="27"/>
        </w:rPr>
        <w:t xml:space="preserve"> </w:t>
      </w:r>
      <w:r>
        <w:t xml:space="preserve">его   </w:t>
      </w:r>
      <w:r>
        <w:rPr>
          <w:spacing w:val="27"/>
        </w:rPr>
        <w:t xml:space="preserve"> </w:t>
      </w:r>
      <w:r>
        <w:t xml:space="preserve">возможностях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значении</w:t>
      </w:r>
    </w:p>
    <w:p w14:paraId="556583FC" w14:textId="77777777" w:rsidR="0062385B" w:rsidRDefault="007628E4" w:rsidP="00E17D3C">
      <w:pPr>
        <w:pStyle w:val="a3"/>
        <w:tabs>
          <w:tab w:val="left" w:pos="2808"/>
          <w:tab w:val="left" w:pos="4019"/>
          <w:tab w:val="left" w:pos="5218"/>
          <w:tab w:val="left" w:pos="6248"/>
          <w:tab w:val="left" w:pos="7920"/>
          <w:tab w:val="left" w:pos="9418"/>
          <w:tab w:val="left" w:pos="10018"/>
        </w:tabs>
        <w:spacing w:before="62" w:line="360" w:lineRule="auto"/>
        <w:ind w:left="1491" w:right="642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tab/>
        <w:t>основам</w:t>
      </w:r>
      <w:r>
        <w:tab/>
        <w:t>техники</w:t>
      </w:r>
      <w:r>
        <w:tab/>
        <w:t>самбо,</w:t>
      </w:r>
      <w:r>
        <w:tab/>
        <w:t>безопасному</w:t>
      </w:r>
      <w:r>
        <w:tab/>
        <w:t>поведению</w:t>
      </w:r>
      <w:r>
        <w:tab/>
        <w:t>на</w:t>
      </w:r>
      <w:r>
        <w:tab/>
      </w:r>
      <w:r>
        <w:rPr>
          <w:spacing w:val="-1"/>
        </w:rPr>
        <w:t>занятиях</w:t>
      </w:r>
    </w:p>
    <w:p w14:paraId="328541E0" w14:textId="77777777" w:rsidR="0062385B" w:rsidRDefault="007628E4" w:rsidP="00E17D3C">
      <w:pPr>
        <w:pStyle w:val="a3"/>
        <w:tabs>
          <w:tab w:val="left" w:pos="1168"/>
          <w:tab w:val="left" w:pos="2662"/>
          <w:tab w:val="left" w:pos="3423"/>
          <w:tab w:val="left" w:pos="3932"/>
          <w:tab w:val="left" w:pos="5214"/>
          <w:tab w:val="left" w:pos="6820"/>
          <w:tab w:val="left" w:pos="8497"/>
          <w:tab w:val="left" w:pos="8884"/>
          <w:tab w:val="left" w:pos="10059"/>
        </w:tabs>
        <w:spacing w:line="360" w:lineRule="auto"/>
        <w:ind w:right="566"/>
      </w:pPr>
      <w:r>
        <w:t>в</w:t>
      </w:r>
      <w:r>
        <w:tab/>
        <w:t>спортивном</w:t>
      </w:r>
      <w:r>
        <w:tab/>
        <w:t>зале,</w:t>
      </w:r>
      <w:r>
        <w:tab/>
        <w:t>на</w:t>
      </w:r>
      <w:r>
        <w:tab/>
        <w:t>открытых</w:t>
      </w:r>
      <w:r>
        <w:tab/>
        <w:t>плоскостных</w:t>
      </w:r>
      <w:r>
        <w:tab/>
        <w:t>сооружениях,</w:t>
      </w:r>
      <w:r>
        <w:tab/>
        <w:t>в</w:t>
      </w:r>
      <w:r>
        <w:tab/>
        <w:t>бытовых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14:paraId="3D3CF45C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обогащение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667739EC" w14:textId="77777777" w:rsidR="0062385B" w:rsidRDefault="007628E4" w:rsidP="00E17D3C">
      <w:pPr>
        <w:pStyle w:val="a3"/>
        <w:spacing w:line="360" w:lineRule="auto"/>
        <w:ind w:right="283" w:firstLine="709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06F5FE09" w14:textId="77777777" w:rsidR="0062385B" w:rsidRDefault="007628E4" w:rsidP="00E17D3C">
      <w:pPr>
        <w:pStyle w:val="a3"/>
        <w:spacing w:line="360" w:lineRule="auto"/>
        <w:ind w:firstLine="709"/>
      </w:pPr>
      <w:r>
        <w:t>развитие</w:t>
      </w:r>
      <w:r>
        <w:rPr>
          <w:spacing w:val="30"/>
        </w:rPr>
        <w:t xml:space="preserve"> </w:t>
      </w:r>
      <w:r>
        <w:t>положительной</w:t>
      </w:r>
      <w:r>
        <w:rPr>
          <w:spacing w:val="30"/>
        </w:rPr>
        <w:t xml:space="preserve"> </w:t>
      </w:r>
      <w:r>
        <w:t>мотивации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устойчивого</w:t>
      </w:r>
      <w:r>
        <w:rPr>
          <w:spacing w:val="30"/>
        </w:rPr>
        <w:t xml:space="preserve"> </w:t>
      </w:r>
      <w:r>
        <w:t>учебно-</w:t>
      </w:r>
      <w:r>
        <w:rPr>
          <w:spacing w:val="30"/>
        </w:rPr>
        <w:t xml:space="preserve"> </w:t>
      </w:r>
      <w:r>
        <w:t>познавательного</w:t>
      </w:r>
      <w:r>
        <w:rPr>
          <w:spacing w:val="30"/>
        </w:rPr>
        <w:t xml:space="preserve"> </w:t>
      </w: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 культура»;</w:t>
      </w:r>
    </w:p>
    <w:p w14:paraId="261F56F1" w14:textId="77777777" w:rsidR="0062385B" w:rsidRDefault="007628E4" w:rsidP="00E17D3C">
      <w:pPr>
        <w:pStyle w:val="a3"/>
        <w:tabs>
          <w:tab w:val="left" w:pos="3352"/>
          <w:tab w:val="left" w:pos="5319"/>
          <w:tab w:val="left" w:pos="6947"/>
          <w:tab w:val="left" w:pos="8598"/>
          <w:tab w:val="left" w:pos="8943"/>
          <w:tab w:val="left" w:pos="10078"/>
        </w:tabs>
        <w:spacing w:line="360" w:lineRule="auto"/>
        <w:ind w:right="282" w:firstLine="709"/>
      </w:pPr>
      <w:r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  <w:t>в</w:t>
      </w:r>
      <w:r>
        <w:tab/>
        <w:t>занятиях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самбо;</w:t>
      </w:r>
    </w:p>
    <w:p w14:paraId="1B5733D2" w14:textId="77777777" w:rsidR="0062385B" w:rsidRDefault="007628E4" w:rsidP="00E17D3C">
      <w:pPr>
        <w:pStyle w:val="a3"/>
        <w:tabs>
          <w:tab w:val="left" w:pos="3519"/>
          <w:tab w:val="left" w:pos="4671"/>
          <w:tab w:val="left" w:pos="5495"/>
          <w:tab w:val="left" w:pos="6344"/>
          <w:tab w:val="left" w:pos="7514"/>
          <w:tab w:val="left" w:pos="8127"/>
          <w:tab w:val="left" w:pos="9477"/>
        </w:tabs>
        <w:ind w:left="1491"/>
      </w:pPr>
      <w:r>
        <w:t>популяризация</w:t>
      </w:r>
      <w:r>
        <w:tab/>
        <w:t>самбо,</w:t>
      </w:r>
      <w:r>
        <w:tab/>
        <w:t>как</w:t>
      </w:r>
      <w:r>
        <w:tab/>
        <w:t>вид</w:t>
      </w:r>
      <w:r>
        <w:tab/>
        <w:t>спорта</w:t>
      </w:r>
      <w:r>
        <w:tab/>
        <w:t>и</w:t>
      </w:r>
      <w:r>
        <w:tab/>
        <w:t>системы</w:t>
      </w:r>
      <w:r>
        <w:tab/>
        <w:t>Самозащиты</w:t>
      </w:r>
    </w:p>
    <w:p w14:paraId="7B6BB1B6" w14:textId="77777777" w:rsidR="0062385B" w:rsidRDefault="007628E4" w:rsidP="00E17D3C">
      <w:pPr>
        <w:pStyle w:val="a3"/>
        <w:spacing w:before="138" w:line="360" w:lineRule="auto"/>
        <w:ind w:right="285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14:paraId="6D8D9CAF" w14:textId="77777777" w:rsidR="0062385B" w:rsidRDefault="007628E4" w:rsidP="00E17D3C">
      <w:pPr>
        <w:pStyle w:val="a3"/>
        <w:spacing w:line="360" w:lineRule="auto"/>
        <w:ind w:right="634" w:firstLine="709"/>
      </w:pPr>
      <w:proofErr w:type="gramStart"/>
      <w:r>
        <w:t xml:space="preserve">выявление,   </w:t>
      </w:r>
      <w:proofErr w:type="gramEnd"/>
      <w:r>
        <w:rPr>
          <w:spacing w:val="48"/>
        </w:rPr>
        <w:t xml:space="preserve"> </w:t>
      </w:r>
      <w:r>
        <w:t xml:space="preserve">развитие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поддержка    </w:t>
      </w:r>
      <w:r>
        <w:rPr>
          <w:spacing w:val="46"/>
        </w:rPr>
        <w:t xml:space="preserve"> </w:t>
      </w:r>
      <w:r>
        <w:t xml:space="preserve">одарённых    </w:t>
      </w:r>
      <w:r>
        <w:rPr>
          <w:spacing w:val="47"/>
        </w:rPr>
        <w:t xml:space="preserve"> </w:t>
      </w:r>
      <w:r>
        <w:t xml:space="preserve">детей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области    </w:t>
      </w:r>
      <w:r>
        <w:rPr>
          <w:spacing w:val="46"/>
        </w:rPr>
        <w:t xml:space="preserve"> </w:t>
      </w:r>
      <w:r>
        <w:t>спорта,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самбо.</w:t>
      </w:r>
    </w:p>
    <w:p w14:paraId="6CC0D24B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14:paraId="3C5076AA" w14:textId="77777777" w:rsidR="0062385B" w:rsidRDefault="007628E4" w:rsidP="00E17D3C">
      <w:pPr>
        <w:pStyle w:val="a3"/>
        <w:spacing w:before="139"/>
        <w:ind w:left="1491"/>
      </w:pPr>
      <w:r>
        <w:t xml:space="preserve">Модуль 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«</w:t>
      </w:r>
      <w:proofErr w:type="gramEnd"/>
      <w:r>
        <w:t xml:space="preserve">Самбо»    </w:t>
      </w:r>
      <w:r>
        <w:rPr>
          <w:spacing w:val="33"/>
        </w:rPr>
        <w:t xml:space="preserve"> </w:t>
      </w:r>
      <w:r>
        <w:t xml:space="preserve">доступен    </w:t>
      </w:r>
      <w:r>
        <w:rPr>
          <w:spacing w:val="32"/>
        </w:rPr>
        <w:t xml:space="preserve"> </w:t>
      </w:r>
      <w:r>
        <w:t xml:space="preserve">для    </w:t>
      </w:r>
      <w:r>
        <w:rPr>
          <w:spacing w:val="32"/>
        </w:rPr>
        <w:t xml:space="preserve"> </w:t>
      </w:r>
      <w:r>
        <w:t xml:space="preserve">освоения    </w:t>
      </w:r>
      <w:r>
        <w:rPr>
          <w:spacing w:val="33"/>
        </w:rPr>
        <w:t xml:space="preserve"> </w:t>
      </w:r>
      <w:r>
        <w:t xml:space="preserve">всем    </w:t>
      </w:r>
      <w:r>
        <w:rPr>
          <w:spacing w:val="32"/>
        </w:rPr>
        <w:t xml:space="preserve"> </w:t>
      </w:r>
      <w:r>
        <w:t xml:space="preserve">обучающимся,    </w:t>
      </w:r>
      <w:r>
        <w:rPr>
          <w:spacing w:val="32"/>
        </w:rPr>
        <w:t xml:space="preserve"> </w:t>
      </w:r>
      <w:r>
        <w:t>независимо</w:t>
      </w:r>
    </w:p>
    <w:p w14:paraId="75E5357D" w14:textId="77777777" w:rsidR="0062385B" w:rsidRDefault="007628E4" w:rsidP="00E17D3C">
      <w:pPr>
        <w:pStyle w:val="a3"/>
        <w:spacing w:before="138" w:line="360" w:lineRule="auto"/>
        <w:ind w:right="292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75420587" w14:textId="77777777" w:rsidR="0062385B" w:rsidRDefault="007628E4" w:rsidP="00E17D3C">
      <w:pPr>
        <w:pStyle w:val="a3"/>
        <w:spacing w:line="360" w:lineRule="auto"/>
        <w:ind w:right="281" w:firstLine="70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 в учебный предмет «Физическая культура»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14:paraId="00DAF579" w14:textId="77777777" w:rsidR="0062385B" w:rsidRDefault="007628E4" w:rsidP="00E17D3C">
      <w:pPr>
        <w:pStyle w:val="a3"/>
        <w:spacing w:line="360" w:lineRule="auto"/>
        <w:ind w:right="277" w:firstLine="709"/>
      </w:pPr>
      <w:r>
        <w:t>Интеграция модуля по самбо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lastRenderedPageBreak/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14:paraId="6B07C5F2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2441CE73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технических элементов самбо,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0B99E89F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3A83A64D" w14:textId="77777777" w:rsidR="0062385B" w:rsidRDefault="007628E4" w:rsidP="00E17D3C">
      <w:pPr>
        <w:pStyle w:val="a3"/>
        <w:tabs>
          <w:tab w:val="left" w:pos="3388"/>
          <w:tab w:val="left" w:pos="6210"/>
          <w:tab w:val="left" w:pos="8767"/>
        </w:tabs>
        <w:spacing w:before="62" w:line="360" w:lineRule="auto"/>
        <w:ind w:right="289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</w:p>
    <w:p w14:paraId="678FBD93" w14:textId="77777777" w:rsidR="0062385B" w:rsidRDefault="007628E4" w:rsidP="00E17D3C">
      <w:pPr>
        <w:pStyle w:val="a3"/>
        <w:spacing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106895EF" w14:textId="77777777" w:rsidR="0062385B" w:rsidRDefault="007628E4" w:rsidP="00E17D3C">
      <w:pPr>
        <w:pStyle w:val="a3"/>
        <w:spacing w:line="360" w:lineRule="auto"/>
        <w:ind w:right="278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объём</w:t>
      </w:r>
      <w:r>
        <w:rPr>
          <w:spacing w:val="-1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174CAA06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«Самбо».</w:t>
      </w:r>
    </w:p>
    <w:p w14:paraId="7323647F" w14:textId="77777777" w:rsidR="0062385B" w:rsidRDefault="007628E4" w:rsidP="00E17D3C">
      <w:pPr>
        <w:pStyle w:val="a5"/>
        <w:numPr>
          <w:ilvl w:val="0"/>
          <w:numId w:val="50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самбо.</w:t>
      </w:r>
    </w:p>
    <w:p w14:paraId="2FD33E72" w14:textId="77777777" w:rsidR="0062385B" w:rsidRDefault="007628E4" w:rsidP="00E17D3C">
      <w:pPr>
        <w:pStyle w:val="a3"/>
        <w:spacing w:before="138"/>
        <w:ind w:left="1491"/>
      </w:pPr>
      <w:r>
        <w:t>История</w:t>
      </w:r>
      <w:r>
        <w:rPr>
          <w:spacing w:val="-4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14:paraId="560F5AE1" w14:textId="77777777" w:rsidR="0062385B" w:rsidRDefault="007628E4" w:rsidP="00E17D3C">
      <w:pPr>
        <w:pStyle w:val="a3"/>
        <w:spacing w:before="138"/>
        <w:ind w:left="1491"/>
      </w:pPr>
      <w:r>
        <w:t>Основоположники</w:t>
      </w:r>
      <w:r>
        <w:rPr>
          <w:spacing w:val="-4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зарождении</w:t>
      </w:r>
      <w:r>
        <w:rPr>
          <w:spacing w:val="-3"/>
        </w:rPr>
        <w:t xml:space="preserve"> </w:t>
      </w:r>
      <w:r>
        <w:t>самбо.</w:t>
      </w:r>
    </w:p>
    <w:p w14:paraId="261E3DCF" w14:textId="77777777" w:rsidR="0062385B" w:rsidRDefault="007628E4" w:rsidP="00E17D3C">
      <w:pPr>
        <w:pStyle w:val="a3"/>
        <w:spacing w:before="138"/>
        <w:ind w:left="1491"/>
      </w:pPr>
      <w:r>
        <w:t>Самбисты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1941-1945</w:t>
      </w:r>
      <w:r>
        <w:rPr>
          <w:spacing w:val="-4"/>
        </w:rPr>
        <w:t xml:space="preserve"> </w:t>
      </w:r>
      <w:r>
        <w:t>годов.</w:t>
      </w:r>
    </w:p>
    <w:p w14:paraId="71360065" w14:textId="77777777" w:rsidR="0062385B" w:rsidRDefault="007628E4" w:rsidP="00E17D3C">
      <w:pPr>
        <w:pStyle w:val="a3"/>
        <w:tabs>
          <w:tab w:val="left" w:pos="2479"/>
          <w:tab w:val="left" w:pos="3839"/>
          <w:tab w:val="left" w:pos="5178"/>
          <w:tab w:val="left" w:pos="6730"/>
          <w:tab w:val="left" w:pos="8068"/>
          <w:tab w:val="left" w:pos="9937"/>
        </w:tabs>
        <w:spacing w:before="138" w:line="360" w:lineRule="auto"/>
        <w:ind w:right="290" w:firstLine="709"/>
      </w:pPr>
      <w:r>
        <w:t>Разнообразие</w:t>
      </w:r>
      <w:r>
        <w:rPr>
          <w:spacing w:val="9"/>
        </w:rPr>
        <w:t xml:space="preserve"> </w:t>
      </w:r>
      <w:r>
        <w:t>направлений</w:t>
      </w:r>
      <w:r>
        <w:rPr>
          <w:spacing w:val="10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характеристики:</w:t>
      </w:r>
      <w:r>
        <w:rPr>
          <w:spacing w:val="10"/>
        </w:rPr>
        <w:t xml:space="preserve"> </w:t>
      </w:r>
      <w:r>
        <w:t>спортивное</w:t>
      </w:r>
      <w:r>
        <w:rPr>
          <w:spacing w:val="10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(женское,</w:t>
      </w:r>
      <w:r>
        <w:rPr>
          <w:spacing w:val="-57"/>
        </w:rPr>
        <w:t xml:space="preserve"> </w:t>
      </w:r>
      <w:r>
        <w:t>мужское),</w:t>
      </w:r>
      <w:r>
        <w:tab/>
        <w:t>боевое</w:t>
      </w:r>
      <w:r>
        <w:tab/>
        <w:t>самбо,</w:t>
      </w:r>
      <w:r>
        <w:tab/>
        <w:t>пляжное</w:t>
      </w:r>
      <w:r>
        <w:tab/>
        <w:t>самбо,</w:t>
      </w:r>
      <w:r>
        <w:tab/>
        <w:t>прикладное</w:t>
      </w:r>
      <w:r>
        <w:tab/>
        <w:t>самбо,</w:t>
      </w:r>
    </w:p>
    <w:p w14:paraId="3FBA067F" w14:textId="77777777" w:rsidR="0062385B" w:rsidRDefault="007628E4" w:rsidP="00E17D3C">
      <w:pPr>
        <w:pStyle w:val="a3"/>
      </w:pPr>
      <w:r>
        <w:t>демо</w:t>
      </w:r>
      <w:r>
        <w:rPr>
          <w:spacing w:val="-5"/>
        </w:rPr>
        <w:t xml:space="preserve"> </w:t>
      </w:r>
      <w:r>
        <w:t>самбо.</w:t>
      </w:r>
    </w:p>
    <w:p w14:paraId="5E980DE0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 самбо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(борцовский</w:t>
      </w:r>
      <w:r>
        <w:rPr>
          <w:spacing w:val="-4"/>
        </w:rPr>
        <w:t xml:space="preserve"> </w:t>
      </w:r>
      <w:r>
        <w:t>ковер</w:t>
      </w:r>
      <w:r>
        <w:rPr>
          <w:spacing w:val="-4"/>
        </w:rPr>
        <w:t xml:space="preserve"> </w:t>
      </w:r>
      <w:r>
        <w:t>самбо,</w:t>
      </w:r>
      <w:r>
        <w:rPr>
          <w:spacing w:val="-5"/>
        </w:rPr>
        <w:t xml:space="preserve"> </w:t>
      </w:r>
      <w:r>
        <w:t>экипировка</w:t>
      </w:r>
      <w:r>
        <w:rPr>
          <w:spacing w:val="-57"/>
        </w:rPr>
        <w:t xml:space="preserve"> </w:t>
      </w:r>
      <w:r>
        <w:t>спортсмена,</w:t>
      </w:r>
      <w:r>
        <w:rPr>
          <w:spacing w:val="-2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14:paraId="0A593F1E" w14:textId="77777777" w:rsidR="0062385B" w:rsidRDefault="007628E4" w:rsidP="00E17D3C">
      <w:pPr>
        <w:pStyle w:val="a3"/>
        <w:ind w:left="1491"/>
      </w:pPr>
      <w:r>
        <w:t>Основные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самбо.</w:t>
      </w:r>
    </w:p>
    <w:p w14:paraId="1CD7153A" w14:textId="77777777" w:rsidR="0062385B" w:rsidRDefault="007628E4" w:rsidP="00E17D3C">
      <w:pPr>
        <w:pStyle w:val="a3"/>
        <w:spacing w:before="138" w:line="360" w:lineRule="auto"/>
        <w:ind w:left="1491" w:right="3691"/>
      </w:pPr>
      <w:r>
        <w:t>Достижения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самбистов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мировом</w:t>
      </w:r>
      <w:r>
        <w:rPr>
          <w:spacing w:val="-5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 и</w:t>
      </w:r>
      <w:r>
        <w:rPr>
          <w:spacing w:val="-2"/>
        </w:rPr>
        <w:t xml:space="preserve"> </w:t>
      </w:r>
      <w:r>
        <w:t>определений по</w:t>
      </w:r>
      <w:r>
        <w:rPr>
          <w:spacing w:val="-2"/>
        </w:rPr>
        <w:t xml:space="preserve"> </w:t>
      </w:r>
      <w:r>
        <w:t>самбо.</w:t>
      </w:r>
    </w:p>
    <w:p w14:paraId="025615CF" w14:textId="77777777" w:rsidR="0062385B" w:rsidRDefault="007628E4" w:rsidP="00E17D3C">
      <w:pPr>
        <w:pStyle w:val="a3"/>
        <w:spacing w:before="1"/>
        <w:ind w:left="1491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самбо.</w:t>
      </w:r>
    </w:p>
    <w:p w14:paraId="3B8F6178" w14:textId="77777777" w:rsidR="0062385B" w:rsidRDefault="007628E4" w:rsidP="00E17D3C">
      <w:pPr>
        <w:pStyle w:val="a3"/>
        <w:spacing w:before="138" w:line="360" w:lineRule="auto"/>
        <w:ind w:firstLine="709"/>
      </w:pPr>
      <w:r>
        <w:t>Занятия</w:t>
      </w:r>
      <w:r>
        <w:rPr>
          <w:spacing w:val="8"/>
        </w:rPr>
        <w:t xml:space="preserve"> </w:t>
      </w:r>
      <w:r>
        <w:t>самбо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закаливания</w:t>
      </w:r>
      <w:r>
        <w:rPr>
          <w:spacing w:val="8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14:paraId="069B0613" w14:textId="77777777" w:rsidR="0062385B" w:rsidRDefault="007628E4" w:rsidP="00E17D3C">
      <w:pPr>
        <w:pStyle w:val="a3"/>
        <w:ind w:left="1491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самбо.</w:t>
      </w:r>
      <w:r>
        <w:rPr>
          <w:spacing w:val="-6"/>
        </w:rPr>
        <w:t xml:space="preserve"> </w:t>
      </w:r>
      <w:r>
        <w:t>Дневник</w:t>
      </w:r>
      <w:r>
        <w:rPr>
          <w:spacing w:val="-6"/>
        </w:rPr>
        <w:t xml:space="preserve"> </w:t>
      </w:r>
      <w:r>
        <w:t>самонаблюдения</w:t>
      </w:r>
      <w:r>
        <w:rPr>
          <w:spacing w:val="-6"/>
        </w:rPr>
        <w:t xml:space="preserve"> </w:t>
      </w:r>
      <w:r>
        <w:t>самбиста.</w:t>
      </w:r>
    </w:p>
    <w:p w14:paraId="0444CA57" w14:textId="77777777" w:rsidR="0062385B" w:rsidRDefault="007628E4" w:rsidP="00E17D3C">
      <w:pPr>
        <w:pStyle w:val="a3"/>
        <w:spacing w:before="138"/>
        <w:ind w:left="1491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самбиста.</w:t>
      </w:r>
    </w:p>
    <w:p w14:paraId="5E13315D" w14:textId="77777777" w:rsidR="0062385B" w:rsidRDefault="007628E4" w:rsidP="00E17D3C">
      <w:pPr>
        <w:pStyle w:val="a3"/>
        <w:tabs>
          <w:tab w:val="left" w:pos="2687"/>
          <w:tab w:val="left" w:pos="4265"/>
          <w:tab w:val="left" w:pos="5657"/>
          <w:tab w:val="left" w:pos="6363"/>
          <w:tab w:val="left" w:pos="7595"/>
          <w:tab w:val="left" w:pos="8537"/>
          <w:tab w:val="left" w:pos="8979"/>
          <w:tab w:val="left" w:pos="10528"/>
        </w:tabs>
        <w:spacing w:before="138"/>
        <w:ind w:left="1491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самбо</w:t>
      </w:r>
      <w:r>
        <w:tab/>
        <w:t>в</w:t>
      </w:r>
      <w:r>
        <w:tab/>
        <w:t>спортивном</w:t>
      </w:r>
      <w:r>
        <w:tab/>
        <w:t>зале</w:t>
      </w:r>
    </w:p>
    <w:p w14:paraId="21599ABF" w14:textId="77777777" w:rsidR="0062385B" w:rsidRDefault="007628E4" w:rsidP="00E17D3C">
      <w:pPr>
        <w:pStyle w:val="a3"/>
        <w:spacing w:before="138" w:line="360" w:lineRule="auto"/>
        <w:ind w:right="283"/>
      </w:pPr>
      <w:r>
        <w:t>(в</w:t>
      </w:r>
      <w:r>
        <w:rPr>
          <w:spacing w:val="5"/>
        </w:rPr>
        <w:t xml:space="preserve"> </w:t>
      </w:r>
      <w:r>
        <w:t>душе,</w:t>
      </w:r>
      <w:r>
        <w:rPr>
          <w:spacing w:val="5"/>
        </w:rPr>
        <w:t xml:space="preserve"> </w:t>
      </w:r>
      <w:r>
        <w:t>раздевалке,</w:t>
      </w:r>
      <w:r>
        <w:rPr>
          <w:spacing w:val="5"/>
        </w:rPr>
        <w:t xml:space="preserve"> </w:t>
      </w:r>
      <w:r>
        <w:t>местах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пользования),</w:t>
      </w:r>
      <w:r>
        <w:rPr>
          <w:spacing w:val="1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открытых</w:t>
      </w:r>
      <w:r>
        <w:rPr>
          <w:spacing w:val="5"/>
        </w:rPr>
        <w:t xml:space="preserve"> </w:t>
      </w:r>
      <w:r>
        <w:t>площадках.</w:t>
      </w:r>
      <w:r>
        <w:rPr>
          <w:spacing w:val="6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lastRenderedPageBreak/>
        <w:t>занятий</w:t>
      </w:r>
      <w:r>
        <w:rPr>
          <w:spacing w:val="-1"/>
        </w:rPr>
        <w:t xml:space="preserve"> </w:t>
      </w:r>
      <w:r>
        <w:t>самбо.</w:t>
      </w:r>
    </w:p>
    <w:p w14:paraId="059262B0" w14:textId="77777777" w:rsidR="0062385B" w:rsidRDefault="007628E4" w:rsidP="00E17D3C">
      <w:pPr>
        <w:pStyle w:val="a5"/>
        <w:numPr>
          <w:ilvl w:val="0"/>
          <w:numId w:val="50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5BE0B07C" w14:textId="77777777" w:rsidR="0062385B" w:rsidRDefault="007628E4" w:rsidP="00E17D3C">
      <w:pPr>
        <w:pStyle w:val="a3"/>
        <w:spacing w:before="138" w:line="360" w:lineRule="auto"/>
        <w:ind w:firstLine="70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14:paraId="55DF67E0" w14:textId="77777777" w:rsidR="0062385B" w:rsidRDefault="007628E4" w:rsidP="00E17D3C">
      <w:pPr>
        <w:pStyle w:val="a3"/>
        <w:tabs>
          <w:tab w:val="left" w:pos="2697"/>
          <w:tab w:val="left" w:pos="3781"/>
          <w:tab w:val="left" w:pos="5029"/>
          <w:tab w:val="left" w:pos="6528"/>
          <w:tab w:val="left" w:pos="6983"/>
          <w:tab w:val="left" w:pos="8518"/>
          <w:tab w:val="left" w:pos="9600"/>
        </w:tabs>
        <w:spacing w:line="360" w:lineRule="auto"/>
        <w:ind w:right="622" w:firstLine="709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</w:r>
      <w:r>
        <w:rPr>
          <w:spacing w:val="-1"/>
        </w:rPr>
        <w:t>(экипировке)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самбо.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самбиста.</w:t>
      </w:r>
    </w:p>
    <w:p w14:paraId="76A0EC9D" w14:textId="77777777" w:rsidR="0062385B" w:rsidRDefault="007628E4" w:rsidP="00E17D3C">
      <w:pPr>
        <w:pStyle w:val="a3"/>
        <w:ind w:left="1491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самбо.</w:t>
      </w:r>
    </w:p>
    <w:p w14:paraId="6A8A0670" w14:textId="77777777" w:rsidR="0062385B" w:rsidRDefault="007628E4" w:rsidP="00E17D3C">
      <w:pPr>
        <w:pStyle w:val="a3"/>
        <w:spacing w:before="62"/>
        <w:ind w:left="1491"/>
      </w:pP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14:paraId="4C25EF2C" w14:textId="77777777" w:rsidR="0062385B" w:rsidRDefault="007628E4" w:rsidP="00E17D3C">
      <w:pPr>
        <w:pStyle w:val="a3"/>
        <w:tabs>
          <w:tab w:val="left" w:pos="2785"/>
          <w:tab w:val="left" w:pos="3431"/>
          <w:tab w:val="left" w:pos="5194"/>
          <w:tab w:val="left" w:pos="6918"/>
          <w:tab w:val="left" w:pos="9425"/>
        </w:tabs>
        <w:spacing w:before="138" w:line="360" w:lineRule="auto"/>
        <w:ind w:right="797" w:firstLine="709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14:paraId="665547D2" w14:textId="77777777" w:rsidR="0062385B" w:rsidRDefault="007628E4" w:rsidP="00E17D3C">
      <w:pPr>
        <w:pStyle w:val="a3"/>
        <w:spacing w:line="360" w:lineRule="auto"/>
        <w:ind w:firstLine="709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подвижных</w:t>
      </w:r>
      <w:r>
        <w:rPr>
          <w:spacing w:val="10"/>
        </w:rPr>
        <w:t xml:space="preserve"> </w:t>
      </w:r>
      <w:r>
        <w:t>игр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14:paraId="70B11F26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самбо.</w:t>
      </w:r>
    </w:p>
    <w:p w14:paraId="5604E92B" w14:textId="77777777" w:rsidR="0062385B" w:rsidRDefault="007628E4" w:rsidP="00E17D3C">
      <w:pPr>
        <w:pStyle w:val="a5"/>
        <w:numPr>
          <w:ilvl w:val="0"/>
          <w:numId w:val="50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571F3E9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Общеразвивающие,</w:t>
      </w:r>
      <w:r>
        <w:rPr>
          <w:spacing w:val="-7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имитационные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самбо.</w:t>
      </w:r>
    </w:p>
    <w:p w14:paraId="4FA6EA97" w14:textId="77777777" w:rsidR="0062385B" w:rsidRDefault="007628E4" w:rsidP="00E17D3C">
      <w:pPr>
        <w:pStyle w:val="a3"/>
        <w:tabs>
          <w:tab w:val="left" w:pos="3044"/>
          <w:tab w:val="left" w:pos="4750"/>
          <w:tab w:val="left" w:pos="6647"/>
          <w:tab w:val="left" w:pos="8435"/>
          <w:tab w:val="left" w:pos="9565"/>
          <w:tab w:val="left" w:pos="10078"/>
        </w:tabs>
        <w:spacing w:line="360" w:lineRule="auto"/>
        <w:ind w:right="671" w:firstLine="709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технико-тактические действия</w:t>
      </w:r>
      <w:r>
        <w:rPr>
          <w:spacing w:val="-1"/>
        </w:rPr>
        <w:t xml:space="preserve"> </w:t>
      </w:r>
      <w:r>
        <w:t>самбиста.</w:t>
      </w:r>
    </w:p>
    <w:p w14:paraId="51827E7E" w14:textId="77777777" w:rsidR="0062385B" w:rsidRDefault="007628E4" w:rsidP="00E17D3C">
      <w:pPr>
        <w:pStyle w:val="a3"/>
        <w:ind w:left="1491"/>
      </w:pPr>
      <w:r>
        <w:t>Специально-подготовительные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самбо.</w:t>
      </w:r>
    </w:p>
    <w:p w14:paraId="163B873C" w14:textId="77777777" w:rsidR="0062385B" w:rsidRDefault="007628E4" w:rsidP="00E17D3C">
      <w:pPr>
        <w:pStyle w:val="a3"/>
        <w:tabs>
          <w:tab w:val="left" w:pos="3732"/>
          <w:tab w:val="left" w:pos="5345"/>
          <w:tab w:val="left" w:pos="6996"/>
          <w:tab w:val="left" w:pos="8086"/>
          <w:tab w:val="left" w:pos="9733"/>
        </w:tabs>
        <w:spacing w:before="138" w:line="360" w:lineRule="auto"/>
        <w:ind w:right="851" w:firstLine="709"/>
      </w:pPr>
      <w:r>
        <w:t>Акробатические</w:t>
      </w:r>
      <w:r>
        <w:tab/>
        <w:t>элементы:</w:t>
      </w:r>
      <w:r>
        <w:tab/>
        <w:t>различные</w:t>
      </w:r>
      <w:r>
        <w:tab/>
        <w:t>виды</w:t>
      </w:r>
      <w:r>
        <w:tab/>
        <w:t>перекатов,</w:t>
      </w:r>
      <w:r>
        <w:tab/>
      </w:r>
      <w:r>
        <w:rPr>
          <w:spacing w:val="-1"/>
        </w:rPr>
        <w:t>кувырков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переворотов.</w:t>
      </w:r>
    </w:p>
    <w:p w14:paraId="04BFCC03" w14:textId="77777777" w:rsidR="0062385B" w:rsidRDefault="007628E4" w:rsidP="00E17D3C">
      <w:pPr>
        <w:pStyle w:val="a3"/>
        <w:spacing w:line="360" w:lineRule="auto"/>
        <w:ind w:right="295" w:firstLine="709"/>
      </w:pPr>
      <w:r>
        <w:t xml:space="preserve">Приёмы </w:t>
      </w:r>
      <w:proofErr w:type="spellStart"/>
      <w:r>
        <w:t>самостраховки</w:t>
      </w:r>
      <w:proofErr w:type="spellEnd"/>
      <w:r>
        <w:t>: на спину перекатом, на бок перекатом, при падении вперёд на руки,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кувырком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2"/>
        </w:rPr>
        <w:t xml:space="preserve"> </w:t>
      </w:r>
      <w:r>
        <w:t>партнёром.</w:t>
      </w:r>
    </w:p>
    <w:p w14:paraId="4D023FF1" w14:textId="77777777" w:rsidR="0062385B" w:rsidRDefault="007628E4" w:rsidP="00E17D3C">
      <w:pPr>
        <w:pStyle w:val="a3"/>
        <w:ind w:left="1491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лёжа:</w:t>
      </w:r>
      <w:r>
        <w:rPr>
          <w:spacing w:val="-5"/>
        </w:rPr>
        <w:t xml:space="preserve"> </w:t>
      </w:r>
      <w:r>
        <w:t>удержания,</w:t>
      </w:r>
      <w:r>
        <w:rPr>
          <w:spacing w:val="-5"/>
        </w:rPr>
        <w:t xml:space="preserve"> </w:t>
      </w:r>
      <w:r>
        <w:t>переворачивания.</w:t>
      </w:r>
    </w:p>
    <w:p w14:paraId="6A5BEADF" w14:textId="77777777" w:rsidR="0062385B" w:rsidRDefault="007628E4" w:rsidP="00E17D3C">
      <w:pPr>
        <w:pStyle w:val="a3"/>
        <w:spacing w:before="138" w:line="360" w:lineRule="auto"/>
        <w:ind w:right="674" w:firstLine="709"/>
      </w:pPr>
      <w:r>
        <w:t xml:space="preserve">Упражнения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proofErr w:type="gramStart"/>
      <w:r>
        <w:t xml:space="preserve">бросков: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выведения    </w:t>
      </w:r>
      <w:r>
        <w:rPr>
          <w:spacing w:val="1"/>
        </w:rPr>
        <w:t xml:space="preserve"> </w:t>
      </w:r>
      <w:r>
        <w:t>из      равновесия,      броски      захватом</w:t>
      </w:r>
      <w:r>
        <w:rPr>
          <w:spacing w:val="1"/>
        </w:rPr>
        <w:t xml:space="preserve"> </w:t>
      </w:r>
      <w:r>
        <w:t xml:space="preserve">ноги    </w:t>
      </w:r>
      <w:r>
        <w:rPr>
          <w:spacing w:val="1"/>
        </w:rPr>
        <w:t xml:space="preserve"> </w:t>
      </w:r>
      <w:r>
        <w:t xml:space="preserve">(ног),    </w:t>
      </w:r>
      <w:r>
        <w:rPr>
          <w:spacing w:val="1"/>
        </w:rPr>
        <w:t xml:space="preserve"> </w:t>
      </w:r>
      <w:r>
        <w:t xml:space="preserve">подножки,    </w:t>
      </w:r>
      <w:r>
        <w:rPr>
          <w:spacing w:val="1"/>
        </w:rPr>
        <w:t xml:space="preserve"> </w:t>
      </w:r>
      <w:r>
        <w:t xml:space="preserve">подсечки,    </w:t>
      </w:r>
      <w:r>
        <w:rPr>
          <w:spacing w:val="1"/>
        </w:rPr>
        <w:t xml:space="preserve"> </w:t>
      </w:r>
      <w:r>
        <w:t>зацепы,      через      голову,      подхваты,   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бедро,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14:paraId="634E638C" w14:textId="77777777" w:rsidR="0062385B" w:rsidRDefault="007628E4" w:rsidP="00E17D3C">
      <w:pPr>
        <w:pStyle w:val="a3"/>
        <w:spacing w:before="1"/>
        <w:ind w:left="1491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тактики: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игры-задания.</w:t>
      </w:r>
    </w:p>
    <w:p w14:paraId="514DD956" w14:textId="77777777" w:rsidR="0062385B" w:rsidRDefault="007628E4" w:rsidP="00E17D3C">
      <w:pPr>
        <w:pStyle w:val="a3"/>
        <w:spacing w:before="138"/>
        <w:ind w:left="1491"/>
      </w:pPr>
      <w:r>
        <w:t>Технико-тактические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самбо:</w:t>
      </w:r>
      <w:r>
        <w:rPr>
          <w:spacing w:val="-8"/>
        </w:rPr>
        <w:t xml:space="preserve"> </w:t>
      </w:r>
      <w:r>
        <w:t>стойки,</w:t>
      </w:r>
      <w:r>
        <w:rPr>
          <w:spacing w:val="-8"/>
        </w:rPr>
        <w:t xml:space="preserve"> </w:t>
      </w:r>
      <w:r>
        <w:t>дистанции,</w:t>
      </w:r>
      <w:r>
        <w:rPr>
          <w:spacing w:val="-7"/>
        </w:rPr>
        <w:t xml:space="preserve"> </w:t>
      </w:r>
      <w:r>
        <w:t>захваты,</w:t>
      </w:r>
      <w:r>
        <w:rPr>
          <w:spacing w:val="-7"/>
        </w:rPr>
        <w:t xml:space="preserve"> </w:t>
      </w:r>
      <w:r>
        <w:t>перемещения.</w:t>
      </w:r>
    </w:p>
    <w:p w14:paraId="32978C2A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Технические действия самбо в положении стоя. Выведение из равновесия: партнёра, стоящего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коленях,</w:t>
      </w:r>
      <w:r>
        <w:rPr>
          <w:spacing w:val="43"/>
        </w:rPr>
        <w:t xml:space="preserve"> </w:t>
      </w:r>
      <w:r>
        <w:t>скручиванием,</w:t>
      </w:r>
      <w:r>
        <w:rPr>
          <w:spacing w:val="43"/>
        </w:rPr>
        <w:t xml:space="preserve"> </w:t>
      </w:r>
      <w:r>
        <w:t>партнёра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присев</w:t>
      </w:r>
      <w:r>
        <w:rPr>
          <w:spacing w:val="43"/>
        </w:rPr>
        <w:t xml:space="preserve"> </w:t>
      </w:r>
      <w:r>
        <w:t>толчком</w:t>
      </w:r>
    </w:p>
    <w:p w14:paraId="7AE8EB84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стоящего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колене</w:t>
      </w:r>
      <w:r>
        <w:rPr>
          <w:spacing w:val="-4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скручиванием,</w:t>
      </w:r>
      <w:r>
        <w:rPr>
          <w:spacing w:val="-4"/>
        </w:rPr>
        <w:t xml:space="preserve"> </w:t>
      </w:r>
      <w:r>
        <w:t>толчком.</w:t>
      </w:r>
    </w:p>
    <w:p w14:paraId="54A01300" w14:textId="77777777" w:rsidR="0062385B" w:rsidRDefault="007628E4" w:rsidP="00E17D3C">
      <w:pPr>
        <w:pStyle w:val="a3"/>
        <w:spacing w:before="138" w:line="360" w:lineRule="auto"/>
        <w:ind w:right="673" w:firstLine="709"/>
      </w:pPr>
      <w:r>
        <w:t xml:space="preserve">Технические    </w:t>
      </w:r>
      <w:r>
        <w:rPr>
          <w:spacing w:val="43"/>
        </w:rPr>
        <w:t xml:space="preserve"> </w:t>
      </w:r>
      <w:r>
        <w:t xml:space="preserve">действия    </w:t>
      </w:r>
      <w:r>
        <w:rPr>
          <w:spacing w:val="47"/>
        </w:rPr>
        <w:t xml:space="preserve"> </w:t>
      </w:r>
      <w:r>
        <w:t xml:space="preserve">самбо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положении     </w:t>
      </w:r>
      <w:r>
        <w:rPr>
          <w:spacing w:val="42"/>
        </w:rPr>
        <w:t xml:space="preserve"> </w:t>
      </w:r>
      <w:r>
        <w:t xml:space="preserve">лёжа.     </w:t>
      </w:r>
      <w:r>
        <w:rPr>
          <w:spacing w:val="42"/>
        </w:rPr>
        <w:t xml:space="preserve"> </w:t>
      </w:r>
      <w:proofErr w:type="gramStart"/>
      <w:r>
        <w:t xml:space="preserve">Удержания:   </w:t>
      </w:r>
      <w:proofErr w:type="gramEnd"/>
      <w:r>
        <w:t xml:space="preserve">  </w:t>
      </w:r>
      <w:r>
        <w:rPr>
          <w:spacing w:val="42"/>
        </w:rPr>
        <w:t xml:space="preserve"> </w:t>
      </w:r>
      <w:r>
        <w:t>сбоку,</w:t>
      </w:r>
      <w:r>
        <w:rPr>
          <w:spacing w:val="-58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головы,</w:t>
      </w:r>
      <w:r>
        <w:rPr>
          <w:spacing w:val="16"/>
        </w:rPr>
        <w:t xml:space="preserve"> </w:t>
      </w:r>
      <w:r>
        <w:t>поперёк,</w:t>
      </w:r>
      <w:r>
        <w:rPr>
          <w:spacing w:val="16"/>
        </w:rPr>
        <w:t xml:space="preserve"> </w:t>
      </w:r>
      <w:r>
        <w:t>верхом,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ног.</w:t>
      </w:r>
      <w:r>
        <w:rPr>
          <w:spacing w:val="16"/>
        </w:rPr>
        <w:t xml:space="preserve"> </w:t>
      </w:r>
      <w:r>
        <w:t>Варианты</w:t>
      </w:r>
      <w:r>
        <w:rPr>
          <w:spacing w:val="16"/>
        </w:rPr>
        <w:t xml:space="preserve"> </w:t>
      </w:r>
      <w:r>
        <w:t>защит</w:t>
      </w:r>
    </w:p>
    <w:p w14:paraId="1C05BE25" w14:textId="77777777" w:rsidR="0062385B" w:rsidRDefault="007628E4" w:rsidP="00E17D3C">
      <w:pPr>
        <w:pStyle w:val="a3"/>
        <w:spacing w:line="360" w:lineRule="auto"/>
        <w:ind w:right="284"/>
      </w:pPr>
      <w:r>
        <w:t>от удержаний. Переворачивания партнёра, стоящего в упоре на коленях и руках: захватом рук сбоку,</w:t>
      </w:r>
      <w:r>
        <w:rPr>
          <w:spacing w:val="1"/>
        </w:rPr>
        <w:t xml:space="preserve"> </w:t>
      </w:r>
      <w:r>
        <w:lastRenderedPageBreak/>
        <w:t>рычагом, скручиванием захватом руки и ноги (снаружи, изнутри), захватом шеи и руки с упором</w:t>
      </w:r>
      <w:r>
        <w:rPr>
          <w:spacing w:val="1"/>
        </w:rPr>
        <w:t xml:space="preserve"> </w:t>
      </w:r>
      <w:r>
        <w:t>голенью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удержаний.</w:t>
      </w:r>
    </w:p>
    <w:p w14:paraId="235C4E6F" w14:textId="77777777" w:rsidR="0062385B" w:rsidRDefault="007628E4" w:rsidP="00E17D3C">
      <w:pPr>
        <w:pStyle w:val="a3"/>
        <w:spacing w:line="360" w:lineRule="auto"/>
        <w:ind w:right="284" w:firstLine="70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57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14:paraId="2739CC9F" w14:textId="77777777" w:rsidR="0062385B" w:rsidRDefault="007628E4" w:rsidP="00E17D3C">
      <w:pPr>
        <w:pStyle w:val="a3"/>
        <w:spacing w:line="360" w:lineRule="auto"/>
        <w:ind w:right="300" w:firstLine="709"/>
      </w:pPr>
      <w:r>
        <w:t>Подвижные игры, в том числе с элементами единоборств (в парах, групповые, командные, 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них),</w:t>
      </w:r>
      <w:r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специализации</w:t>
      </w:r>
      <w:r>
        <w:rPr>
          <w:spacing w:val="-2"/>
        </w:rPr>
        <w:t xml:space="preserve"> </w:t>
      </w:r>
      <w:r>
        <w:t>самбо.</w:t>
      </w:r>
    </w:p>
    <w:p w14:paraId="115EF5F2" w14:textId="77777777" w:rsidR="0062385B" w:rsidRDefault="007628E4" w:rsidP="00E17D3C">
      <w:pPr>
        <w:pStyle w:val="a3"/>
        <w:spacing w:before="62" w:line="360" w:lineRule="auto"/>
        <w:ind w:right="276" w:firstLine="709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030DF77F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line="360" w:lineRule="auto"/>
        <w:ind w:left="782" w:right="285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49DC678D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277D70B5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значимость</w:t>
      </w:r>
      <w:r>
        <w:rPr>
          <w:spacing w:val="29"/>
        </w:rPr>
        <w:t xml:space="preserve"> </w:t>
      </w:r>
      <w:r>
        <w:t>самбо,</w:t>
      </w:r>
      <w:r>
        <w:rPr>
          <w:spacing w:val="29"/>
        </w:rPr>
        <w:t xml:space="preserve"> </w:t>
      </w:r>
      <w:r>
        <w:t>подвиги</w:t>
      </w:r>
      <w:r>
        <w:rPr>
          <w:spacing w:val="29"/>
        </w:rPr>
        <w:t xml:space="preserve"> </w:t>
      </w:r>
      <w:r>
        <w:t>самбистов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период</w:t>
      </w:r>
      <w:r>
        <w:rPr>
          <w:spacing w:val="29"/>
        </w:rPr>
        <w:t xml:space="preserve"> </w:t>
      </w:r>
      <w:r>
        <w:t>военных</w:t>
      </w:r>
      <w:r>
        <w:rPr>
          <w:spacing w:val="29"/>
        </w:rPr>
        <w:t xml:space="preserve"> </w:t>
      </w:r>
      <w:r>
        <w:t>действий</w:t>
      </w:r>
    </w:p>
    <w:p w14:paraId="12598A20" w14:textId="77777777" w:rsidR="0062385B" w:rsidRDefault="007628E4" w:rsidP="00E17D3C">
      <w:pPr>
        <w:pStyle w:val="a3"/>
        <w:spacing w:line="360" w:lineRule="auto"/>
        <w:ind w:left="1491" w:right="657" w:hanging="709"/>
      </w:pPr>
      <w:r>
        <w:t>и достижения отечественной сборной команды страны на мировых пространствах спорта;</w:t>
      </w:r>
      <w:r>
        <w:rPr>
          <w:spacing w:val="1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сверстникам,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общения</w:t>
      </w:r>
    </w:p>
    <w:p w14:paraId="1014B436" w14:textId="77777777" w:rsidR="0062385B" w:rsidRDefault="007628E4" w:rsidP="00E17D3C">
      <w:pPr>
        <w:pStyle w:val="a3"/>
        <w:spacing w:line="360" w:lineRule="auto"/>
        <w:ind w:right="282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14:paraId="05523325" w14:textId="77777777" w:rsidR="0062385B" w:rsidRDefault="007628E4" w:rsidP="00E17D3C">
      <w:pPr>
        <w:pStyle w:val="a3"/>
        <w:spacing w:line="360" w:lineRule="auto"/>
        <w:ind w:firstLine="709"/>
      </w:pPr>
      <w:r>
        <w:t>ценности</w:t>
      </w:r>
      <w:r>
        <w:rPr>
          <w:spacing w:val="32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3"/>
        </w:rPr>
        <w:t xml:space="preserve"> </w:t>
      </w:r>
      <w:r>
        <w:t>усвоение</w:t>
      </w:r>
      <w:r>
        <w:rPr>
          <w:spacing w:val="33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соревновательной,</w:t>
      </w:r>
      <w:r>
        <w:rPr>
          <w:spacing w:val="-6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самбо.</w:t>
      </w:r>
    </w:p>
    <w:p w14:paraId="3D80B668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4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DE294D1" w14:textId="77777777" w:rsidR="0062385B" w:rsidRDefault="007628E4" w:rsidP="00E17D3C">
      <w:pPr>
        <w:pStyle w:val="a3"/>
        <w:tabs>
          <w:tab w:val="left" w:pos="2360"/>
          <w:tab w:val="left" w:pos="3721"/>
          <w:tab w:val="left" w:pos="4431"/>
          <w:tab w:val="left" w:pos="5975"/>
          <w:tab w:val="left" w:pos="7131"/>
          <w:tab w:val="left" w:pos="9328"/>
        </w:tabs>
        <w:spacing w:line="360" w:lineRule="auto"/>
        <w:ind w:right="790" w:firstLine="709"/>
      </w:pPr>
      <w:r>
        <w:t>умение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цели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развивать</w:t>
      </w:r>
      <w:r>
        <w:tab/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  <w:t>деятельности</w:t>
      </w:r>
    </w:p>
    <w:p w14:paraId="4873D205" w14:textId="77777777" w:rsidR="0062385B" w:rsidRDefault="007628E4" w:rsidP="00E17D3C">
      <w:pPr>
        <w:pStyle w:val="a3"/>
        <w:spacing w:before="1"/>
      </w:pPr>
      <w:r>
        <w:t>в</w:t>
      </w:r>
      <w:r>
        <w:rPr>
          <w:spacing w:val="-12"/>
        </w:rPr>
        <w:t xml:space="preserve"> </w:t>
      </w:r>
      <w:r>
        <w:t>физкультурно-спортивном</w:t>
      </w:r>
      <w:r>
        <w:rPr>
          <w:spacing w:val="-11"/>
        </w:rPr>
        <w:t xml:space="preserve"> </w:t>
      </w:r>
      <w:r>
        <w:t>направлении;</w:t>
      </w:r>
    </w:p>
    <w:p w14:paraId="1E4CD738" w14:textId="77777777" w:rsidR="0062385B" w:rsidRDefault="007628E4" w:rsidP="00E17D3C">
      <w:pPr>
        <w:pStyle w:val="a3"/>
        <w:tabs>
          <w:tab w:val="left" w:pos="2108"/>
          <w:tab w:val="left" w:pos="3101"/>
          <w:tab w:val="left" w:pos="4707"/>
          <w:tab w:val="left" w:pos="5755"/>
          <w:tab w:val="left" w:pos="6310"/>
          <w:tab w:val="left" w:pos="7657"/>
          <w:tab w:val="left" w:pos="8987"/>
        </w:tabs>
        <w:spacing w:before="138" w:line="360" w:lineRule="auto"/>
        <w:ind w:right="293" w:firstLine="709"/>
      </w:pPr>
      <w:r>
        <w:t>умение</w:t>
      </w:r>
      <w:r>
        <w:rPr>
          <w:spacing w:val="27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пути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целей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эффективных</w:t>
      </w:r>
      <w:r>
        <w:rPr>
          <w:spacing w:val="2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tab/>
        <w:t>задач</w:t>
      </w:r>
      <w:r>
        <w:tab/>
        <w:t>средствами</w:t>
      </w:r>
      <w:r>
        <w:tab/>
        <w:t>самбо</w:t>
      </w:r>
      <w:r>
        <w:tab/>
        <w:t>в</w:t>
      </w:r>
      <w:r>
        <w:tab/>
        <w:t>учебной,</w:t>
      </w:r>
      <w:r>
        <w:tab/>
        <w:t>игровой,</w:t>
      </w:r>
      <w:r>
        <w:tab/>
        <w:t>соревновательной</w:t>
      </w:r>
    </w:p>
    <w:p w14:paraId="04E94B2D" w14:textId="77777777" w:rsidR="0062385B" w:rsidRDefault="007628E4" w:rsidP="00E17D3C">
      <w:pPr>
        <w:pStyle w:val="a3"/>
        <w:spacing w:line="360" w:lineRule="auto"/>
      </w:pPr>
      <w:r>
        <w:t>и</w:t>
      </w:r>
      <w:r>
        <w:rPr>
          <w:spacing w:val="-6"/>
        </w:rPr>
        <w:t xml:space="preserve"> </w:t>
      </w:r>
      <w:r>
        <w:t>досуговой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14:paraId="04F5A9EF" w14:textId="77777777" w:rsidR="0062385B" w:rsidRDefault="007628E4" w:rsidP="00E17D3C">
      <w:pPr>
        <w:pStyle w:val="a3"/>
        <w:spacing w:line="360" w:lineRule="auto"/>
        <w:ind w:right="293" w:firstLine="70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14:paraId="5F84EC38" w14:textId="77777777" w:rsidR="0062385B" w:rsidRDefault="007628E4" w:rsidP="00E17D3C">
      <w:pPr>
        <w:pStyle w:val="a3"/>
        <w:spacing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lastRenderedPageBreak/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09671B9B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39AB511" w14:textId="77777777" w:rsidR="0062385B" w:rsidRDefault="007628E4" w:rsidP="00E17D3C">
      <w:pPr>
        <w:pStyle w:val="a3"/>
        <w:tabs>
          <w:tab w:val="left" w:pos="2410"/>
          <w:tab w:val="left" w:pos="4389"/>
          <w:tab w:val="left" w:pos="5442"/>
          <w:tab w:val="left" w:pos="7552"/>
          <w:tab w:val="left" w:pos="9387"/>
        </w:tabs>
        <w:spacing w:line="360" w:lineRule="auto"/>
        <w:ind w:right="291" w:firstLine="709"/>
      </w:pPr>
      <w:r>
        <w:t>понимание значения самбо как средства повышения функциональных возможностей основных</w:t>
      </w:r>
      <w:r>
        <w:rPr>
          <w:spacing w:val="-57"/>
        </w:rPr>
        <w:t xml:space="preserve"> </w:t>
      </w:r>
      <w:r>
        <w:t>систем</w:t>
      </w:r>
      <w:r>
        <w:tab/>
        <w:t>организма</w:t>
      </w:r>
      <w:r>
        <w:tab/>
        <w:t>и</w:t>
      </w:r>
      <w:r>
        <w:tab/>
        <w:t>укрепления</w:t>
      </w:r>
      <w:r>
        <w:tab/>
        <w:t>здоровья</w:t>
      </w:r>
      <w:r>
        <w:tab/>
        <w:t>человека,</w:t>
      </w:r>
    </w:p>
    <w:p w14:paraId="71212A02" w14:textId="77777777" w:rsidR="0062385B" w:rsidRDefault="007628E4" w:rsidP="00E17D3C">
      <w:pPr>
        <w:pStyle w:val="a3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близких;</w:t>
      </w:r>
    </w:p>
    <w:p w14:paraId="205590F4" w14:textId="77777777" w:rsidR="0062385B" w:rsidRDefault="007628E4" w:rsidP="00E17D3C">
      <w:pPr>
        <w:pStyle w:val="a3"/>
        <w:tabs>
          <w:tab w:val="left" w:pos="2468"/>
          <w:tab w:val="left" w:pos="4081"/>
          <w:tab w:val="left" w:pos="5108"/>
          <w:tab w:val="left" w:pos="6001"/>
          <w:tab w:val="left" w:pos="6815"/>
          <w:tab w:val="left" w:pos="8432"/>
          <w:tab w:val="left" w:pos="9421"/>
        </w:tabs>
        <w:spacing w:before="138"/>
        <w:ind w:left="1491"/>
      </w:pPr>
      <w:r>
        <w:t>умение</w:t>
      </w:r>
      <w:r>
        <w:tab/>
        <w:t>преодолевать</w:t>
      </w:r>
      <w:r>
        <w:tab/>
        <w:t>чувство</w:t>
      </w:r>
      <w:r>
        <w:tab/>
        <w:t>страха</w:t>
      </w:r>
      <w:r>
        <w:tab/>
        <w:t>перед</w:t>
      </w:r>
      <w:r>
        <w:tab/>
        <w:t>выполнением</w:t>
      </w:r>
      <w:r>
        <w:tab/>
        <w:t>сложно</w:t>
      </w:r>
      <w:r>
        <w:tab/>
        <w:t>координационных</w:t>
      </w:r>
    </w:p>
    <w:p w14:paraId="4E8C6688" w14:textId="77777777" w:rsidR="0062385B" w:rsidRDefault="007628E4" w:rsidP="00E17D3C">
      <w:pPr>
        <w:pStyle w:val="a3"/>
        <w:spacing w:before="62"/>
      </w:pPr>
      <w:r>
        <w:t>упражнений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«стоя»;</w:t>
      </w:r>
    </w:p>
    <w:p w14:paraId="7B463F80" w14:textId="77777777" w:rsidR="0062385B" w:rsidRDefault="007628E4" w:rsidP="00E17D3C">
      <w:pPr>
        <w:pStyle w:val="a3"/>
        <w:tabs>
          <w:tab w:val="left" w:pos="2424"/>
          <w:tab w:val="left" w:pos="3663"/>
          <w:tab w:val="left" w:pos="4619"/>
          <w:tab w:val="left" w:pos="5330"/>
          <w:tab w:val="left" w:pos="6256"/>
          <w:tab w:val="left" w:pos="7163"/>
          <w:tab w:val="left" w:pos="8119"/>
          <w:tab w:val="left" w:pos="9157"/>
          <w:tab w:val="left" w:pos="9511"/>
        </w:tabs>
        <w:spacing w:before="138" w:line="360" w:lineRule="auto"/>
        <w:ind w:left="1491" w:right="455"/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самбо;</w:t>
      </w:r>
      <w:r>
        <w:rPr>
          <w:spacing w:val="-57"/>
        </w:rPr>
        <w:t xml:space="preserve"> </w:t>
      </w:r>
      <w:r>
        <w:t>знание</w:t>
      </w:r>
      <w:r>
        <w:tab/>
        <w:t>основных</w:t>
      </w:r>
      <w:r>
        <w:tab/>
        <w:t>правил</w:t>
      </w:r>
      <w:r>
        <w:tab/>
        <w:t>вида</w:t>
      </w:r>
      <w:r>
        <w:tab/>
        <w:t>спорта</w:t>
      </w:r>
      <w:r>
        <w:tab/>
        <w:t>самбо,</w:t>
      </w:r>
      <w:r>
        <w:tab/>
        <w:t>правил</w:t>
      </w:r>
      <w:r>
        <w:tab/>
        <w:t>участия</w:t>
      </w:r>
      <w:r>
        <w:tab/>
        <w:t>в</w:t>
      </w:r>
      <w:r>
        <w:tab/>
        <w:t>соревнованиях</w:t>
      </w:r>
    </w:p>
    <w:p w14:paraId="50FF185F" w14:textId="77777777" w:rsidR="0062385B" w:rsidRDefault="007628E4" w:rsidP="00E17D3C">
      <w:pPr>
        <w:pStyle w:val="a3"/>
        <w:spacing w:line="360" w:lineRule="auto"/>
      </w:pPr>
      <w:r>
        <w:t>по</w:t>
      </w:r>
      <w:r>
        <w:rPr>
          <w:spacing w:val="40"/>
        </w:rPr>
        <w:t xml:space="preserve"> </w:t>
      </w:r>
      <w:r>
        <w:t>самбо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41"/>
        </w:rPr>
        <w:t xml:space="preserve"> </w:t>
      </w:r>
      <w:r>
        <w:t>тренировочной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соревновательной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этических</w:t>
      </w:r>
      <w:r>
        <w:rPr>
          <w:spacing w:val="41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соревнований;</w:t>
      </w:r>
    </w:p>
    <w:p w14:paraId="6556CC8D" w14:textId="77777777" w:rsidR="0062385B" w:rsidRDefault="007628E4" w:rsidP="00E17D3C">
      <w:pPr>
        <w:pStyle w:val="a3"/>
        <w:spacing w:line="360" w:lineRule="auto"/>
        <w:ind w:firstLine="709"/>
      </w:pPr>
      <w:r>
        <w:t>знание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группировки,</w:t>
      </w:r>
      <w:r>
        <w:rPr>
          <w:spacing w:val="5"/>
        </w:rPr>
        <w:t xml:space="preserve"> </w:t>
      </w:r>
      <w:r>
        <w:t>приёмы</w:t>
      </w:r>
      <w:r>
        <w:rPr>
          <w:spacing w:val="-57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сторону;</w:t>
      </w:r>
    </w:p>
    <w:p w14:paraId="4DF22778" w14:textId="77777777" w:rsidR="0062385B" w:rsidRDefault="007628E4" w:rsidP="00E17D3C">
      <w:pPr>
        <w:pStyle w:val="a3"/>
        <w:spacing w:line="360" w:lineRule="auto"/>
        <w:ind w:firstLine="709"/>
      </w:pPr>
      <w:r>
        <w:t>уметь</w:t>
      </w:r>
      <w:r>
        <w:rPr>
          <w:spacing w:val="45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технические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самбо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образцу</w:t>
      </w:r>
      <w:r>
        <w:rPr>
          <w:spacing w:val="45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(лучшего</w:t>
      </w:r>
      <w:r>
        <w:rPr>
          <w:spacing w:val="45"/>
        </w:rPr>
        <w:t xml:space="preserve"> </w:t>
      </w:r>
      <w:r>
        <w:t>ученика),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ошибок;</w:t>
      </w:r>
    </w:p>
    <w:p w14:paraId="5DE11629" w14:textId="77777777" w:rsidR="0062385B" w:rsidRDefault="007628E4" w:rsidP="00E17D3C">
      <w:pPr>
        <w:pStyle w:val="a3"/>
        <w:tabs>
          <w:tab w:val="left" w:pos="1307"/>
          <w:tab w:val="left" w:pos="2538"/>
          <w:tab w:val="left" w:pos="3965"/>
          <w:tab w:val="left" w:pos="3995"/>
          <w:tab w:val="left" w:pos="5371"/>
          <w:tab w:val="left" w:pos="5629"/>
          <w:tab w:val="left" w:pos="5805"/>
          <w:tab w:val="left" w:pos="7120"/>
          <w:tab w:val="left" w:pos="7155"/>
          <w:tab w:val="left" w:pos="9039"/>
          <w:tab w:val="left" w:pos="9473"/>
          <w:tab w:val="left" w:pos="9542"/>
          <w:tab w:val="left" w:pos="10155"/>
        </w:tabs>
        <w:spacing w:line="360" w:lineRule="auto"/>
        <w:ind w:right="592" w:firstLine="709"/>
      </w:pPr>
      <w:r>
        <w:t>умение</w:t>
      </w:r>
      <w:r>
        <w:tab/>
        <w:t>подбирать,</w:t>
      </w:r>
      <w:r>
        <w:tab/>
        <w:t>составлять</w:t>
      </w:r>
      <w:r>
        <w:tab/>
        <w:t>и</w:t>
      </w:r>
      <w:r>
        <w:tab/>
      </w:r>
      <w:r>
        <w:tab/>
        <w:t>осваивать</w:t>
      </w:r>
      <w:r>
        <w:tab/>
        <w:t>самостоятельно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участии</w:t>
      </w:r>
      <w:r>
        <w:rPr>
          <w:spacing w:val="-57"/>
        </w:rPr>
        <w:t xml:space="preserve"> </w:t>
      </w:r>
      <w:r>
        <w:t>и</w:t>
      </w:r>
      <w:r>
        <w:tab/>
        <w:t>помощи</w:t>
      </w:r>
      <w:r>
        <w:tab/>
        <w:t>родителей</w:t>
      </w:r>
      <w:r>
        <w:tab/>
      </w:r>
      <w:r>
        <w:tab/>
        <w:t>простейшие</w:t>
      </w:r>
      <w:r>
        <w:tab/>
      </w:r>
      <w:r>
        <w:tab/>
        <w:t>комплексы</w:t>
      </w:r>
      <w:r>
        <w:tab/>
      </w:r>
      <w:r>
        <w:tab/>
        <w:t>общеразвивающих,</w:t>
      </w:r>
      <w:r>
        <w:tab/>
      </w:r>
      <w:r>
        <w:tab/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14:paraId="1F1C0E7E" w14:textId="77777777" w:rsidR="0062385B" w:rsidRDefault="007628E4" w:rsidP="00E17D3C">
      <w:pPr>
        <w:pStyle w:val="a3"/>
        <w:tabs>
          <w:tab w:val="left" w:pos="3046"/>
          <w:tab w:val="left" w:pos="4774"/>
          <w:tab w:val="left" w:pos="6462"/>
          <w:tab w:val="left" w:pos="7215"/>
          <w:tab w:val="left" w:pos="9281"/>
        </w:tabs>
        <w:ind w:left="1491"/>
      </w:pPr>
      <w:r>
        <w:t>владение</w:t>
      </w:r>
      <w:r>
        <w:tab/>
        <w:t>правилами</w:t>
      </w:r>
      <w:r>
        <w:tab/>
        <w:t>поведения</w:t>
      </w:r>
      <w:r>
        <w:tab/>
        <w:t>и</w:t>
      </w:r>
      <w:r>
        <w:tab/>
        <w:t>требованиями</w:t>
      </w:r>
      <w:r>
        <w:tab/>
        <w:t>безопасности</w:t>
      </w:r>
    </w:p>
    <w:p w14:paraId="1264CB52" w14:textId="77777777" w:rsidR="0062385B" w:rsidRDefault="007628E4" w:rsidP="00E17D3C">
      <w:pPr>
        <w:pStyle w:val="a3"/>
        <w:spacing w:before="138" w:line="360" w:lineRule="auto"/>
      </w:pP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самбо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спортивном</w:t>
      </w:r>
      <w:r>
        <w:rPr>
          <w:spacing w:val="19"/>
        </w:rPr>
        <w:t xml:space="preserve"> </w:t>
      </w:r>
      <w:r>
        <w:t>зале,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открытых</w:t>
      </w:r>
      <w:r>
        <w:rPr>
          <w:spacing w:val="19"/>
        </w:rPr>
        <w:t xml:space="preserve"> </w:t>
      </w:r>
      <w:r>
        <w:t>плоскостных</w:t>
      </w:r>
      <w:r>
        <w:rPr>
          <w:spacing w:val="19"/>
        </w:rPr>
        <w:t xml:space="preserve"> </w:t>
      </w:r>
      <w:r>
        <w:t>сооружениях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14:paraId="3FD8D092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самоконтроль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нагрузкой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14:paraId="7BC64B53" w14:textId="77777777" w:rsidR="0062385B" w:rsidRDefault="007628E4" w:rsidP="00E17D3C">
      <w:pPr>
        <w:pStyle w:val="a3"/>
        <w:tabs>
          <w:tab w:val="left" w:pos="2646"/>
          <w:tab w:val="left" w:pos="4823"/>
          <w:tab w:val="left" w:pos="7153"/>
          <w:tab w:val="left" w:pos="7695"/>
          <w:tab w:val="left" w:pos="9630"/>
        </w:tabs>
        <w:ind w:left="1491"/>
      </w:pPr>
      <w:r>
        <w:t>умение</w:t>
      </w:r>
      <w:r>
        <w:tab/>
        <w:t>демонстрировать</w:t>
      </w:r>
      <w:r>
        <w:tab/>
        <w:t>общеразвивающие</w:t>
      </w:r>
      <w:r>
        <w:tab/>
        <w:t>и</w:t>
      </w:r>
      <w:r>
        <w:tab/>
        <w:t>имитационные</w:t>
      </w:r>
      <w:r>
        <w:tab/>
        <w:t>упражнения</w:t>
      </w:r>
    </w:p>
    <w:p w14:paraId="0144AAA3" w14:textId="77777777" w:rsidR="0062385B" w:rsidRDefault="007628E4" w:rsidP="00E17D3C">
      <w:pPr>
        <w:pStyle w:val="a3"/>
        <w:tabs>
          <w:tab w:val="left" w:pos="3648"/>
          <w:tab w:val="left" w:pos="5493"/>
          <w:tab w:val="left" w:pos="7428"/>
          <w:tab w:val="left" w:pos="9569"/>
        </w:tabs>
        <w:spacing w:before="138" w:line="360" w:lineRule="auto"/>
        <w:ind w:right="283"/>
      </w:pPr>
      <w:r>
        <w:t>и</w:t>
      </w:r>
      <w:r>
        <w:rPr>
          <w:spacing w:val="52"/>
        </w:rPr>
        <w:t xml:space="preserve"> </w:t>
      </w:r>
      <w:r>
        <w:t>элементарные</w:t>
      </w:r>
      <w:r>
        <w:rPr>
          <w:spacing w:val="52"/>
        </w:rPr>
        <w:t xml:space="preserve"> </w:t>
      </w:r>
      <w:r>
        <w:t>технические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самбо</w:t>
      </w:r>
      <w:r>
        <w:rPr>
          <w:spacing w:val="5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повышения</w:t>
      </w:r>
      <w:r>
        <w:rPr>
          <w:spacing w:val="52"/>
        </w:rPr>
        <w:t xml:space="preserve"> </w:t>
      </w:r>
      <w:r>
        <w:t>уровня</w:t>
      </w:r>
      <w:r>
        <w:rPr>
          <w:spacing w:val="52"/>
        </w:rPr>
        <w:t xml:space="preserve"> </w:t>
      </w:r>
      <w:r>
        <w:t>общей</w:t>
      </w:r>
      <w:r>
        <w:rPr>
          <w:spacing w:val="5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  <w:t>качеств</w:t>
      </w:r>
    </w:p>
    <w:p w14:paraId="4252EFE1" w14:textId="77777777" w:rsidR="0062385B" w:rsidRDefault="007628E4" w:rsidP="00E17D3C">
      <w:pPr>
        <w:pStyle w:val="a3"/>
        <w:spacing w:before="1"/>
      </w:pPr>
      <w:r>
        <w:t>и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самбо;</w:t>
      </w:r>
    </w:p>
    <w:p w14:paraId="02C95B37" w14:textId="77777777" w:rsidR="0062385B" w:rsidRDefault="007628E4" w:rsidP="00E17D3C">
      <w:pPr>
        <w:pStyle w:val="a3"/>
        <w:tabs>
          <w:tab w:val="left" w:pos="2206"/>
          <w:tab w:val="left" w:pos="3732"/>
          <w:tab w:val="left" w:pos="5103"/>
          <w:tab w:val="left" w:pos="5822"/>
          <w:tab w:val="left" w:pos="7128"/>
          <w:tab w:val="left" w:pos="7944"/>
          <w:tab w:val="left" w:pos="9720"/>
        </w:tabs>
        <w:spacing w:before="138" w:line="360" w:lineRule="auto"/>
        <w:ind w:right="283" w:firstLine="709"/>
      </w:pPr>
      <w:r>
        <w:t>умение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элементарные</w:t>
      </w:r>
      <w:r>
        <w:rPr>
          <w:spacing w:val="29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техники</w:t>
      </w:r>
      <w:r>
        <w:rPr>
          <w:spacing w:val="29"/>
        </w:rPr>
        <w:t xml:space="preserve"> </w:t>
      </w:r>
      <w:r>
        <w:t>борьбы</w:t>
      </w:r>
      <w:r>
        <w:rPr>
          <w:spacing w:val="30"/>
        </w:rPr>
        <w:t xml:space="preserve"> </w:t>
      </w:r>
      <w:r>
        <w:t>лёжа,</w:t>
      </w:r>
      <w:r>
        <w:rPr>
          <w:spacing w:val="29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техники</w:t>
      </w:r>
      <w:r>
        <w:tab/>
        <w:t>способов</w:t>
      </w:r>
      <w:r>
        <w:tab/>
        <w:t>защиты</w:t>
      </w:r>
      <w:r>
        <w:tab/>
        <w:t>и</w:t>
      </w:r>
      <w:r>
        <w:tab/>
        <w:t>уходов</w:t>
      </w:r>
      <w:r>
        <w:tab/>
        <w:t>от</w:t>
      </w:r>
      <w:r>
        <w:tab/>
        <w:t>удержаний,</w:t>
      </w:r>
      <w:r>
        <w:tab/>
        <w:t>активные</w:t>
      </w:r>
    </w:p>
    <w:p w14:paraId="01BD0F12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пассивные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защиты;</w:t>
      </w:r>
    </w:p>
    <w:p w14:paraId="4CF7E0F6" w14:textId="77777777" w:rsidR="0062385B" w:rsidRDefault="007628E4" w:rsidP="00E17D3C">
      <w:pPr>
        <w:pStyle w:val="a3"/>
        <w:spacing w:before="138" w:line="360" w:lineRule="auto"/>
        <w:ind w:firstLine="709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самбо;</w:t>
      </w:r>
    </w:p>
    <w:p w14:paraId="5C7E096A" w14:textId="77777777" w:rsidR="0062385B" w:rsidRDefault="007628E4" w:rsidP="00E17D3C">
      <w:pPr>
        <w:pStyle w:val="a3"/>
        <w:tabs>
          <w:tab w:val="left" w:pos="2459"/>
          <w:tab w:val="left" w:pos="2863"/>
          <w:tab w:val="left" w:pos="4380"/>
          <w:tab w:val="left" w:pos="5593"/>
          <w:tab w:val="left" w:pos="7129"/>
          <w:tab w:val="left" w:pos="7653"/>
          <w:tab w:val="left" w:pos="9132"/>
        </w:tabs>
        <w:spacing w:line="360" w:lineRule="auto"/>
        <w:ind w:right="561" w:firstLine="709"/>
      </w:pPr>
      <w:r>
        <w:t>знание</w:t>
      </w:r>
      <w:r>
        <w:tab/>
        <w:t>и</w:t>
      </w:r>
      <w:r>
        <w:tab/>
        <w:t>выполнение</w:t>
      </w:r>
      <w:r>
        <w:tab/>
        <w:t>тестовых</w:t>
      </w:r>
      <w:r>
        <w:tab/>
        <w:t>упражнений</w:t>
      </w:r>
      <w:r>
        <w:tab/>
        <w:t>по</w:t>
      </w:r>
      <w:r>
        <w:tab/>
        <w:t>физической</w:t>
      </w:r>
      <w:r>
        <w:tab/>
      </w:r>
      <w:r>
        <w:rPr>
          <w:spacing w:val="-1"/>
        </w:rPr>
        <w:t>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14:paraId="6A3C07B7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1C00DA04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«Гандбол».</w:t>
      </w:r>
    </w:p>
    <w:p w14:paraId="67B87975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2B186B93" w14:textId="77777777" w:rsidR="0062385B" w:rsidRDefault="007628E4" w:rsidP="00E17D3C">
      <w:pPr>
        <w:pStyle w:val="a3"/>
        <w:ind w:left="1491"/>
      </w:pPr>
      <w:r>
        <w:t>Средства</w:t>
      </w:r>
      <w:r>
        <w:rPr>
          <w:spacing w:val="21"/>
        </w:rPr>
        <w:t xml:space="preserve"> </w:t>
      </w:r>
      <w:r>
        <w:t>гандбола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0"/>
        </w:rPr>
        <w:t xml:space="preserve"> </w:t>
      </w:r>
      <w:r>
        <w:t>гармоничному</w:t>
      </w:r>
      <w:r>
        <w:rPr>
          <w:spacing w:val="80"/>
        </w:rPr>
        <w:t xml:space="preserve"> </w:t>
      </w:r>
      <w:r>
        <w:t>развитию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укреплению</w:t>
      </w:r>
      <w:r>
        <w:rPr>
          <w:spacing w:val="81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t>детей</w:t>
      </w:r>
    </w:p>
    <w:p w14:paraId="5558C772" w14:textId="77777777" w:rsidR="0062385B" w:rsidRDefault="007628E4" w:rsidP="00E17D3C">
      <w:pPr>
        <w:pStyle w:val="a3"/>
        <w:tabs>
          <w:tab w:val="left" w:pos="2433"/>
          <w:tab w:val="left" w:pos="4193"/>
          <w:tab w:val="left" w:pos="5772"/>
          <w:tab w:val="left" w:pos="7628"/>
          <w:tab w:val="left" w:pos="9026"/>
          <w:tab w:val="left" w:pos="9904"/>
        </w:tabs>
        <w:spacing w:before="62"/>
      </w:pPr>
      <w:r>
        <w:t>младшего</w:t>
      </w:r>
      <w:r>
        <w:tab/>
        <w:t>школьного</w:t>
      </w:r>
      <w:r>
        <w:tab/>
        <w:t>возраста,</w:t>
      </w:r>
      <w:r>
        <w:tab/>
        <w:t>комплексно</w:t>
      </w:r>
      <w:r>
        <w:tab/>
        <w:t>влияют</w:t>
      </w:r>
      <w:r>
        <w:tab/>
        <w:t>на</w:t>
      </w:r>
      <w:r>
        <w:tab/>
        <w:t>органы</w:t>
      </w:r>
    </w:p>
    <w:p w14:paraId="49E84711" w14:textId="77777777" w:rsidR="0062385B" w:rsidRDefault="007628E4" w:rsidP="00E17D3C">
      <w:pPr>
        <w:pStyle w:val="a3"/>
        <w:spacing w:before="138" w:line="360" w:lineRule="auto"/>
        <w:ind w:right="278"/>
      </w:pP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 человека. При занятиях гандболом используются самые разнообразные действия с 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14:paraId="6EFB2B2B" w14:textId="77777777" w:rsidR="0062385B" w:rsidRDefault="007628E4" w:rsidP="00E17D3C">
      <w:pPr>
        <w:pStyle w:val="a3"/>
        <w:ind w:left="1491"/>
      </w:pPr>
      <w:r>
        <w:t xml:space="preserve">Систематические    </w:t>
      </w:r>
      <w:r>
        <w:rPr>
          <w:spacing w:val="46"/>
        </w:rPr>
        <w:t xml:space="preserve"> </w:t>
      </w:r>
      <w:r>
        <w:t xml:space="preserve">занятия     </w:t>
      </w:r>
      <w:r>
        <w:rPr>
          <w:spacing w:val="45"/>
        </w:rPr>
        <w:t xml:space="preserve"> </w:t>
      </w:r>
      <w:r>
        <w:t xml:space="preserve">гандболом     </w:t>
      </w:r>
      <w:r>
        <w:rPr>
          <w:spacing w:val="46"/>
        </w:rPr>
        <w:t xml:space="preserve"> </w:t>
      </w:r>
      <w:r>
        <w:t xml:space="preserve">развивают     </w:t>
      </w:r>
      <w:r>
        <w:rPr>
          <w:spacing w:val="46"/>
        </w:rPr>
        <w:t xml:space="preserve"> </w:t>
      </w:r>
      <w:r>
        <w:t xml:space="preserve">такие     </w:t>
      </w:r>
      <w:r>
        <w:rPr>
          <w:spacing w:val="46"/>
        </w:rPr>
        <w:t xml:space="preserve"> </w:t>
      </w:r>
      <w:r>
        <w:t xml:space="preserve">черты     </w:t>
      </w:r>
      <w:r>
        <w:rPr>
          <w:spacing w:val="46"/>
        </w:rPr>
        <w:t xml:space="preserve"> </w:t>
      </w:r>
      <w:r>
        <w:t>личности,</w:t>
      </w:r>
    </w:p>
    <w:p w14:paraId="34B40237" w14:textId="77777777" w:rsidR="0062385B" w:rsidRDefault="007628E4" w:rsidP="00E17D3C">
      <w:pPr>
        <w:pStyle w:val="a3"/>
        <w:spacing w:before="138" w:line="360" w:lineRule="auto"/>
        <w:ind w:right="286"/>
      </w:pP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78C5B98A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    модуля  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 xml:space="preserve">Гандбол»       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        формирование</w:t>
      </w:r>
    </w:p>
    <w:p w14:paraId="546BE0DD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«гандбол».</w:t>
      </w:r>
    </w:p>
    <w:p w14:paraId="499E5055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597CA2BF" w14:textId="77777777" w:rsidR="0062385B" w:rsidRDefault="007628E4" w:rsidP="00E17D3C">
      <w:pPr>
        <w:pStyle w:val="a3"/>
        <w:spacing w:before="138" w:line="360" w:lineRule="auto"/>
        <w:ind w:right="893" w:firstLine="709"/>
      </w:pPr>
      <w:r>
        <w:t xml:space="preserve">всестороннее        </w:t>
      </w:r>
      <w:r>
        <w:rPr>
          <w:spacing w:val="1"/>
        </w:rPr>
        <w:t xml:space="preserve"> </w:t>
      </w:r>
      <w:r>
        <w:t xml:space="preserve">гармоничное        </w:t>
      </w:r>
      <w:r>
        <w:rPr>
          <w:spacing w:val="1"/>
        </w:rPr>
        <w:t xml:space="preserve"> </w:t>
      </w:r>
      <w:r>
        <w:t xml:space="preserve">развитие        </w:t>
      </w:r>
      <w:r>
        <w:rPr>
          <w:spacing w:val="1"/>
        </w:rPr>
        <w:t xml:space="preserve"> </w:t>
      </w:r>
      <w:proofErr w:type="gramStart"/>
      <w:r>
        <w:t xml:space="preserve">детей,   </w:t>
      </w:r>
      <w:proofErr w:type="gramEnd"/>
      <w:r>
        <w:t xml:space="preserve">       увеличение          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1D7C595F" w14:textId="77777777" w:rsidR="0062385B" w:rsidRDefault="007628E4" w:rsidP="00E17D3C">
      <w:pPr>
        <w:pStyle w:val="a3"/>
        <w:spacing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средствами;</w:t>
      </w:r>
    </w:p>
    <w:p w14:paraId="467D5F23" w14:textId="77777777" w:rsidR="0062385B" w:rsidRDefault="007628E4" w:rsidP="00E17D3C">
      <w:pPr>
        <w:pStyle w:val="a3"/>
        <w:spacing w:line="360" w:lineRule="auto"/>
        <w:ind w:right="286" w:firstLine="70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52B7A272" w14:textId="77777777" w:rsidR="0062385B" w:rsidRDefault="007628E4" w:rsidP="00E17D3C">
      <w:pPr>
        <w:pStyle w:val="a3"/>
        <w:spacing w:before="1"/>
        <w:ind w:left="1491"/>
      </w:pPr>
      <w:r>
        <w:t xml:space="preserve">формирование    </w:t>
      </w:r>
      <w:r>
        <w:rPr>
          <w:spacing w:val="21"/>
        </w:rPr>
        <w:t xml:space="preserve"> </w:t>
      </w:r>
      <w:r>
        <w:t xml:space="preserve">общих     </w:t>
      </w:r>
      <w:r>
        <w:rPr>
          <w:spacing w:val="19"/>
        </w:rPr>
        <w:t xml:space="preserve"> </w:t>
      </w:r>
      <w:r>
        <w:t xml:space="preserve">представлений     </w:t>
      </w:r>
      <w:r>
        <w:rPr>
          <w:spacing w:val="20"/>
        </w:rPr>
        <w:t xml:space="preserve"> </w:t>
      </w:r>
      <w:r>
        <w:t xml:space="preserve">о     </w:t>
      </w:r>
      <w:r>
        <w:rPr>
          <w:spacing w:val="20"/>
        </w:rPr>
        <w:t xml:space="preserve"> </w:t>
      </w:r>
      <w:proofErr w:type="gramStart"/>
      <w:r>
        <w:t xml:space="preserve">гандболе,   </w:t>
      </w:r>
      <w:proofErr w:type="gramEnd"/>
      <w:r>
        <w:t xml:space="preserve">  </w:t>
      </w:r>
      <w:r>
        <w:rPr>
          <w:spacing w:val="20"/>
        </w:rPr>
        <w:t xml:space="preserve"> </w:t>
      </w:r>
      <w:r>
        <w:t xml:space="preserve">о     </w:t>
      </w:r>
      <w:r>
        <w:rPr>
          <w:spacing w:val="19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>возможностях</w:t>
      </w:r>
    </w:p>
    <w:p w14:paraId="69DFDC5C" w14:textId="77777777" w:rsidR="0062385B" w:rsidRDefault="007628E4" w:rsidP="00E17D3C">
      <w:pPr>
        <w:pStyle w:val="a3"/>
        <w:spacing w:before="138" w:line="360" w:lineRule="auto"/>
        <w:ind w:right="290"/>
      </w:pP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C15934E" w14:textId="77777777" w:rsidR="0062385B" w:rsidRDefault="007628E4" w:rsidP="00E17D3C">
      <w:pPr>
        <w:pStyle w:val="a3"/>
        <w:ind w:left="1491"/>
      </w:pPr>
      <w:r>
        <w:t xml:space="preserve">формирование     </w:t>
      </w:r>
      <w:r>
        <w:rPr>
          <w:spacing w:val="17"/>
        </w:rPr>
        <w:t xml:space="preserve"> </w:t>
      </w:r>
      <w:r>
        <w:t xml:space="preserve">образовательного      </w:t>
      </w:r>
      <w:r>
        <w:rPr>
          <w:spacing w:val="15"/>
        </w:rPr>
        <w:t xml:space="preserve"> </w:t>
      </w:r>
      <w:proofErr w:type="gramStart"/>
      <w:r>
        <w:t xml:space="preserve">базиса,   </w:t>
      </w:r>
      <w:proofErr w:type="gramEnd"/>
      <w:r>
        <w:t xml:space="preserve">   </w:t>
      </w:r>
      <w:r>
        <w:rPr>
          <w:spacing w:val="16"/>
        </w:rPr>
        <w:t xml:space="preserve"> </w:t>
      </w:r>
      <w:r>
        <w:t xml:space="preserve">основанного 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6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>знаниях</w:t>
      </w:r>
    </w:p>
    <w:p w14:paraId="72C10806" w14:textId="77777777" w:rsidR="0062385B" w:rsidRDefault="007628E4" w:rsidP="00E17D3C">
      <w:pPr>
        <w:pStyle w:val="a3"/>
        <w:spacing w:before="138" w:line="360" w:lineRule="auto"/>
        <w:ind w:right="296"/>
      </w:pPr>
      <w:r>
        <w:t>и умениях в области физической культуры и спорта, так и на соответствующем культурном 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создающем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самореализации;</w:t>
      </w:r>
    </w:p>
    <w:p w14:paraId="725DD593" w14:textId="77777777" w:rsidR="0062385B" w:rsidRDefault="007628E4" w:rsidP="00E17D3C">
      <w:pPr>
        <w:pStyle w:val="a3"/>
        <w:spacing w:line="360" w:lineRule="auto"/>
        <w:ind w:right="281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действиями и</w:t>
      </w:r>
      <w:r>
        <w:rPr>
          <w:spacing w:val="-57"/>
        </w:rPr>
        <w:t xml:space="preserve"> </w:t>
      </w:r>
      <w:r>
        <w:lastRenderedPageBreak/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«гандбол»;</w:t>
      </w:r>
    </w:p>
    <w:p w14:paraId="14D74AF0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22628745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 культура»;</w:t>
      </w:r>
    </w:p>
    <w:p w14:paraId="38EC30BE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5816B839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14:paraId="5664F8EB" w14:textId="77777777" w:rsidR="0062385B" w:rsidRDefault="007628E4" w:rsidP="00E17D3C">
      <w:pPr>
        <w:pStyle w:val="a3"/>
        <w:spacing w:before="62"/>
        <w:ind w:left="1491"/>
      </w:pPr>
      <w:r>
        <w:t xml:space="preserve">Модуль </w:t>
      </w:r>
      <w:proofErr w:type="gramStart"/>
      <w:r>
        <w:t xml:space="preserve">  </w:t>
      </w:r>
      <w:r>
        <w:rPr>
          <w:spacing w:val="9"/>
        </w:rPr>
        <w:t xml:space="preserve"> </w:t>
      </w:r>
      <w:r>
        <w:t>«</w:t>
      </w:r>
      <w:proofErr w:type="gramEnd"/>
      <w:r>
        <w:t xml:space="preserve">Гандбол»    </w:t>
      </w:r>
      <w:r>
        <w:rPr>
          <w:spacing w:val="4"/>
        </w:rPr>
        <w:t xml:space="preserve"> </w:t>
      </w:r>
      <w:r>
        <w:t xml:space="preserve">доступен    </w:t>
      </w:r>
      <w:r>
        <w:rPr>
          <w:spacing w:val="8"/>
        </w:rPr>
        <w:t xml:space="preserve"> </w:t>
      </w:r>
      <w:r>
        <w:t xml:space="preserve">для    </w:t>
      </w:r>
      <w:r>
        <w:rPr>
          <w:spacing w:val="8"/>
        </w:rPr>
        <w:t xml:space="preserve"> </w:t>
      </w:r>
      <w:r>
        <w:t xml:space="preserve">освоения    </w:t>
      </w:r>
      <w:r>
        <w:rPr>
          <w:spacing w:val="9"/>
        </w:rPr>
        <w:t xml:space="preserve"> </w:t>
      </w:r>
      <w:r>
        <w:t xml:space="preserve">всем    </w:t>
      </w:r>
      <w:r>
        <w:rPr>
          <w:spacing w:val="8"/>
        </w:rPr>
        <w:t xml:space="preserve"> </w:t>
      </w:r>
      <w:r>
        <w:t xml:space="preserve">обучающимся,    </w:t>
      </w:r>
      <w:r>
        <w:rPr>
          <w:spacing w:val="8"/>
        </w:rPr>
        <w:t xml:space="preserve"> </w:t>
      </w:r>
      <w:r>
        <w:t>независимо</w:t>
      </w:r>
    </w:p>
    <w:p w14:paraId="7AAE3532" w14:textId="77777777" w:rsidR="0062385B" w:rsidRDefault="007628E4" w:rsidP="00E17D3C">
      <w:pPr>
        <w:pStyle w:val="a3"/>
        <w:spacing w:before="138" w:line="360" w:lineRule="auto"/>
        <w:ind w:right="292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083BB99A" w14:textId="77777777" w:rsidR="0062385B" w:rsidRDefault="007628E4" w:rsidP="00E17D3C">
      <w:pPr>
        <w:pStyle w:val="a3"/>
        <w:tabs>
          <w:tab w:val="left" w:pos="2813"/>
          <w:tab w:val="left" w:pos="3779"/>
          <w:tab w:val="left" w:pos="5519"/>
          <w:tab w:val="left" w:pos="7211"/>
          <w:tab w:val="left" w:pos="9392"/>
        </w:tabs>
        <w:spacing w:line="360" w:lineRule="auto"/>
        <w:ind w:right="293" w:firstLine="709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</w:p>
    <w:p w14:paraId="764BF4ED" w14:textId="77777777" w:rsidR="0062385B" w:rsidRDefault="007628E4" w:rsidP="00E17D3C">
      <w:pPr>
        <w:pStyle w:val="a3"/>
      </w:pP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атлетика,</w:t>
      </w:r>
      <w:r>
        <w:rPr>
          <w:spacing w:val="-5"/>
        </w:rPr>
        <w:t xml:space="preserve"> </w:t>
      </w:r>
      <w:r>
        <w:t>гимнастика,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игры).</w:t>
      </w:r>
    </w:p>
    <w:p w14:paraId="5B0019D6" w14:textId="77777777" w:rsidR="0062385B" w:rsidRDefault="007628E4" w:rsidP="00E17D3C">
      <w:pPr>
        <w:pStyle w:val="a3"/>
        <w:spacing w:before="138" w:line="360" w:lineRule="auto"/>
        <w:ind w:right="279" w:firstLine="567"/>
      </w:pPr>
      <w:r>
        <w:t>Интеграция модуля по гандболу поможет обучающимся в освоении 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14:paraId="2DEC1CC1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5617F52C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игры в гандбол,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702589C0" w14:textId="77777777" w:rsidR="0062385B" w:rsidRDefault="007628E4" w:rsidP="00E17D3C">
      <w:pPr>
        <w:pStyle w:val="a3"/>
        <w:tabs>
          <w:tab w:val="left" w:pos="2272"/>
          <w:tab w:val="left" w:pos="4534"/>
          <w:tab w:val="left" w:pos="6695"/>
          <w:tab w:val="left" w:pos="9290"/>
        </w:tabs>
        <w:spacing w:line="360" w:lineRule="auto"/>
        <w:ind w:right="293" w:firstLine="709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14:paraId="6B2272C0" w14:textId="77777777" w:rsidR="0062385B" w:rsidRDefault="007628E4" w:rsidP="00E17D3C">
      <w:pPr>
        <w:pStyle w:val="a3"/>
      </w:pPr>
      <w:r>
        <w:t xml:space="preserve">из       </w:t>
      </w:r>
      <w:r>
        <w:rPr>
          <w:spacing w:val="4"/>
        </w:rPr>
        <w:t xml:space="preserve"> </w:t>
      </w:r>
      <w:proofErr w:type="gramStart"/>
      <w:r>
        <w:t xml:space="preserve">перечня,   </w:t>
      </w:r>
      <w:proofErr w:type="gramEnd"/>
      <w:r>
        <w:t xml:space="preserve">     </w:t>
      </w:r>
      <w:r>
        <w:rPr>
          <w:spacing w:val="2"/>
        </w:rPr>
        <w:t xml:space="preserve"> </w:t>
      </w:r>
      <w:r>
        <w:t xml:space="preserve">предлагаемого        </w:t>
      </w:r>
      <w:r>
        <w:rPr>
          <w:spacing w:val="3"/>
        </w:rPr>
        <w:t xml:space="preserve"> </w:t>
      </w:r>
      <w:r>
        <w:t xml:space="preserve">образовательной        </w:t>
      </w:r>
      <w:r>
        <w:rPr>
          <w:spacing w:val="3"/>
        </w:rPr>
        <w:t xml:space="preserve"> </w:t>
      </w:r>
      <w:r>
        <w:t xml:space="preserve">организацией,        </w:t>
      </w:r>
      <w:r>
        <w:rPr>
          <w:spacing w:val="3"/>
        </w:rPr>
        <w:t xml:space="preserve"> </w:t>
      </w:r>
      <w:r>
        <w:t>включающей,</w:t>
      </w:r>
    </w:p>
    <w:p w14:paraId="23990E16" w14:textId="77777777" w:rsidR="0062385B" w:rsidRDefault="007628E4" w:rsidP="00E17D3C">
      <w:pPr>
        <w:pStyle w:val="a3"/>
        <w:spacing w:before="138"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9"/>
        </w:rPr>
        <w:t xml:space="preserve"> </w:t>
      </w:r>
      <w:r>
        <w:t>нагрузкой</w:t>
      </w:r>
      <w:r>
        <w:rPr>
          <w:spacing w:val="19"/>
        </w:rPr>
        <w:t xml:space="preserve"> </w:t>
      </w:r>
      <w:r>
        <w:t>рекомендуемый</w:t>
      </w:r>
      <w:r>
        <w:rPr>
          <w:spacing w:val="19"/>
        </w:rPr>
        <w:t xml:space="preserve"> </w:t>
      </w:r>
      <w:r>
        <w:t>объём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33</w:t>
      </w:r>
      <w:r>
        <w:rPr>
          <w:spacing w:val="19"/>
        </w:rPr>
        <w:t xml:space="preserve"> </w:t>
      </w:r>
      <w:r>
        <w:t>часа,</w:t>
      </w:r>
    </w:p>
    <w:p w14:paraId="41BE2FD8" w14:textId="77777777" w:rsidR="0062385B" w:rsidRDefault="007628E4" w:rsidP="00E17D3C">
      <w:pPr>
        <w:pStyle w:val="a3"/>
        <w:spacing w:before="1"/>
      </w:pP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часа);</w:t>
      </w:r>
    </w:p>
    <w:p w14:paraId="383E40BE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- 33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- по</w:t>
      </w:r>
      <w:r>
        <w:rPr>
          <w:spacing w:val="-1"/>
        </w:rPr>
        <w:t xml:space="preserve"> </w:t>
      </w:r>
      <w:r>
        <w:t>34 часа).</w:t>
      </w:r>
    </w:p>
    <w:p w14:paraId="4746999B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«Гандбол».</w:t>
      </w:r>
    </w:p>
    <w:p w14:paraId="7A7FAE50" w14:textId="77777777" w:rsidR="0062385B" w:rsidRDefault="007628E4" w:rsidP="00E17D3C">
      <w:pPr>
        <w:pStyle w:val="a5"/>
        <w:numPr>
          <w:ilvl w:val="0"/>
          <w:numId w:val="49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гандболе.</w:t>
      </w:r>
    </w:p>
    <w:p w14:paraId="0F4F3F8E" w14:textId="77777777" w:rsidR="0062385B" w:rsidRDefault="007628E4" w:rsidP="00E17D3C">
      <w:pPr>
        <w:pStyle w:val="a3"/>
        <w:spacing w:before="138"/>
        <w:ind w:left="1491"/>
      </w:pPr>
      <w:r>
        <w:t>Возникновение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людей.</w:t>
      </w:r>
      <w:r>
        <w:rPr>
          <w:spacing w:val="-7"/>
        </w:rPr>
        <w:t xml:space="preserve"> </w:t>
      </w:r>
      <w:r>
        <w:t>Олимпийские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древности.</w:t>
      </w:r>
    </w:p>
    <w:p w14:paraId="6E45F43D" w14:textId="77777777" w:rsidR="0062385B" w:rsidRDefault="007628E4" w:rsidP="00E17D3C">
      <w:pPr>
        <w:pStyle w:val="a3"/>
        <w:tabs>
          <w:tab w:val="left" w:pos="2683"/>
          <w:tab w:val="left" w:pos="4090"/>
          <w:tab w:val="left" w:pos="4480"/>
          <w:tab w:val="left" w:pos="5540"/>
          <w:tab w:val="left" w:pos="6679"/>
          <w:tab w:val="left" w:pos="8493"/>
          <w:tab w:val="left" w:pos="8898"/>
          <w:tab w:val="left" w:pos="10081"/>
        </w:tabs>
        <w:spacing w:before="138" w:line="360" w:lineRule="auto"/>
        <w:ind w:right="558" w:firstLine="709"/>
      </w:pPr>
      <w:r>
        <w:lastRenderedPageBreak/>
        <w:t>Развитие</w:t>
      </w:r>
      <w:r>
        <w:tab/>
        <w:t>олимпизма</w:t>
      </w:r>
      <w:r>
        <w:tab/>
        <w:t>в</w:t>
      </w:r>
      <w:r>
        <w:tab/>
        <w:t>России.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развития</w:t>
      </w:r>
      <w:r>
        <w:tab/>
        <w:t>гандбола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мини-гандбола.</w:t>
      </w:r>
    </w:p>
    <w:p w14:paraId="0CB7B735" w14:textId="77777777" w:rsidR="0062385B" w:rsidRDefault="007628E4" w:rsidP="00E17D3C">
      <w:pPr>
        <w:pStyle w:val="a3"/>
        <w:spacing w:line="360" w:lineRule="auto"/>
        <w:ind w:firstLine="709"/>
      </w:pPr>
      <w:r>
        <w:t>Режим</w:t>
      </w:r>
      <w:r>
        <w:rPr>
          <w:spacing w:val="24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значение.</w:t>
      </w:r>
      <w:r>
        <w:rPr>
          <w:spacing w:val="25"/>
        </w:rPr>
        <w:t xml:space="preserve"> </w:t>
      </w:r>
      <w:r>
        <w:t>Закаливание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14:paraId="7EFC2738" w14:textId="77777777" w:rsidR="0062385B" w:rsidRDefault="007628E4" w:rsidP="00E17D3C">
      <w:pPr>
        <w:pStyle w:val="a3"/>
        <w:spacing w:line="360" w:lineRule="auto"/>
        <w:ind w:firstLine="709"/>
      </w:pPr>
      <w:r>
        <w:t>Основы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профилактики</w:t>
      </w:r>
      <w:r>
        <w:rPr>
          <w:spacing w:val="29"/>
        </w:rPr>
        <w:t xml:space="preserve"> </w:t>
      </w:r>
      <w:r>
        <w:t>травматизма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гандболом.</w:t>
      </w:r>
      <w:r>
        <w:rPr>
          <w:spacing w:val="3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2A798DAD" w14:textId="77777777" w:rsidR="0062385B" w:rsidRDefault="007628E4" w:rsidP="00E17D3C">
      <w:pPr>
        <w:pStyle w:val="a3"/>
        <w:tabs>
          <w:tab w:val="left" w:pos="2648"/>
          <w:tab w:val="left" w:pos="4228"/>
          <w:tab w:val="left" w:pos="4752"/>
          <w:tab w:val="left" w:pos="6167"/>
          <w:tab w:val="left" w:pos="8161"/>
          <w:tab w:val="left" w:pos="9652"/>
        </w:tabs>
        <w:ind w:left="1491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  <w:t>элементами</w:t>
      </w:r>
    </w:p>
    <w:p w14:paraId="7EDA0644" w14:textId="77777777" w:rsidR="0062385B" w:rsidRDefault="007628E4" w:rsidP="00E17D3C">
      <w:pPr>
        <w:pStyle w:val="a3"/>
        <w:spacing w:before="62"/>
      </w:pPr>
      <w:r>
        <w:t>и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гандбола.</w:t>
      </w:r>
    </w:p>
    <w:p w14:paraId="0D2F680D" w14:textId="77777777" w:rsidR="0062385B" w:rsidRDefault="007628E4" w:rsidP="00E17D3C">
      <w:pPr>
        <w:pStyle w:val="a3"/>
        <w:spacing w:before="138" w:line="360" w:lineRule="auto"/>
        <w:ind w:left="1491" w:right="5711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14:paraId="6EB76C3F" w14:textId="77777777" w:rsidR="0062385B" w:rsidRDefault="007628E4" w:rsidP="00E17D3C">
      <w:pPr>
        <w:pStyle w:val="a3"/>
        <w:ind w:left="1491"/>
      </w:pPr>
      <w:r>
        <w:t>Организация</w:t>
      </w:r>
      <w:r>
        <w:rPr>
          <w:spacing w:val="-8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мини-гандболу.</w:t>
      </w:r>
    </w:p>
    <w:p w14:paraId="0DC0AF91" w14:textId="77777777" w:rsidR="0062385B" w:rsidRDefault="007628E4" w:rsidP="00E17D3C">
      <w:pPr>
        <w:pStyle w:val="a5"/>
        <w:numPr>
          <w:ilvl w:val="0"/>
          <w:numId w:val="49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341BF8C3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проведения.</w:t>
      </w:r>
      <w:r>
        <w:rPr>
          <w:spacing w:val="7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гандбола.</w:t>
      </w:r>
    </w:p>
    <w:p w14:paraId="30231553" w14:textId="77777777" w:rsidR="0062385B" w:rsidRDefault="007628E4" w:rsidP="00E17D3C">
      <w:pPr>
        <w:pStyle w:val="a3"/>
        <w:spacing w:line="360" w:lineRule="auto"/>
        <w:ind w:firstLine="709"/>
      </w:pPr>
      <w:r>
        <w:t>Первые</w:t>
      </w:r>
      <w:r>
        <w:rPr>
          <w:spacing w:val="8"/>
        </w:rPr>
        <w:t xml:space="preserve"> </w:t>
      </w:r>
      <w:r>
        <w:t>внешние</w:t>
      </w:r>
      <w:r>
        <w:rPr>
          <w:spacing w:val="8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утомления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гандболом.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нагрузкой.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14:paraId="4CF5EBBD" w14:textId="77777777" w:rsidR="0062385B" w:rsidRDefault="007628E4" w:rsidP="00E17D3C">
      <w:pPr>
        <w:pStyle w:val="a3"/>
        <w:spacing w:line="360" w:lineRule="auto"/>
        <w:ind w:firstLine="709"/>
      </w:pPr>
      <w:r>
        <w:t>Правила</w:t>
      </w:r>
      <w:r>
        <w:rPr>
          <w:spacing w:val="23"/>
        </w:rPr>
        <w:t xml:space="preserve"> </w:t>
      </w:r>
      <w:r>
        <w:t>личной</w:t>
      </w:r>
      <w:r>
        <w:rPr>
          <w:spacing w:val="23"/>
        </w:rPr>
        <w:t xml:space="preserve"> </w:t>
      </w:r>
      <w:r>
        <w:t>гигиены,</w:t>
      </w:r>
      <w:r>
        <w:rPr>
          <w:spacing w:val="23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спортивной</w:t>
      </w:r>
      <w:r>
        <w:rPr>
          <w:spacing w:val="23"/>
        </w:rPr>
        <w:t xml:space="preserve"> </w:t>
      </w:r>
      <w:r>
        <w:t>одежде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гандболом.</w:t>
      </w:r>
      <w:r>
        <w:rPr>
          <w:spacing w:val="2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гандболом.</w:t>
      </w:r>
    </w:p>
    <w:p w14:paraId="1161A2A8" w14:textId="77777777" w:rsidR="0062385B" w:rsidRDefault="007628E4" w:rsidP="00E17D3C">
      <w:pPr>
        <w:pStyle w:val="a3"/>
        <w:ind w:left="1491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гандболиста.</w:t>
      </w:r>
    </w:p>
    <w:p w14:paraId="69A9B735" w14:textId="77777777" w:rsidR="0062385B" w:rsidRDefault="007628E4" w:rsidP="00E17D3C">
      <w:pPr>
        <w:pStyle w:val="a3"/>
        <w:tabs>
          <w:tab w:val="left" w:pos="2785"/>
          <w:tab w:val="left" w:pos="3431"/>
          <w:tab w:val="left" w:pos="5194"/>
          <w:tab w:val="left" w:pos="6918"/>
          <w:tab w:val="left" w:pos="9425"/>
        </w:tabs>
        <w:spacing w:before="138" w:line="360" w:lineRule="auto"/>
        <w:ind w:right="797" w:firstLine="709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гандболом.</w:t>
      </w:r>
    </w:p>
    <w:p w14:paraId="2EE66497" w14:textId="77777777" w:rsidR="0062385B" w:rsidRDefault="007628E4" w:rsidP="00E17D3C">
      <w:pPr>
        <w:pStyle w:val="a3"/>
        <w:spacing w:line="360" w:lineRule="auto"/>
        <w:ind w:right="283" w:firstLine="709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гандбола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57ADC3C1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гандболе.</w:t>
      </w:r>
    </w:p>
    <w:p w14:paraId="403BA738" w14:textId="77777777" w:rsidR="0062385B" w:rsidRDefault="007628E4" w:rsidP="00E17D3C">
      <w:pPr>
        <w:pStyle w:val="a5"/>
        <w:numPr>
          <w:ilvl w:val="0"/>
          <w:numId w:val="49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4B8ADC98" w14:textId="77777777" w:rsidR="0062385B" w:rsidRDefault="007628E4" w:rsidP="00E17D3C">
      <w:pPr>
        <w:pStyle w:val="a3"/>
        <w:spacing w:before="138" w:line="360" w:lineRule="auto"/>
        <w:ind w:right="278" w:firstLine="709"/>
      </w:pPr>
      <w:r>
        <w:t>Простейшие комплексы общих и специальных подготовительных упражнений, необходимых</w:t>
      </w:r>
      <w:r>
        <w:rPr>
          <w:spacing w:val="1"/>
        </w:rPr>
        <w:t xml:space="preserve"> </w:t>
      </w:r>
      <w:r>
        <w:t>для развития физических качеств, характерных для вида спорта «гандбол» и овладения техникой и</w:t>
      </w:r>
      <w:r>
        <w:rPr>
          <w:spacing w:val="1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</w:t>
      </w:r>
      <w:r>
        <w:rPr>
          <w:spacing w:val="-1"/>
        </w:rPr>
        <w:t xml:space="preserve"> </w:t>
      </w:r>
      <w:r>
        <w:t>(мини-гандбол);</w:t>
      </w:r>
    </w:p>
    <w:p w14:paraId="293D9779" w14:textId="77777777" w:rsidR="0062385B" w:rsidRDefault="007628E4" w:rsidP="00E17D3C">
      <w:pPr>
        <w:pStyle w:val="a3"/>
        <w:spacing w:before="1" w:line="360" w:lineRule="auto"/>
        <w:ind w:right="571" w:firstLine="709"/>
      </w:pPr>
      <w:r>
        <w:t xml:space="preserve">Техника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базовой   </w:t>
      </w:r>
      <w:r>
        <w:rPr>
          <w:spacing w:val="1"/>
        </w:rPr>
        <w:t xml:space="preserve"> </w:t>
      </w:r>
      <w:r>
        <w:t xml:space="preserve">подготовки    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44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различной</w:t>
      </w:r>
      <w:r>
        <w:rPr>
          <w:spacing w:val="44"/>
        </w:rPr>
        <w:t xml:space="preserve"> </w:t>
      </w:r>
      <w:r>
        <w:t>частотой</w:t>
      </w:r>
      <w:r>
        <w:rPr>
          <w:spacing w:val="44"/>
        </w:rPr>
        <w:t xml:space="preserve"> </w:t>
      </w:r>
      <w:r>
        <w:t>шагов,</w:t>
      </w:r>
      <w:r>
        <w:rPr>
          <w:spacing w:val="44"/>
        </w:rPr>
        <w:t xml:space="preserve"> </w:t>
      </w:r>
      <w:r>
        <w:t>подбрасывание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ловля</w:t>
      </w:r>
      <w:r>
        <w:rPr>
          <w:spacing w:val="44"/>
        </w:rPr>
        <w:t xml:space="preserve"> </w:t>
      </w:r>
      <w:r>
        <w:t>мяча</w:t>
      </w:r>
    </w:p>
    <w:p w14:paraId="3AE8D825" w14:textId="77777777" w:rsidR="0062385B" w:rsidRDefault="007628E4" w:rsidP="00E17D3C">
      <w:pPr>
        <w:pStyle w:val="a3"/>
        <w:spacing w:line="360" w:lineRule="auto"/>
        <w:ind w:right="299"/>
      </w:pPr>
      <w:r>
        <w:t>в ходьбе, броски мяча в стену (наклонный батут) с последующей ловлей, прыжки вперед и вверх с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руках, метание</w:t>
      </w:r>
      <w:r>
        <w:rPr>
          <w:spacing w:val="-2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гандбольного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статичную</w:t>
      </w:r>
      <w:r>
        <w:rPr>
          <w:spacing w:val="-2"/>
        </w:rPr>
        <w:t xml:space="preserve"> </w:t>
      </w:r>
      <w:r>
        <w:t>цель.</w:t>
      </w:r>
    </w:p>
    <w:p w14:paraId="11B8DF75" w14:textId="77777777" w:rsidR="0062385B" w:rsidRDefault="007628E4" w:rsidP="00E17D3C">
      <w:pPr>
        <w:pStyle w:val="a3"/>
        <w:spacing w:line="360" w:lineRule="auto"/>
        <w:ind w:right="288" w:firstLine="709"/>
      </w:pPr>
      <w:r>
        <w:t>Основные способы передвижения гандболиста: бег, ходьба, прыжки, повороты, остановки.</w:t>
      </w:r>
      <w:r>
        <w:rPr>
          <w:spacing w:val="1"/>
        </w:rPr>
        <w:t xml:space="preserve"> </w:t>
      </w:r>
      <w:r>
        <w:t>Основы техники держания мяча при игре в мини-гандбол (гандбол) и простейшие приёмы владения</w:t>
      </w:r>
      <w:r>
        <w:rPr>
          <w:spacing w:val="1"/>
        </w:rPr>
        <w:t xml:space="preserve"> </w:t>
      </w:r>
      <w:r>
        <w:t>мячом.</w:t>
      </w:r>
    </w:p>
    <w:p w14:paraId="7C614113" w14:textId="77777777" w:rsidR="0062385B" w:rsidRDefault="007628E4" w:rsidP="00E17D3C">
      <w:pPr>
        <w:pStyle w:val="a3"/>
        <w:spacing w:line="360" w:lineRule="auto"/>
        <w:ind w:right="289" w:firstLine="709"/>
      </w:pPr>
      <w:r>
        <w:t>Упражнения,</w:t>
      </w:r>
      <w:r>
        <w:rPr>
          <w:spacing w:val="55"/>
        </w:rPr>
        <w:t xml:space="preserve"> </w:t>
      </w:r>
      <w:r>
        <w:t>направленные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обучение</w:t>
      </w:r>
      <w:r>
        <w:rPr>
          <w:spacing w:val="56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владения</w:t>
      </w:r>
      <w:r>
        <w:rPr>
          <w:spacing w:val="56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мини-</w:t>
      </w:r>
      <w:r>
        <w:rPr>
          <w:spacing w:val="-58"/>
        </w:rPr>
        <w:t xml:space="preserve"> </w:t>
      </w:r>
      <w:r>
        <w:lastRenderedPageBreak/>
        <w:t>гандбол:</w:t>
      </w:r>
      <w:r>
        <w:rPr>
          <w:spacing w:val="-2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мяча.</w:t>
      </w:r>
    </w:p>
    <w:p w14:paraId="3A0A713C" w14:textId="77777777" w:rsidR="0062385B" w:rsidRDefault="007628E4" w:rsidP="00E17D3C">
      <w:pPr>
        <w:pStyle w:val="a3"/>
        <w:ind w:left="1491"/>
      </w:pPr>
      <w:r>
        <w:t>Простейшие</w:t>
      </w:r>
      <w:r>
        <w:rPr>
          <w:spacing w:val="57"/>
        </w:rPr>
        <w:t xml:space="preserve"> </w:t>
      </w:r>
      <w:r>
        <w:t>технические</w:t>
      </w:r>
      <w:r>
        <w:rPr>
          <w:spacing w:val="58"/>
        </w:rPr>
        <w:t xml:space="preserve"> </w:t>
      </w:r>
      <w:r>
        <w:t>приёмы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гандбола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игровой</w:t>
      </w:r>
      <w:r>
        <w:rPr>
          <w:spacing w:val="57"/>
        </w:rPr>
        <w:t xml:space="preserve"> </w:t>
      </w:r>
      <w:r>
        <w:t>деятельности.</w:t>
      </w:r>
    </w:p>
    <w:p w14:paraId="3DA6E409" w14:textId="77777777" w:rsidR="0062385B" w:rsidRDefault="007628E4" w:rsidP="00E17D3C">
      <w:pPr>
        <w:pStyle w:val="a3"/>
        <w:tabs>
          <w:tab w:val="left" w:pos="2702"/>
          <w:tab w:val="left" w:pos="4564"/>
          <w:tab w:val="left" w:pos="5312"/>
          <w:tab w:val="left" w:pos="7375"/>
          <w:tab w:val="left" w:pos="8703"/>
          <w:tab w:val="left" w:pos="10156"/>
        </w:tabs>
        <w:spacing w:before="138"/>
      </w:pPr>
      <w:r>
        <w:t>Подводящие</w:t>
      </w:r>
      <w:r>
        <w:tab/>
        <w:t>упражнения</w:t>
      </w:r>
      <w:r>
        <w:tab/>
        <w:t>и</w:t>
      </w:r>
      <w:r>
        <w:tab/>
        <w:t>элементарные</w:t>
      </w:r>
      <w:r>
        <w:tab/>
        <w:t>формы</w:t>
      </w:r>
      <w:r>
        <w:tab/>
        <w:t>техники</w:t>
      </w:r>
      <w:r>
        <w:tab/>
        <w:t>игры</w:t>
      </w:r>
    </w:p>
    <w:p w14:paraId="468713EC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22"/>
        </w:rPr>
        <w:t xml:space="preserve"> </w:t>
      </w:r>
      <w:r>
        <w:t>защите.</w:t>
      </w:r>
      <w:r>
        <w:rPr>
          <w:spacing w:val="22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«стойка»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«передвижение»,</w:t>
      </w:r>
      <w:r>
        <w:rPr>
          <w:spacing w:val="22"/>
        </w:rPr>
        <w:t xml:space="preserve"> </w:t>
      </w:r>
      <w:r>
        <w:t>«противодействие</w:t>
      </w:r>
      <w:r>
        <w:rPr>
          <w:spacing w:val="22"/>
        </w:rPr>
        <w:t xml:space="preserve"> </w:t>
      </w:r>
      <w:r>
        <w:t>нападающему,</w:t>
      </w:r>
      <w:r>
        <w:rPr>
          <w:spacing w:val="22"/>
        </w:rPr>
        <w:t xml:space="preserve"> </w:t>
      </w:r>
      <w:r>
        <w:t>владеющему</w:t>
      </w:r>
      <w:r>
        <w:rPr>
          <w:spacing w:val="-57"/>
        </w:rPr>
        <w:t xml:space="preserve"> </w:t>
      </w:r>
      <w:r>
        <w:t>мячом».</w:t>
      </w:r>
    </w:p>
    <w:p w14:paraId="471418BB" w14:textId="77777777" w:rsidR="0062385B" w:rsidRDefault="007628E4" w:rsidP="00E17D3C">
      <w:pPr>
        <w:pStyle w:val="a3"/>
        <w:spacing w:line="360" w:lineRule="auto"/>
        <w:ind w:right="283" w:firstLine="709"/>
      </w:pPr>
      <w:r>
        <w:t>Основы</w:t>
      </w:r>
      <w:r>
        <w:rPr>
          <w:spacing w:val="23"/>
        </w:rPr>
        <w:t xml:space="preserve"> </w:t>
      </w:r>
      <w:r>
        <w:t>техники</w:t>
      </w:r>
      <w:r>
        <w:rPr>
          <w:spacing w:val="23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вратаря:</w:t>
      </w:r>
      <w:r>
        <w:rPr>
          <w:spacing w:val="23"/>
        </w:rPr>
        <w:t xml:space="preserve"> </w:t>
      </w:r>
      <w:r>
        <w:t>стойки,</w:t>
      </w:r>
      <w:r>
        <w:rPr>
          <w:spacing w:val="23"/>
        </w:rPr>
        <w:t xml:space="preserve"> </w:t>
      </w:r>
      <w:r>
        <w:t>перемещения,</w:t>
      </w:r>
      <w:r>
        <w:rPr>
          <w:spacing w:val="23"/>
        </w:rPr>
        <w:t xml:space="preserve"> </w:t>
      </w:r>
      <w:r>
        <w:t>ловля,</w:t>
      </w:r>
      <w:r>
        <w:rPr>
          <w:spacing w:val="23"/>
        </w:rPr>
        <w:t xml:space="preserve"> </w:t>
      </w:r>
      <w:r>
        <w:t>гашение,</w:t>
      </w:r>
      <w:r>
        <w:rPr>
          <w:spacing w:val="23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руками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ногами,</w:t>
      </w:r>
      <w:r>
        <w:rPr>
          <w:spacing w:val="53"/>
        </w:rPr>
        <w:t xml:space="preserve"> </w:t>
      </w:r>
      <w:r>
        <w:t>падения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броски</w:t>
      </w:r>
      <w:r>
        <w:rPr>
          <w:spacing w:val="53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мячом,</w:t>
      </w:r>
      <w:r>
        <w:rPr>
          <w:spacing w:val="53"/>
        </w:rPr>
        <w:t xml:space="preserve"> </w:t>
      </w:r>
      <w:r>
        <w:t>обманные</w:t>
      </w:r>
      <w:r>
        <w:rPr>
          <w:spacing w:val="53"/>
        </w:rPr>
        <w:t xml:space="preserve"> </w:t>
      </w:r>
      <w:r>
        <w:t>движения.</w:t>
      </w:r>
      <w:r>
        <w:rPr>
          <w:spacing w:val="53"/>
        </w:rPr>
        <w:t xml:space="preserve"> </w:t>
      </w:r>
      <w:r>
        <w:t>Простейшие</w:t>
      </w:r>
      <w:r>
        <w:rPr>
          <w:spacing w:val="52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на</w:t>
      </w:r>
    </w:p>
    <w:p w14:paraId="146BD1D3" w14:textId="77777777" w:rsidR="0062385B" w:rsidRDefault="007628E4" w:rsidP="00E17D3C">
      <w:pPr>
        <w:pStyle w:val="a3"/>
        <w:spacing w:before="62"/>
      </w:pPr>
      <w:r>
        <w:t>перемещения,</w:t>
      </w:r>
      <w:r>
        <w:rPr>
          <w:spacing w:val="-7"/>
        </w:rPr>
        <w:t xml:space="preserve"> </w:t>
      </w:r>
      <w:r>
        <w:t>ловлю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гашение.</w:t>
      </w:r>
    </w:p>
    <w:p w14:paraId="075D3CA9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Подвижные</w:t>
      </w:r>
      <w:r>
        <w:rPr>
          <w:spacing w:val="53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элементами</w:t>
      </w:r>
      <w:r>
        <w:rPr>
          <w:spacing w:val="53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47"/>
        </w:rPr>
        <w:t xml:space="preserve"> </w:t>
      </w:r>
      <w:r>
        <w:t>включающие</w:t>
      </w:r>
      <w:r>
        <w:rPr>
          <w:spacing w:val="46"/>
        </w:rPr>
        <w:t xml:space="preserve"> </w:t>
      </w:r>
      <w:r>
        <w:t>элемент</w:t>
      </w:r>
      <w:r>
        <w:rPr>
          <w:spacing w:val="47"/>
        </w:rPr>
        <w:t xml:space="preserve"> </w:t>
      </w:r>
      <w:r>
        <w:t>соревнования,</w:t>
      </w:r>
      <w:r>
        <w:rPr>
          <w:spacing w:val="53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командные</w:t>
      </w:r>
      <w:r>
        <w:rPr>
          <w:spacing w:val="3"/>
        </w:rPr>
        <w:t xml:space="preserve"> </w:t>
      </w:r>
      <w:r>
        <w:t>игры.</w:t>
      </w:r>
    </w:p>
    <w:p w14:paraId="1EECCAEE" w14:textId="77777777" w:rsidR="0062385B" w:rsidRDefault="007628E4" w:rsidP="00E17D3C">
      <w:pPr>
        <w:pStyle w:val="a3"/>
        <w:tabs>
          <w:tab w:val="left" w:pos="2744"/>
          <w:tab w:val="left" w:pos="4277"/>
          <w:tab w:val="left" w:pos="4815"/>
          <w:tab w:val="left" w:pos="6308"/>
          <w:tab w:val="left" w:pos="8467"/>
          <w:tab w:val="left" w:pos="8870"/>
          <w:tab w:val="left" w:pos="10143"/>
        </w:tabs>
        <w:spacing w:line="360" w:lineRule="auto"/>
        <w:ind w:right="577" w:firstLine="709"/>
      </w:pPr>
      <w:r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гандболе.</w:t>
      </w:r>
      <w:r>
        <w:tab/>
      </w:r>
      <w:r>
        <w:rPr>
          <w:spacing w:val="-1"/>
        </w:rP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мини-гандболу.</w:t>
      </w:r>
    </w:p>
    <w:p w14:paraId="7D31D464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4015"/>
          <w:tab w:val="left" w:pos="5001"/>
          <w:tab w:val="left" w:pos="6341"/>
          <w:tab w:val="left" w:pos="7761"/>
          <w:tab w:val="left" w:pos="8238"/>
          <w:tab w:val="left" w:pos="9697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«Гандбол»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BADE88D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9BF5C89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 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1D4DE297" w14:textId="77777777" w:rsidR="0062385B" w:rsidRDefault="007628E4" w:rsidP="00E17D3C">
      <w:pPr>
        <w:pStyle w:val="a3"/>
        <w:ind w:left="1491"/>
      </w:pPr>
      <w:r>
        <w:t xml:space="preserve">проявление    </w:t>
      </w:r>
      <w:r>
        <w:rPr>
          <w:spacing w:val="6"/>
        </w:rPr>
        <w:t xml:space="preserve"> </w:t>
      </w:r>
      <w:r>
        <w:t xml:space="preserve">уважительного     </w:t>
      </w:r>
      <w:r>
        <w:rPr>
          <w:spacing w:val="5"/>
        </w:rPr>
        <w:t xml:space="preserve"> </w:t>
      </w:r>
      <w:r>
        <w:t xml:space="preserve">отношения     </w:t>
      </w:r>
      <w:r>
        <w:rPr>
          <w:spacing w:val="6"/>
        </w:rPr>
        <w:t xml:space="preserve"> </w:t>
      </w:r>
      <w:r>
        <w:t xml:space="preserve">к     </w:t>
      </w:r>
      <w:r>
        <w:rPr>
          <w:spacing w:val="5"/>
        </w:rPr>
        <w:t xml:space="preserve"> </w:t>
      </w:r>
      <w:proofErr w:type="gramStart"/>
      <w:r>
        <w:t xml:space="preserve">сверстникам,   </w:t>
      </w:r>
      <w:proofErr w:type="gramEnd"/>
      <w:r>
        <w:t xml:space="preserve">  </w:t>
      </w:r>
      <w:r>
        <w:rPr>
          <w:spacing w:val="6"/>
        </w:rPr>
        <w:t xml:space="preserve"> </w:t>
      </w:r>
      <w:r>
        <w:t xml:space="preserve">культуры     </w:t>
      </w:r>
      <w:r>
        <w:rPr>
          <w:spacing w:val="6"/>
        </w:rPr>
        <w:t xml:space="preserve"> </w:t>
      </w:r>
      <w:r>
        <w:t>общения</w:t>
      </w:r>
    </w:p>
    <w:p w14:paraId="4FFA8722" w14:textId="77777777" w:rsidR="0062385B" w:rsidRDefault="007628E4" w:rsidP="00E17D3C">
      <w:pPr>
        <w:pStyle w:val="a3"/>
        <w:spacing w:before="138" w:line="360" w:lineRule="auto"/>
        <w:ind w:right="282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14:paraId="591EF9BE" w14:textId="77777777" w:rsidR="0062385B" w:rsidRDefault="007628E4" w:rsidP="00E17D3C">
      <w:pPr>
        <w:pStyle w:val="a3"/>
        <w:spacing w:line="360" w:lineRule="auto"/>
        <w:ind w:right="285" w:firstLine="709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гандболом.</w:t>
      </w:r>
    </w:p>
    <w:p w14:paraId="145FD86D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before="1"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BFE7E60" w14:textId="77777777" w:rsidR="0062385B" w:rsidRDefault="007628E4" w:rsidP="00E17D3C">
      <w:pPr>
        <w:pStyle w:val="a3"/>
        <w:spacing w:line="360" w:lineRule="auto"/>
        <w:ind w:right="291" w:firstLine="70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интересы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</w:t>
      </w:r>
    </w:p>
    <w:p w14:paraId="2D430C3B" w14:textId="77777777" w:rsidR="0062385B" w:rsidRDefault="007628E4" w:rsidP="00E17D3C">
      <w:pPr>
        <w:pStyle w:val="a3"/>
      </w:pPr>
      <w:r>
        <w:t>в</w:t>
      </w:r>
      <w:r>
        <w:rPr>
          <w:spacing w:val="-12"/>
        </w:rPr>
        <w:t xml:space="preserve"> </w:t>
      </w:r>
      <w:r>
        <w:t>физкультурно-спортивном</w:t>
      </w:r>
      <w:r>
        <w:rPr>
          <w:spacing w:val="-11"/>
        </w:rPr>
        <w:t xml:space="preserve"> </w:t>
      </w:r>
      <w:r>
        <w:t>направлении;</w:t>
      </w:r>
    </w:p>
    <w:p w14:paraId="003907BB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 задач средствами гандбола в учебной, игровой, соревновательной и досуговой деятельности,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14:paraId="26EA51AC" w14:textId="77777777" w:rsidR="0062385B" w:rsidRDefault="007628E4" w:rsidP="00E17D3C">
      <w:pPr>
        <w:pStyle w:val="a3"/>
        <w:spacing w:line="360" w:lineRule="auto"/>
        <w:ind w:right="613" w:firstLine="70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владеть      основами      </w:t>
      </w:r>
      <w:proofErr w:type="gramStart"/>
      <w:r>
        <w:t xml:space="preserve">самоконтроля,   </w:t>
      </w:r>
      <w:proofErr w:type="gramEnd"/>
      <w:r>
        <w:t xml:space="preserve">   самооценки,      принимать      решения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осуществлять   </w:t>
      </w:r>
      <w:r>
        <w:rPr>
          <w:spacing w:val="1"/>
        </w:rPr>
        <w:t xml:space="preserve"> </w:t>
      </w:r>
      <w:r>
        <w:t>осознанный     выбор     в     учебной     и     познавательной     деятельности,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техническо-тактических приёмов;</w:t>
      </w:r>
    </w:p>
    <w:p w14:paraId="064C0AEE" w14:textId="77777777" w:rsidR="0062385B" w:rsidRDefault="007628E4" w:rsidP="00E17D3C">
      <w:pPr>
        <w:pStyle w:val="a3"/>
        <w:spacing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2E4C0D5A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9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36A8F4B6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гандбола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мини-гандбола;</w:t>
      </w:r>
    </w:p>
    <w:p w14:paraId="1EC8CF96" w14:textId="77777777" w:rsidR="0062385B" w:rsidRDefault="007628E4" w:rsidP="00E17D3C">
      <w:pPr>
        <w:pStyle w:val="a3"/>
        <w:spacing w:before="62" w:line="360" w:lineRule="auto"/>
        <w:ind w:firstLine="709"/>
      </w:pPr>
      <w:r>
        <w:t>знание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гандбол,</w:t>
      </w:r>
      <w:r>
        <w:rPr>
          <w:spacing w:val="21"/>
        </w:rPr>
        <w:t xml:space="preserve"> </w:t>
      </w:r>
      <w:r>
        <w:t>мини-гандбол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18D068B0" w14:textId="77777777" w:rsidR="0062385B" w:rsidRDefault="007628E4" w:rsidP="00E17D3C">
      <w:pPr>
        <w:pStyle w:val="a3"/>
        <w:tabs>
          <w:tab w:val="left" w:pos="3048"/>
          <w:tab w:val="left" w:pos="4082"/>
          <w:tab w:val="left" w:pos="5146"/>
          <w:tab w:val="left" w:pos="6313"/>
          <w:tab w:val="left" w:pos="6760"/>
          <w:tab w:val="left" w:pos="7666"/>
          <w:tab w:val="left" w:pos="8185"/>
          <w:tab w:val="left" w:pos="9764"/>
        </w:tabs>
        <w:spacing w:line="360" w:lineRule="auto"/>
        <w:ind w:right="604" w:firstLine="709"/>
      </w:pPr>
      <w:r>
        <w:t>соблюдение</w:t>
      </w:r>
      <w:r>
        <w:tab/>
        <w:t>правил</w:t>
      </w:r>
      <w:r>
        <w:tab/>
        <w:t>личной</w:t>
      </w:r>
      <w:r>
        <w:tab/>
        <w:t>гигиены</w:t>
      </w:r>
      <w:r>
        <w:tab/>
        <w:t>и</w:t>
      </w:r>
      <w:r>
        <w:tab/>
        <w:t>ухода</w:t>
      </w:r>
      <w:r>
        <w:tab/>
        <w:t>за</w:t>
      </w:r>
      <w:r>
        <w:tab/>
        <w:t>спортивным</w:t>
      </w:r>
      <w:r>
        <w:tab/>
        <w:t>инвентарем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правил 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гандболом;</w:t>
      </w:r>
    </w:p>
    <w:p w14:paraId="0E4CEE73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гандболом;</w:t>
      </w:r>
    </w:p>
    <w:p w14:paraId="38646255" w14:textId="77777777" w:rsidR="0062385B" w:rsidRDefault="007628E4" w:rsidP="00E17D3C">
      <w:pPr>
        <w:pStyle w:val="a3"/>
        <w:spacing w:before="138" w:line="360" w:lineRule="auto"/>
        <w:ind w:right="638" w:firstLine="709"/>
      </w:pPr>
      <w:r>
        <w:t xml:space="preserve">умение   </w:t>
      </w:r>
      <w:r>
        <w:rPr>
          <w:spacing w:val="48"/>
        </w:rPr>
        <w:t xml:space="preserve"> </w:t>
      </w:r>
      <w:proofErr w:type="gramStart"/>
      <w:r>
        <w:t xml:space="preserve">подбирать,   </w:t>
      </w:r>
      <w:proofErr w:type="gramEnd"/>
      <w:r>
        <w:t xml:space="preserve"> </w:t>
      </w:r>
      <w:r>
        <w:rPr>
          <w:spacing w:val="47"/>
        </w:rPr>
        <w:t xml:space="preserve"> </w:t>
      </w:r>
      <w:r>
        <w:t xml:space="preserve">составлять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осваивать    </w:t>
      </w:r>
      <w:r>
        <w:rPr>
          <w:spacing w:val="47"/>
        </w:rPr>
        <w:t xml:space="preserve"> </w:t>
      </w:r>
      <w:r>
        <w:t xml:space="preserve">самостоятельно,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помощи     </w:t>
      </w:r>
      <w:r>
        <w:rPr>
          <w:spacing w:val="32"/>
        </w:rPr>
        <w:t xml:space="preserve"> </w:t>
      </w:r>
      <w:r>
        <w:t xml:space="preserve">родителей     </w:t>
      </w:r>
      <w:r>
        <w:rPr>
          <w:spacing w:val="34"/>
        </w:rPr>
        <w:t xml:space="preserve"> </w:t>
      </w:r>
      <w:r>
        <w:t xml:space="preserve">простейшие     </w:t>
      </w:r>
      <w:r>
        <w:rPr>
          <w:spacing w:val="34"/>
        </w:rPr>
        <w:t xml:space="preserve"> </w:t>
      </w:r>
      <w:r>
        <w:t xml:space="preserve">комплексы     </w:t>
      </w:r>
      <w:r>
        <w:rPr>
          <w:spacing w:val="35"/>
        </w:rPr>
        <w:t xml:space="preserve"> </w:t>
      </w:r>
      <w:r>
        <w:t xml:space="preserve">общеразвивающих,     </w:t>
      </w:r>
      <w:r>
        <w:rPr>
          <w:spacing w:val="3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гандболом;</w:t>
      </w:r>
    </w:p>
    <w:p w14:paraId="7E1D2553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54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первые</w:t>
      </w:r>
      <w:r>
        <w:rPr>
          <w:spacing w:val="55"/>
        </w:rPr>
        <w:t xml:space="preserve"> </w:t>
      </w:r>
      <w:r>
        <w:t>внешние</w:t>
      </w:r>
      <w:r>
        <w:rPr>
          <w:spacing w:val="55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утомления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самоконтроль</w:t>
      </w:r>
      <w:r>
        <w:rPr>
          <w:spacing w:val="5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гандболом;</w:t>
      </w:r>
    </w:p>
    <w:p w14:paraId="3F2DE82C" w14:textId="77777777" w:rsidR="0062385B" w:rsidRDefault="007628E4" w:rsidP="00E17D3C">
      <w:pPr>
        <w:pStyle w:val="a3"/>
        <w:tabs>
          <w:tab w:val="left" w:pos="2489"/>
          <w:tab w:val="left" w:pos="4371"/>
          <w:tab w:val="left" w:pos="4756"/>
          <w:tab w:val="left" w:pos="6080"/>
          <w:tab w:val="left" w:pos="7510"/>
          <w:tab w:val="left" w:pos="8275"/>
          <w:tab w:val="left" w:pos="8638"/>
          <w:tab w:val="left" w:pos="10102"/>
        </w:tabs>
        <w:spacing w:line="360" w:lineRule="auto"/>
        <w:ind w:right="537" w:firstLine="709"/>
      </w:pPr>
      <w:r>
        <w:t>умение</w:t>
      </w:r>
      <w:r>
        <w:tab/>
        <w:t>организовывать</w:t>
      </w:r>
      <w:r>
        <w:tab/>
        <w:t>и</w:t>
      </w:r>
      <w:r>
        <w:tab/>
        <w:t>проводить</w:t>
      </w:r>
      <w:r>
        <w:tab/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гандбола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14:paraId="5F30C61C" w14:textId="77777777" w:rsidR="0062385B" w:rsidRDefault="007628E4" w:rsidP="00E17D3C">
      <w:pPr>
        <w:pStyle w:val="a3"/>
        <w:tabs>
          <w:tab w:val="left" w:pos="2673"/>
          <w:tab w:val="left" w:pos="3291"/>
          <w:tab w:val="left" w:pos="4523"/>
          <w:tab w:val="left" w:pos="6773"/>
          <w:tab w:val="left" w:pos="8497"/>
          <w:tab w:val="left" w:pos="10112"/>
        </w:tabs>
        <w:ind w:left="1491"/>
      </w:pPr>
      <w:r>
        <w:t>знание</w:t>
      </w:r>
      <w:r>
        <w:tab/>
        <w:t>и</w:t>
      </w:r>
      <w:r>
        <w:tab/>
        <w:t>умение</w:t>
      </w:r>
      <w:r>
        <w:tab/>
        <w:t>демонстрировать</w:t>
      </w:r>
      <w:r>
        <w:tab/>
        <w:t>простейшие</w:t>
      </w:r>
      <w:r>
        <w:tab/>
        <w:t>комплексы</w:t>
      </w:r>
      <w:r>
        <w:tab/>
        <w:t>общих</w:t>
      </w:r>
    </w:p>
    <w:p w14:paraId="6D2D101D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1"/>
        </w:rPr>
        <w:t xml:space="preserve"> </w:t>
      </w:r>
      <w:r>
        <w:t>специальных</w:t>
      </w:r>
      <w:r>
        <w:rPr>
          <w:spacing w:val="11"/>
        </w:rPr>
        <w:t xml:space="preserve"> </w:t>
      </w:r>
      <w:r>
        <w:t>подготовительных</w:t>
      </w:r>
      <w:r>
        <w:rPr>
          <w:spacing w:val="11"/>
        </w:rPr>
        <w:t xml:space="preserve"> </w:t>
      </w:r>
      <w:r>
        <w:t>упражнений,</w:t>
      </w:r>
      <w:r>
        <w:rPr>
          <w:spacing w:val="11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«гандбол»;</w:t>
      </w:r>
    </w:p>
    <w:p w14:paraId="74D0109C" w14:textId="77777777" w:rsidR="0062385B" w:rsidRDefault="007628E4" w:rsidP="00E17D3C">
      <w:pPr>
        <w:pStyle w:val="a3"/>
        <w:spacing w:line="360" w:lineRule="auto"/>
        <w:ind w:right="281" w:firstLine="709"/>
      </w:pPr>
      <w:r>
        <w:t>знание и умение демонстрировать основные виды передвижений: бег, прыжки, 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мячом;</w:t>
      </w:r>
    </w:p>
    <w:p w14:paraId="6D1A160C" w14:textId="77777777" w:rsidR="0062385B" w:rsidRDefault="007628E4" w:rsidP="00E17D3C">
      <w:pPr>
        <w:pStyle w:val="a3"/>
        <w:spacing w:line="360" w:lineRule="auto"/>
        <w:ind w:right="281" w:firstLine="709"/>
      </w:pPr>
      <w:r>
        <w:t>умение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5"/>
        </w:rPr>
        <w:t xml:space="preserve"> </w:t>
      </w:r>
      <w:r>
        <w:t>подводящие</w:t>
      </w:r>
      <w:r>
        <w:rPr>
          <w:spacing w:val="16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 а</w:t>
      </w:r>
      <w:r>
        <w:rPr>
          <w:spacing w:val="-1"/>
        </w:rPr>
        <w:t xml:space="preserve"> </w:t>
      </w:r>
      <w:r>
        <w:t>также основы техники игры</w:t>
      </w:r>
      <w:r>
        <w:rPr>
          <w:spacing w:val="-1"/>
        </w:rPr>
        <w:t xml:space="preserve"> </w:t>
      </w:r>
      <w:r>
        <w:t>вратаря;</w:t>
      </w:r>
    </w:p>
    <w:p w14:paraId="1CCCC16C" w14:textId="77777777" w:rsidR="0062385B" w:rsidRDefault="007628E4" w:rsidP="00E17D3C">
      <w:pPr>
        <w:pStyle w:val="a3"/>
        <w:spacing w:before="1" w:line="360" w:lineRule="auto"/>
        <w:ind w:left="1491" w:right="561"/>
      </w:pPr>
      <w:r>
        <w:t>умение</w:t>
      </w:r>
      <w:r>
        <w:rPr>
          <w:spacing w:val="2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знание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выполнение</w:t>
      </w:r>
      <w:r>
        <w:rPr>
          <w:spacing w:val="31"/>
        </w:rPr>
        <w:t xml:space="preserve"> </w:t>
      </w:r>
      <w:r>
        <w:t>тестовых</w:t>
      </w:r>
      <w:r>
        <w:rPr>
          <w:spacing w:val="31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подготовленности</w:t>
      </w:r>
    </w:p>
    <w:p w14:paraId="762517D6" w14:textId="77777777" w:rsidR="0062385B" w:rsidRDefault="007628E4" w:rsidP="00E17D3C">
      <w:pPr>
        <w:pStyle w:val="a3"/>
      </w:pPr>
      <w:r>
        <w:t>в</w:t>
      </w:r>
      <w:r>
        <w:rPr>
          <w:spacing w:val="-5"/>
        </w:rPr>
        <w:t xml:space="preserve"> </w:t>
      </w:r>
      <w:r>
        <w:t>гандболе.</w:t>
      </w:r>
    </w:p>
    <w:p w14:paraId="08105126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«Дзюдо».</w:t>
      </w:r>
    </w:p>
    <w:p w14:paraId="7505E190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«Дзюдо».</w:t>
      </w:r>
    </w:p>
    <w:p w14:paraId="7DAB4B71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lastRenderedPageBreak/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2F7A3140" w14:textId="77777777" w:rsidR="0062385B" w:rsidRDefault="007628E4" w:rsidP="00E17D3C">
      <w:pPr>
        <w:pStyle w:val="a3"/>
        <w:spacing w:line="360" w:lineRule="auto"/>
        <w:ind w:right="289" w:firstLine="709"/>
      </w:pPr>
      <w:r>
        <w:t>Дзюдо представляет собой целостную систему физического воспитания, поскольку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 человека с использованием в учебном процессе всего арсенала физических 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14:paraId="7DC0402F" w14:textId="77777777" w:rsidR="0062385B" w:rsidRDefault="007628E4" w:rsidP="00E17D3C">
      <w:pPr>
        <w:pStyle w:val="a3"/>
        <w:spacing w:line="360" w:lineRule="auto"/>
        <w:ind w:right="287" w:firstLine="709"/>
      </w:pP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формирует</w:t>
      </w:r>
      <w:r>
        <w:rPr>
          <w:spacing w:val="33"/>
        </w:rPr>
        <w:t xml:space="preserve"> </w:t>
      </w:r>
      <w:r>
        <w:t>вокруг</w:t>
      </w:r>
      <w:r>
        <w:rPr>
          <w:spacing w:val="32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особую</w:t>
      </w:r>
      <w:r>
        <w:rPr>
          <w:spacing w:val="33"/>
        </w:rPr>
        <w:t xml:space="preserve"> </w:t>
      </w:r>
      <w:r>
        <w:t>атмосферу</w:t>
      </w:r>
      <w:r>
        <w:rPr>
          <w:spacing w:val="32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увлеченности</w:t>
      </w:r>
      <w:r>
        <w:rPr>
          <w:spacing w:val="33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просто</w:t>
      </w:r>
      <w:r>
        <w:rPr>
          <w:spacing w:val="33"/>
        </w:rPr>
        <w:t xml:space="preserve"> </w:t>
      </w:r>
      <w:r>
        <w:t>видом</w:t>
      </w:r>
    </w:p>
    <w:p w14:paraId="5578DD05" w14:textId="77777777" w:rsidR="0062385B" w:rsidRDefault="007628E4" w:rsidP="00E17D3C">
      <w:pPr>
        <w:pStyle w:val="a3"/>
        <w:spacing w:before="62" w:line="360" w:lineRule="auto"/>
        <w:ind w:right="289"/>
      </w:pP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 философией, выходящей далеко за рамки спорта. Умение искусно владеть своим телом,</w:t>
      </w:r>
      <w:r>
        <w:rPr>
          <w:spacing w:val="1"/>
        </w:rPr>
        <w:t xml:space="preserve"> </w:t>
      </w:r>
      <w:r>
        <w:t>красота бросков открывают большие возможности для активизации интереса обучающихся к дзюдо,</w:t>
      </w:r>
      <w:r>
        <w:rPr>
          <w:spacing w:val="1"/>
        </w:rPr>
        <w:t xml:space="preserve"> </w:t>
      </w:r>
      <w:r>
        <w:t>мотивации ведения активного здорового образа жизни и способствуют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морально-волевому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14:paraId="18C3EF79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модуля     </w:t>
      </w:r>
      <w:proofErr w:type="gramStart"/>
      <w:r>
        <w:rPr>
          <w:sz w:val="24"/>
        </w:rPr>
        <w:t xml:space="preserve">  </w:t>
      </w:r>
      <w:r>
        <w:rPr>
          <w:spacing w:val="30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Дзюдо»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</w:p>
    <w:p w14:paraId="2FC6A297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спортом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t>спорта</w:t>
      </w:r>
    </w:p>
    <w:p w14:paraId="72584615" w14:textId="77777777" w:rsidR="0062385B" w:rsidRDefault="007628E4" w:rsidP="00E17D3C">
      <w:pPr>
        <w:pStyle w:val="a3"/>
      </w:pPr>
      <w:r>
        <w:t>«дзюдо».</w:t>
      </w:r>
    </w:p>
    <w:p w14:paraId="3F857B8E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7EE1CE06" w14:textId="77777777" w:rsidR="0062385B" w:rsidRDefault="007628E4" w:rsidP="00E17D3C">
      <w:pPr>
        <w:pStyle w:val="a3"/>
        <w:spacing w:before="138" w:line="360" w:lineRule="auto"/>
        <w:ind w:left="1491" w:right="295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«дзюдо»,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возможностях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в</w:t>
      </w:r>
    </w:p>
    <w:p w14:paraId="37A9BB69" w14:textId="77777777" w:rsidR="0062385B" w:rsidRDefault="007628E4" w:rsidP="00E17D3C">
      <w:pPr>
        <w:pStyle w:val="a3"/>
        <w:spacing w:line="360" w:lineRule="auto"/>
        <w:ind w:left="1491" w:right="287" w:hanging="709"/>
      </w:pP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73"/>
        </w:rPr>
        <w:t xml:space="preserve"> </w:t>
      </w:r>
      <w:r>
        <w:t>основных</w:t>
      </w:r>
      <w:r>
        <w:rPr>
          <w:spacing w:val="74"/>
        </w:rPr>
        <w:t xml:space="preserve"> </w:t>
      </w:r>
      <w:r>
        <w:t>физических</w:t>
      </w:r>
      <w:r>
        <w:rPr>
          <w:spacing w:val="74"/>
        </w:rPr>
        <w:t xml:space="preserve"> </w:t>
      </w:r>
      <w:r>
        <w:t>качеств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повышение</w:t>
      </w:r>
      <w:r>
        <w:rPr>
          <w:spacing w:val="74"/>
        </w:rPr>
        <w:t xml:space="preserve"> </w:t>
      </w:r>
      <w:r>
        <w:t>функциональных</w:t>
      </w:r>
      <w:r>
        <w:rPr>
          <w:spacing w:val="74"/>
        </w:rPr>
        <w:t xml:space="preserve"> </w:t>
      </w:r>
      <w:r>
        <w:t>возможностей</w:t>
      </w:r>
      <w:r>
        <w:rPr>
          <w:spacing w:val="74"/>
        </w:rPr>
        <w:t xml:space="preserve"> </w:t>
      </w:r>
      <w:r>
        <w:t>их</w:t>
      </w:r>
    </w:p>
    <w:p w14:paraId="05876F1C" w14:textId="77777777" w:rsidR="0062385B" w:rsidRDefault="007628E4" w:rsidP="00E17D3C">
      <w:pPr>
        <w:pStyle w:val="a3"/>
      </w:pPr>
      <w:r>
        <w:t>организма,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дзюдо;</w:t>
      </w:r>
    </w:p>
    <w:p w14:paraId="37BE2EFC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14:paraId="161D3AAA" w14:textId="77777777" w:rsidR="0062385B" w:rsidRDefault="007628E4" w:rsidP="00E17D3C">
      <w:pPr>
        <w:pStyle w:val="a3"/>
        <w:spacing w:line="360" w:lineRule="auto"/>
        <w:ind w:right="286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«дзюдо»;</w:t>
      </w:r>
    </w:p>
    <w:p w14:paraId="7A603950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58839CAF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14:paraId="4C1ED1B2" w14:textId="77777777" w:rsidR="0062385B" w:rsidRDefault="007628E4" w:rsidP="00E17D3C">
      <w:pPr>
        <w:pStyle w:val="a3"/>
        <w:spacing w:line="360" w:lineRule="auto"/>
        <w:ind w:right="284" w:firstLine="709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60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lastRenderedPageBreak/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555F77A0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4A7D066C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14:paraId="396C3A25" w14:textId="77777777" w:rsidR="0062385B" w:rsidRDefault="007628E4" w:rsidP="00E17D3C">
      <w:pPr>
        <w:pStyle w:val="a3"/>
        <w:tabs>
          <w:tab w:val="left" w:pos="2629"/>
          <w:tab w:val="left" w:pos="3879"/>
          <w:tab w:val="left" w:pos="5149"/>
          <w:tab w:val="left" w:pos="5836"/>
          <w:tab w:val="left" w:pos="7104"/>
          <w:tab w:val="left" w:pos="7917"/>
          <w:tab w:val="left" w:pos="9762"/>
        </w:tabs>
        <w:spacing w:before="138"/>
        <w:ind w:left="1491"/>
      </w:pPr>
      <w:r>
        <w:t>Модуль</w:t>
      </w:r>
      <w:r>
        <w:tab/>
        <w:t>«Дзюдо»</w:t>
      </w:r>
      <w:r>
        <w:tab/>
        <w:t>доступен</w:t>
      </w:r>
      <w:r>
        <w:tab/>
        <w:t>для</w:t>
      </w:r>
      <w:r>
        <w:tab/>
        <w:t>освоения</w:t>
      </w:r>
      <w:r>
        <w:tab/>
        <w:t>всем</w:t>
      </w:r>
      <w:r>
        <w:tab/>
        <w:t>обучающимся,</w:t>
      </w:r>
      <w:r>
        <w:tab/>
        <w:t>независимо</w:t>
      </w:r>
    </w:p>
    <w:p w14:paraId="07FF8047" w14:textId="77777777" w:rsidR="0062385B" w:rsidRDefault="007628E4" w:rsidP="00E17D3C">
      <w:pPr>
        <w:pStyle w:val="a3"/>
        <w:spacing w:before="138" w:line="360" w:lineRule="auto"/>
      </w:pPr>
      <w:r>
        <w:t>от</w:t>
      </w:r>
      <w:r>
        <w:rPr>
          <w:spacing w:val="33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гендерных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расширяет</w:t>
      </w:r>
      <w:r>
        <w:rPr>
          <w:spacing w:val="34"/>
        </w:rPr>
        <w:t xml:space="preserve"> </w:t>
      </w:r>
      <w:r>
        <w:t>спектр</w:t>
      </w:r>
      <w:r>
        <w:rPr>
          <w:spacing w:val="34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6FE8C74E" w14:textId="77777777" w:rsidR="0062385B" w:rsidRDefault="007628E4" w:rsidP="00E17D3C">
      <w:pPr>
        <w:pStyle w:val="a3"/>
        <w:ind w:left="1491"/>
      </w:pPr>
      <w:r>
        <w:t>Специфика</w:t>
      </w:r>
      <w:r>
        <w:rPr>
          <w:spacing w:val="4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дзюдо</w:t>
      </w:r>
      <w:r>
        <w:rPr>
          <w:spacing w:val="63"/>
        </w:rPr>
        <w:t xml:space="preserve"> </w:t>
      </w:r>
      <w:r>
        <w:t>сочетается</w:t>
      </w:r>
      <w:r>
        <w:rPr>
          <w:spacing w:val="64"/>
        </w:rPr>
        <w:t xml:space="preserve"> </w:t>
      </w:r>
      <w:r>
        <w:t>практически</w:t>
      </w:r>
      <w:r>
        <w:rPr>
          <w:spacing w:val="63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всеми</w:t>
      </w:r>
      <w:r>
        <w:rPr>
          <w:spacing w:val="63"/>
        </w:rPr>
        <w:t xml:space="preserve"> </w:t>
      </w:r>
      <w:r>
        <w:t>базовыми</w:t>
      </w:r>
      <w:r>
        <w:rPr>
          <w:spacing w:val="64"/>
        </w:rPr>
        <w:t xml:space="preserve"> </w:t>
      </w:r>
      <w:r>
        <w:t>видами</w:t>
      </w:r>
      <w:r>
        <w:rPr>
          <w:spacing w:val="63"/>
        </w:rPr>
        <w:t xml:space="preserve"> </w:t>
      </w:r>
      <w:r>
        <w:t>спорта,</w:t>
      </w:r>
    </w:p>
    <w:p w14:paraId="4F78686A" w14:textId="77777777" w:rsidR="0062385B" w:rsidRDefault="007628E4" w:rsidP="00E17D3C">
      <w:pPr>
        <w:pStyle w:val="a3"/>
        <w:spacing w:before="62" w:line="360" w:lineRule="auto"/>
        <w:ind w:right="287"/>
      </w:pPr>
      <w:r>
        <w:t>входящими в учебный предмет «Физическая культура» в общеобразовательной организации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594A7CA1" w14:textId="77777777" w:rsidR="0062385B" w:rsidRDefault="007628E4" w:rsidP="00E17D3C">
      <w:pPr>
        <w:pStyle w:val="a3"/>
        <w:spacing w:line="360" w:lineRule="auto"/>
        <w:ind w:right="279" w:firstLine="709"/>
      </w:pPr>
      <w:r>
        <w:t>Интеграция модуля по дзюдо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14:paraId="199C0954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121E9104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39AE1474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66538359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2CE2EC0A" w14:textId="77777777" w:rsidR="0062385B" w:rsidRDefault="007628E4" w:rsidP="00E17D3C">
      <w:pPr>
        <w:pStyle w:val="a3"/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1885F508" w14:textId="77777777" w:rsidR="0062385B" w:rsidRDefault="007628E4" w:rsidP="00E17D3C">
      <w:pPr>
        <w:pStyle w:val="a3"/>
        <w:spacing w:line="360" w:lineRule="auto"/>
        <w:ind w:right="287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6615ECA0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«Дзюдо».</w:t>
      </w:r>
    </w:p>
    <w:p w14:paraId="7223A338" w14:textId="77777777" w:rsidR="0062385B" w:rsidRDefault="007628E4" w:rsidP="00E17D3C">
      <w:pPr>
        <w:pStyle w:val="a5"/>
        <w:numPr>
          <w:ilvl w:val="0"/>
          <w:numId w:val="4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5"/>
          <w:sz w:val="24"/>
        </w:rPr>
        <w:t xml:space="preserve"> </w:t>
      </w:r>
      <w:r>
        <w:rPr>
          <w:sz w:val="24"/>
        </w:rPr>
        <w:t>дзюдо.</w:t>
      </w:r>
    </w:p>
    <w:p w14:paraId="5C39872A" w14:textId="77777777" w:rsidR="0062385B" w:rsidRDefault="007628E4" w:rsidP="00E17D3C">
      <w:pPr>
        <w:pStyle w:val="a3"/>
        <w:tabs>
          <w:tab w:val="left" w:pos="2694"/>
          <w:tab w:val="left" w:pos="4238"/>
          <w:tab w:val="left" w:pos="4707"/>
          <w:tab w:val="left" w:pos="5955"/>
          <w:tab w:val="left" w:pos="6993"/>
          <w:tab w:val="left" w:pos="8429"/>
          <w:tab w:val="left" w:pos="10284"/>
        </w:tabs>
        <w:spacing w:before="138"/>
        <w:ind w:left="1491"/>
      </w:pPr>
      <w:r>
        <w:t>История</w:t>
      </w:r>
      <w:r>
        <w:tab/>
        <w:t>зарождения</w:t>
      </w:r>
      <w:r>
        <w:tab/>
        <w:t>и</w:t>
      </w:r>
      <w:r>
        <w:tab/>
        <w:t>развития</w:t>
      </w:r>
      <w:r>
        <w:tab/>
        <w:t>дзюдо.</w:t>
      </w:r>
      <w:r>
        <w:tab/>
        <w:t>Известные</w:t>
      </w:r>
      <w:r>
        <w:tab/>
        <w:t>отечественные</w:t>
      </w:r>
      <w:r>
        <w:tab/>
        <w:t>борцы</w:t>
      </w:r>
    </w:p>
    <w:p w14:paraId="26033EC9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38"/>
        </w:rPr>
        <w:t xml:space="preserve"> </w:t>
      </w:r>
      <w:r>
        <w:t>тренеры.</w:t>
      </w:r>
      <w:r>
        <w:rPr>
          <w:spacing w:val="39"/>
        </w:rPr>
        <w:t xml:space="preserve"> </w:t>
      </w:r>
      <w:r>
        <w:t>Достижения</w:t>
      </w:r>
      <w:r>
        <w:rPr>
          <w:spacing w:val="38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сборной</w:t>
      </w:r>
      <w:r>
        <w:rPr>
          <w:spacing w:val="38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мировых</w:t>
      </w:r>
      <w:r>
        <w:rPr>
          <w:spacing w:val="38"/>
        </w:rPr>
        <w:t xml:space="preserve"> </w:t>
      </w:r>
      <w:r>
        <w:t>чемпионатах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 клубов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14:paraId="658C6767" w14:textId="77777777" w:rsidR="0062385B" w:rsidRDefault="007628E4" w:rsidP="00E17D3C">
      <w:pPr>
        <w:pStyle w:val="a3"/>
        <w:ind w:left="1491"/>
      </w:pPr>
      <w:r>
        <w:t>Разновидности</w:t>
      </w:r>
      <w:r>
        <w:rPr>
          <w:spacing w:val="-7"/>
        </w:rPr>
        <w:t xml:space="preserve"> </w:t>
      </w:r>
      <w:r>
        <w:t>дзюдо</w:t>
      </w:r>
      <w:r>
        <w:rPr>
          <w:spacing w:val="-6"/>
        </w:rPr>
        <w:t xml:space="preserve"> </w:t>
      </w:r>
      <w:r>
        <w:t>(спортивное</w:t>
      </w:r>
      <w:r>
        <w:rPr>
          <w:spacing w:val="-5"/>
        </w:rPr>
        <w:t xml:space="preserve"> </w:t>
      </w:r>
      <w:r>
        <w:t>(олимпийское),</w:t>
      </w:r>
      <w:r>
        <w:rPr>
          <w:spacing w:val="-5"/>
        </w:rPr>
        <w:t xml:space="preserve"> </w:t>
      </w:r>
      <w:r>
        <w:t>КАТА,</w:t>
      </w:r>
      <w:r>
        <w:rPr>
          <w:spacing w:val="-6"/>
        </w:rPr>
        <w:t xml:space="preserve"> </w:t>
      </w:r>
      <w:r>
        <w:t>КАТА-группа).</w:t>
      </w:r>
    </w:p>
    <w:p w14:paraId="5667D812" w14:textId="77777777" w:rsidR="0062385B" w:rsidRDefault="007628E4" w:rsidP="00E17D3C">
      <w:pPr>
        <w:pStyle w:val="a3"/>
        <w:tabs>
          <w:tab w:val="left" w:pos="2707"/>
          <w:tab w:val="left" w:pos="4133"/>
          <w:tab w:val="left" w:pos="4799"/>
          <w:tab w:val="left" w:pos="6389"/>
          <w:tab w:val="left" w:pos="7652"/>
          <w:tab w:val="left" w:pos="9039"/>
          <w:tab w:val="left" w:pos="9510"/>
        </w:tabs>
        <w:spacing w:before="138" w:line="360" w:lineRule="auto"/>
        <w:ind w:right="626" w:firstLine="709"/>
      </w:pPr>
      <w:r>
        <w:t>Размеры</w:t>
      </w:r>
      <w:r>
        <w:tab/>
        <w:t>ТАТАМИ,</w:t>
      </w:r>
      <w:r>
        <w:tab/>
        <w:t>его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tab/>
        <w:t>и</w:t>
      </w:r>
      <w:r>
        <w:tab/>
      </w:r>
      <w:r>
        <w:rPr>
          <w:spacing w:val="-1"/>
        </w:rPr>
        <w:t>оборудование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дзюдо.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14:paraId="68D91BD4" w14:textId="77777777" w:rsidR="0062385B" w:rsidRDefault="007628E4" w:rsidP="00E17D3C">
      <w:pPr>
        <w:pStyle w:val="a3"/>
        <w:spacing w:line="360" w:lineRule="auto"/>
        <w:ind w:firstLine="709"/>
      </w:pPr>
      <w:r>
        <w:lastRenderedPageBreak/>
        <w:t>Основные</w:t>
      </w:r>
      <w:r>
        <w:rPr>
          <w:spacing w:val="28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соревнований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дзюдо</w:t>
      </w:r>
      <w:r>
        <w:rPr>
          <w:spacing w:val="29"/>
        </w:rPr>
        <w:t xml:space="preserve"> </w:t>
      </w:r>
      <w:r>
        <w:t>(олимпийское,</w:t>
      </w:r>
      <w:r>
        <w:rPr>
          <w:spacing w:val="29"/>
        </w:rPr>
        <w:t xml:space="preserve"> </w:t>
      </w:r>
      <w:r>
        <w:t>КАТА,</w:t>
      </w:r>
      <w:r>
        <w:rPr>
          <w:spacing w:val="28"/>
        </w:rPr>
        <w:t xml:space="preserve"> </w:t>
      </w:r>
      <w:r>
        <w:t>КАТА-группа).</w:t>
      </w:r>
      <w:r>
        <w:rPr>
          <w:spacing w:val="29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2"/>
        </w:rPr>
        <w:t xml:space="preserve"> </w:t>
      </w:r>
      <w:r>
        <w:t>обслуживающая 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14:paraId="6C0D866E" w14:textId="77777777" w:rsidR="0062385B" w:rsidRDefault="007628E4" w:rsidP="00E17D3C">
      <w:pPr>
        <w:pStyle w:val="a3"/>
        <w:ind w:left="1491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14:paraId="5DEB11CF" w14:textId="77777777" w:rsidR="0062385B" w:rsidRDefault="007628E4" w:rsidP="00E17D3C">
      <w:pPr>
        <w:pStyle w:val="a3"/>
        <w:tabs>
          <w:tab w:val="left" w:pos="2717"/>
          <w:tab w:val="left" w:pos="4325"/>
          <w:tab w:val="left" w:pos="5748"/>
          <w:tab w:val="left" w:pos="6340"/>
          <w:tab w:val="left" w:pos="7300"/>
          <w:tab w:val="left" w:pos="8461"/>
          <w:tab w:val="left" w:pos="9516"/>
          <w:tab w:val="left" w:pos="10561"/>
        </w:tabs>
        <w:spacing w:before="138" w:line="360" w:lineRule="auto"/>
        <w:ind w:left="1491" w:right="642"/>
      </w:pPr>
      <w:r>
        <w:t>Дзюдо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дзюдо.</w:t>
      </w:r>
      <w:r>
        <w:tab/>
        <w:t>Режим</w:t>
      </w:r>
      <w:r>
        <w:tab/>
      </w:r>
      <w:r>
        <w:rPr>
          <w:spacing w:val="-1"/>
        </w:rPr>
        <w:t>дня</w:t>
      </w:r>
    </w:p>
    <w:p w14:paraId="7990FB1F" w14:textId="77777777" w:rsidR="0062385B" w:rsidRDefault="007628E4" w:rsidP="00E17D3C">
      <w:pPr>
        <w:pStyle w:val="a3"/>
        <w:spacing w:before="62"/>
      </w:pP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дзюдо.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14:paraId="49FEE04D" w14:textId="77777777" w:rsidR="0062385B" w:rsidRDefault="007628E4" w:rsidP="00E17D3C">
      <w:pPr>
        <w:pStyle w:val="a5"/>
        <w:numPr>
          <w:ilvl w:val="0"/>
          <w:numId w:val="4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51EFD68B" w14:textId="77777777" w:rsidR="0062385B" w:rsidRDefault="007628E4" w:rsidP="00E17D3C">
      <w:pPr>
        <w:pStyle w:val="a3"/>
        <w:spacing w:before="138" w:line="360" w:lineRule="auto"/>
        <w:ind w:left="1491" w:right="1782"/>
      </w:pPr>
      <w:r>
        <w:t>Внешние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нагрузкой.</w:t>
      </w:r>
      <w:r>
        <w:rPr>
          <w:spacing w:val="-58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дзюдо.</w:t>
      </w:r>
    </w:p>
    <w:p w14:paraId="790673E6" w14:textId="77777777" w:rsidR="0062385B" w:rsidRDefault="007628E4" w:rsidP="00E17D3C">
      <w:pPr>
        <w:pStyle w:val="a3"/>
        <w:spacing w:line="360" w:lineRule="auto"/>
        <w:ind w:right="609" w:firstLine="709"/>
      </w:pPr>
      <w:r>
        <w:t xml:space="preserve">Соблюдение   </w:t>
      </w:r>
      <w:r>
        <w:rPr>
          <w:spacing w:val="1"/>
        </w:rPr>
        <w:t xml:space="preserve"> </w:t>
      </w:r>
      <w:r>
        <w:t xml:space="preserve">личной   </w:t>
      </w:r>
      <w:r>
        <w:rPr>
          <w:spacing w:val="1"/>
        </w:rPr>
        <w:t xml:space="preserve"> </w:t>
      </w:r>
      <w:proofErr w:type="gramStart"/>
      <w:r>
        <w:t xml:space="preserve">гигиены,   </w:t>
      </w:r>
      <w:proofErr w:type="gramEnd"/>
      <w:r>
        <w:rPr>
          <w:spacing w:val="1"/>
        </w:rPr>
        <w:t xml:space="preserve"> </w:t>
      </w:r>
      <w:r>
        <w:t>требований     к     спортивной     одежде     и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дзюдо.</w:t>
      </w:r>
    </w:p>
    <w:p w14:paraId="079943DB" w14:textId="77777777" w:rsidR="0062385B" w:rsidRDefault="007628E4" w:rsidP="00E17D3C">
      <w:pPr>
        <w:pStyle w:val="a3"/>
        <w:spacing w:line="360" w:lineRule="auto"/>
        <w:ind w:left="1491" w:right="2195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единоборств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проведения.</w:t>
      </w:r>
    </w:p>
    <w:p w14:paraId="1DCCE16E" w14:textId="77777777" w:rsidR="0062385B" w:rsidRDefault="007628E4" w:rsidP="00E17D3C">
      <w:pPr>
        <w:pStyle w:val="a3"/>
        <w:spacing w:line="360" w:lineRule="auto"/>
        <w:ind w:right="285" w:firstLine="7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дзюдо, дыхательной гимнастики, упражнений для 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57F10DA1" w14:textId="77777777" w:rsidR="0062385B" w:rsidRDefault="007628E4" w:rsidP="00E17D3C">
      <w:pPr>
        <w:pStyle w:val="a3"/>
        <w:spacing w:line="360" w:lineRule="auto"/>
        <w:ind w:left="1491" w:right="1653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дзюдо.</w:t>
      </w:r>
    </w:p>
    <w:p w14:paraId="55A4BD11" w14:textId="77777777" w:rsidR="0062385B" w:rsidRDefault="007628E4" w:rsidP="00E17D3C">
      <w:pPr>
        <w:pStyle w:val="a3"/>
        <w:tabs>
          <w:tab w:val="left" w:pos="2837"/>
          <w:tab w:val="left" w:pos="4761"/>
          <w:tab w:val="left" w:pos="5939"/>
          <w:tab w:val="left" w:pos="6703"/>
          <w:tab w:val="left" w:pos="8352"/>
          <w:tab w:val="left" w:pos="10025"/>
        </w:tabs>
        <w:spacing w:line="360" w:lineRule="auto"/>
        <w:ind w:right="669" w:firstLine="709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2BF61E60" w14:textId="77777777" w:rsidR="0062385B" w:rsidRDefault="007628E4" w:rsidP="00E17D3C">
      <w:pPr>
        <w:pStyle w:val="a3"/>
        <w:spacing w:line="360" w:lineRule="auto"/>
        <w:ind w:firstLine="709"/>
      </w:pPr>
      <w:r>
        <w:t>Основы</w:t>
      </w:r>
      <w:r>
        <w:rPr>
          <w:spacing w:val="10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занятий,</w:t>
      </w:r>
      <w:r>
        <w:rPr>
          <w:spacing w:val="10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борьбы,</w:t>
      </w:r>
      <w:r>
        <w:rPr>
          <w:spacing w:val="11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соперников.</w:t>
      </w:r>
    </w:p>
    <w:p w14:paraId="1BF8239E" w14:textId="77777777" w:rsidR="0062385B" w:rsidRDefault="007628E4" w:rsidP="00E17D3C">
      <w:pPr>
        <w:pStyle w:val="a3"/>
        <w:ind w:left="1491"/>
      </w:pPr>
      <w:r>
        <w:t>Контрольно-тестовые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подготовке.</w:t>
      </w:r>
    </w:p>
    <w:p w14:paraId="197B169A" w14:textId="77777777" w:rsidR="0062385B" w:rsidRDefault="007628E4" w:rsidP="00E17D3C">
      <w:pPr>
        <w:pStyle w:val="a5"/>
        <w:numPr>
          <w:ilvl w:val="0"/>
          <w:numId w:val="4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21EE03F" w14:textId="77777777" w:rsidR="0062385B" w:rsidRDefault="007628E4" w:rsidP="00E17D3C">
      <w:pPr>
        <w:pStyle w:val="a3"/>
        <w:spacing w:before="139"/>
        <w:ind w:left="149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14:paraId="158DA39C" w14:textId="77777777" w:rsidR="0062385B" w:rsidRDefault="007628E4" w:rsidP="00E17D3C">
      <w:pPr>
        <w:pStyle w:val="a3"/>
        <w:spacing w:before="138"/>
        <w:ind w:left="1491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(быстроты,</w:t>
      </w:r>
      <w:r>
        <w:rPr>
          <w:spacing w:val="-4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гибкости).</w:t>
      </w:r>
    </w:p>
    <w:p w14:paraId="75CA5F86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Комплексы</w:t>
      </w:r>
      <w:r>
        <w:rPr>
          <w:spacing w:val="53"/>
        </w:rPr>
        <w:t xml:space="preserve"> </w:t>
      </w:r>
      <w:r>
        <w:t>специальных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технических</w:t>
      </w:r>
      <w:r>
        <w:rPr>
          <w:spacing w:val="53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борца-</w:t>
      </w:r>
      <w:r>
        <w:rPr>
          <w:spacing w:val="-57"/>
        </w:rPr>
        <w:t xml:space="preserve"> </w:t>
      </w:r>
      <w:r>
        <w:t>дзюдоиста.</w:t>
      </w:r>
    </w:p>
    <w:p w14:paraId="6FBF9F4C" w14:textId="77777777" w:rsidR="0062385B" w:rsidRDefault="007628E4" w:rsidP="00E17D3C">
      <w:pPr>
        <w:pStyle w:val="a3"/>
        <w:tabs>
          <w:tab w:val="left" w:pos="2744"/>
          <w:tab w:val="left" w:pos="3099"/>
          <w:tab w:val="left" w:pos="3185"/>
          <w:tab w:val="left" w:pos="3941"/>
          <w:tab w:val="left" w:pos="3986"/>
          <w:tab w:val="left" w:pos="5322"/>
          <w:tab w:val="left" w:pos="5384"/>
          <w:tab w:val="left" w:pos="6556"/>
          <w:tab w:val="left" w:pos="7129"/>
          <w:tab w:val="left" w:pos="7953"/>
          <w:tab w:val="left" w:pos="9436"/>
          <w:tab w:val="left" w:pos="9489"/>
          <w:tab w:val="left" w:pos="10692"/>
        </w:tabs>
        <w:spacing w:line="360" w:lineRule="auto"/>
        <w:ind w:right="288" w:firstLine="709"/>
      </w:pPr>
      <w:r>
        <w:t>Разминка,</w:t>
      </w:r>
      <w:r>
        <w:tab/>
        <w:t>её</w:t>
      </w:r>
      <w:r>
        <w:tab/>
      </w:r>
      <w:r>
        <w:tab/>
        <w:t>роль,</w:t>
      </w:r>
      <w:r>
        <w:tab/>
        <w:t>назначение,</w:t>
      </w:r>
      <w:r>
        <w:tab/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tab/>
      </w:r>
      <w:r>
        <w:tab/>
        <w:t>по</w:t>
      </w:r>
      <w:r>
        <w:tab/>
      </w:r>
      <w:r>
        <w:tab/>
        <w:t>дзюдо.</w:t>
      </w:r>
      <w:r>
        <w:tab/>
        <w:t>Комплексы</w:t>
      </w:r>
      <w:r>
        <w:tab/>
      </w:r>
      <w:r>
        <w:tab/>
        <w:t>корригирующей</w:t>
      </w:r>
      <w:r>
        <w:tab/>
        <w:t>гимнастики</w:t>
      </w:r>
    </w:p>
    <w:p w14:paraId="254F1E1F" w14:textId="77777777" w:rsidR="0062385B" w:rsidRDefault="007628E4" w:rsidP="00E17D3C">
      <w:pPr>
        <w:pStyle w:val="a3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арсенала</w:t>
      </w:r>
      <w:r>
        <w:rPr>
          <w:spacing w:val="-6"/>
        </w:rPr>
        <w:t xml:space="preserve"> </w:t>
      </w:r>
      <w:r>
        <w:t>дзюдо.</w:t>
      </w:r>
    </w:p>
    <w:p w14:paraId="67435A4F" w14:textId="77777777" w:rsidR="0062385B" w:rsidRDefault="007628E4" w:rsidP="00E17D3C">
      <w:pPr>
        <w:pStyle w:val="a3"/>
        <w:tabs>
          <w:tab w:val="left" w:pos="2956"/>
          <w:tab w:val="left" w:pos="4431"/>
          <w:tab w:val="left" w:pos="6105"/>
          <w:tab w:val="left" w:pos="7566"/>
          <w:tab w:val="left" w:pos="9703"/>
        </w:tabs>
        <w:spacing w:before="138" w:line="360" w:lineRule="auto"/>
        <w:ind w:right="805" w:firstLine="709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</w:r>
      <w:r>
        <w:rPr>
          <w:spacing w:val="-1"/>
        </w:rP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1DEC7ABE" w14:textId="77777777" w:rsidR="0062385B" w:rsidRDefault="007628E4" w:rsidP="00E17D3C">
      <w:pPr>
        <w:pStyle w:val="a3"/>
        <w:ind w:left="1491"/>
      </w:pPr>
      <w:r>
        <w:t>Способы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142D9009" w14:textId="77777777" w:rsidR="0062385B" w:rsidRDefault="007628E4" w:rsidP="00E17D3C">
      <w:pPr>
        <w:pStyle w:val="a3"/>
        <w:tabs>
          <w:tab w:val="left" w:pos="2923"/>
          <w:tab w:val="left" w:pos="3645"/>
          <w:tab w:val="left" w:pos="3987"/>
          <w:tab w:val="left" w:pos="4709"/>
          <w:tab w:val="left" w:pos="5029"/>
          <w:tab w:val="left" w:pos="6450"/>
          <w:tab w:val="left" w:pos="7417"/>
          <w:tab w:val="left" w:pos="7738"/>
          <w:tab w:val="left" w:pos="9178"/>
          <w:tab w:val="left" w:pos="9520"/>
          <w:tab w:val="left" w:pos="10116"/>
        </w:tabs>
        <w:spacing w:before="138" w:line="360" w:lineRule="auto"/>
        <w:ind w:right="498" w:firstLine="709"/>
      </w:pPr>
      <w:r>
        <w:t>Подвижные</w:t>
      </w:r>
      <w:r>
        <w:tab/>
        <w:t>игры</w:t>
      </w:r>
      <w:r>
        <w:tab/>
        <w:t>и</w:t>
      </w:r>
      <w:r>
        <w:tab/>
        <w:t>игры</w:t>
      </w:r>
      <w:r>
        <w:tab/>
        <w:t>с</w:t>
      </w:r>
      <w:r>
        <w:tab/>
        <w:t>элементами</w:t>
      </w:r>
      <w:r>
        <w:tab/>
        <w:t>борьбы</w:t>
      </w:r>
      <w:r>
        <w:tab/>
        <w:t>с</w:t>
      </w:r>
      <w:r>
        <w:tab/>
        <w:t>предметами</w:t>
      </w:r>
      <w:r>
        <w:tab/>
        <w:t>и</w:t>
      </w:r>
      <w:r>
        <w:tab/>
        <w:t>без,</w:t>
      </w:r>
      <w:r>
        <w:tab/>
        <w:t>эстафеты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качеств.</w:t>
      </w:r>
    </w:p>
    <w:p w14:paraId="32FB67E9" w14:textId="77777777" w:rsidR="0062385B" w:rsidRDefault="007628E4" w:rsidP="00E17D3C">
      <w:pPr>
        <w:pStyle w:val="a3"/>
        <w:tabs>
          <w:tab w:val="left" w:pos="2359"/>
          <w:tab w:val="left" w:pos="3850"/>
          <w:tab w:val="left" w:pos="5211"/>
          <w:tab w:val="left" w:pos="5870"/>
          <w:tab w:val="left" w:pos="7993"/>
          <w:tab w:val="left" w:pos="9811"/>
        </w:tabs>
        <w:spacing w:line="360" w:lineRule="auto"/>
        <w:ind w:right="283" w:firstLine="709"/>
      </w:pPr>
      <w:r>
        <w:t>Техника</w:t>
      </w:r>
      <w:r>
        <w:rPr>
          <w:spacing w:val="30"/>
        </w:rPr>
        <w:t xml:space="preserve"> </w:t>
      </w:r>
      <w:r>
        <w:t>перемещения</w:t>
      </w:r>
      <w:r>
        <w:rPr>
          <w:spacing w:val="30"/>
        </w:rPr>
        <w:t xml:space="preserve"> </w:t>
      </w:r>
      <w:r>
        <w:t>борца</w:t>
      </w:r>
      <w:r>
        <w:rPr>
          <w:spacing w:val="30"/>
        </w:rPr>
        <w:t xml:space="preserve"> </w:t>
      </w:r>
      <w:r>
        <w:t>(различные</w:t>
      </w:r>
      <w:r>
        <w:rPr>
          <w:spacing w:val="30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перемещения:</w:t>
      </w:r>
      <w:r>
        <w:rPr>
          <w:spacing w:val="30"/>
        </w:rPr>
        <w:t xml:space="preserve"> </w:t>
      </w:r>
      <w:r>
        <w:t>бег,</w:t>
      </w:r>
      <w:r>
        <w:rPr>
          <w:spacing w:val="30"/>
        </w:rPr>
        <w:t xml:space="preserve"> </w:t>
      </w:r>
      <w:r>
        <w:t>ходьба,</w:t>
      </w:r>
      <w:r>
        <w:rPr>
          <w:spacing w:val="30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</w:t>
      </w:r>
      <w:r>
        <w:tab/>
        <w:t>прыжки),</w:t>
      </w:r>
      <w:r>
        <w:tab/>
        <w:t>понятия</w:t>
      </w:r>
      <w:r>
        <w:tab/>
        <w:t>и</w:t>
      </w:r>
      <w:r>
        <w:tab/>
        <w:t>характеристика</w:t>
      </w:r>
      <w:r>
        <w:tab/>
        <w:t>технических</w:t>
      </w:r>
      <w:r>
        <w:tab/>
        <w:t>действий</w:t>
      </w:r>
    </w:p>
    <w:p w14:paraId="0D26038D" w14:textId="77777777" w:rsidR="0062385B" w:rsidRDefault="007628E4" w:rsidP="00E17D3C">
      <w:pPr>
        <w:pStyle w:val="a3"/>
        <w:tabs>
          <w:tab w:val="left" w:pos="2408"/>
          <w:tab w:val="left" w:pos="4360"/>
          <w:tab w:val="left" w:pos="6224"/>
          <w:tab w:val="left" w:pos="7029"/>
          <w:tab w:val="left" w:pos="8417"/>
          <w:tab w:val="left" w:pos="9322"/>
        </w:tabs>
        <w:spacing w:before="62" w:line="360" w:lineRule="auto"/>
        <w:ind w:right="293"/>
      </w:pPr>
      <w:r>
        <w:t>в стойке и в партере, защит и контрприёмов, их названия и техника выполнения. Характеристика</w:t>
      </w:r>
      <w:r>
        <w:rPr>
          <w:spacing w:val="1"/>
        </w:rPr>
        <w:t xml:space="preserve"> </w:t>
      </w:r>
      <w:r>
        <w:t>способов</w:t>
      </w:r>
      <w:r>
        <w:tab/>
        <w:t>тактической</w:t>
      </w:r>
      <w:r>
        <w:tab/>
        <w:t>подготовки</w:t>
      </w:r>
      <w:r>
        <w:tab/>
        <w:t>в</w:t>
      </w:r>
      <w:r>
        <w:tab/>
        <w:t>дзюдо,</w:t>
      </w:r>
      <w:r>
        <w:tab/>
        <w:t>её</w:t>
      </w:r>
      <w:r>
        <w:tab/>
        <w:t>компоненты</w:t>
      </w:r>
    </w:p>
    <w:p w14:paraId="0662F1B2" w14:textId="77777777" w:rsidR="0062385B" w:rsidRDefault="007628E4" w:rsidP="00E17D3C">
      <w:pPr>
        <w:pStyle w:val="a3"/>
      </w:pPr>
      <w:r>
        <w:t>и</w:t>
      </w:r>
      <w:r>
        <w:rPr>
          <w:spacing w:val="-1"/>
        </w:rPr>
        <w:t xml:space="preserve"> </w:t>
      </w:r>
      <w:r>
        <w:t>разновидности.</w:t>
      </w:r>
    </w:p>
    <w:p w14:paraId="1CDEF95B" w14:textId="77777777" w:rsidR="0062385B" w:rsidRDefault="007628E4" w:rsidP="00E17D3C">
      <w:pPr>
        <w:pStyle w:val="a3"/>
        <w:spacing w:before="138"/>
        <w:ind w:left="1491"/>
      </w:pPr>
      <w:r>
        <w:t>Учебные</w:t>
      </w:r>
      <w:r>
        <w:rPr>
          <w:spacing w:val="-4"/>
        </w:rPr>
        <w:t xml:space="preserve"> </w:t>
      </w:r>
      <w:r>
        <w:t>поединки</w:t>
      </w:r>
      <w:r>
        <w:rPr>
          <w:spacing w:val="-5"/>
        </w:rPr>
        <w:t xml:space="preserve"> </w:t>
      </w:r>
      <w:r>
        <w:t>(борьба</w:t>
      </w:r>
      <w:r>
        <w:rPr>
          <w:spacing w:val="-4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коленях).</w:t>
      </w:r>
    </w:p>
    <w:p w14:paraId="3110DAAC" w14:textId="77777777" w:rsidR="0062385B" w:rsidRDefault="007628E4" w:rsidP="00E17D3C">
      <w:pPr>
        <w:pStyle w:val="a3"/>
        <w:spacing w:before="138" w:line="360" w:lineRule="auto"/>
        <w:ind w:firstLine="709"/>
      </w:pP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единоборств,</w:t>
      </w:r>
      <w:r>
        <w:rPr>
          <w:spacing w:val="-6"/>
        </w:rPr>
        <w:t xml:space="preserve"> </w:t>
      </w:r>
      <w:r>
        <w:t>технико-тактической</w:t>
      </w:r>
      <w:r>
        <w:rPr>
          <w:spacing w:val="-5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борца-дзюдоиста.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6EA1BE51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4045"/>
          <w:tab w:val="left" w:pos="5061"/>
          <w:tab w:val="left" w:pos="6253"/>
          <w:tab w:val="left" w:pos="7704"/>
          <w:tab w:val="left" w:pos="8211"/>
          <w:tab w:val="left" w:pos="9699"/>
        </w:tabs>
        <w:spacing w:line="360" w:lineRule="auto"/>
        <w:ind w:left="782" w:right="284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«Дзюдо»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4E0F0E5B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32A68650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52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Родину,</w:t>
      </w:r>
      <w:r>
        <w:rPr>
          <w:spacing w:val="52"/>
        </w:rPr>
        <w:t xml:space="preserve"> </w:t>
      </w:r>
      <w:r>
        <w:t>российский</w:t>
      </w:r>
      <w:r>
        <w:rPr>
          <w:spacing w:val="53"/>
        </w:rPr>
        <w:t xml:space="preserve"> </w:t>
      </w:r>
      <w:r>
        <w:t>народ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историю</w:t>
      </w:r>
      <w:r>
        <w:rPr>
          <w:spacing w:val="5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rPr>
          <w:spacing w:val="-1"/>
        </w:rPr>
        <w:t>достижения российских</w:t>
      </w:r>
      <w:r>
        <w:t xml:space="preserve"> </w:t>
      </w:r>
      <w:r>
        <w:rPr>
          <w:spacing w:val="-1"/>
        </w:rPr>
        <w:t>борцов-дзюдоистов и</w:t>
      </w:r>
      <w:r>
        <w:t xml:space="preserve"> </w:t>
      </w:r>
      <w:r>
        <w:rPr>
          <w:spacing w:val="-1"/>
        </w:rPr>
        <w:t>национальной сборной команды</w:t>
      </w:r>
      <w:r>
        <w:t xml:space="preserve"> страны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gramStart"/>
      <w:r>
        <w:t>дзюдо</w:t>
      </w:r>
      <w:r>
        <w:rPr>
          <w:spacing w:val="-39"/>
        </w:rPr>
        <w:t xml:space="preserve"> </w:t>
      </w:r>
      <w:r>
        <w:t>;</w:t>
      </w:r>
      <w:proofErr w:type="gramEnd"/>
    </w:p>
    <w:p w14:paraId="397B68F4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6"/>
        </w:rPr>
        <w:t xml:space="preserve"> </w:t>
      </w:r>
      <w:r>
        <w:t xml:space="preserve">совместной      </w:t>
      </w:r>
      <w:r>
        <w:rPr>
          <w:spacing w:val="7"/>
        </w:rPr>
        <w:t xml:space="preserve"> </w:t>
      </w:r>
      <w:r>
        <w:t xml:space="preserve">деятельности      </w:t>
      </w:r>
      <w:r>
        <w:rPr>
          <w:spacing w:val="7"/>
        </w:rPr>
        <w:t xml:space="preserve"> </w:t>
      </w:r>
      <w:r>
        <w:t xml:space="preserve">(учебной,      </w:t>
      </w:r>
      <w:r>
        <w:rPr>
          <w:spacing w:val="7"/>
        </w:rPr>
        <w:t xml:space="preserve"> </w:t>
      </w:r>
      <w:r>
        <w:t xml:space="preserve">тренировочной,      </w:t>
      </w:r>
      <w:r>
        <w:rPr>
          <w:spacing w:val="7"/>
        </w:rPr>
        <w:t xml:space="preserve"> </w:t>
      </w:r>
      <w:r>
        <w:t xml:space="preserve">досуговой,      </w:t>
      </w:r>
      <w:r>
        <w:rPr>
          <w:spacing w:val="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соревновательной)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4E7633D4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14:paraId="27AF2808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059F707C" w14:textId="77777777" w:rsidR="0062385B" w:rsidRDefault="007628E4" w:rsidP="00E17D3C">
      <w:pPr>
        <w:pStyle w:val="a3"/>
        <w:spacing w:before="1" w:line="360" w:lineRule="auto"/>
        <w:ind w:right="599" w:firstLine="709"/>
      </w:pPr>
      <w:r>
        <w:t xml:space="preserve">реализация     ценностей     здорового     и     безопасного     образа     </w:t>
      </w:r>
      <w:proofErr w:type="gramStart"/>
      <w:r>
        <w:t xml:space="preserve">жизни,   </w:t>
      </w:r>
      <w:proofErr w:type="gramEnd"/>
      <w:r>
        <w:t xml:space="preserve">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самосовершенствовании,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деятельностью;</w:t>
      </w:r>
    </w:p>
    <w:p w14:paraId="50AAF3A7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14:paraId="495226C2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6FA5B930" w14:textId="77777777" w:rsidR="0062385B" w:rsidRDefault="007628E4" w:rsidP="00E17D3C">
      <w:pPr>
        <w:pStyle w:val="a3"/>
        <w:spacing w:line="360" w:lineRule="auto"/>
        <w:ind w:right="293" w:firstLine="70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43BE690A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условиях,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самостоятельной,</w:t>
      </w:r>
      <w:r>
        <w:rPr>
          <w:spacing w:val="22"/>
        </w:rPr>
        <w:t xml:space="preserve"> </w:t>
      </w:r>
      <w:r>
        <w:t>творческой</w:t>
      </w:r>
    </w:p>
    <w:p w14:paraId="7AD06F2F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дзюдо.</w:t>
      </w:r>
    </w:p>
    <w:p w14:paraId="29465403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before="138"/>
        <w:ind w:left="2691"/>
        <w:jc w:val="left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8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82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1"/>
          <w:sz w:val="24"/>
        </w:rPr>
        <w:t xml:space="preserve"> </w:t>
      </w:r>
      <w:r>
        <w:rPr>
          <w:sz w:val="24"/>
        </w:rPr>
        <w:t>у</w:t>
      </w:r>
    </w:p>
    <w:p w14:paraId="67FF1257" w14:textId="77777777" w:rsidR="0062385B" w:rsidRDefault="007628E4" w:rsidP="00E17D3C">
      <w:pPr>
        <w:pStyle w:val="a3"/>
        <w:spacing w:before="62"/>
      </w:pPr>
      <w:r>
        <w:t>обучающихся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14:paraId="3F6F72FD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319B3684" w14:textId="77777777" w:rsidR="0062385B" w:rsidRDefault="007628E4" w:rsidP="00E17D3C">
      <w:pPr>
        <w:pStyle w:val="a3"/>
        <w:spacing w:line="360" w:lineRule="auto"/>
        <w:ind w:right="27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2A87414B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line="360" w:lineRule="auto"/>
        <w:ind w:right="749" w:firstLine="709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21E09DD5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4113C813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её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2EEF569F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2EDAE3CF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1E625212" w14:textId="77777777" w:rsidR="0062385B" w:rsidRDefault="007628E4" w:rsidP="00E17D3C">
      <w:pPr>
        <w:pStyle w:val="a3"/>
        <w:tabs>
          <w:tab w:val="left" w:pos="3012"/>
          <w:tab w:val="left" w:pos="5003"/>
          <w:tab w:val="left" w:pos="6620"/>
          <w:tab w:val="left" w:pos="6977"/>
          <w:tab w:val="left" w:pos="7951"/>
          <w:tab w:val="left" w:pos="9380"/>
          <w:tab w:val="left" w:pos="9844"/>
        </w:tabs>
        <w:spacing w:line="360" w:lineRule="auto"/>
        <w:ind w:right="288" w:firstLine="70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учётом</w:t>
      </w:r>
      <w:r>
        <w:tab/>
        <w:t>требований</w:t>
      </w:r>
      <w:r>
        <w:tab/>
        <w:t>её</w:t>
      </w:r>
      <w:r>
        <w:tab/>
      </w:r>
      <w:r>
        <w:rPr>
          <w:spacing w:val="-1"/>
        </w:rPr>
        <w:t>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организации места</w:t>
      </w:r>
      <w:r>
        <w:rPr>
          <w:spacing w:val="-2"/>
        </w:rPr>
        <w:t xml:space="preserve"> </w:t>
      </w:r>
      <w:r>
        <w:t>занятий;</w:t>
      </w:r>
    </w:p>
    <w:p w14:paraId="3CF33629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образцами;</w:t>
      </w:r>
    </w:p>
    <w:p w14:paraId="59719085" w14:textId="77777777" w:rsidR="0062385B" w:rsidRDefault="007628E4" w:rsidP="00E17D3C">
      <w:pPr>
        <w:pStyle w:val="a3"/>
        <w:tabs>
          <w:tab w:val="left" w:pos="2967"/>
          <w:tab w:val="left" w:pos="4486"/>
          <w:tab w:val="left" w:pos="6513"/>
          <w:tab w:val="left" w:pos="8329"/>
          <w:tab w:val="left" w:pos="9833"/>
        </w:tabs>
        <w:spacing w:before="1" w:line="360" w:lineRule="auto"/>
        <w:ind w:right="827" w:firstLine="709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74C21F0C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62DFC4E" w14:textId="77777777" w:rsidR="0062385B" w:rsidRDefault="007628E4" w:rsidP="00E17D3C">
      <w:pPr>
        <w:pStyle w:val="a3"/>
        <w:spacing w:line="360" w:lineRule="auto"/>
        <w:ind w:right="291" w:firstLine="709"/>
      </w:pPr>
      <w:r>
        <w:t>понимание значения занятий дзюдо как средства укрепления здоровья, закаливания и 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3D351A5F" w14:textId="77777777" w:rsidR="0062385B" w:rsidRDefault="007628E4" w:rsidP="00E17D3C">
      <w:pPr>
        <w:pStyle w:val="a3"/>
        <w:tabs>
          <w:tab w:val="left" w:pos="3834"/>
          <w:tab w:val="left" w:pos="4955"/>
          <w:tab w:val="left" w:pos="5610"/>
          <w:tab w:val="left" w:pos="6853"/>
          <w:tab w:val="left" w:pos="8797"/>
          <w:tab w:val="left" w:pos="9841"/>
          <w:tab w:val="left" w:pos="10360"/>
        </w:tabs>
        <w:spacing w:line="360" w:lineRule="auto"/>
        <w:ind w:right="697" w:firstLine="709"/>
      </w:pPr>
      <w:r>
        <w:t>сформированность</w:t>
      </w:r>
      <w:r>
        <w:tab/>
        <w:t>знаний</w:t>
      </w:r>
      <w:r>
        <w:tab/>
        <w:t>по</w:t>
      </w:r>
      <w:r>
        <w:tab/>
        <w:t>истории</w:t>
      </w:r>
      <w:r>
        <w:tab/>
        <w:t>возникновения</w:t>
      </w:r>
      <w:r>
        <w:tab/>
        <w:t>дзюдо</w:t>
      </w:r>
      <w:r>
        <w:tab/>
        <w:t>в</w:t>
      </w:r>
      <w:r>
        <w:tab/>
      </w:r>
      <w:r>
        <w:rPr>
          <w:spacing w:val="-1"/>
        </w:rPr>
        <w:t>мире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394186C7" w14:textId="77777777" w:rsidR="0062385B" w:rsidRDefault="007628E4" w:rsidP="00E17D3C">
      <w:pPr>
        <w:pStyle w:val="a3"/>
        <w:spacing w:line="360" w:lineRule="auto"/>
        <w:ind w:firstLine="709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разновидностях</w:t>
      </w:r>
      <w:r>
        <w:rPr>
          <w:spacing w:val="10"/>
        </w:rPr>
        <w:t xml:space="preserve"> </w:t>
      </w:r>
      <w:r>
        <w:t>дзюдо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ведения</w:t>
      </w:r>
      <w:r>
        <w:rPr>
          <w:spacing w:val="11"/>
        </w:rPr>
        <w:t xml:space="preserve"> </w:t>
      </w:r>
      <w:r>
        <w:t>поединков,</w:t>
      </w:r>
      <w:r>
        <w:rPr>
          <w:spacing w:val="11"/>
        </w:rPr>
        <w:t xml:space="preserve"> </w:t>
      </w:r>
      <w:r>
        <w:t>борцовской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японском</w:t>
      </w:r>
      <w:r>
        <w:rPr>
          <w:spacing w:val="-2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весовых</w:t>
      </w:r>
      <w:r>
        <w:rPr>
          <w:spacing w:val="-1"/>
        </w:rPr>
        <w:t xml:space="preserve"> </w:t>
      </w:r>
      <w:r>
        <w:t>категориях;</w:t>
      </w:r>
    </w:p>
    <w:p w14:paraId="21DC5916" w14:textId="77777777" w:rsidR="0062385B" w:rsidRDefault="007628E4" w:rsidP="00E17D3C">
      <w:pPr>
        <w:pStyle w:val="a3"/>
        <w:spacing w:line="360" w:lineRule="auto"/>
        <w:ind w:right="284" w:firstLine="709"/>
      </w:pPr>
      <w:r>
        <w:t>сформированность навыков безопасного поведения во время занятий дзюдо, правил личной</w:t>
      </w:r>
      <w:r>
        <w:rPr>
          <w:spacing w:val="1"/>
        </w:rPr>
        <w:t xml:space="preserve"> </w:t>
      </w:r>
      <w:r>
        <w:t>гигиены, требований к спортивной одежде и обуви, спортивному инвентарю для занятий борьбой</w:t>
      </w:r>
      <w:r>
        <w:rPr>
          <w:spacing w:val="1"/>
        </w:rPr>
        <w:t xml:space="preserve"> </w:t>
      </w:r>
      <w:r>
        <w:t>дзюдо;</w:t>
      </w:r>
    </w:p>
    <w:p w14:paraId="1D525DD6" w14:textId="77777777" w:rsidR="0062385B" w:rsidRDefault="007628E4" w:rsidP="00E17D3C">
      <w:pPr>
        <w:pStyle w:val="a3"/>
        <w:ind w:left="1491"/>
      </w:pPr>
      <w:r>
        <w:t>сформированность</w:t>
      </w:r>
      <w:r>
        <w:rPr>
          <w:spacing w:val="38"/>
        </w:rPr>
        <w:t xml:space="preserve"> </w:t>
      </w:r>
      <w:r>
        <w:t>навыка</w:t>
      </w:r>
      <w:r>
        <w:rPr>
          <w:spacing w:val="36"/>
        </w:rPr>
        <w:t xml:space="preserve"> </w:t>
      </w:r>
      <w:r>
        <w:t>систематического</w:t>
      </w:r>
      <w:r>
        <w:rPr>
          <w:spacing w:val="35"/>
        </w:rPr>
        <w:t xml:space="preserve"> </w:t>
      </w:r>
      <w:r>
        <w:t>наблюдения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своим</w:t>
      </w:r>
      <w:r>
        <w:rPr>
          <w:spacing w:val="35"/>
        </w:rPr>
        <w:t xml:space="preserve"> </w:t>
      </w:r>
      <w:r>
        <w:t>физическим</w:t>
      </w:r>
      <w:r>
        <w:rPr>
          <w:spacing w:val="35"/>
        </w:rPr>
        <w:t xml:space="preserve"> </w:t>
      </w:r>
      <w:r>
        <w:t>состоянием,</w:t>
      </w:r>
    </w:p>
    <w:p w14:paraId="59BF2B6D" w14:textId="77777777" w:rsidR="0062385B" w:rsidRDefault="007628E4" w:rsidP="00E17D3C">
      <w:pPr>
        <w:pStyle w:val="a3"/>
        <w:spacing w:before="62" w:line="360" w:lineRule="auto"/>
        <w:ind w:right="283"/>
      </w:pPr>
      <w:r>
        <w:t>величиной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нагрузок,</w:t>
      </w:r>
      <w:r>
        <w:rPr>
          <w:spacing w:val="36"/>
        </w:rPr>
        <w:t xml:space="preserve"> </w:t>
      </w:r>
      <w:r>
        <w:t>показателями</w:t>
      </w:r>
      <w:r>
        <w:rPr>
          <w:spacing w:val="36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качеств;</w:t>
      </w:r>
    </w:p>
    <w:p w14:paraId="15F1CB71" w14:textId="77777777" w:rsidR="0062385B" w:rsidRDefault="007628E4" w:rsidP="00E17D3C">
      <w:pPr>
        <w:pStyle w:val="a3"/>
        <w:tabs>
          <w:tab w:val="left" w:pos="1226"/>
          <w:tab w:val="left" w:pos="1345"/>
          <w:tab w:val="left" w:pos="2772"/>
          <w:tab w:val="left" w:pos="3162"/>
          <w:tab w:val="left" w:pos="3887"/>
          <w:tab w:val="left" w:pos="4461"/>
          <w:tab w:val="left" w:pos="4771"/>
          <w:tab w:val="left" w:pos="4935"/>
          <w:tab w:val="left" w:pos="5237"/>
          <w:tab w:val="left" w:pos="6044"/>
          <w:tab w:val="left" w:pos="6683"/>
          <w:tab w:val="left" w:pos="6754"/>
          <w:tab w:val="left" w:pos="7318"/>
          <w:tab w:val="left" w:pos="7644"/>
          <w:tab w:val="left" w:pos="8916"/>
          <w:tab w:val="left" w:pos="9071"/>
          <w:tab w:val="left" w:pos="9291"/>
          <w:tab w:val="left" w:pos="10177"/>
          <w:tab w:val="left" w:pos="10596"/>
        </w:tabs>
        <w:spacing w:line="360" w:lineRule="auto"/>
        <w:ind w:right="620" w:firstLine="709"/>
      </w:pPr>
      <w:r>
        <w:lastRenderedPageBreak/>
        <w:t>сформированность</w:t>
      </w:r>
      <w:r>
        <w:tab/>
        <w:t>основ</w:t>
      </w:r>
      <w:r>
        <w:tab/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дзюдо</w:t>
      </w:r>
      <w:r>
        <w:rPr>
          <w:spacing w:val="1"/>
        </w:rPr>
        <w:t xml:space="preserve"> </w:t>
      </w:r>
      <w:r>
        <w:t>со</w:t>
      </w:r>
      <w:r>
        <w:tab/>
      </w:r>
      <w:r>
        <w:tab/>
        <w:t>сверстниками,</w:t>
      </w:r>
      <w:r>
        <w:tab/>
        <w:t>организация</w:t>
      </w:r>
      <w:r>
        <w:tab/>
      </w:r>
      <w:r>
        <w:tab/>
        <w:t>и</w:t>
      </w:r>
      <w:r>
        <w:tab/>
      </w:r>
      <w:r>
        <w:tab/>
        <w:t>проведение</w:t>
      </w:r>
      <w:r>
        <w:tab/>
      </w:r>
      <w:r>
        <w:tab/>
        <w:t>со</w:t>
      </w:r>
      <w:r>
        <w:tab/>
        <w:t>сверстниками</w:t>
      </w:r>
      <w:r>
        <w:tab/>
      </w:r>
      <w:r>
        <w:tab/>
        <w:t>подвижных</w:t>
      </w:r>
      <w:r>
        <w:tab/>
      </w:r>
      <w:r>
        <w:rPr>
          <w:spacing w:val="-1"/>
        </w:rPr>
        <w:t>игр</w:t>
      </w:r>
      <w:r>
        <w:rPr>
          <w:spacing w:val="-57"/>
        </w:rPr>
        <w:t xml:space="preserve"> </w:t>
      </w:r>
      <w:r>
        <w:t>с</w:t>
      </w:r>
      <w:r>
        <w:tab/>
        <w:t>элементами</w:t>
      </w:r>
      <w:r>
        <w:tab/>
        <w:t>единоборств,</w:t>
      </w:r>
      <w:r>
        <w:tab/>
        <w:t>выполнения</w:t>
      </w:r>
      <w:r>
        <w:tab/>
        <w:t>упражнений</w:t>
      </w:r>
      <w:r>
        <w:tab/>
      </w:r>
      <w:r>
        <w:tab/>
        <w:t>специальной</w:t>
      </w:r>
      <w:r>
        <w:tab/>
      </w:r>
      <w:r>
        <w:tab/>
        <w:t>направленности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дзюдо;</w:t>
      </w:r>
    </w:p>
    <w:p w14:paraId="78167587" w14:textId="77777777" w:rsidR="0062385B" w:rsidRDefault="007628E4" w:rsidP="00E17D3C">
      <w:pPr>
        <w:pStyle w:val="a3"/>
        <w:tabs>
          <w:tab w:val="left" w:pos="2844"/>
          <w:tab w:val="left" w:pos="4556"/>
          <w:tab w:val="left" w:pos="5296"/>
          <w:tab w:val="left" w:pos="7003"/>
          <w:tab w:val="left" w:pos="8740"/>
        </w:tabs>
        <w:ind w:left="1491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общеразвивающих</w:t>
      </w:r>
    </w:p>
    <w:p w14:paraId="10A7C730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-1"/>
        </w:rPr>
        <w:t xml:space="preserve"> </w:t>
      </w:r>
      <w:r>
        <w:t>корригирующих упражнений,</w:t>
      </w:r>
      <w:r>
        <w:rPr>
          <w:spacing w:val="7"/>
        </w:rPr>
        <w:t xml:space="preserve"> </w:t>
      </w:r>
      <w:r>
        <w:t>упражнений на развитие быстроты, ловкости,</w:t>
      </w:r>
      <w:r>
        <w:rPr>
          <w:spacing w:val="-1"/>
        </w:rPr>
        <w:t xml:space="preserve"> </w:t>
      </w:r>
      <w:r>
        <w:t>гибкости, специальных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борца</w:t>
      </w:r>
      <w:r>
        <w:rPr>
          <w:spacing w:val="-4"/>
        </w:rPr>
        <w:t xml:space="preserve"> </w:t>
      </w:r>
      <w:r>
        <w:t>дзюдоиста,</w:t>
      </w:r>
      <w:r>
        <w:rPr>
          <w:spacing w:val="-5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14:paraId="0F913BC1" w14:textId="77777777" w:rsidR="0062385B" w:rsidRDefault="007628E4" w:rsidP="00E17D3C">
      <w:pPr>
        <w:pStyle w:val="a3"/>
        <w:tabs>
          <w:tab w:val="left" w:pos="2320"/>
          <w:tab w:val="left" w:pos="4084"/>
          <w:tab w:val="left" w:pos="5730"/>
          <w:tab w:val="left" w:pos="6495"/>
          <w:tab w:val="left" w:pos="8385"/>
          <w:tab w:val="left" w:pos="10025"/>
        </w:tabs>
        <w:spacing w:line="360" w:lineRule="auto"/>
        <w:ind w:right="293" w:firstLine="709"/>
      </w:pPr>
      <w:r>
        <w:t>способность</w:t>
      </w:r>
      <w:r>
        <w:rPr>
          <w:spacing w:val="47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передвижений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двигательных</w:t>
      </w:r>
      <w:r>
        <w:rPr>
          <w:spacing w:val="47"/>
        </w:rPr>
        <w:t xml:space="preserve"> </w:t>
      </w:r>
      <w:r>
        <w:t>действий:</w:t>
      </w:r>
      <w:r>
        <w:rPr>
          <w:spacing w:val="47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прыжки,</w:t>
      </w:r>
      <w:r>
        <w:tab/>
        <w:t>остановки,</w:t>
      </w:r>
      <w:r>
        <w:tab/>
        <w:t>повороты</w:t>
      </w:r>
      <w:r>
        <w:tab/>
        <w:t>с</w:t>
      </w:r>
      <w:r>
        <w:tab/>
        <w:t>изменением</w:t>
      </w:r>
      <w:r>
        <w:tab/>
        <w:t>скорости,</w:t>
      </w:r>
      <w:r>
        <w:tab/>
        <w:t>темпа</w:t>
      </w:r>
    </w:p>
    <w:p w14:paraId="51AE213F" w14:textId="77777777" w:rsidR="0062385B" w:rsidRDefault="007628E4" w:rsidP="00E17D3C">
      <w:pPr>
        <w:pStyle w:val="a3"/>
        <w:spacing w:line="360" w:lineRule="auto"/>
        <w:ind w:right="289"/>
      </w:pP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14:paraId="203E4854" w14:textId="77777777" w:rsidR="0062385B" w:rsidRDefault="007628E4" w:rsidP="00E17D3C">
      <w:pPr>
        <w:pStyle w:val="a3"/>
        <w:tabs>
          <w:tab w:val="left" w:pos="3050"/>
          <w:tab w:val="left" w:pos="4525"/>
          <w:tab w:val="left" w:pos="4979"/>
          <w:tab w:val="left" w:pos="6110"/>
          <w:tab w:val="left" w:pos="7045"/>
          <w:tab w:val="left" w:pos="8479"/>
          <w:tab w:val="left" w:pos="8839"/>
          <w:tab w:val="left" w:pos="10731"/>
        </w:tabs>
        <w:spacing w:line="360" w:lineRule="auto"/>
        <w:ind w:right="290" w:firstLine="709"/>
      </w:pPr>
      <w:r>
        <w:t>специальные</w:t>
      </w:r>
      <w:r>
        <w:tab/>
        <w:t>упражнения</w:t>
      </w:r>
      <w:r>
        <w:tab/>
        <w:t>из</w:t>
      </w:r>
      <w:r>
        <w:tab/>
        <w:t>арсенала</w:t>
      </w:r>
      <w:r>
        <w:tab/>
        <w:t>дзюдо:</w:t>
      </w:r>
      <w:r>
        <w:tab/>
        <w:t>борцовский</w:t>
      </w:r>
      <w:r>
        <w:tab/>
        <w:t>и</w:t>
      </w:r>
      <w:r>
        <w:tab/>
        <w:t>гимнастический</w:t>
      </w:r>
      <w:r>
        <w:tab/>
      </w:r>
      <w:r>
        <w:rPr>
          <w:spacing w:val="-1"/>
        </w:rPr>
        <w:t>мост,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мосту,</w:t>
      </w:r>
      <w:r>
        <w:rPr>
          <w:spacing w:val="-2"/>
        </w:rPr>
        <w:t xml:space="preserve"> </w:t>
      </w:r>
      <w:r>
        <w:t>забегания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борцовском</w:t>
      </w:r>
      <w:r>
        <w:rPr>
          <w:spacing w:val="-3"/>
        </w:rPr>
        <w:t xml:space="preserve"> </w:t>
      </w:r>
      <w:r>
        <w:t>мосту,</w:t>
      </w:r>
      <w:r>
        <w:rPr>
          <w:spacing w:val="-2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упражнения.</w:t>
      </w:r>
    </w:p>
    <w:p w14:paraId="10697B36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27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индивидуальные</w:t>
      </w:r>
      <w:r>
        <w:rPr>
          <w:spacing w:val="27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(приёмы)</w:t>
      </w:r>
      <w:r>
        <w:rPr>
          <w:spacing w:val="27"/>
        </w:rPr>
        <w:t xml:space="preserve"> </w:t>
      </w:r>
      <w:r>
        <w:t>базовой</w:t>
      </w:r>
      <w:r>
        <w:rPr>
          <w:spacing w:val="27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стойке;</w:t>
      </w:r>
    </w:p>
    <w:p w14:paraId="39A87F0A" w14:textId="77777777" w:rsidR="0062385B" w:rsidRDefault="007628E4" w:rsidP="00E17D3C">
      <w:pPr>
        <w:pStyle w:val="a3"/>
        <w:tabs>
          <w:tab w:val="left" w:pos="3193"/>
          <w:tab w:val="left" w:pos="5109"/>
          <w:tab w:val="left" w:pos="6781"/>
          <w:tab w:val="left" w:pos="8590"/>
          <w:tab w:val="left" w:pos="9940"/>
        </w:tabs>
        <w:spacing w:line="360" w:lineRule="auto"/>
        <w:ind w:right="721" w:firstLine="709"/>
      </w:pPr>
      <w:r>
        <w:t>способность</w:t>
      </w:r>
      <w:r>
        <w:tab/>
        <w:t>анализировать</w:t>
      </w:r>
      <w:r>
        <w:tab/>
        <w:t>выполнение</w:t>
      </w:r>
      <w:r>
        <w:tab/>
        <w:t>технического</w:t>
      </w:r>
      <w:r>
        <w:tab/>
        <w:t>действия</w:t>
      </w:r>
      <w:r>
        <w:tab/>
      </w:r>
      <w:r>
        <w:rPr>
          <w:spacing w:val="-1"/>
        </w:rPr>
        <w:t>(приёма)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14:paraId="101E73DC" w14:textId="77777777" w:rsidR="0062385B" w:rsidRDefault="007628E4" w:rsidP="00E17D3C">
      <w:pPr>
        <w:pStyle w:val="a3"/>
        <w:spacing w:before="1"/>
        <w:ind w:left="149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7B4F6E80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показатели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314F0B74" w14:textId="77777777" w:rsidR="0062385B" w:rsidRDefault="007628E4" w:rsidP="00E17D3C">
      <w:pPr>
        <w:pStyle w:val="a3"/>
        <w:spacing w:line="360" w:lineRule="auto"/>
        <w:ind w:right="286" w:firstLine="709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14:paraId="40772ACC" w14:textId="77777777" w:rsidR="0062385B" w:rsidRDefault="007628E4" w:rsidP="00E17D3C">
      <w:pPr>
        <w:pStyle w:val="a3"/>
        <w:spacing w:line="360" w:lineRule="auto"/>
        <w:ind w:right="283" w:firstLine="70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дзюдо.</w:t>
      </w:r>
    </w:p>
    <w:p w14:paraId="36B19CCA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 w14:paraId="56D8D290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«Тэг-регби».</w:t>
      </w:r>
    </w:p>
    <w:p w14:paraId="5712CEB4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Модуль «Тэг-регби» (далее – модуль по тэг-регби, тэг-регби, регби)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обучения.</w:t>
      </w:r>
    </w:p>
    <w:p w14:paraId="0790BAEB" w14:textId="77777777" w:rsidR="0062385B" w:rsidRDefault="007628E4" w:rsidP="00E17D3C">
      <w:pPr>
        <w:pStyle w:val="a3"/>
        <w:ind w:left="1491"/>
      </w:pPr>
      <w:r>
        <w:t>Тэг-регби</w:t>
      </w:r>
      <w:r>
        <w:rPr>
          <w:spacing w:val="16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знакомит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</w:t>
      </w:r>
    </w:p>
    <w:p w14:paraId="565F6F95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6489965" w14:textId="77777777" w:rsidR="0062385B" w:rsidRDefault="007628E4" w:rsidP="00E17D3C">
      <w:pPr>
        <w:pStyle w:val="a3"/>
        <w:spacing w:before="62" w:line="360" w:lineRule="auto"/>
        <w:ind w:right="291"/>
      </w:pPr>
      <w:r>
        <w:lastRenderedPageBreak/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травмоопасном</w:t>
      </w:r>
      <w:r>
        <w:rPr>
          <w:spacing w:val="1"/>
        </w:rPr>
        <w:t xml:space="preserve"> </w:t>
      </w:r>
      <w:r>
        <w:t>варианте, дает возможность ребёнку выбрать для себя путь развития в командном виде 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обеспечивают 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активность.</w:t>
      </w:r>
    </w:p>
    <w:p w14:paraId="4A31919B" w14:textId="77777777" w:rsidR="0062385B" w:rsidRDefault="007628E4" w:rsidP="00E17D3C">
      <w:pPr>
        <w:pStyle w:val="a3"/>
        <w:spacing w:line="360" w:lineRule="auto"/>
        <w:ind w:right="279" w:firstLine="709"/>
      </w:pPr>
      <w:r>
        <w:t>Тэг-регби позволяет избирательно решать задачи обучения: в основе начального 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физкультурно-оздоровительная</w:t>
      </w:r>
    </w:p>
    <w:p w14:paraId="6AABBFF2" w14:textId="77777777" w:rsidR="0062385B" w:rsidRDefault="007628E4" w:rsidP="00E17D3C">
      <w:pPr>
        <w:pStyle w:val="a3"/>
      </w:pPr>
      <w:r>
        <w:t xml:space="preserve">и    </w:t>
      </w:r>
      <w:r>
        <w:rPr>
          <w:spacing w:val="39"/>
        </w:rPr>
        <w:t xml:space="preserve"> </w:t>
      </w:r>
      <w:r>
        <w:t xml:space="preserve">воспитательная     </w:t>
      </w:r>
      <w:r>
        <w:rPr>
          <w:spacing w:val="38"/>
        </w:rPr>
        <w:t xml:space="preserve"> </w:t>
      </w:r>
      <w:r>
        <w:t xml:space="preserve">работа.     </w:t>
      </w:r>
      <w:r>
        <w:rPr>
          <w:spacing w:val="41"/>
        </w:rPr>
        <w:t xml:space="preserve"> </w:t>
      </w:r>
      <w:r>
        <w:t xml:space="preserve">Алгоритм     </w:t>
      </w:r>
      <w:r>
        <w:rPr>
          <w:spacing w:val="38"/>
        </w:rPr>
        <w:t xml:space="preserve"> </w:t>
      </w:r>
      <w:r>
        <w:t xml:space="preserve">обучения     </w:t>
      </w:r>
      <w:r>
        <w:rPr>
          <w:spacing w:val="39"/>
        </w:rPr>
        <w:t xml:space="preserve"> </w:t>
      </w:r>
      <w:r>
        <w:t xml:space="preserve">тэг-регби     </w:t>
      </w:r>
      <w:r>
        <w:rPr>
          <w:spacing w:val="38"/>
        </w:rPr>
        <w:t xml:space="preserve"> </w:t>
      </w:r>
      <w:r>
        <w:t xml:space="preserve">делает     </w:t>
      </w:r>
      <w:r>
        <w:rPr>
          <w:spacing w:val="38"/>
        </w:rPr>
        <w:t xml:space="preserve"> </w:t>
      </w:r>
      <w:r>
        <w:t>возможным</w:t>
      </w:r>
    </w:p>
    <w:p w14:paraId="59EFA28B" w14:textId="77777777" w:rsidR="0062385B" w:rsidRDefault="007628E4" w:rsidP="00E17D3C">
      <w:pPr>
        <w:pStyle w:val="a3"/>
        <w:spacing w:before="138" w:line="360" w:lineRule="auto"/>
        <w:ind w:right="297"/>
      </w:pPr>
      <w:r>
        <w:t>в минимальные сроки научиться играть в тэг-регби, что позволяет комплексно воздействовать на</w:t>
      </w:r>
      <w:r>
        <w:rPr>
          <w:spacing w:val="1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физических,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занимающихся.</w:t>
      </w:r>
    </w:p>
    <w:p w14:paraId="593BA375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 xml:space="preserve">Целью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модуля    </w:t>
      </w:r>
      <w:proofErr w:type="gramStart"/>
      <w:r>
        <w:rPr>
          <w:sz w:val="24"/>
        </w:rPr>
        <w:t xml:space="preserve">  </w:t>
      </w:r>
      <w:r>
        <w:rPr>
          <w:spacing w:val="3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Тэг-регби»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  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</w:p>
    <w:p w14:paraId="5FFAAE19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регби.</w:t>
      </w:r>
    </w:p>
    <w:p w14:paraId="2EF5D2D2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27A57EAF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всестороннее гармоничное развитие детей младшего школьного возраста,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12F9C27D" w14:textId="77777777" w:rsidR="0062385B" w:rsidRDefault="007628E4" w:rsidP="00E17D3C">
      <w:pPr>
        <w:pStyle w:val="a3"/>
        <w:spacing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тэг-регби;</w:t>
      </w:r>
    </w:p>
    <w:p w14:paraId="12A6F0C2" w14:textId="77777777" w:rsidR="0062385B" w:rsidRDefault="007628E4" w:rsidP="00E17D3C">
      <w:pPr>
        <w:pStyle w:val="a3"/>
        <w:spacing w:before="1" w:line="360" w:lineRule="auto"/>
        <w:ind w:right="279" w:firstLine="709"/>
      </w:pPr>
      <w:r>
        <w:t>формирование общих представлений о тэг-регби, о его истории,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14:paraId="296EF08F" w14:textId="77777777" w:rsidR="0062385B" w:rsidRDefault="007628E4" w:rsidP="00E17D3C">
      <w:pPr>
        <w:pStyle w:val="a3"/>
        <w:tabs>
          <w:tab w:val="left" w:pos="2396"/>
          <w:tab w:val="left" w:pos="4754"/>
          <w:tab w:val="left" w:pos="7271"/>
          <w:tab w:val="left" w:pos="8371"/>
        </w:tabs>
        <w:spacing w:line="360" w:lineRule="auto"/>
        <w:ind w:right="290" w:firstLine="709"/>
      </w:pPr>
      <w:r>
        <w:t>формирование образовательного фундамента, культуры движений, обогащение двигательного</w:t>
      </w:r>
      <w:r>
        <w:rPr>
          <w:spacing w:val="1"/>
        </w:rPr>
        <w:t xml:space="preserve"> </w:t>
      </w:r>
      <w:r>
        <w:t>опыта</w:t>
      </w:r>
      <w:r>
        <w:tab/>
        <w:t>физическими</w:t>
      </w:r>
      <w:r>
        <w:tab/>
        <w:t>упражнениями</w:t>
      </w:r>
      <w:r>
        <w:tab/>
        <w:t>с</w:t>
      </w:r>
      <w:r>
        <w:tab/>
        <w:t>общеразвивающей</w:t>
      </w:r>
    </w:p>
    <w:p w14:paraId="200F6CA0" w14:textId="77777777" w:rsidR="0062385B" w:rsidRDefault="007628E4" w:rsidP="00E17D3C">
      <w:pPr>
        <w:pStyle w:val="a3"/>
        <w:spacing w:line="360" w:lineRule="auto"/>
        <w:ind w:right="714"/>
      </w:pPr>
      <w:r>
        <w:t xml:space="preserve">и   </w:t>
      </w:r>
      <w:r>
        <w:rPr>
          <w:spacing w:val="1"/>
        </w:rPr>
        <w:t xml:space="preserve"> </w:t>
      </w:r>
      <w:r>
        <w:t xml:space="preserve">корригирующей   </w:t>
      </w:r>
      <w:r>
        <w:rPr>
          <w:spacing w:val="1"/>
        </w:rPr>
        <w:t xml:space="preserve"> </w:t>
      </w:r>
      <w:proofErr w:type="gramStart"/>
      <w:r>
        <w:t xml:space="preserve">направленностью,   </w:t>
      </w:r>
      <w:proofErr w:type="gramEnd"/>
      <w:r>
        <w:rPr>
          <w:spacing w:val="1"/>
        </w:rPr>
        <w:t xml:space="preserve"> </w:t>
      </w:r>
      <w:r>
        <w:t xml:space="preserve">техническими    </w:t>
      </w:r>
      <w:r>
        <w:rPr>
          <w:spacing w:val="1"/>
        </w:rPr>
        <w:t xml:space="preserve"> </w:t>
      </w:r>
      <w:r>
        <w:t xml:space="preserve">действиями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тэг-регби;</w:t>
      </w:r>
    </w:p>
    <w:p w14:paraId="0AC70554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10241AC5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тэг-регби;</w:t>
      </w:r>
    </w:p>
    <w:p w14:paraId="5423B455" w14:textId="77777777" w:rsidR="0062385B" w:rsidRDefault="007628E4" w:rsidP="00E17D3C">
      <w:pPr>
        <w:pStyle w:val="a3"/>
        <w:spacing w:line="360" w:lineRule="auto"/>
        <w:ind w:right="277" w:firstLine="709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тэг-регби, в школьные спортивные клубы, секции, к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соревнованиях;</w:t>
      </w:r>
    </w:p>
    <w:p w14:paraId="78CA06A1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796D41F3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«Тэг-регби».</w:t>
      </w:r>
    </w:p>
    <w:p w14:paraId="6F880408" w14:textId="77777777" w:rsidR="0062385B" w:rsidRDefault="007628E4" w:rsidP="00E17D3C">
      <w:pPr>
        <w:pStyle w:val="a3"/>
        <w:spacing w:before="138"/>
        <w:ind w:left="1491"/>
      </w:pPr>
      <w:r>
        <w:t>Модуль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«</w:t>
      </w:r>
      <w:proofErr w:type="gramEnd"/>
      <w:r>
        <w:t xml:space="preserve">Тэг-регби»   </w:t>
      </w:r>
      <w:r>
        <w:rPr>
          <w:spacing w:val="33"/>
        </w:rPr>
        <w:t xml:space="preserve"> </w:t>
      </w:r>
      <w:r>
        <w:t xml:space="preserve">доступен   </w:t>
      </w:r>
      <w:r>
        <w:rPr>
          <w:spacing w:val="32"/>
        </w:rPr>
        <w:t xml:space="preserve"> </w:t>
      </w:r>
      <w:r>
        <w:t xml:space="preserve">для   </w:t>
      </w:r>
      <w:r>
        <w:rPr>
          <w:spacing w:val="32"/>
        </w:rPr>
        <w:t xml:space="preserve"> </w:t>
      </w:r>
      <w:r>
        <w:t xml:space="preserve">освоения   </w:t>
      </w:r>
      <w:r>
        <w:rPr>
          <w:spacing w:val="32"/>
        </w:rPr>
        <w:t xml:space="preserve"> </w:t>
      </w:r>
      <w:r>
        <w:t xml:space="preserve">всеми   </w:t>
      </w:r>
      <w:r>
        <w:rPr>
          <w:spacing w:val="32"/>
        </w:rPr>
        <w:t xml:space="preserve"> </w:t>
      </w:r>
      <w:r>
        <w:t xml:space="preserve">обучающимся,   </w:t>
      </w:r>
      <w:r>
        <w:rPr>
          <w:spacing w:val="33"/>
        </w:rPr>
        <w:t xml:space="preserve"> </w:t>
      </w:r>
      <w:r>
        <w:t>независимо</w:t>
      </w:r>
    </w:p>
    <w:p w14:paraId="500F9161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049146D" w14:textId="77777777" w:rsidR="0062385B" w:rsidRDefault="007628E4" w:rsidP="00E17D3C">
      <w:pPr>
        <w:pStyle w:val="a3"/>
        <w:spacing w:before="62" w:line="360" w:lineRule="auto"/>
        <w:ind w:right="292"/>
      </w:pPr>
      <w:r>
        <w:lastRenderedPageBreak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0EA15971" w14:textId="77777777" w:rsidR="0062385B" w:rsidRDefault="007628E4" w:rsidP="00E17D3C">
      <w:pPr>
        <w:pStyle w:val="a3"/>
        <w:spacing w:line="360" w:lineRule="auto"/>
        <w:ind w:right="549" w:firstLine="709"/>
      </w:pPr>
      <w:r>
        <w:t>В    содержании    модуля    по    тэг-регби    специфика    регби    сочетается   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всеми</w:t>
      </w:r>
      <w:r>
        <w:rPr>
          <w:spacing w:val="36"/>
        </w:rPr>
        <w:t xml:space="preserve"> </w:t>
      </w:r>
      <w:r>
        <w:t>базовыми</w:t>
      </w:r>
      <w:r>
        <w:rPr>
          <w:spacing w:val="36"/>
        </w:rPr>
        <w:t xml:space="preserve"> </w:t>
      </w:r>
      <w:r>
        <w:t>видами</w:t>
      </w:r>
      <w:r>
        <w:rPr>
          <w:spacing w:val="36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входящими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предмет</w:t>
      </w:r>
    </w:p>
    <w:p w14:paraId="5EF0EE3C" w14:textId="77777777" w:rsidR="0062385B" w:rsidRDefault="007628E4" w:rsidP="00E17D3C">
      <w:pPr>
        <w:pStyle w:val="a3"/>
        <w:spacing w:line="360" w:lineRule="auto"/>
        <w:ind w:right="283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14:paraId="5BF0661E" w14:textId="77777777" w:rsidR="0062385B" w:rsidRDefault="007628E4" w:rsidP="00E17D3C">
      <w:pPr>
        <w:pStyle w:val="a3"/>
        <w:tabs>
          <w:tab w:val="left" w:pos="5691"/>
        </w:tabs>
        <w:spacing w:line="360" w:lineRule="auto"/>
        <w:ind w:right="277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 направленности, деятельности школьных спортивных клубов, подготовке обучающихся к</w:t>
      </w:r>
      <w:r>
        <w:rPr>
          <w:spacing w:val="-57"/>
        </w:rPr>
        <w:t xml:space="preserve"> </w:t>
      </w:r>
      <w:r>
        <w:t>сдаче</w:t>
      </w:r>
      <w:r>
        <w:rPr>
          <w:spacing w:val="11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Всероссийского</w:t>
      </w:r>
      <w:r>
        <w:rPr>
          <w:spacing w:val="12"/>
        </w:rPr>
        <w:t xml:space="preserve"> </w:t>
      </w:r>
      <w:r>
        <w:t>физкультурно-спортивного</w:t>
      </w:r>
      <w:r>
        <w:rPr>
          <w:spacing w:val="11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«Готов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обороне»</w:t>
      </w:r>
      <w:r>
        <w:rPr>
          <w:spacing w:val="1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tab/>
        <w:t>участии</w:t>
      </w:r>
    </w:p>
    <w:p w14:paraId="308A75A6" w14:textId="77777777" w:rsidR="0062385B" w:rsidRDefault="007628E4" w:rsidP="00E17D3C">
      <w:pPr>
        <w:pStyle w:val="a3"/>
      </w:pPr>
      <w:r>
        <w:t>в</w:t>
      </w:r>
      <w:r>
        <w:rPr>
          <w:spacing w:val="-8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соревнованиях.</w:t>
      </w:r>
    </w:p>
    <w:p w14:paraId="4AD03899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31181083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033E3DA5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05CFA46F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09E3E05D" w14:textId="77777777" w:rsidR="0062385B" w:rsidRDefault="007628E4" w:rsidP="00E17D3C">
      <w:pPr>
        <w:pStyle w:val="a3"/>
        <w:spacing w:before="1"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14:paraId="06231670" w14:textId="77777777" w:rsidR="0062385B" w:rsidRDefault="007628E4" w:rsidP="00E17D3C">
      <w:pPr>
        <w:pStyle w:val="a3"/>
        <w:spacing w:line="360" w:lineRule="auto"/>
        <w:ind w:right="279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14:paraId="0B2075ED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«Тэг-регби».</w:t>
      </w:r>
    </w:p>
    <w:p w14:paraId="7758AA40" w14:textId="77777777" w:rsidR="0062385B" w:rsidRDefault="007628E4" w:rsidP="00E17D3C">
      <w:pPr>
        <w:pStyle w:val="a5"/>
        <w:numPr>
          <w:ilvl w:val="0"/>
          <w:numId w:val="47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тэг-регби.</w:t>
      </w:r>
    </w:p>
    <w:p w14:paraId="1F884DCB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История</w:t>
      </w:r>
      <w:r>
        <w:rPr>
          <w:spacing w:val="15"/>
        </w:rPr>
        <w:t xml:space="preserve"> </w:t>
      </w:r>
      <w:r>
        <w:t>регби.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тэг-регби.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регби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Судейская</w:t>
      </w:r>
      <w:r>
        <w:rPr>
          <w:spacing w:val="16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тэг-регби.</w:t>
      </w:r>
    </w:p>
    <w:p w14:paraId="4B1D30F3" w14:textId="77777777" w:rsidR="0062385B" w:rsidRDefault="007628E4" w:rsidP="00E17D3C">
      <w:pPr>
        <w:pStyle w:val="a3"/>
        <w:ind w:left="1491"/>
      </w:pPr>
      <w:r>
        <w:t>Требования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тэг-регби,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самостоятельных.</w:t>
      </w:r>
    </w:p>
    <w:p w14:paraId="39EBA9B4" w14:textId="77777777" w:rsidR="0062385B" w:rsidRDefault="007628E4" w:rsidP="00E17D3C">
      <w:pPr>
        <w:pStyle w:val="a3"/>
        <w:spacing w:before="138"/>
      </w:pP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экипировка</w:t>
      </w:r>
      <w:r>
        <w:rPr>
          <w:spacing w:val="-4"/>
        </w:rPr>
        <w:t xml:space="preserve"> </w:t>
      </w:r>
      <w:r>
        <w:t>занимающегося</w:t>
      </w:r>
      <w:r>
        <w:rPr>
          <w:spacing w:val="-2"/>
        </w:rPr>
        <w:t xml:space="preserve"> </w:t>
      </w:r>
      <w:r>
        <w:t>тэг-регби.</w:t>
      </w:r>
    </w:p>
    <w:p w14:paraId="20DA268C" w14:textId="77777777" w:rsidR="0062385B" w:rsidRDefault="007628E4" w:rsidP="00E17D3C">
      <w:pPr>
        <w:pStyle w:val="a3"/>
        <w:spacing w:before="138"/>
        <w:ind w:left="1491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тэг-регби.</w:t>
      </w:r>
    </w:p>
    <w:p w14:paraId="6C059FA0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регбиста.</w:t>
      </w:r>
    </w:p>
    <w:p w14:paraId="2EC9A401" w14:textId="77777777" w:rsidR="0062385B" w:rsidRDefault="007628E4" w:rsidP="00E17D3C">
      <w:pPr>
        <w:pStyle w:val="a3"/>
        <w:spacing w:before="138"/>
        <w:ind w:left="1491"/>
      </w:pPr>
      <w:r>
        <w:t>Понятие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спортивной</w:t>
      </w:r>
      <w:r>
        <w:rPr>
          <w:spacing w:val="52"/>
        </w:rPr>
        <w:t xml:space="preserve"> </w:t>
      </w:r>
      <w:r>
        <w:t>этике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взаимоотношениях</w:t>
      </w:r>
      <w:r>
        <w:rPr>
          <w:spacing w:val="52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обучающимися.</w:t>
      </w:r>
      <w:r>
        <w:rPr>
          <w:spacing w:val="52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игровых</w:t>
      </w:r>
    </w:p>
    <w:p w14:paraId="08A57CFA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FB848A7" w14:textId="77777777" w:rsidR="0062385B" w:rsidRDefault="007628E4" w:rsidP="00E17D3C">
      <w:pPr>
        <w:pStyle w:val="a3"/>
        <w:spacing w:before="62"/>
      </w:pPr>
      <w:r>
        <w:lastRenderedPageBreak/>
        <w:t>амплуа.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14:paraId="6BC81398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Воспитание</w:t>
      </w:r>
      <w:r>
        <w:rPr>
          <w:spacing w:val="12"/>
        </w:rPr>
        <w:t xml:space="preserve"> </w:t>
      </w:r>
      <w:r>
        <w:t>морально-волевых</w:t>
      </w:r>
      <w:r>
        <w:rPr>
          <w:spacing w:val="12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тэг-регби:</w:t>
      </w:r>
      <w:r>
        <w:rPr>
          <w:spacing w:val="12"/>
        </w:rPr>
        <w:t xml:space="preserve"> </w:t>
      </w:r>
      <w:r>
        <w:t>сознательность,</w:t>
      </w:r>
      <w:r>
        <w:rPr>
          <w:spacing w:val="-57"/>
        </w:rPr>
        <w:t xml:space="preserve"> </w:t>
      </w:r>
      <w:r>
        <w:t>смелость,</w:t>
      </w:r>
      <w:r>
        <w:rPr>
          <w:spacing w:val="-2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 настойчивость.</w:t>
      </w:r>
    </w:p>
    <w:p w14:paraId="75A4A1C1" w14:textId="77777777" w:rsidR="0062385B" w:rsidRDefault="007628E4" w:rsidP="00E17D3C">
      <w:pPr>
        <w:pStyle w:val="a5"/>
        <w:numPr>
          <w:ilvl w:val="0"/>
          <w:numId w:val="47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47DE6CE9" w14:textId="77777777" w:rsidR="0062385B" w:rsidRDefault="007628E4" w:rsidP="00E17D3C">
      <w:pPr>
        <w:pStyle w:val="a3"/>
        <w:spacing w:before="138"/>
        <w:ind w:left="1491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14:paraId="3B0513F7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4CDBC518" w14:textId="77777777" w:rsidR="0062385B" w:rsidRDefault="007628E4" w:rsidP="00E17D3C">
      <w:pPr>
        <w:pStyle w:val="a3"/>
        <w:spacing w:line="360" w:lineRule="auto"/>
        <w:ind w:firstLine="709"/>
      </w:pPr>
      <w:r>
        <w:t>Оценка</w:t>
      </w:r>
      <w:r>
        <w:rPr>
          <w:spacing w:val="4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осваиваемых</w:t>
      </w:r>
      <w:r>
        <w:rPr>
          <w:spacing w:val="4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выявления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устранения</w:t>
      </w:r>
      <w:r>
        <w:rPr>
          <w:spacing w:val="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14:paraId="262505CF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тэг-регби.</w:t>
      </w:r>
    </w:p>
    <w:p w14:paraId="755C92BD" w14:textId="77777777" w:rsidR="0062385B" w:rsidRDefault="007628E4" w:rsidP="00E17D3C">
      <w:pPr>
        <w:pStyle w:val="a5"/>
        <w:numPr>
          <w:ilvl w:val="0"/>
          <w:numId w:val="47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7B7653DE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Комплексы</w:t>
      </w:r>
      <w:r>
        <w:rPr>
          <w:spacing w:val="36"/>
        </w:rPr>
        <w:t xml:space="preserve"> </w:t>
      </w:r>
      <w:r>
        <w:t>подготовительных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специальных</w:t>
      </w:r>
      <w:r>
        <w:rPr>
          <w:spacing w:val="36"/>
        </w:rPr>
        <w:t xml:space="preserve"> </w:t>
      </w:r>
      <w:r>
        <w:t>упражнений,</w:t>
      </w:r>
      <w:r>
        <w:rPr>
          <w:spacing w:val="36"/>
        </w:rPr>
        <w:t xml:space="preserve"> </w:t>
      </w:r>
      <w:r>
        <w:t>формирующих</w:t>
      </w:r>
      <w:r>
        <w:rPr>
          <w:spacing w:val="36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тэг-регби.</w:t>
      </w:r>
    </w:p>
    <w:p w14:paraId="057C6B8E" w14:textId="77777777" w:rsidR="0062385B" w:rsidRDefault="007628E4" w:rsidP="00E17D3C">
      <w:pPr>
        <w:pStyle w:val="a3"/>
        <w:ind w:left="1491"/>
      </w:pP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(без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мячом):</w:t>
      </w:r>
      <w:r>
        <w:rPr>
          <w:spacing w:val="8"/>
        </w:rPr>
        <w:t xml:space="preserve"> </w:t>
      </w:r>
      <w:r>
        <w:t>Перестрелка»,</w:t>
      </w:r>
      <w:r>
        <w:rPr>
          <w:spacing w:val="8"/>
        </w:rPr>
        <w:t xml:space="preserve"> </w:t>
      </w:r>
      <w:r>
        <w:t>«Веселые</w:t>
      </w:r>
      <w:r>
        <w:rPr>
          <w:spacing w:val="8"/>
        </w:rPr>
        <w:t xml:space="preserve"> </w:t>
      </w:r>
      <w:r>
        <w:t>старты»,</w:t>
      </w:r>
      <w:r>
        <w:rPr>
          <w:spacing w:val="8"/>
        </w:rPr>
        <w:t xml:space="preserve"> </w:t>
      </w:r>
      <w:r>
        <w:t>«Регбийные</w:t>
      </w:r>
      <w:r>
        <w:rPr>
          <w:spacing w:val="8"/>
        </w:rPr>
        <w:t xml:space="preserve"> </w:t>
      </w:r>
      <w:r>
        <w:t>салки»,</w:t>
      </w:r>
    </w:p>
    <w:p w14:paraId="1136DC76" w14:textId="77777777" w:rsidR="0062385B" w:rsidRDefault="007628E4" w:rsidP="00E17D3C">
      <w:pPr>
        <w:pStyle w:val="a3"/>
        <w:spacing w:before="138"/>
      </w:pPr>
      <w:r>
        <w:t>«Салки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передачей</w:t>
      </w:r>
      <w:r>
        <w:rPr>
          <w:spacing w:val="5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водящими»,</w:t>
      </w:r>
      <w:r>
        <w:rPr>
          <w:spacing w:val="5"/>
        </w:rPr>
        <w:t xml:space="preserve"> </w:t>
      </w:r>
      <w:r>
        <w:t>«Салки</w:t>
      </w:r>
      <w:r>
        <w:rPr>
          <w:spacing w:val="5"/>
        </w:rPr>
        <w:t xml:space="preserve"> </w:t>
      </w:r>
      <w:r>
        <w:t>вдвоем»,</w:t>
      </w:r>
      <w:r>
        <w:rPr>
          <w:spacing w:val="5"/>
        </w:rPr>
        <w:t xml:space="preserve"> </w:t>
      </w:r>
      <w:r>
        <w:t>«Салки</w:t>
      </w:r>
      <w:r>
        <w:rPr>
          <w:spacing w:val="5"/>
        </w:rPr>
        <w:t xml:space="preserve"> </w:t>
      </w:r>
      <w:r>
        <w:t>втроем»,</w:t>
      </w:r>
      <w:r>
        <w:rPr>
          <w:spacing w:val="5"/>
        </w:rPr>
        <w:t xml:space="preserve"> </w:t>
      </w:r>
      <w:r>
        <w:t>«Салки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четверках»,</w:t>
      </w:r>
    </w:p>
    <w:p w14:paraId="00B4655A" w14:textId="77777777" w:rsidR="0062385B" w:rsidRDefault="007628E4" w:rsidP="00E17D3C">
      <w:pPr>
        <w:pStyle w:val="a3"/>
        <w:spacing w:before="138"/>
      </w:pPr>
      <w:r>
        <w:t>«Салки-пятнашки»,</w:t>
      </w:r>
      <w:r>
        <w:rPr>
          <w:spacing w:val="92"/>
        </w:rPr>
        <w:t xml:space="preserve"> </w:t>
      </w:r>
      <w:r>
        <w:t>«Пятнашки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городом»,</w:t>
      </w:r>
      <w:r>
        <w:rPr>
          <w:spacing w:val="93"/>
        </w:rPr>
        <w:t xml:space="preserve"> </w:t>
      </w:r>
      <w:r>
        <w:t>«</w:t>
      </w:r>
      <w:proofErr w:type="spellStart"/>
      <w:r>
        <w:t>Колдунчики</w:t>
      </w:r>
      <w:proofErr w:type="spellEnd"/>
      <w:r>
        <w:t>»,</w:t>
      </w:r>
      <w:r>
        <w:rPr>
          <w:spacing w:val="92"/>
        </w:rPr>
        <w:t xml:space="preserve"> </w:t>
      </w:r>
      <w:r>
        <w:t>«Собачки»,</w:t>
      </w:r>
      <w:r>
        <w:rPr>
          <w:spacing w:val="93"/>
        </w:rPr>
        <w:t xml:space="preserve"> </w:t>
      </w:r>
      <w:r>
        <w:t>«Собачки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квадрате»,</w:t>
      </w:r>
    </w:p>
    <w:p w14:paraId="23A0CFF1" w14:textId="77777777" w:rsidR="0062385B" w:rsidRDefault="007628E4" w:rsidP="00E17D3C">
      <w:pPr>
        <w:pStyle w:val="a3"/>
        <w:spacing w:before="138" w:line="360" w:lineRule="auto"/>
      </w:pPr>
      <w:r>
        <w:t>«Собачки</w:t>
      </w:r>
      <w:r>
        <w:rPr>
          <w:spacing w:val="30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против</w:t>
      </w:r>
      <w:r>
        <w:rPr>
          <w:spacing w:val="30"/>
        </w:rPr>
        <w:t xml:space="preserve"> </w:t>
      </w:r>
      <w:r>
        <w:t>2»</w:t>
      </w:r>
      <w:r>
        <w:rPr>
          <w:spacing w:val="30"/>
        </w:rPr>
        <w:t xml:space="preserve"> </w:t>
      </w:r>
      <w:r>
        <w:t>«Осалить</w:t>
      </w:r>
      <w:r>
        <w:rPr>
          <w:spacing w:val="30"/>
        </w:rPr>
        <w:t xml:space="preserve"> </w:t>
      </w:r>
      <w:r>
        <w:t>конкретного</w:t>
      </w:r>
      <w:r>
        <w:rPr>
          <w:spacing w:val="30"/>
        </w:rPr>
        <w:t xml:space="preserve"> </w:t>
      </w:r>
      <w:r>
        <w:t>игрока»,</w:t>
      </w:r>
      <w:r>
        <w:rPr>
          <w:spacing w:val="30"/>
        </w:rPr>
        <w:t xml:space="preserve"> </w:t>
      </w:r>
      <w:r>
        <w:t>«Осаль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цепи</w:t>
      </w:r>
      <w:r>
        <w:rPr>
          <w:spacing w:val="30"/>
        </w:rPr>
        <w:t xml:space="preserve"> </w:t>
      </w:r>
      <w:r>
        <w:t>последнего»,</w:t>
      </w:r>
      <w:r>
        <w:rPr>
          <w:spacing w:val="30"/>
        </w:rPr>
        <w:t xml:space="preserve"> </w:t>
      </w:r>
      <w:r>
        <w:t>«</w:t>
      </w:r>
      <w:proofErr w:type="spellStart"/>
      <w:r>
        <w:t>Штандр</w:t>
      </w:r>
      <w:proofErr w:type="spellEnd"/>
      <w:r>
        <w:rPr>
          <w:spacing w:val="-57"/>
        </w:rPr>
        <w:t xml:space="preserve"> </w:t>
      </w:r>
      <w:r>
        <w:t>регбийным</w:t>
      </w:r>
      <w:r>
        <w:rPr>
          <w:spacing w:val="-2"/>
        </w:rPr>
        <w:t xml:space="preserve"> </w:t>
      </w:r>
      <w:r>
        <w:t>мячом»,</w:t>
      </w:r>
      <w:r>
        <w:rPr>
          <w:spacing w:val="-2"/>
        </w:rPr>
        <w:t xml:space="preserve"> </w:t>
      </w:r>
      <w:r>
        <w:t>«Закрой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перехвати</w:t>
      </w:r>
      <w:r>
        <w:rPr>
          <w:spacing w:val="-2"/>
        </w:rPr>
        <w:t xml:space="preserve"> </w:t>
      </w:r>
      <w:r>
        <w:t>передачу»,</w:t>
      </w:r>
      <w:r>
        <w:rPr>
          <w:spacing w:val="-2"/>
        </w:rPr>
        <w:t xml:space="preserve"> </w:t>
      </w:r>
      <w:r>
        <w:t>«Пионербол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регбийными</w:t>
      </w:r>
      <w:r>
        <w:rPr>
          <w:spacing w:val="-2"/>
        </w:rPr>
        <w:t xml:space="preserve"> </w:t>
      </w:r>
      <w:r>
        <w:t>мячами»,</w:t>
      </w:r>
    </w:p>
    <w:p w14:paraId="6B560466" w14:textId="77777777" w:rsidR="0062385B" w:rsidRDefault="007628E4" w:rsidP="00E17D3C">
      <w:pPr>
        <w:pStyle w:val="a3"/>
        <w:tabs>
          <w:tab w:val="left" w:pos="2963"/>
          <w:tab w:val="left" w:pos="4949"/>
          <w:tab w:val="left" w:pos="6508"/>
          <w:tab w:val="left" w:pos="8206"/>
          <w:tab w:val="left" w:pos="9766"/>
        </w:tabs>
        <w:spacing w:line="360" w:lineRule="auto"/>
        <w:ind w:right="288"/>
      </w:pPr>
      <w:r>
        <w:t>«Выполни</w:t>
      </w:r>
      <w:r>
        <w:rPr>
          <w:spacing w:val="11"/>
        </w:rPr>
        <w:t xml:space="preserve"> </w:t>
      </w:r>
      <w:r>
        <w:t>заданное</w:t>
      </w:r>
      <w:r>
        <w:rPr>
          <w:spacing w:val="11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передач»,</w:t>
      </w:r>
      <w:r>
        <w:rPr>
          <w:spacing w:val="11"/>
        </w:rPr>
        <w:t xml:space="preserve"> </w:t>
      </w:r>
      <w:r>
        <w:t>«Ботва»,</w:t>
      </w:r>
      <w:r>
        <w:rPr>
          <w:spacing w:val="11"/>
        </w:rPr>
        <w:t xml:space="preserve"> </w:t>
      </w:r>
      <w:r>
        <w:t>«Регбийные</w:t>
      </w:r>
      <w:r>
        <w:rPr>
          <w:spacing w:val="12"/>
        </w:rPr>
        <w:t xml:space="preserve"> </w:t>
      </w:r>
      <w:r>
        <w:t>рыбаки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рыбки»,</w:t>
      </w:r>
      <w:r>
        <w:rPr>
          <w:spacing w:val="12"/>
        </w:rPr>
        <w:t xml:space="preserve"> </w:t>
      </w:r>
      <w:r>
        <w:t>«Тэг-регби</w:t>
      </w:r>
      <w:r>
        <w:rPr>
          <w:spacing w:val="11"/>
        </w:rPr>
        <w:t xml:space="preserve"> </w:t>
      </w:r>
      <w:r>
        <w:t>3х3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tab/>
        <w:t>правилам»,</w:t>
      </w:r>
      <w:r>
        <w:tab/>
        <w:t>«Атака</w:t>
      </w:r>
      <w:r>
        <w:tab/>
        <w:t>города»,</w:t>
      </w:r>
      <w:r>
        <w:tab/>
        <w:t>«Атака</w:t>
      </w:r>
      <w:r>
        <w:tab/>
        <w:t>города</w:t>
      </w:r>
    </w:p>
    <w:p w14:paraId="5DF3BD11" w14:textId="77777777" w:rsidR="0062385B" w:rsidRDefault="007628E4" w:rsidP="00E17D3C">
      <w:pPr>
        <w:pStyle w:val="a3"/>
      </w:pPr>
      <w:r>
        <w:t>по</w:t>
      </w:r>
      <w:r>
        <w:rPr>
          <w:spacing w:val="-5"/>
        </w:rPr>
        <w:t xml:space="preserve"> </w:t>
      </w:r>
      <w:r>
        <w:t>выбору».</w:t>
      </w:r>
    </w:p>
    <w:p w14:paraId="6AA92F15" w14:textId="77777777" w:rsidR="0062385B" w:rsidRDefault="007628E4" w:rsidP="00E17D3C">
      <w:pPr>
        <w:pStyle w:val="a3"/>
        <w:spacing w:before="138"/>
        <w:ind w:left="1491"/>
      </w:pPr>
      <w:r>
        <w:t>Индивидуальные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действия:</w:t>
      </w:r>
    </w:p>
    <w:p w14:paraId="778026C5" w14:textId="77777777" w:rsidR="0062385B" w:rsidRDefault="007628E4" w:rsidP="00E17D3C">
      <w:pPr>
        <w:pStyle w:val="a3"/>
        <w:spacing w:before="139"/>
        <w:ind w:left="1491"/>
      </w:pPr>
      <w:r>
        <w:t>Техника</w:t>
      </w:r>
      <w:r>
        <w:rPr>
          <w:spacing w:val="-6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14:paraId="0A5C5439" w14:textId="77777777" w:rsidR="0062385B" w:rsidRDefault="007628E4" w:rsidP="00E17D3C">
      <w:pPr>
        <w:pStyle w:val="a3"/>
        <w:spacing w:before="138"/>
        <w:ind w:left="1491"/>
      </w:pPr>
      <w:r>
        <w:t>стойки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перемещения;</w:t>
      </w:r>
    </w:p>
    <w:p w14:paraId="1317BD8A" w14:textId="77777777" w:rsidR="0062385B" w:rsidRDefault="007628E4" w:rsidP="00E17D3C">
      <w:pPr>
        <w:pStyle w:val="a3"/>
        <w:tabs>
          <w:tab w:val="left" w:pos="2831"/>
          <w:tab w:val="left" w:pos="3737"/>
          <w:tab w:val="left" w:pos="4421"/>
          <w:tab w:val="left" w:pos="4885"/>
          <w:tab w:val="left" w:pos="5957"/>
          <w:tab w:val="left" w:pos="7375"/>
          <w:tab w:val="left" w:pos="8281"/>
          <w:tab w:val="left" w:pos="9274"/>
          <w:tab w:val="left" w:pos="10180"/>
        </w:tabs>
        <w:spacing w:before="138" w:line="360" w:lineRule="auto"/>
        <w:ind w:right="651" w:firstLine="709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14:paraId="10CF1EC4" w14:textId="77777777" w:rsidR="0062385B" w:rsidRDefault="007628E4" w:rsidP="00E17D3C">
      <w:pPr>
        <w:pStyle w:val="a3"/>
        <w:ind w:left="1491"/>
      </w:pPr>
      <w:r>
        <w:t>финты;</w:t>
      </w:r>
    </w:p>
    <w:p w14:paraId="74DC118D" w14:textId="77777777" w:rsidR="0062385B" w:rsidRDefault="007628E4" w:rsidP="00E17D3C">
      <w:pPr>
        <w:pStyle w:val="a3"/>
        <w:spacing w:before="138"/>
        <w:ind w:left="1491"/>
      </w:pPr>
      <w:r>
        <w:t>передвижения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площадке;</w:t>
      </w:r>
    </w:p>
    <w:p w14:paraId="399A51F3" w14:textId="77777777" w:rsidR="0062385B" w:rsidRDefault="007628E4" w:rsidP="00E17D3C">
      <w:pPr>
        <w:pStyle w:val="a3"/>
        <w:spacing w:before="138" w:line="360" w:lineRule="auto"/>
        <w:ind w:left="1491" w:right="2766"/>
      </w:pPr>
      <w:r>
        <w:t>передачи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(сбоку,</w:t>
      </w:r>
      <w:r>
        <w:rPr>
          <w:spacing w:val="-3"/>
        </w:rPr>
        <w:t xml:space="preserve"> </w:t>
      </w:r>
      <w:r>
        <w:t>снизу)</w:t>
      </w:r>
      <w:r>
        <w:rPr>
          <w:spacing w:val="-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14:paraId="70469757" w14:textId="77777777" w:rsidR="0062385B" w:rsidRDefault="007628E4" w:rsidP="00E17D3C">
      <w:pPr>
        <w:pStyle w:val="a3"/>
        <w:spacing w:line="360" w:lineRule="auto"/>
        <w:ind w:left="1491" w:right="5206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неподвижного</w:t>
      </w:r>
      <w:r>
        <w:rPr>
          <w:spacing w:val="-8"/>
        </w:rPr>
        <w:t xml:space="preserve"> </w:t>
      </w:r>
      <w:r>
        <w:t>мяча,</w:t>
      </w:r>
      <w:r>
        <w:rPr>
          <w:spacing w:val="-9"/>
        </w:rPr>
        <w:t xml:space="preserve"> </w:t>
      </w:r>
      <w:r>
        <w:t>катящегося</w:t>
      </w:r>
      <w:r>
        <w:rPr>
          <w:spacing w:val="-8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14:paraId="5F28CA0F" w14:textId="77777777" w:rsidR="0062385B" w:rsidRDefault="007628E4" w:rsidP="00E17D3C">
      <w:pPr>
        <w:pStyle w:val="a3"/>
        <w:spacing w:line="360" w:lineRule="auto"/>
        <w:ind w:left="1491" w:right="2766"/>
      </w:pP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кресты,</w:t>
      </w:r>
      <w:r>
        <w:rPr>
          <w:spacing w:val="-4"/>
        </w:rPr>
        <w:t xml:space="preserve"> </w:t>
      </w:r>
      <w:r>
        <w:t>забегания,</w:t>
      </w:r>
      <w:r>
        <w:rPr>
          <w:spacing w:val="-3"/>
        </w:rPr>
        <w:t xml:space="preserve"> </w:t>
      </w:r>
      <w:r>
        <w:t>смещения,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3ADC7931" w14:textId="77777777" w:rsidR="0062385B" w:rsidRDefault="007628E4" w:rsidP="00E17D3C">
      <w:pPr>
        <w:pStyle w:val="a3"/>
        <w:tabs>
          <w:tab w:val="left" w:pos="2616"/>
          <w:tab w:val="left" w:pos="4332"/>
          <w:tab w:val="left" w:pos="4690"/>
          <w:tab w:val="left" w:pos="5974"/>
          <w:tab w:val="left" w:pos="6299"/>
          <w:tab w:val="left" w:pos="6768"/>
          <w:tab w:val="left" w:pos="8078"/>
          <w:tab w:val="left" w:pos="8440"/>
          <w:tab w:val="left" w:pos="9410"/>
          <w:tab w:val="left" w:pos="9784"/>
          <w:tab w:val="left" w:pos="10253"/>
        </w:tabs>
        <w:ind w:left="1491"/>
      </w:pP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  <w:t>нападения</w:t>
      </w:r>
      <w:r>
        <w:tab/>
        <w:t>к</w:t>
      </w:r>
      <w:r>
        <w:tab/>
        <w:t>защите</w:t>
      </w:r>
      <w:r>
        <w:tab/>
        <w:t>и</w:t>
      </w:r>
      <w:r>
        <w:tab/>
        <w:t>от</w:t>
      </w:r>
      <w:r>
        <w:tab/>
        <w:t>защиты</w:t>
      </w:r>
    </w:p>
    <w:p w14:paraId="37221B2D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279670A" w14:textId="77777777" w:rsidR="0062385B" w:rsidRDefault="007628E4" w:rsidP="00E17D3C">
      <w:pPr>
        <w:pStyle w:val="a3"/>
        <w:spacing w:before="62"/>
      </w:pPr>
      <w:r>
        <w:lastRenderedPageBreak/>
        <w:t>к</w:t>
      </w:r>
      <w:r>
        <w:rPr>
          <w:spacing w:val="-6"/>
        </w:rPr>
        <w:t xml:space="preserve"> </w:t>
      </w:r>
      <w:r>
        <w:t>нападению.</w:t>
      </w:r>
    </w:p>
    <w:p w14:paraId="7672AE5D" w14:textId="77777777" w:rsidR="0062385B" w:rsidRDefault="007628E4" w:rsidP="00E17D3C">
      <w:pPr>
        <w:pStyle w:val="a3"/>
        <w:spacing w:before="138"/>
        <w:ind w:left="1491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28982DC8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3991"/>
          <w:tab w:val="left" w:pos="4953"/>
          <w:tab w:val="left" w:pos="6415"/>
          <w:tab w:val="left" w:pos="7811"/>
          <w:tab w:val="left" w:pos="8264"/>
          <w:tab w:val="left" w:pos="9699"/>
        </w:tabs>
        <w:spacing w:before="138" w:line="360" w:lineRule="auto"/>
        <w:ind w:left="782" w:right="285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«Тэг-регби»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1211F34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6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1EB70E05" w14:textId="77777777" w:rsidR="0062385B" w:rsidRDefault="007628E4" w:rsidP="00E17D3C">
      <w:pPr>
        <w:pStyle w:val="a3"/>
        <w:tabs>
          <w:tab w:val="left" w:pos="1264"/>
          <w:tab w:val="left" w:pos="3043"/>
          <w:tab w:val="left" w:pos="3252"/>
          <w:tab w:val="left" w:pos="3719"/>
          <w:tab w:val="left" w:pos="4955"/>
          <w:tab w:val="left" w:pos="5311"/>
          <w:tab w:val="left" w:pos="6340"/>
          <w:tab w:val="left" w:pos="6458"/>
          <w:tab w:val="left" w:pos="6945"/>
          <w:tab w:val="left" w:pos="7283"/>
          <w:tab w:val="left" w:pos="8014"/>
          <w:tab w:val="left" w:pos="8663"/>
          <w:tab w:val="left" w:pos="9552"/>
          <w:tab w:val="left" w:pos="10004"/>
        </w:tabs>
        <w:spacing w:line="360" w:lineRule="auto"/>
        <w:ind w:right="645" w:firstLine="709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</w:r>
      <w:r>
        <w:tab/>
        <w:t>к</w:t>
      </w:r>
      <w:r>
        <w:tab/>
        <w:t>сверстникам,</w:t>
      </w:r>
      <w:r>
        <w:tab/>
        <w:t>культуры</w:t>
      </w:r>
      <w:r>
        <w:tab/>
        <w:t>общения</w:t>
      </w:r>
      <w:r>
        <w:rPr>
          <w:spacing w:val="-57"/>
        </w:rPr>
        <w:t xml:space="preserve"> </w:t>
      </w:r>
      <w:r>
        <w:t>и</w:t>
      </w:r>
      <w:r>
        <w:tab/>
        <w:t>взаимодействия</w:t>
      </w:r>
      <w:r>
        <w:tab/>
      </w:r>
      <w:r>
        <w:tab/>
        <w:t>в</w:t>
      </w:r>
      <w:r>
        <w:tab/>
      </w:r>
      <w:r>
        <w:rPr>
          <w:spacing w:val="-1"/>
        </w:rPr>
        <w:t>достижении</w:t>
      </w:r>
      <w:r>
        <w:rPr>
          <w:spacing w:val="-1"/>
        </w:rPr>
        <w:tab/>
      </w:r>
      <w:r>
        <w:t>общих</w:t>
      </w:r>
      <w:r>
        <w:tab/>
        <w:t>целей</w:t>
      </w:r>
      <w:r>
        <w:tab/>
      </w:r>
      <w:r>
        <w:tab/>
        <w:t>при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</w:p>
    <w:p w14:paraId="6FA1A0AB" w14:textId="77777777" w:rsidR="0062385B" w:rsidRDefault="007628E4" w:rsidP="00E17D3C">
      <w:pPr>
        <w:pStyle w:val="a3"/>
        <w:spacing w:line="360" w:lineRule="auto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тэг-регби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 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269DAB92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09CBC5CD" w14:textId="77777777" w:rsidR="0062385B" w:rsidRDefault="007628E4" w:rsidP="00E17D3C">
      <w:pPr>
        <w:pStyle w:val="a3"/>
        <w:spacing w:line="360" w:lineRule="auto"/>
        <w:ind w:right="276" w:firstLine="709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 и упорство в достижении поставленных целей на основе представлений о 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14:paraId="69700111" w14:textId="77777777" w:rsidR="0062385B" w:rsidRDefault="007628E4" w:rsidP="00E17D3C">
      <w:pPr>
        <w:pStyle w:val="a3"/>
        <w:spacing w:line="360" w:lineRule="auto"/>
        <w:ind w:left="1491" w:right="289"/>
      </w:pPr>
      <w:r>
        <w:t>способность самостоятельного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осваивать</w:t>
      </w:r>
      <w:r>
        <w:rPr>
          <w:spacing w:val="31"/>
        </w:rPr>
        <w:t xml:space="preserve"> </w:t>
      </w:r>
      <w:r>
        <w:t>социальную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обучающегося,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мотивов</w:t>
      </w:r>
    </w:p>
    <w:p w14:paraId="08E5E0D7" w14:textId="77777777" w:rsidR="0062385B" w:rsidRDefault="007628E4" w:rsidP="00E17D3C">
      <w:pPr>
        <w:pStyle w:val="a3"/>
      </w:pP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6"/>
        </w:rPr>
        <w:t xml:space="preserve"> </w:t>
      </w:r>
      <w:r>
        <w:t>потребностям;</w:t>
      </w:r>
    </w:p>
    <w:p w14:paraId="75EF4EA6" w14:textId="77777777" w:rsidR="0062385B" w:rsidRDefault="007628E4" w:rsidP="00E17D3C">
      <w:pPr>
        <w:pStyle w:val="a3"/>
        <w:spacing w:before="138" w:line="360" w:lineRule="auto"/>
        <w:ind w:right="295" w:firstLine="70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14:paraId="78A93F7F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результат,</w:t>
      </w:r>
      <w:r>
        <w:rPr>
          <w:spacing w:val="5"/>
        </w:rPr>
        <w:t xml:space="preserve"> </w:t>
      </w:r>
      <w:r>
        <w:t>бережному</w:t>
      </w:r>
      <w:r>
        <w:rPr>
          <w:spacing w:val="5"/>
        </w:rPr>
        <w:t xml:space="preserve"> </w:t>
      </w:r>
      <w:r>
        <w:t>отношению</w:t>
      </w:r>
    </w:p>
    <w:p w14:paraId="0FF5DB75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14:paraId="65F0D5C4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345BE3B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ассоциального</w:t>
      </w:r>
      <w:proofErr w:type="spellEnd"/>
      <w:r>
        <w:rPr>
          <w:spacing w:val="-1"/>
        </w:rPr>
        <w:t xml:space="preserve"> </w:t>
      </w:r>
      <w:r>
        <w:t>поведения;</w:t>
      </w:r>
    </w:p>
    <w:p w14:paraId="059FCB35" w14:textId="77777777" w:rsidR="0062385B" w:rsidRDefault="007628E4" w:rsidP="00E17D3C">
      <w:pPr>
        <w:pStyle w:val="a3"/>
        <w:spacing w:line="360" w:lineRule="auto"/>
        <w:ind w:right="286" w:firstLine="70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доброжелательности и отзывчивости к людям, имеющим ограниченные возможности и нарушения в</w:t>
      </w:r>
      <w:r>
        <w:rPr>
          <w:spacing w:val="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здоровья;</w:t>
      </w:r>
    </w:p>
    <w:p w14:paraId="5E4367B3" w14:textId="77777777" w:rsidR="0062385B" w:rsidRDefault="007628E4" w:rsidP="00E17D3C">
      <w:pPr>
        <w:pStyle w:val="a3"/>
        <w:ind w:left="1491"/>
      </w:pPr>
      <w:r>
        <w:t xml:space="preserve">добросовестное     </w:t>
      </w:r>
      <w:r>
        <w:rPr>
          <w:spacing w:val="48"/>
        </w:rPr>
        <w:t xml:space="preserve"> </w:t>
      </w:r>
      <w:r>
        <w:t xml:space="preserve">выполнение      </w:t>
      </w:r>
      <w:r>
        <w:rPr>
          <w:spacing w:val="46"/>
        </w:rPr>
        <w:t xml:space="preserve"> </w:t>
      </w:r>
      <w:r>
        <w:t xml:space="preserve">учебных      </w:t>
      </w:r>
      <w:r>
        <w:rPr>
          <w:spacing w:val="47"/>
        </w:rPr>
        <w:t xml:space="preserve"> </w:t>
      </w:r>
      <w:proofErr w:type="gramStart"/>
      <w:r>
        <w:t xml:space="preserve">заданий,   </w:t>
      </w:r>
      <w:proofErr w:type="gramEnd"/>
      <w:r>
        <w:t xml:space="preserve">   </w:t>
      </w:r>
      <w:r>
        <w:rPr>
          <w:spacing w:val="47"/>
        </w:rPr>
        <w:t xml:space="preserve"> </w:t>
      </w:r>
      <w:r>
        <w:t xml:space="preserve">осознанное      </w:t>
      </w:r>
      <w:r>
        <w:rPr>
          <w:spacing w:val="47"/>
        </w:rPr>
        <w:t xml:space="preserve"> </w:t>
      </w:r>
      <w:r>
        <w:t>стремление</w:t>
      </w:r>
    </w:p>
    <w:p w14:paraId="5AEE27C0" w14:textId="77777777" w:rsidR="0062385B" w:rsidRDefault="007628E4" w:rsidP="00E17D3C">
      <w:pPr>
        <w:pStyle w:val="a3"/>
        <w:spacing w:before="138" w:line="360" w:lineRule="auto"/>
        <w:ind w:right="289"/>
      </w:pP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 по</w:t>
      </w:r>
      <w:r>
        <w:rPr>
          <w:spacing w:val="-2"/>
        </w:rPr>
        <w:t xml:space="preserve"> </w:t>
      </w:r>
      <w:r>
        <w:t>тэг-регби;</w:t>
      </w:r>
    </w:p>
    <w:p w14:paraId="7D77D5E6" w14:textId="77777777" w:rsidR="0062385B" w:rsidRDefault="007628E4" w:rsidP="00E17D3C">
      <w:pPr>
        <w:pStyle w:val="a3"/>
        <w:spacing w:line="360" w:lineRule="auto"/>
        <w:ind w:right="590" w:firstLine="709"/>
      </w:pPr>
      <w:r>
        <w:t xml:space="preserve">определение     общей     цели     и     путей     ее     </w:t>
      </w:r>
      <w:proofErr w:type="gramStart"/>
      <w:r>
        <w:t xml:space="preserve">достижения,   </w:t>
      </w:r>
      <w:proofErr w:type="gramEnd"/>
      <w:r>
        <w:t xml:space="preserve">  умение    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распределении</w:t>
      </w:r>
      <w:r>
        <w:rPr>
          <w:spacing w:val="54"/>
        </w:rPr>
        <w:t xml:space="preserve"> </w:t>
      </w:r>
      <w:r>
        <w:t>функций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учебной,</w:t>
      </w:r>
      <w:r>
        <w:rPr>
          <w:spacing w:val="54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</w:p>
    <w:p w14:paraId="7955E0F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EA58DFF" w14:textId="77777777" w:rsidR="0062385B" w:rsidRDefault="007628E4" w:rsidP="00E17D3C">
      <w:pPr>
        <w:pStyle w:val="a3"/>
        <w:spacing w:before="62"/>
      </w:pPr>
      <w:r>
        <w:lastRenderedPageBreak/>
        <w:t>по</w:t>
      </w:r>
      <w:r>
        <w:rPr>
          <w:spacing w:val="-2"/>
        </w:rPr>
        <w:t xml:space="preserve"> </w:t>
      </w:r>
      <w:r>
        <w:t>тэг-регби;</w:t>
      </w:r>
    </w:p>
    <w:p w14:paraId="6045571C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14:paraId="5F2BC787" w14:textId="77777777" w:rsidR="0062385B" w:rsidRDefault="007628E4" w:rsidP="00E17D3C">
      <w:pPr>
        <w:pStyle w:val="a3"/>
        <w:tabs>
          <w:tab w:val="left" w:pos="3063"/>
          <w:tab w:val="left" w:pos="4653"/>
          <w:tab w:val="left" w:pos="6696"/>
          <w:tab w:val="left" w:pos="8363"/>
          <w:tab w:val="left" w:pos="8771"/>
          <w:tab w:val="left" w:pos="9797"/>
        </w:tabs>
        <w:spacing w:line="360" w:lineRule="auto"/>
        <w:ind w:right="588" w:firstLine="709"/>
      </w:pPr>
      <w:r>
        <w:t>способность</w:t>
      </w:r>
      <w:r>
        <w:tab/>
        <w:t>организации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занятий.</w:t>
      </w:r>
    </w:p>
    <w:p w14:paraId="2D9277A3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6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670469C6" w14:textId="77777777" w:rsidR="0062385B" w:rsidRDefault="007628E4" w:rsidP="00E17D3C">
      <w:pPr>
        <w:pStyle w:val="a3"/>
        <w:spacing w:line="360" w:lineRule="auto"/>
        <w:ind w:firstLine="709"/>
      </w:pPr>
      <w:r>
        <w:t>знания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регби,</w:t>
      </w:r>
      <w:r>
        <w:rPr>
          <w:spacing w:val="15"/>
        </w:rPr>
        <w:t xml:space="preserve"> </w:t>
      </w:r>
      <w:r>
        <w:t>положительного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дружбы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14:paraId="2F5ACEA9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37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тэг-регби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укрепления</w:t>
      </w:r>
      <w:r>
        <w:rPr>
          <w:spacing w:val="37"/>
        </w:rPr>
        <w:t xml:space="preserve"> </w:t>
      </w:r>
      <w:r>
        <w:t>здоровья,</w:t>
      </w:r>
      <w:r>
        <w:rPr>
          <w:spacing w:val="37"/>
        </w:rPr>
        <w:t xml:space="preserve"> </w:t>
      </w:r>
      <w:r>
        <w:t>закаливания,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14:paraId="49B6FB4A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 организовывать самостоятельные занятия</w:t>
      </w:r>
      <w:r>
        <w:rPr>
          <w:spacing w:val="1"/>
        </w:rPr>
        <w:t xml:space="preserve"> </w:t>
      </w:r>
      <w:r>
        <w:t>по формированию 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 различной направленности;</w:t>
      </w:r>
    </w:p>
    <w:p w14:paraId="0BD3342E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19"/>
        </w:rPr>
        <w:t xml:space="preserve"> </w:t>
      </w:r>
      <w:r>
        <w:t>вести</w:t>
      </w:r>
      <w:r>
        <w:rPr>
          <w:spacing w:val="19"/>
        </w:rPr>
        <w:t xml:space="preserve"> </w:t>
      </w:r>
      <w:r>
        <w:t>наблюдения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динамикой</w:t>
      </w:r>
      <w:r>
        <w:rPr>
          <w:spacing w:val="19"/>
        </w:rPr>
        <w:t xml:space="preserve"> </w:t>
      </w:r>
      <w:r>
        <w:t>показателей</w:t>
      </w:r>
      <w:r>
        <w:rPr>
          <w:spacing w:val="19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развития,</w:t>
      </w:r>
      <w:r>
        <w:rPr>
          <w:spacing w:val="19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14:paraId="40858A93" w14:textId="77777777" w:rsidR="0062385B" w:rsidRDefault="007628E4" w:rsidP="00E17D3C">
      <w:pPr>
        <w:pStyle w:val="a3"/>
        <w:tabs>
          <w:tab w:val="left" w:pos="3048"/>
          <w:tab w:val="left" w:pos="4384"/>
          <w:tab w:val="left" w:pos="4799"/>
          <w:tab w:val="left" w:pos="6034"/>
          <w:tab w:val="left" w:pos="7189"/>
          <w:tab w:val="left" w:pos="8173"/>
          <w:tab w:val="left" w:pos="8579"/>
          <w:tab w:val="left" w:pos="10070"/>
        </w:tabs>
        <w:spacing w:line="360" w:lineRule="auto"/>
        <w:ind w:right="578" w:firstLine="709"/>
      </w:pPr>
      <w:r>
        <w:t>способность</w:t>
      </w:r>
      <w:r>
        <w:tab/>
        <w:t>интересно</w:t>
      </w:r>
      <w:r>
        <w:tab/>
        <w:t>и</w:t>
      </w:r>
      <w:r>
        <w:tab/>
        <w:t>доступно</w:t>
      </w:r>
      <w:r>
        <w:tab/>
        <w:t>излагать</w:t>
      </w:r>
      <w:r>
        <w:tab/>
        <w:t>знания</w:t>
      </w:r>
      <w:r>
        <w:tab/>
        <w:t>о</w:t>
      </w:r>
      <w:r>
        <w:tab/>
        <w:t>физической</w:t>
      </w:r>
      <w:r>
        <w:tab/>
      </w:r>
      <w:r>
        <w:rPr>
          <w:spacing w:val="-1"/>
        </w:rPr>
        <w:t>культуре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тэг-регби, грамотно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аппаратом;</w:t>
      </w:r>
    </w:p>
    <w:p w14:paraId="5E21F647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судейство</w:t>
      </w:r>
      <w:r>
        <w:rPr>
          <w:spacing w:val="22"/>
        </w:rPr>
        <w:t xml:space="preserve"> </w:t>
      </w:r>
      <w:r>
        <w:t>соревнований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тэг-регби,</w:t>
      </w:r>
      <w:r>
        <w:rPr>
          <w:spacing w:val="22"/>
        </w:rPr>
        <w:t xml:space="preserve"> </w:t>
      </w:r>
      <w:r>
        <w:t>владеть</w:t>
      </w:r>
      <w:r>
        <w:rPr>
          <w:spacing w:val="23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жестами</w:t>
      </w:r>
      <w:r>
        <w:rPr>
          <w:spacing w:val="-2"/>
        </w:rPr>
        <w:t xml:space="preserve"> </w:t>
      </w:r>
      <w:r>
        <w:t>судьи.</w:t>
      </w:r>
    </w:p>
    <w:p w14:paraId="57F1E991" w14:textId="77777777" w:rsidR="0062385B" w:rsidRDefault="007628E4" w:rsidP="00E17D3C">
      <w:pPr>
        <w:pStyle w:val="a3"/>
        <w:spacing w:before="1" w:line="360" w:lineRule="auto"/>
        <w:ind w:firstLine="709"/>
      </w:pPr>
      <w:r>
        <w:t>способность</w:t>
      </w:r>
      <w:r>
        <w:rPr>
          <w:spacing w:val="48"/>
        </w:rPr>
        <w:t xml:space="preserve"> </w:t>
      </w:r>
      <w:r>
        <w:t>отбирать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функциональной</w:t>
      </w:r>
      <w:r>
        <w:rPr>
          <w:spacing w:val="48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регбиста;</w:t>
      </w:r>
    </w:p>
    <w:p w14:paraId="769A4F77" w14:textId="77777777" w:rsidR="0062385B" w:rsidRDefault="007628E4" w:rsidP="00E17D3C">
      <w:pPr>
        <w:pStyle w:val="a3"/>
        <w:tabs>
          <w:tab w:val="left" w:pos="2676"/>
          <w:tab w:val="left" w:pos="4221"/>
          <w:tab w:val="left" w:pos="4942"/>
          <w:tab w:val="left" w:pos="6571"/>
          <w:tab w:val="left" w:pos="8267"/>
          <w:tab w:val="left" w:pos="9123"/>
          <w:tab w:val="left" w:pos="9844"/>
        </w:tabs>
        <w:spacing w:line="360" w:lineRule="auto"/>
        <w:ind w:right="293" w:firstLine="709"/>
      </w:pPr>
      <w:r>
        <w:t>умение</w:t>
      </w:r>
      <w:r>
        <w:rPr>
          <w:spacing w:val="36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качеств,</w:t>
      </w:r>
      <w:r>
        <w:rPr>
          <w:spacing w:val="3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технических</w:t>
      </w:r>
      <w:r>
        <w:tab/>
        <w:t>действий</w:t>
      </w:r>
      <w:r>
        <w:tab/>
        <w:t>в</w:t>
      </w:r>
      <w:r>
        <w:tab/>
        <w:t>тэг-регби,</w:t>
      </w:r>
      <w:r>
        <w:tab/>
        <w:t>применять</w:t>
      </w:r>
      <w:r>
        <w:tab/>
        <w:t>их</w:t>
      </w:r>
      <w:r>
        <w:tab/>
        <w:t>в</w:t>
      </w:r>
      <w:r>
        <w:tab/>
        <w:t>игровой</w:t>
      </w:r>
    </w:p>
    <w:p w14:paraId="18E788BC" w14:textId="77777777" w:rsidR="0062385B" w:rsidRDefault="007628E4" w:rsidP="00E17D3C">
      <w:pPr>
        <w:pStyle w:val="a3"/>
      </w:pPr>
      <w:r>
        <w:t>и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9"/>
        </w:rPr>
        <w:t xml:space="preserve"> </w:t>
      </w:r>
      <w:r>
        <w:t>деятельности;</w:t>
      </w:r>
    </w:p>
    <w:p w14:paraId="05755B8F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приобретение</w:t>
      </w:r>
      <w:r>
        <w:rPr>
          <w:spacing w:val="54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время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тэг-регби,</w:t>
      </w:r>
      <w:r>
        <w:rPr>
          <w:spacing w:val="54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регбиста;</w:t>
      </w:r>
    </w:p>
    <w:p w14:paraId="02462677" w14:textId="77777777" w:rsidR="0062385B" w:rsidRDefault="007628E4" w:rsidP="00E17D3C">
      <w:pPr>
        <w:pStyle w:val="a3"/>
        <w:tabs>
          <w:tab w:val="left" w:pos="1697"/>
          <w:tab w:val="left" w:pos="3461"/>
          <w:tab w:val="left" w:pos="5247"/>
          <w:tab w:val="left" w:pos="7238"/>
          <w:tab w:val="left" w:pos="8859"/>
        </w:tabs>
        <w:spacing w:line="360" w:lineRule="auto"/>
        <w:ind w:right="293" w:firstLine="709"/>
      </w:pPr>
      <w:r>
        <w:t>способность</w:t>
      </w:r>
      <w:r>
        <w:rPr>
          <w:spacing w:val="14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самостоятельные</w:t>
      </w:r>
      <w:r>
        <w:rPr>
          <w:spacing w:val="14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освоению</w:t>
      </w:r>
      <w:r>
        <w:rPr>
          <w:spacing w:val="15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двигательных</w:t>
      </w:r>
      <w:r>
        <w:rPr>
          <w:spacing w:val="1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и</w:t>
      </w:r>
      <w:r>
        <w:tab/>
        <w:t>развитию</w:t>
      </w:r>
      <w:r>
        <w:tab/>
        <w:t>основных</w:t>
      </w:r>
      <w:r>
        <w:tab/>
        <w:t>физических</w:t>
      </w:r>
      <w:r>
        <w:tab/>
        <w:t>качеств,</w:t>
      </w:r>
      <w:r>
        <w:tab/>
        <w:t>контролировать</w:t>
      </w:r>
    </w:p>
    <w:p w14:paraId="583E4878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занятий.</w:t>
      </w:r>
    </w:p>
    <w:p w14:paraId="686F07FF" w14:textId="77777777" w:rsidR="0062385B" w:rsidRDefault="007628E4" w:rsidP="00E17D3C">
      <w:pPr>
        <w:pStyle w:val="a3"/>
        <w:tabs>
          <w:tab w:val="left" w:pos="2797"/>
          <w:tab w:val="left" w:pos="3999"/>
          <w:tab w:val="left" w:pos="5901"/>
          <w:tab w:val="left" w:pos="8289"/>
          <w:tab w:val="left" w:pos="9704"/>
        </w:tabs>
        <w:spacing w:before="138"/>
        <w:ind w:left="1491"/>
      </w:pPr>
      <w:r>
        <w:t>знание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тэг-регби</w:t>
      </w:r>
    </w:p>
    <w:p w14:paraId="0692C1C5" w14:textId="77777777" w:rsidR="0062385B" w:rsidRDefault="007628E4" w:rsidP="00E17D3C">
      <w:pPr>
        <w:pStyle w:val="a3"/>
        <w:tabs>
          <w:tab w:val="left" w:pos="2756"/>
          <w:tab w:val="left" w:pos="4623"/>
          <w:tab w:val="left" w:pos="6183"/>
          <w:tab w:val="left" w:pos="7897"/>
          <w:tab w:val="left" w:pos="9711"/>
        </w:tabs>
        <w:spacing w:before="138" w:line="360" w:lineRule="auto"/>
        <w:ind w:left="1491" w:right="513" w:hanging="709"/>
      </w:pPr>
      <w:r>
        <w:t>со</w:t>
      </w:r>
      <w:r>
        <w:rPr>
          <w:spacing w:val="-6"/>
        </w:rPr>
        <w:t xml:space="preserve"> </w:t>
      </w:r>
      <w:r>
        <w:t>сверстниками, 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тэг-регби;</w:t>
      </w:r>
      <w:r>
        <w:rPr>
          <w:spacing w:val="-57"/>
        </w:rPr>
        <w:t xml:space="preserve"> </w:t>
      </w:r>
      <w:r>
        <w:t>умение</w:t>
      </w:r>
      <w:r>
        <w:tab/>
        <w:t>максимально</w:t>
      </w:r>
      <w:r>
        <w:tab/>
        <w:t>проявлять</w:t>
      </w:r>
      <w:r>
        <w:tab/>
        <w:t>физические</w:t>
      </w:r>
      <w:r>
        <w:tab/>
        <w:t>способности</w:t>
      </w:r>
      <w:r>
        <w:tab/>
        <w:t>(качества)</w:t>
      </w:r>
    </w:p>
    <w:p w14:paraId="472046E8" w14:textId="77777777" w:rsidR="0062385B" w:rsidRDefault="007628E4" w:rsidP="00E17D3C">
      <w:pPr>
        <w:pStyle w:val="a3"/>
        <w:tabs>
          <w:tab w:val="left" w:pos="1569"/>
          <w:tab w:val="left" w:pos="3242"/>
          <w:tab w:val="left" w:pos="4590"/>
          <w:tab w:val="left" w:pos="6262"/>
          <w:tab w:val="left" w:pos="7384"/>
          <w:tab w:val="left" w:pos="8999"/>
        </w:tabs>
        <w:spacing w:line="360" w:lineRule="auto"/>
        <w:ind w:right="695"/>
      </w:pPr>
      <w:r>
        <w:t>при</w:t>
      </w:r>
      <w:r>
        <w:tab/>
        <w:t>выполнении</w:t>
      </w:r>
      <w:r>
        <w:tab/>
        <w:t>тестовых</w:t>
      </w:r>
      <w:r>
        <w:tab/>
        <w:t>упражнений</w:t>
      </w:r>
      <w:r>
        <w:tab/>
        <w:t>уровня</w:t>
      </w:r>
      <w:r>
        <w:tab/>
        <w:t>физической</w:t>
      </w:r>
      <w:r>
        <w:tab/>
      </w:r>
      <w:r>
        <w:rPr>
          <w:spacing w:val="-1"/>
        </w:rPr>
        <w:t>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тэг-регби.</w:t>
      </w:r>
    </w:p>
    <w:p w14:paraId="3C4D0FCB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«Плавание».</w:t>
      </w:r>
    </w:p>
    <w:p w14:paraId="7363AC98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1E138DB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62"/>
        <w:jc w:val="left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«Плавание».</w:t>
      </w:r>
    </w:p>
    <w:p w14:paraId="484F0A4A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Модуль «Плавание» (далее – модуль по плаванию, плавание) на уровне начального общего</w:t>
      </w:r>
      <w:r>
        <w:rPr>
          <w:spacing w:val="1"/>
        </w:rPr>
        <w:t xml:space="preserve"> </w:t>
      </w:r>
      <w:r>
        <w:t>образования разработан для обучающихся 2 - 4 классов с целью оказания 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1B4AA5D5" w14:textId="77777777" w:rsidR="0062385B" w:rsidRDefault="007628E4" w:rsidP="00E17D3C">
      <w:pPr>
        <w:pStyle w:val="a3"/>
        <w:spacing w:line="360" w:lineRule="auto"/>
        <w:ind w:right="289" w:firstLine="709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 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 обеспечивает безопасность и предотвращает несчастные случаи при нахождении его в водной</w:t>
      </w:r>
      <w:r>
        <w:rPr>
          <w:spacing w:val="-57"/>
        </w:rPr>
        <w:t xml:space="preserve"> </w:t>
      </w:r>
      <w:r>
        <w:t>среде.</w:t>
      </w:r>
    </w:p>
    <w:p w14:paraId="19C893E7" w14:textId="77777777" w:rsidR="0062385B" w:rsidRDefault="007628E4" w:rsidP="00E17D3C">
      <w:pPr>
        <w:pStyle w:val="a3"/>
        <w:tabs>
          <w:tab w:val="left" w:pos="2433"/>
          <w:tab w:val="left" w:pos="4193"/>
          <w:tab w:val="left" w:pos="5772"/>
          <w:tab w:val="left" w:pos="7628"/>
          <w:tab w:val="left" w:pos="9026"/>
          <w:tab w:val="left" w:pos="9904"/>
        </w:tabs>
        <w:spacing w:line="360" w:lineRule="auto"/>
        <w:ind w:right="288" w:firstLine="709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tab/>
        <w:t>школьного</w:t>
      </w:r>
      <w:r>
        <w:tab/>
        <w:t>возраста,</w:t>
      </w:r>
      <w:r>
        <w:tab/>
        <w:t>комплексно</w:t>
      </w:r>
      <w:r>
        <w:tab/>
        <w:t>влияют</w:t>
      </w:r>
      <w:r>
        <w:tab/>
        <w:t>на</w:t>
      </w:r>
      <w:r>
        <w:tab/>
        <w:t>органы</w:t>
      </w:r>
    </w:p>
    <w:p w14:paraId="3EDECF3F" w14:textId="77777777" w:rsidR="0062385B" w:rsidRDefault="007628E4" w:rsidP="00E17D3C">
      <w:pPr>
        <w:pStyle w:val="a3"/>
        <w:spacing w:line="360" w:lineRule="auto"/>
        <w:ind w:right="519"/>
      </w:pPr>
      <w:r>
        <w:t xml:space="preserve">и  </w:t>
      </w:r>
      <w:r>
        <w:rPr>
          <w:spacing w:val="1"/>
        </w:rPr>
        <w:t xml:space="preserve"> </w:t>
      </w:r>
      <w:r>
        <w:t xml:space="preserve">системы    растущего    </w:t>
      </w:r>
      <w:proofErr w:type="gramStart"/>
      <w:r>
        <w:t xml:space="preserve">организма,   </w:t>
      </w:r>
      <w:proofErr w:type="gramEnd"/>
      <w:r>
        <w:t xml:space="preserve"> укрепляя    и    повышая    их    функциональный    уровень,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закаливания.</w:t>
      </w:r>
    </w:p>
    <w:p w14:paraId="04C184EC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выносливость.</w:t>
      </w:r>
    </w:p>
    <w:p w14:paraId="0F150DD5" w14:textId="77777777" w:rsidR="0062385B" w:rsidRDefault="007628E4" w:rsidP="00E17D3C">
      <w:pPr>
        <w:pStyle w:val="a3"/>
        <w:ind w:left="1491"/>
      </w:pPr>
      <w:r>
        <w:t xml:space="preserve">Систематические    </w:t>
      </w:r>
      <w:r>
        <w:rPr>
          <w:spacing w:val="46"/>
        </w:rPr>
        <w:t xml:space="preserve"> </w:t>
      </w:r>
      <w:r>
        <w:t xml:space="preserve">занятия     </w:t>
      </w:r>
      <w:r>
        <w:rPr>
          <w:spacing w:val="45"/>
        </w:rPr>
        <w:t xml:space="preserve"> </w:t>
      </w:r>
      <w:r>
        <w:t xml:space="preserve">плаванием     </w:t>
      </w:r>
      <w:r>
        <w:rPr>
          <w:spacing w:val="46"/>
        </w:rPr>
        <w:t xml:space="preserve"> </w:t>
      </w:r>
      <w:r>
        <w:t xml:space="preserve">развивают     </w:t>
      </w:r>
      <w:r>
        <w:rPr>
          <w:spacing w:val="46"/>
        </w:rPr>
        <w:t xml:space="preserve"> </w:t>
      </w:r>
      <w:r>
        <w:t xml:space="preserve">такие     </w:t>
      </w:r>
      <w:r>
        <w:rPr>
          <w:spacing w:val="46"/>
        </w:rPr>
        <w:t xml:space="preserve"> </w:t>
      </w:r>
      <w:r>
        <w:t xml:space="preserve">черты     </w:t>
      </w:r>
      <w:r>
        <w:rPr>
          <w:spacing w:val="46"/>
        </w:rPr>
        <w:t xml:space="preserve"> </w:t>
      </w:r>
      <w:r>
        <w:t>личности,</w:t>
      </w:r>
    </w:p>
    <w:p w14:paraId="35C04B6B" w14:textId="77777777" w:rsidR="0062385B" w:rsidRDefault="007628E4" w:rsidP="00E17D3C">
      <w:pPr>
        <w:pStyle w:val="a3"/>
        <w:spacing w:before="139" w:line="360" w:lineRule="auto"/>
        <w:ind w:right="286"/>
      </w:pP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2D1A13B3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3532"/>
          <w:tab w:val="left" w:pos="4803"/>
          <w:tab w:val="left" w:pos="5880"/>
          <w:tab w:val="left" w:pos="7437"/>
          <w:tab w:val="left" w:pos="8651"/>
          <w:tab w:val="left" w:pos="9937"/>
        </w:tabs>
        <w:spacing w:line="360" w:lineRule="auto"/>
        <w:ind w:left="782" w:right="281" w:firstLine="709"/>
        <w:jc w:val="left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«Плавание»</w:t>
      </w:r>
      <w:r>
        <w:rPr>
          <w:sz w:val="24"/>
        </w:rPr>
        <w:tab/>
        <w:t>является</w:t>
      </w:r>
      <w:r>
        <w:rPr>
          <w:sz w:val="24"/>
        </w:rPr>
        <w:tab/>
        <w:t>обучение</w:t>
      </w:r>
      <w:r>
        <w:rPr>
          <w:sz w:val="24"/>
        </w:rPr>
        <w:tab/>
        <w:t>плаванию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плавания.</w:t>
      </w:r>
    </w:p>
    <w:p w14:paraId="5C728CF9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31970938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всестороннее гармоничное развитие детей младшего школьного возраста,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0A497E3E" w14:textId="77777777" w:rsidR="0062385B" w:rsidRDefault="007628E4" w:rsidP="00E17D3C">
      <w:pPr>
        <w:pStyle w:val="a3"/>
        <w:spacing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плавания;</w:t>
      </w:r>
    </w:p>
    <w:p w14:paraId="407CBC48" w14:textId="77777777" w:rsidR="0062385B" w:rsidRDefault="007628E4" w:rsidP="00E17D3C">
      <w:pPr>
        <w:pStyle w:val="a3"/>
        <w:tabs>
          <w:tab w:val="left" w:pos="3635"/>
          <w:tab w:val="left" w:pos="5283"/>
          <w:tab w:val="left" w:pos="6784"/>
          <w:tab w:val="left" w:pos="8165"/>
          <w:tab w:val="left" w:pos="9755"/>
          <w:tab w:val="left" w:pos="10532"/>
        </w:tabs>
        <w:spacing w:line="360" w:lineRule="auto"/>
        <w:ind w:right="285" w:firstLine="709"/>
      </w:pPr>
      <w:r>
        <w:t>формирование</w:t>
      </w:r>
      <w:r>
        <w:tab/>
        <w:t>жизненно</w:t>
      </w:r>
      <w:r>
        <w:tab/>
        <w:t>важного</w:t>
      </w:r>
      <w:r>
        <w:tab/>
        <w:t>навыка</w:t>
      </w:r>
      <w:r>
        <w:tab/>
        <w:t>плавания</w:t>
      </w:r>
      <w:r>
        <w:tab/>
        <w:t>и</w:t>
      </w:r>
      <w:r>
        <w:tab/>
      </w:r>
      <w:r>
        <w:rPr>
          <w:spacing w:val="-1"/>
        </w:rPr>
        <w:t>умения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14:paraId="0C4FF2FF" w14:textId="77777777" w:rsidR="0062385B" w:rsidRDefault="007628E4" w:rsidP="00E17D3C">
      <w:pPr>
        <w:pStyle w:val="a3"/>
        <w:ind w:left="1491"/>
      </w:pPr>
      <w:r>
        <w:t xml:space="preserve">формирование     </w:t>
      </w:r>
      <w:r>
        <w:rPr>
          <w:spacing w:val="27"/>
        </w:rPr>
        <w:t xml:space="preserve"> </w:t>
      </w:r>
      <w:r>
        <w:t xml:space="preserve">общих      </w:t>
      </w:r>
      <w:r>
        <w:rPr>
          <w:spacing w:val="25"/>
        </w:rPr>
        <w:t xml:space="preserve"> </w:t>
      </w:r>
      <w:r>
        <w:t xml:space="preserve">представлений      </w:t>
      </w:r>
      <w:r>
        <w:rPr>
          <w:spacing w:val="26"/>
        </w:rPr>
        <w:t xml:space="preserve"> </w:t>
      </w:r>
      <w:r>
        <w:t xml:space="preserve">о      </w:t>
      </w:r>
      <w:r>
        <w:rPr>
          <w:spacing w:val="26"/>
        </w:rPr>
        <w:t xml:space="preserve"> </w:t>
      </w:r>
      <w:proofErr w:type="gramStart"/>
      <w:r>
        <w:t xml:space="preserve">плавании,   </w:t>
      </w:r>
      <w:proofErr w:type="gramEnd"/>
      <w:r>
        <w:t xml:space="preserve">   </w:t>
      </w:r>
      <w:r>
        <w:rPr>
          <w:spacing w:val="25"/>
        </w:rPr>
        <w:t xml:space="preserve"> </w:t>
      </w:r>
      <w:r>
        <w:t xml:space="preserve">его      </w:t>
      </w:r>
      <w:r>
        <w:rPr>
          <w:spacing w:val="26"/>
        </w:rPr>
        <w:t xml:space="preserve"> </w:t>
      </w:r>
      <w:r>
        <w:t>возможностях</w:t>
      </w:r>
    </w:p>
    <w:p w14:paraId="7229D622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A08CAB7" w14:textId="77777777" w:rsidR="0062385B" w:rsidRDefault="007628E4" w:rsidP="00E17D3C">
      <w:pPr>
        <w:pStyle w:val="a3"/>
        <w:spacing w:before="62" w:line="360" w:lineRule="auto"/>
      </w:pPr>
      <w:r>
        <w:lastRenderedPageBreak/>
        <w:t>и</w:t>
      </w:r>
      <w:r>
        <w:rPr>
          <w:spacing w:val="36"/>
        </w:rPr>
        <w:t xml:space="preserve"> </w:t>
      </w:r>
      <w:r>
        <w:t>значении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укрепления</w:t>
      </w:r>
      <w:r>
        <w:rPr>
          <w:spacing w:val="36"/>
        </w:rPr>
        <w:t xml:space="preserve"> </w:t>
      </w:r>
      <w:r>
        <w:t>здоровья,</w:t>
      </w:r>
      <w:r>
        <w:rPr>
          <w:spacing w:val="36"/>
        </w:rPr>
        <w:t xml:space="preserve"> </w:t>
      </w:r>
      <w:r>
        <w:t>физическом</w:t>
      </w:r>
      <w:r>
        <w:rPr>
          <w:spacing w:val="36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обучающихся;</w:t>
      </w:r>
    </w:p>
    <w:p w14:paraId="4E55ABC4" w14:textId="77777777" w:rsidR="0062385B" w:rsidRDefault="007628E4" w:rsidP="00E17D3C">
      <w:pPr>
        <w:pStyle w:val="a3"/>
        <w:tabs>
          <w:tab w:val="left" w:pos="2766"/>
          <w:tab w:val="left" w:pos="3935"/>
          <w:tab w:val="left" w:pos="5091"/>
          <w:tab w:val="left" w:pos="6415"/>
          <w:tab w:val="left" w:pos="8046"/>
          <w:tab w:val="left" w:pos="9502"/>
          <w:tab w:val="left" w:pos="10059"/>
        </w:tabs>
        <w:spacing w:line="360" w:lineRule="auto"/>
        <w:ind w:right="600" w:firstLine="709"/>
      </w:pPr>
      <w:r>
        <w:t>обучение</w:t>
      </w:r>
      <w:r>
        <w:tab/>
        <w:t>основам</w:t>
      </w:r>
      <w:r>
        <w:tab/>
        <w:t>техники</w:t>
      </w:r>
      <w:r>
        <w:tab/>
        <w:t>плавания,</w:t>
      </w:r>
      <w:r>
        <w:tab/>
        <w:t>безопасному</w:t>
      </w:r>
      <w:r>
        <w:tab/>
        <w:t>поведению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 воды,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14:paraId="47AB5D83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20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движений,</w:t>
      </w:r>
      <w:r>
        <w:rPr>
          <w:spacing w:val="21"/>
        </w:rPr>
        <w:t xml:space="preserve"> </w:t>
      </w:r>
      <w:r>
        <w:t>обогащение</w:t>
      </w:r>
      <w:r>
        <w:rPr>
          <w:spacing w:val="20"/>
        </w:rPr>
        <w:t xml:space="preserve"> </w:t>
      </w:r>
      <w:r>
        <w:t>двигательного</w:t>
      </w:r>
      <w:r>
        <w:rPr>
          <w:spacing w:val="21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плавания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142F463B" w14:textId="77777777" w:rsidR="0062385B" w:rsidRDefault="007628E4" w:rsidP="00E17D3C">
      <w:pPr>
        <w:pStyle w:val="a3"/>
        <w:spacing w:line="360" w:lineRule="auto"/>
        <w:ind w:firstLine="709"/>
      </w:pPr>
      <w:r>
        <w:t>воспитание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плавания,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74A5FE87" w14:textId="77777777" w:rsidR="0062385B" w:rsidRDefault="007628E4" w:rsidP="00E17D3C">
      <w:pPr>
        <w:pStyle w:val="a3"/>
        <w:spacing w:line="360" w:lineRule="auto"/>
        <w:ind w:right="287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плавания;</w:t>
      </w:r>
    </w:p>
    <w:p w14:paraId="1F226A9F" w14:textId="77777777" w:rsidR="0062385B" w:rsidRDefault="007628E4" w:rsidP="00E17D3C">
      <w:pPr>
        <w:pStyle w:val="a3"/>
        <w:spacing w:line="360" w:lineRule="auto"/>
        <w:ind w:right="282" w:firstLine="709"/>
      </w:pPr>
      <w:r>
        <w:t>популяризация плавания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плаванием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066106B2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534A7F3A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14:paraId="6BFFC67C" w14:textId="77777777" w:rsidR="0062385B" w:rsidRDefault="007628E4" w:rsidP="00E17D3C">
      <w:pPr>
        <w:pStyle w:val="a3"/>
        <w:spacing w:before="138"/>
        <w:ind w:left="1491"/>
      </w:pPr>
      <w:r>
        <w:t>Модуль</w:t>
      </w:r>
      <w:proofErr w:type="gramStart"/>
      <w:r>
        <w:t xml:space="preserve">  </w:t>
      </w:r>
      <w:r>
        <w:rPr>
          <w:spacing w:val="53"/>
        </w:rPr>
        <w:t xml:space="preserve"> </w:t>
      </w:r>
      <w:r>
        <w:t>«</w:t>
      </w:r>
      <w:proofErr w:type="gramEnd"/>
      <w:r>
        <w:t xml:space="preserve">Плавание»   </w:t>
      </w:r>
      <w:r>
        <w:rPr>
          <w:spacing w:val="51"/>
        </w:rPr>
        <w:t xml:space="preserve"> </w:t>
      </w:r>
      <w:r>
        <w:t xml:space="preserve">доступен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освоения   </w:t>
      </w:r>
      <w:r>
        <w:rPr>
          <w:spacing w:val="52"/>
        </w:rPr>
        <w:t xml:space="preserve"> </w:t>
      </w:r>
      <w:r>
        <w:t xml:space="preserve">всем   </w:t>
      </w:r>
      <w:r>
        <w:rPr>
          <w:spacing w:val="51"/>
        </w:rPr>
        <w:t xml:space="preserve"> </w:t>
      </w:r>
      <w:r>
        <w:t xml:space="preserve">обучающимся,   </w:t>
      </w:r>
      <w:r>
        <w:rPr>
          <w:spacing w:val="51"/>
        </w:rPr>
        <w:t xml:space="preserve"> </w:t>
      </w:r>
      <w:r>
        <w:t>независимо</w:t>
      </w:r>
    </w:p>
    <w:p w14:paraId="4E6E6AE6" w14:textId="77777777" w:rsidR="0062385B" w:rsidRDefault="007628E4" w:rsidP="00E17D3C">
      <w:pPr>
        <w:pStyle w:val="a3"/>
        <w:spacing w:before="138" w:line="360" w:lineRule="auto"/>
        <w:ind w:right="297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7D07CA19" w14:textId="77777777" w:rsidR="0062385B" w:rsidRDefault="007628E4" w:rsidP="00E17D3C">
      <w:pPr>
        <w:pStyle w:val="a3"/>
        <w:tabs>
          <w:tab w:val="left" w:pos="2839"/>
          <w:tab w:val="left" w:pos="3689"/>
          <w:tab w:val="left" w:pos="5278"/>
          <w:tab w:val="left" w:pos="6248"/>
          <w:tab w:val="left" w:pos="7659"/>
          <w:tab w:val="left" w:pos="9333"/>
        </w:tabs>
        <w:spacing w:line="360" w:lineRule="auto"/>
        <w:ind w:right="290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</w:p>
    <w:p w14:paraId="2EE12B67" w14:textId="77777777" w:rsidR="0062385B" w:rsidRDefault="007628E4" w:rsidP="00E17D3C">
      <w:pPr>
        <w:pStyle w:val="a3"/>
        <w:spacing w:before="1" w:line="360" w:lineRule="auto"/>
        <w:ind w:right="279"/>
      </w:pPr>
      <w:r>
        <w:t>и спортивным играм, гимнастике, а также в освоении программ в рамках внеурочной деятельности,</w:t>
      </w:r>
      <w:r>
        <w:rPr>
          <w:spacing w:val="1"/>
        </w:rPr>
        <w:t xml:space="preserve"> </w:t>
      </w:r>
      <w:r>
        <w:t>дополнительного образования физкультурно-спортивной направленности,</w:t>
      </w:r>
      <w:r>
        <w:rPr>
          <w:spacing w:val="1"/>
        </w:rPr>
        <w:t xml:space="preserve"> </w:t>
      </w:r>
      <w:r>
        <w:t>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14:paraId="0F4ACDE3" w14:textId="77777777" w:rsidR="0062385B" w:rsidRDefault="007628E4" w:rsidP="00E17D3C">
      <w:pPr>
        <w:pStyle w:val="a3"/>
        <w:spacing w:line="360" w:lineRule="auto"/>
        <w:ind w:right="278" w:firstLine="709"/>
      </w:pPr>
      <w:r>
        <w:t>По итогам прохождения модуля по плаванию у обучающихся возможно сформировать общие</w:t>
      </w:r>
      <w:r>
        <w:rPr>
          <w:spacing w:val="1"/>
        </w:rPr>
        <w:t xml:space="preserve"> </w:t>
      </w:r>
      <w:r>
        <w:t>представления о плавании, навыки плавания и умения применять их в различных условиях, 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 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ситуациях.</w:t>
      </w:r>
    </w:p>
    <w:p w14:paraId="43C92B2C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178A092F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плаванию с выбором различных элементов плавания,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258F0D84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7C0658B1" w14:textId="77777777" w:rsidR="0062385B" w:rsidRDefault="007628E4" w:rsidP="00E17D3C">
      <w:pPr>
        <w:pStyle w:val="a3"/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включающей,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</w:p>
    <w:p w14:paraId="1A85730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C9B207A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62" w:line="360" w:lineRule="auto"/>
        <w:ind w:right="289"/>
      </w:pPr>
      <w:r>
        <w:lastRenderedPageBreak/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363993A1" w14:textId="77777777" w:rsidR="0062385B" w:rsidRDefault="007628E4" w:rsidP="00E17D3C">
      <w:pPr>
        <w:pStyle w:val="a3"/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14:paraId="59E160E0" w14:textId="77777777" w:rsidR="0062385B" w:rsidRDefault="007628E4" w:rsidP="00E17D3C">
      <w:pPr>
        <w:pStyle w:val="a3"/>
        <w:spacing w:line="360" w:lineRule="auto"/>
        <w:ind w:right="278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14:paraId="364E65F7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«Плавание».</w:t>
      </w:r>
    </w:p>
    <w:p w14:paraId="78AA807B" w14:textId="77777777" w:rsidR="0062385B" w:rsidRDefault="007628E4" w:rsidP="00E17D3C">
      <w:pPr>
        <w:pStyle w:val="a5"/>
        <w:numPr>
          <w:ilvl w:val="0"/>
          <w:numId w:val="4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плавании.</w:t>
      </w:r>
    </w:p>
    <w:p w14:paraId="400FE106" w14:textId="77777777" w:rsidR="0062385B" w:rsidRDefault="007628E4" w:rsidP="00E17D3C">
      <w:pPr>
        <w:pStyle w:val="a3"/>
        <w:tabs>
          <w:tab w:val="left" w:pos="2571"/>
          <w:tab w:val="left" w:pos="3696"/>
          <w:tab w:val="left" w:pos="4855"/>
          <w:tab w:val="left" w:pos="5412"/>
          <w:tab w:val="left" w:pos="6100"/>
          <w:tab w:val="left" w:pos="7003"/>
          <w:tab w:val="left" w:pos="7333"/>
          <w:tab w:val="left" w:pos="8117"/>
          <w:tab w:val="left" w:pos="8447"/>
          <w:tab w:val="left" w:pos="9860"/>
        </w:tabs>
        <w:spacing w:before="138" w:line="360" w:lineRule="auto"/>
        <w:ind w:right="507" w:firstLine="709"/>
      </w:pPr>
      <w:r>
        <w:t>История</w:t>
      </w:r>
      <w:r>
        <w:tab/>
        <w:t>развития</w:t>
      </w:r>
      <w:r>
        <w:tab/>
        <w:t>плавания</w:t>
      </w:r>
      <w:r>
        <w:tab/>
        <w:t>как</w:t>
      </w:r>
      <w:r>
        <w:tab/>
        <w:t>вида</w:t>
      </w:r>
      <w:r>
        <w:tab/>
        <w:t>спорта</w:t>
      </w:r>
      <w:r>
        <w:tab/>
        <w:t>в</w:t>
      </w:r>
      <w:r>
        <w:tab/>
        <w:t>мире,</w:t>
      </w:r>
      <w:r>
        <w:tab/>
        <w:t>в</w:t>
      </w:r>
      <w:r>
        <w:tab/>
        <w:t>Российской</w:t>
      </w:r>
      <w:r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регионе.</w:t>
      </w:r>
    </w:p>
    <w:p w14:paraId="3C388436" w14:textId="77777777" w:rsidR="0062385B" w:rsidRDefault="007628E4" w:rsidP="00E17D3C">
      <w:pPr>
        <w:pStyle w:val="a3"/>
        <w:spacing w:line="360" w:lineRule="auto"/>
        <w:ind w:firstLine="709"/>
      </w:pPr>
      <w:r>
        <w:t>Характеристика</w:t>
      </w:r>
      <w:r>
        <w:rPr>
          <w:spacing w:val="43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плавания</w:t>
      </w:r>
      <w:r>
        <w:rPr>
          <w:spacing w:val="43"/>
        </w:rPr>
        <w:t xml:space="preserve"> </w:t>
      </w:r>
      <w:r>
        <w:t>(спортивное</w:t>
      </w:r>
      <w:r>
        <w:rPr>
          <w:spacing w:val="43"/>
        </w:rPr>
        <w:t xml:space="preserve"> </w:t>
      </w:r>
      <w:r>
        <w:t>плавание,</w:t>
      </w:r>
      <w:r>
        <w:rPr>
          <w:spacing w:val="43"/>
        </w:rPr>
        <w:t xml:space="preserve"> </w:t>
      </w:r>
      <w:r>
        <w:t>синхронное</w:t>
      </w:r>
      <w:r>
        <w:rPr>
          <w:spacing w:val="43"/>
        </w:rPr>
        <w:t xml:space="preserve"> </w:t>
      </w:r>
      <w:r>
        <w:t>плавание,</w:t>
      </w:r>
      <w:r>
        <w:rPr>
          <w:spacing w:val="43"/>
        </w:rPr>
        <w:t xml:space="preserve"> </w:t>
      </w:r>
      <w:r>
        <w:t>водное</w:t>
      </w:r>
      <w:r>
        <w:rPr>
          <w:spacing w:val="44"/>
        </w:rPr>
        <w:t xml:space="preserve"> </w:t>
      </w:r>
      <w:r>
        <w:t>поло,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воду).</w:t>
      </w:r>
    </w:p>
    <w:p w14:paraId="5F34EE12" w14:textId="77777777" w:rsidR="0062385B" w:rsidRDefault="007628E4" w:rsidP="00E17D3C">
      <w:pPr>
        <w:pStyle w:val="a3"/>
        <w:ind w:left="1491"/>
      </w:pPr>
      <w:r>
        <w:t>Характеристика</w:t>
      </w:r>
      <w:r>
        <w:rPr>
          <w:spacing w:val="-10"/>
        </w:rPr>
        <w:t xml:space="preserve"> </w:t>
      </w:r>
      <w:r>
        <w:t>стилей</w:t>
      </w:r>
      <w:r>
        <w:rPr>
          <w:spacing w:val="-9"/>
        </w:rPr>
        <w:t xml:space="preserve"> </w:t>
      </w:r>
      <w:r>
        <w:t>плавания.</w:t>
      </w:r>
    </w:p>
    <w:p w14:paraId="0C9E1C4F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Достижения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пловцов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мировых</w:t>
      </w:r>
      <w:r>
        <w:rPr>
          <w:spacing w:val="-6"/>
        </w:rPr>
        <w:t xml:space="preserve"> </w:t>
      </w:r>
      <w:r>
        <w:t>первенствах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играх.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</w:p>
    <w:p w14:paraId="28B0A82A" w14:textId="77777777" w:rsidR="0062385B" w:rsidRDefault="007628E4" w:rsidP="00E17D3C">
      <w:pPr>
        <w:pStyle w:val="a3"/>
        <w:ind w:left="1491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плаванию.</w:t>
      </w:r>
    </w:p>
    <w:p w14:paraId="1C302635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Общие</w:t>
      </w:r>
      <w:r>
        <w:rPr>
          <w:spacing w:val="2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плавательных</w:t>
      </w:r>
      <w:r>
        <w:rPr>
          <w:spacing w:val="2"/>
        </w:rPr>
        <w:t xml:space="preserve"> </w:t>
      </w:r>
      <w:r>
        <w:t>бассейнов,</w:t>
      </w:r>
      <w:r>
        <w:rPr>
          <w:spacing w:val="2"/>
        </w:rPr>
        <w:t xml:space="preserve"> </w:t>
      </w:r>
      <w:r>
        <w:t>организованных</w:t>
      </w:r>
      <w:r>
        <w:rPr>
          <w:spacing w:val="2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купания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водоемах, инвентаре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</w:p>
    <w:p w14:paraId="7E3675A6" w14:textId="77777777" w:rsidR="0062385B" w:rsidRDefault="007628E4" w:rsidP="00E17D3C">
      <w:pPr>
        <w:pStyle w:val="a3"/>
        <w:spacing w:before="1" w:line="360" w:lineRule="auto"/>
        <w:ind w:firstLine="709"/>
      </w:pPr>
      <w:r>
        <w:t>Занятия</w:t>
      </w:r>
      <w:r>
        <w:rPr>
          <w:spacing w:val="3"/>
        </w:rPr>
        <w:t xml:space="preserve"> </w:t>
      </w:r>
      <w:r>
        <w:t>плаванием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0A4C5C91" w14:textId="77777777" w:rsidR="0062385B" w:rsidRDefault="007628E4" w:rsidP="00E17D3C">
      <w:pPr>
        <w:pStyle w:val="a3"/>
        <w:spacing w:line="360" w:lineRule="auto"/>
        <w:ind w:left="1491"/>
      </w:pPr>
      <w:r>
        <w:t>Режим дня при занятиях плаванием. Правила личной гигиены во время занятий 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занятиях</w:t>
      </w:r>
      <w:r>
        <w:rPr>
          <w:spacing w:val="35"/>
        </w:rPr>
        <w:t xml:space="preserve"> </w:t>
      </w:r>
      <w:r>
        <w:t>плаванием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плавательном</w:t>
      </w:r>
      <w:r>
        <w:rPr>
          <w:spacing w:val="35"/>
        </w:rPr>
        <w:t xml:space="preserve"> </w:t>
      </w:r>
      <w:r>
        <w:t>бассейне</w:t>
      </w:r>
      <w:r>
        <w:rPr>
          <w:spacing w:val="39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душе,</w:t>
      </w:r>
    </w:p>
    <w:p w14:paraId="2E87D283" w14:textId="77777777" w:rsidR="0062385B" w:rsidRDefault="007628E4" w:rsidP="00E17D3C">
      <w:pPr>
        <w:pStyle w:val="a3"/>
      </w:pPr>
      <w:r>
        <w:t>раздевалке,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воде),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водоемах.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14:paraId="2BA3A908" w14:textId="77777777" w:rsidR="0062385B" w:rsidRDefault="007628E4" w:rsidP="00E17D3C">
      <w:pPr>
        <w:pStyle w:val="a5"/>
        <w:numPr>
          <w:ilvl w:val="0"/>
          <w:numId w:val="4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40986FA6" w14:textId="77777777" w:rsidR="0062385B" w:rsidRDefault="007628E4" w:rsidP="00E17D3C">
      <w:pPr>
        <w:pStyle w:val="a3"/>
        <w:spacing w:before="138" w:line="360" w:lineRule="auto"/>
        <w:ind w:firstLine="709"/>
      </w:pPr>
      <w:r>
        <w:t>Первые</w:t>
      </w:r>
      <w:r>
        <w:rPr>
          <w:spacing w:val="38"/>
        </w:rPr>
        <w:t xml:space="preserve"> </w:t>
      </w:r>
      <w:r>
        <w:t>внешние</w:t>
      </w:r>
      <w:r>
        <w:rPr>
          <w:spacing w:val="38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утомления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плаванием,</w:t>
      </w:r>
      <w:r>
        <w:rPr>
          <w:spacing w:val="38"/>
        </w:rPr>
        <w:t xml:space="preserve"> </w:t>
      </w:r>
      <w:r>
        <w:t>купания.</w:t>
      </w:r>
      <w:r>
        <w:rPr>
          <w:spacing w:val="3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 физической</w:t>
      </w:r>
      <w:r>
        <w:rPr>
          <w:spacing w:val="-1"/>
        </w:rPr>
        <w:t xml:space="preserve"> </w:t>
      </w:r>
      <w:r>
        <w:t>нагрузкой.</w:t>
      </w:r>
    </w:p>
    <w:p w14:paraId="330001AE" w14:textId="77777777" w:rsidR="0062385B" w:rsidRDefault="007628E4" w:rsidP="00E17D3C">
      <w:pPr>
        <w:pStyle w:val="a3"/>
        <w:spacing w:line="360" w:lineRule="auto"/>
        <w:ind w:firstLine="709"/>
      </w:pPr>
      <w:r>
        <w:t>Правила</w:t>
      </w:r>
      <w:r>
        <w:rPr>
          <w:spacing w:val="42"/>
        </w:rPr>
        <w:t xml:space="preserve"> </w:t>
      </w:r>
      <w:r>
        <w:t>личной</w:t>
      </w:r>
      <w:r>
        <w:rPr>
          <w:spacing w:val="42"/>
        </w:rPr>
        <w:t xml:space="preserve"> </w:t>
      </w:r>
      <w:r>
        <w:t>гигиены,</w:t>
      </w:r>
      <w:r>
        <w:rPr>
          <w:spacing w:val="42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спортивной</w:t>
      </w:r>
      <w:r>
        <w:rPr>
          <w:spacing w:val="42"/>
        </w:rPr>
        <w:t xml:space="preserve"> </w:t>
      </w:r>
      <w:r>
        <w:t>одежде</w:t>
      </w:r>
      <w:r>
        <w:rPr>
          <w:spacing w:val="42"/>
        </w:rPr>
        <w:t xml:space="preserve"> </w:t>
      </w:r>
      <w:r>
        <w:t>(плавательной</w:t>
      </w:r>
      <w:r>
        <w:rPr>
          <w:spacing w:val="43"/>
        </w:rPr>
        <w:t xml:space="preserve"> </w:t>
      </w:r>
      <w:r>
        <w:t>экипировке)</w:t>
      </w:r>
      <w:r>
        <w:rPr>
          <w:spacing w:val="4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14:paraId="224D49E7" w14:textId="77777777" w:rsidR="0062385B" w:rsidRDefault="007628E4" w:rsidP="00E17D3C">
      <w:pPr>
        <w:pStyle w:val="a3"/>
        <w:ind w:left="1491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купания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водоеме.</w:t>
      </w:r>
    </w:p>
    <w:p w14:paraId="0A18E6A8" w14:textId="77777777" w:rsidR="0062385B" w:rsidRDefault="007628E4" w:rsidP="00E17D3C">
      <w:pPr>
        <w:pStyle w:val="a3"/>
        <w:spacing w:before="138"/>
        <w:ind w:left="1491"/>
      </w:pPr>
      <w:r>
        <w:t>Правила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плаванием.</w:t>
      </w:r>
    </w:p>
    <w:p w14:paraId="7855764C" w14:textId="77777777" w:rsidR="0062385B" w:rsidRDefault="007628E4" w:rsidP="00E17D3C">
      <w:pPr>
        <w:pStyle w:val="a3"/>
        <w:tabs>
          <w:tab w:val="left" w:pos="2785"/>
          <w:tab w:val="left" w:pos="3431"/>
          <w:tab w:val="left" w:pos="5194"/>
          <w:tab w:val="left" w:pos="6918"/>
          <w:tab w:val="left" w:pos="9425"/>
        </w:tabs>
        <w:spacing w:before="138" w:line="360" w:lineRule="auto"/>
        <w:ind w:right="797" w:firstLine="709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плаванием.</w:t>
      </w:r>
    </w:p>
    <w:p w14:paraId="01A83574" w14:textId="77777777" w:rsidR="0062385B" w:rsidRDefault="007628E4" w:rsidP="00E17D3C">
      <w:pPr>
        <w:pStyle w:val="a3"/>
        <w:spacing w:line="360" w:lineRule="auto"/>
        <w:ind w:right="283" w:firstLine="709"/>
      </w:pPr>
      <w:r>
        <w:t>Организация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плавания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2D174FB9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25A48F7" w14:textId="77777777" w:rsidR="0062385B" w:rsidRDefault="007628E4" w:rsidP="00E17D3C">
      <w:pPr>
        <w:pStyle w:val="a3"/>
        <w:spacing w:before="62"/>
        <w:ind w:left="1491"/>
      </w:pPr>
      <w:r>
        <w:lastRenderedPageBreak/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плавании.</w:t>
      </w:r>
    </w:p>
    <w:p w14:paraId="0CAE327E" w14:textId="77777777" w:rsidR="0062385B" w:rsidRDefault="007628E4" w:rsidP="00E17D3C">
      <w:pPr>
        <w:pStyle w:val="a5"/>
        <w:numPr>
          <w:ilvl w:val="0"/>
          <w:numId w:val="4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1D3C64C" w14:textId="77777777" w:rsidR="0062385B" w:rsidRDefault="007628E4" w:rsidP="00E17D3C">
      <w:pPr>
        <w:pStyle w:val="a3"/>
        <w:spacing w:before="138" w:line="360" w:lineRule="auto"/>
        <w:ind w:left="1491" w:right="2505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 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плавания.</w:t>
      </w:r>
    </w:p>
    <w:p w14:paraId="046AFFC5" w14:textId="77777777" w:rsidR="0062385B" w:rsidRDefault="007628E4" w:rsidP="00E17D3C">
      <w:pPr>
        <w:pStyle w:val="a3"/>
        <w:spacing w:line="360" w:lineRule="auto"/>
        <w:ind w:right="602" w:firstLine="709"/>
      </w:pPr>
      <w:r>
        <w:t xml:space="preserve">Подготовительные      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освоения      </w:t>
      </w:r>
      <w:r>
        <w:rPr>
          <w:spacing w:val="1"/>
        </w:rPr>
        <w:t xml:space="preserve"> </w:t>
      </w:r>
      <w:r>
        <w:t xml:space="preserve">с        </w:t>
      </w:r>
      <w:proofErr w:type="gramStart"/>
      <w:r>
        <w:t xml:space="preserve">водой:   </w:t>
      </w:r>
      <w:proofErr w:type="gramEnd"/>
      <w:r>
        <w:t xml:space="preserve"> 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ознакомления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плотностью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сопротивлением</w:t>
      </w:r>
      <w:r>
        <w:rPr>
          <w:spacing w:val="16"/>
        </w:rPr>
        <w:t xml:space="preserve"> </w:t>
      </w:r>
      <w:r>
        <w:t>воды,</w:t>
      </w:r>
      <w:r>
        <w:rPr>
          <w:spacing w:val="16"/>
        </w:rPr>
        <w:t xml:space="preserve"> </w:t>
      </w:r>
      <w:r>
        <w:t>погружения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воду</w:t>
      </w:r>
    </w:p>
    <w:p w14:paraId="17E2D7D9" w14:textId="77777777" w:rsidR="0062385B" w:rsidRDefault="007628E4" w:rsidP="00E17D3C">
      <w:pPr>
        <w:pStyle w:val="a3"/>
        <w:spacing w:line="360" w:lineRule="auto"/>
        <w:ind w:right="278"/>
      </w:pPr>
      <w:r>
        <w:t xml:space="preserve">с головой, </w:t>
      </w:r>
      <w:proofErr w:type="spellStart"/>
      <w:r>
        <w:t>подныривания</w:t>
      </w:r>
      <w:proofErr w:type="spellEnd"/>
      <w:r>
        <w:t xml:space="preserve"> и открывание глаз в воде, всплывания и лежания на воде, выдохи в воду,</w:t>
      </w:r>
      <w:r>
        <w:rPr>
          <w:spacing w:val="1"/>
        </w:rPr>
        <w:t xml:space="preserve"> </w:t>
      </w:r>
      <w:r>
        <w:t>скольжения.</w:t>
      </w:r>
    </w:p>
    <w:p w14:paraId="747F6AE8" w14:textId="77777777" w:rsidR="0062385B" w:rsidRDefault="007628E4" w:rsidP="00E17D3C">
      <w:pPr>
        <w:pStyle w:val="a3"/>
        <w:spacing w:line="360" w:lineRule="auto"/>
        <w:ind w:right="276" w:firstLine="709"/>
      </w:pPr>
      <w:r>
        <w:t>Подвижные игры с элементами плавания и развлечения на воде: игры, включающие 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имеющие</w:t>
      </w:r>
      <w:r>
        <w:rPr>
          <w:spacing w:val="-6"/>
        </w:rPr>
        <w:t xml:space="preserve"> </w:t>
      </w:r>
      <w:r>
        <w:t>сюжета,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14:paraId="573546A2" w14:textId="77777777" w:rsidR="0062385B" w:rsidRDefault="007628E4" w:rsidP="00E17D3C">
      <w:pPr>
        <w:pStyle w:val="a3"/>
        <w:spacing w:line="360" w:lineRule="auto"/>
        <w:ind w:right="493" w:firstLine="709"/>
      </w:pPr>
      <w:proofErr w:type="gramStart"/>
      <w:r>
        <w:t xml:space="preserve">Игры:  </w:t>
      </w:r>
      <w:r>
        <w:rPr>
          <w:spacing w:val="46"/>
        </w:rPr>
        <w:t xml:space="preserve"> </w:t>
      </w:r>
      <w:proofErr w:type="gramEnd"/>
      <w:r>
        <w:t xml:space="preserve">на  </w:t>
      </w:r>
      <w:r>
        <w:rPr>
          <w:spacing w:val="45"/>
        </w:rPr>
        <w:t xml:space="preserve"> </w:t>
      </w:r>
      <w:r>
        <w:t xml:space="preserve">ознакомление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плотностью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сопротивлением  </w:t>
      </w:r>
      <w:r>
        <w:rPr>
          <w:spacing w:val="45"/>
        </w:rPr>
        <w:t xml:space="preserve"> </w:t>
      </w:r>
      <w:r>
        <w:t xml:space="preserve">воды,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>погружением</w:t>
      </w:r>
      <w:r>
        <w:rPr>
          <w:spacing w:val="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 xml:space="preserve">воду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головой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открыванием  </w:t>
      </w:r>
      <w:r>
        <w:rPr>
          <w:spacing w:val="21"/>
        </w:rPr>
        <w:t xml:space="preserve"> </w:t>
      </w:r>
      <w:r>
        <w:t xml:space="preserve">глаз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воде,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всплыванием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лежанием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>воде,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14:paraId="31E39489" w14:textId="77777777" w:rsidR="0062385B" w:rsidRDefault="007628E4" w:rsidP="00E17D3C">
      <w:pPr>
        <w:pStyle w:val="a3"/>
        <w:spacing w:line="360" w:lineRule="auto"/>
        <w:ind w:right="275" w:firstLine="709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 спортивных способов плавания - кроль на груди и кроль на спине, 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суше,</w:t>
      </w:r>
      <w:r>
        <w:rPr>
          <w:spacing w:val="7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воде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неподвижной</w:t>
      </w:r>
      <w:r>
        <w:rPr>
          <w:spacing w:val="56"/>
        </w:rPr>
        <w:t xml:space="preserve"> </w:t>
      </w:r>
      <w:r>
        <w:t>опорой,</w:t>
      </w:r>
    </w:p>
    <w:p w14:paraId="02C623E4" w14:textId="77777777" w:rsidR="0062385B" w:rsidRDefault="007628E4" w:rsidP="00E17D3C">
      <w:pPr>
        <w:pStyle w:val="a3"/>
        <w:spacing w:line="360" w:lineRule="auto"/>
        <w:ind w:left="1491" w:right="7509" w:hanging="709"/>
      </w:pPr>
      <w:r>
        <w:rPr>
          <w:spacing w:val="-9"/>
        </w:rPr>
        <w:t xml:space="preserve">с подвижной </w:t>
      </w:r>
      <w:r>
        <w:rPr>
          <w:spacing w:val="-8"/>
        </w:rPr>
        <w:t>опорой, без опоры).</w:t>
      </w:r>
      <w:r>
        <w:rPr>
          <w:spacing w:val="-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воду.</w:t>
      </w:r>
    </w:p>
    <w:p w14:paraId="065B8652" w14:textId="77777777" w:rsidR="0062385B" w:rsidRDefault="007628E4" w:rsidP="00E17D3C">
      <w:pPr>
        <w:pStyle w:val="a3"/>
        <w:spacing w:line="360" w:lineRule="auto"/>
        <w:ind w:right="277" w:firstLine="709"/>
      </w:pPr>
      <w:r>
        <w:t>Старты и повороты (имитационные упражнения на суше, упражнения в воде): упражнения для</w:t>
      </w:r>
      <w:r>
        <w:rPr>
          <w:spacing w:val="-57"/>
        </w:rPr>
        <w:t xml:space="preserve"> </w:t>
      </w:r>
      <w:r>
        <w:t>изучения старта из воды, упражнения для изучения открытого плоского поворота в кроле на груди, на</w:t>
      </w:r>
      <w:r>
        <w:rPr>
          <w:spacing w:val="-57"/>
        </w:rPr>
        <w:t xml:space="preserve"> </w:t>
      </w:r>
      <w:r>
        <w:t>спине,</w:t>
      </w:r>
      <w:r>
        <w:rPr>
          <w:spacing w:val="4"/>
        </w:rPr>
        <w:t xml:space="preserve"> </w:t>
      </w:r>
      <w:r>
        <w:t>поворота</w:t>
      </w:r>
      <w:r>
        <w:rPr>
          <w:spacing w:val="7"/>
        </w:rPr>
        <w:t xml:space="preserve"> </w:t>
      </w:r>
      <w:r>
        <w:t>«маятником»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брассе.</w:t>
      </w:r>
    </w:p>
    <w:p w14:paraId="003CBCE1" w14:textId="77777777" w:rsidR="0062385B" w:rsidRDefault="007628E4" w:rsidP="00E17D3C">
      <w:pPr>
        <w:pStyle w:val="a3"/>
        <w:tabs>
          <w:tab w:val="left" w:pos="2739"/>
          <w:tab w:val="left" w:pos="4267"/>
          <w:tab w:val="left" w:pos="4800"/>
          <w:tab w:val="left" w:pos="6288"/>
          <w:tab w:val="left" w:pos="8442"/>
          <w:tab w:val="left" w:pos="8840"/>
          <w:tab w:val="left" w:pos="10144"/>
        </w:tabs>
        <w:spacing w:before="1" w:line="360" w:lineRule="auto"/>
        <w:ind w:right="575" w:firstLine="709"/>
      </w:pPr>
      <w:r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плавании.</w:t>
      </w:r>
      <w:r>
        <w:tab/>
      </w:r>
      <w:r>
        <w:rPr>
          <w:spacing w:val="-1"/>
        </w:rP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3526B9FA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3994"/>
          <w:tab w:val="left" w:pos="4959"/>
          <w:tab w:val="left" w:pos="6404"/>
          <w:tab w:val="left" w:pos="7803"/>
          <w:tab w:val="left" w:pos="8259"/>
          <w:tab w:val="left" w:pos="9697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«Плавание»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29B989E3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4DEB9122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 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612BA85E" w14:textId="77777777" w:rsidR="0062385B" w:rsidRDefault="007628E4" w:rsidP="00E17D3C">
      <w:pPr>
        <w:pStyle w:val="a3"/>
        <w:ind w:left="1491"/>
      </w:pPr>
      <w:r>
        <w:t xml:space="preserve">проявление    </w:t>
      </w:r>
      <w:r>
        <w:rPr>
          <w:spacing w:val="6"/>
        </w:rPr>
        <w:t xml:space="preserve"> </w:t>
      </w:r>
      <w:r>
        <w:t xml:space="preserve">уважительного     </w:t>
      </w:r>
      <w:r>
        <w:rPr>
          <w:spacing w:val="5"/>
        </w:rPr>
        <w:t xml:space="preserve"> </w:t>
      </w:r>
      <w:r>
        <w:t xml:space="preserve">отношения     </w:t>
      </w:r>
      <w:r>
        <w:rPr>
          <w:spacing w:val="6"/>
        </w:rPr>
        <w:t xml:space="preserve"> </w:t>
      </w:r>
      <w:r>
        <w:t xml:space="preserve">к     </w:t>
      </w:r>
      <w:r>
        <w:rPr>
          <w:spacing w:val="5"/>
        </w:rPr>
        <w:t xml:space="preserve"> </w:t>
      </w:r>
      <w:proofErr w:type="gramStart"/>
      <w:r>
        <w:t xml:space="preserve">сверстникам,   </w:t>
      </w:r>
      <w:proofErr w:type="gramEnd"/>
      <w:r>
        <w:t xml:space="preserve">  </w:t>
      </w:r>
      <w:r>
        <w:rPr>
          <w:spacing w:val="6"/>
        </w:rPr>
        <w:t xml:space="preserve"> </w:t>
      </w:r>
      <w:r>
        <w:t xml:space="preserve">культуры     </w:t>
      </w:r>
      <w:r>
        <w:rPr>
          <w:spacing w:val="6"/>
        </w:rPr>
        <w:t xml:space="preserve"> </w:t>
      </w:r>
      <w:r>
        <w:t>общения</w:t>
      </w:r>
    </w:p>
    <w:p w14:paraId="62E70C97" w14:textId="77777777" w:rsidR="0062385B" w:rsidRDefault="007628E4" w:rsidP="00E17D3C">
      <w:pPr>
        <w:pStyle w:val="a3"/>
        <w:spacing w:before="138" w:line="360" w:lineRule="auto"/>
        <w:ind w:right="282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14:paraId="54DAF304" w14:textId="77777777" w:rsidR="0062385B" w:rsidRDefault="007628E4" w:rsidP="00E17D3C">
      <w:pPr>
        <w:pStyle w:val="a3"/>
        <w:spacing w:line="360" w:lineRule="auto"/>
        <w:ind w:right="291" w:firstLine="709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51"/>
        </w:rPr>
        <w:t xml:space="preserve"> </w:t>
      </w:r>
      <w:r>
        <w:t>соревновательной,</w:t>
      </w:r>
      <w:r>
        <w:rPr>
          <w:spacing w:val="51"/>
        </w:rPr>
        <w:t xml:space="preserve"> </w:t>
      </w:r>
      <w:r>
        <w:t>досуговой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чрезвычайных</w:t>
      </w:r>
      <w:r>
        <w:rPr>
          <w:spacing w:val="51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занятии</w:t>
      </w:r>
    </w:p>
    <w:p w14:paraId="6EA9CB73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2EEE34E" w14:textId="77777777" w:rsidR="0062385B" w:rsidRDefault="007628E4" w:rsidP="00E17D3C">
      <w:pPr>
        <w:pStyle w:val="a3"/>
        <w:spacing w:before="62"/>
      </w:pPr>
      <w:r>
        <w:lastRenderedPageBreak/>
        <w:t>плаванием.</w:t>
      </w:r>
    </w:p>
    <w:p w14:paraId="2192E9CD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before="138"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9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1C201560" w14:textId="77777777" w:rsidR="0062385B" w:rsidRDefault="007628E4" w:rsidP="00E17D3C">
      <w:pPr>
        <w:pStyle w:val="a3"/>
        <w:tabs>
          <w:tab w:val="left" w:pos="2360"/>
          <w:tab w:val="left" w:pos="3721"/>
          <w:tab w:val="left" w:pos="4431"/>
          <w:tab w:val="left" w:pos="5975"/>
          <w:tab w:val="left" w:pos="7131"/>
          <w:tab w:val="left" w:pos="9328"/>
        </w:tabs>
        <w:spacing w:line="360" w:lineRule="auto"/>
        <w:ind w:right="293" w:firstLine="709"/>
      </w:pPr>
      <w:r>
        <w:t>умение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плавания,</w:t>
      </w:r>
      <w:r>
        <w:rPr>
          <w:spacing w:val="-57"/>
        </w:rPr>
        <w:t xml:space="preserve"> </w:t>
      </w:r>
      <w:r>
        <w:t>развивать</w:t>
      </w:r>
      <w:r>
        <w:tab/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  <w:t>деятельности</w:t>
      </w:r>
    </w:p>
    <w:p w14:paraId="15E0BB53" w14:textId="77777777" w:rsidR="0062385B" w:rsidRDefault="007628E4" w:rsidP="00E17D3C">
      <w:pPr>
        <w:pStyle w:val="a3"/>
      </w:pPr>
      <w:r>
        <w:t>в</w:t>
      </w:r>
      <w:r>
        <w:rPr>
          <w:spacing w:val="-12"/>
        </w:rPr>
        <w:t xml:space="preserve"> </w:t>
      </w:r>
      <w:r>
        <w:t>физкультурно-спортивном</w:t>
      </w:r>
      <w:r>
        <w:rPr>
          <w:spacing w:val="-11"/>
        </w:rPr>
        <w:t xml:space="preserve"> </w:t>
      </w:r>
      <w:r>
        <w:t>направлении;</w:t>
      </w:r>
    </w:p>
    <w:p w14:paraId="697F2283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14:paraId="4D5BE0BE" w14:textId="77777777" w:rsidR="0062385B" w:rsidRDefault="007628E4" w:rsidP="00E17D3C">
      <w:pPr>
        <w:pStyle w:val="a3"/>
        <w:spacing w:line="360" w:lineRule="auto"/>
        <w:ind w:right="293" w:firstLine="70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плавания;</w:t>
      </w:r>
    </w:p>
    <w:p w14:paraId="58C9BB1A" w14:textId="77777777" w:rsidR="0062385B" w:rsidRDefault="007628E4" w:rsidP="00E17D3C">
      <w:pPr>
        <w:pStyle w:val="a3"/>
        <w:spacing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4E1BCBBB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1B63A55E" w14:textId="77777777" w:rsidR="0062385B" w:rsidRDefault="007628E4" w:rsidP="00E17D3C">
      <w:pPr>
        <w:pStyle w:val="a3"/>
        <w:spacing w:line="360" w:lineRule="auto"/>
        <w:ind w:right="286" w:firstLine="70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1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человека;</w:t>
      </w:r>
    </w:p>
    <w:p w14:paraId="58CBD838" w14:textId="77777777" w:rsidR="0062385B" w:rsidRDefault="007628E4" w:rsidP="00E17D3C">
      <w:pPr>
        <w:pStyle w:val="a3"/>
        <w:tabs>
          <w:tab w:val="left" w:pos="2560"/>
          <w:tab w:val="left" w:pos="4265"/>
          <w:tab w:val="left" w:pos="5384"/>
          <w:tab w:val="left" w:pos="6369"/>
          <w:tab w:val="left" w:pos="7274"/>
          <w:tab w:val="left" w:pos="8200"/>
          <w:tab w:val="left" w:pos="8654"/>
          <w:tab w:val="left" w:pos="9709"/>
        </w:tabs>
        <w:spacing w:before="1" w:line="360" w:lineRule="auto"/>
        <w:ind w:right="609" w:firstLine="709"/>
      </w:pPr>
      <w:r>
        <w:t>умение</w:t>
      </w:r>
      <w:r>
        <w:tab/>
        <w:t>преодолевать</w:t>
      </w:r>
      <w:r>
        <w:tab/>
        <w:t>чувство</w:t>
      </w:r>
      <w:r>
        <w:tab/>
        <w:t>страха</w:t>
      </w:r>
      <w:r>
        <w:tab/>
        <w:t>перед</w:t>
      </w:r>
      <w:r>
        <w:tab/>
        <w:t>водой</w:t>
      </w:r>
      <w:r>
        <w:tab/>
        <w:t>и</w:t>
      </w:r>
      <w:r>
        <w:tab/>
        <w:t>быстро</w:t>
      </w:r>
      <w:r>
        <w:tab/>
        <w:t>осваиваться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водной</w:t>
      </w:r>
      <w:r>
        <w:rPr>
          <w:spacing w:val="3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прыжка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погружения;</w:t>
      </w:r>
    </w:p>
    <w:p w14:paraId="1F32CAB7" w14:textId="77777777" w:rsidR="0062385B" w:rsidRDefault="007628E4" w:rsidP="00E17D3C">
      <w:pPr>
        <w:pStyle w:val="a3"/>
        <w:spacing w:line="360" w:lineRule="auto"/>
        <w:ind w:right="283" w:firstLine="70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относящиеся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</w:t>
      </w:r>
      <w:r>
        <w:rPr>
          <w:spacing w:val="2"/>
        </w:rPr>
        <w:t xml:space="preserve"> </w:t>
      </w:r>
      <w:r>
        <w:t>брасс,</w:t>
      </w:r>
      <w:r>
        <w:rPr>
          <w:spacing w:val="2"/>
        </w:rPr>
        <w:t xml:space="preserve"> </w:t>
      </w:r>
      <w:r>
        <w:t>кроль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14:paraId="7A97974F" w14:textId="77777777" w:rsidR="0062385B" w:rsidRDefault="007628E4" w:rsidP="00E17D3C">
      <w:pPr>
        <w:pStyle w:val="a3"/>
        <w:spacing w:line="360" w:lineRule="auto"/>
        <w:ind w:firstLine="709"/>
      </w:pPr>
      <w:r>
        <w:t>знание</w:t>
      </w:r>
      <w:r>
        <w:rPr>
          <w:spacing w:val="43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проведения</w:t>
      </w:r>
      <w:r>
        <w:rPr>
          <w:spacing w:val="43"/>
        </w:rPr>
        <w:t xml:space="preserve"> </w:t>
      </w:r>
      <w:r>
        <w:t>соревнований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плаванию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учебной,</w:t>
      </w:r>
      <w:r>
        <w:rPr>
          <w:spacing w:val="43"/>
        </w:rPr>
        <w:t xml:space="preserve"> </w:t>
      </w:r>
      <w:r>
        <w:t>соревновательной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2494A0D2" w14:textId="77777777" w:rsidR="0062385B" w:rsidRDefault="007628E4" w:rsidP="00E17D3C">
      <w:pPr>
        <w:pStyle w:val="a3"/>
        <w:tabs>
          <w:tab w:val="left" w:pos="1118"/>
          <w:tab w:val="left" w:pos="2568"/>
          <w:tab w:val="left" w:pos="3048"/>
          <w:tab w:val="left" w:pos="3861"/>
          <w:tab w:val="left" w:pos="3954"/>
          <w:tab w:val="left" w:pos="4213"/>
          <w:tab w:val="left" w:pos="4525"/>
          <w:tab w:val="left" w:pos="4671"/>
          <w:tab w:val="left" w:pos="5322"/>
          <w:tab w:val="left" w:pos="5552"/>
          <w:tab w:val="left" w:pos="5771"/>
          <w:tab w:val="left" w:pos="6850"/>
          <w:tab w:val="left" w:pos="7317"/>
          <w:tab w:val="left" w:pos="7921"/>
          <w:tab w:val="left" w:pos="8858"/>
          <w:tab w:val="left" w:pos="9068"/>
          <w:tab w:val="left" w:pos="9405"/>
          <w:tab w:val="left" w:pos="9907"/>
          <w:tab w:val="left" w:pos="10150"/>
          <w:tab w:val="left" w:pos="10477"/>
        </w:tabs>
        <w:spacing w:line="360" w:lineRule="auto"/>
        <w:ind w:right="518" w:firstLine="709"/>
      </w:pPr>
      <w:r>
        <w:t>умение</w:t>
      </w:r>
      <w:r>
        <w:tab/>
        <w:t>держаться</w:t>
      </w:r>
      <w:r>
        <w:tab/>
      </w:r>
      <w:r>
        <w:tab/>
        <w:t>на</w:t>
      </w:r>
      <w:r>
        <w:tab/>
      </w:r>
      <w:r>
        <w:tab/>
        <w:t>воде</w:t>
      </w:r>
      <w:r>
        <w:tab/>
        <w:t>в</w:t>
      </w:r>
      <w:r>
        <w:tab/>
      </w:r>
      <w:r>
        <w:tab/>
        <w:t>безопорном</w:t>
      </w:r>
      <w:r>
        <w:tab/>
        <w:t>положении,</w:t>
      </w:r>
      <w:r>
        <w:tab/>
        <w:t>лежать</w:t>
      </w:r>
      <w:r>
        <w:tab/>
        <w:t>на</w:t>
      </w:r>
      <w:r>
        <w:tab/>
      </w:r>
      <w:r>
        <w:tab/>
        <w:t>воде</w:t>
      </w:r>
      <w:r>
        <w:rPr>
          <w:spacing w:val="1"/>
        </w:rPr>
        <w:t xml:space="preserve"> </w:t>
      </w:r>
      <w:r>
        <w:t>в</w:t>
      </w:r>
      <w:r>
        <w:tab/>
        <w:t>положениях</w:t>
      </w:r>
      <w:r>
        <w:tab/>
        <w:t>на</w:t>
      </w:r>
      <w:r>
        <w:tab/>
        <w:t>груди</w:t>
      </w:r>
      <w:r>
        <w:tab/>
        <w:t>и</w:t>
      </w:r>
      <w:r>
        <w:tab/>
        <w:t>на</w:t>
      </w:r>
      <w:r>
        <w:tab/>
      </w:r>
      <w:r>
        <w:tab/>
        <w:t>спине,</w:t>
      </w:r>
      <w:r>
        <w:tab/>
        <w:t>правильно</w:t>
      </w:r>
      <w:r>
        <w:tab/>
        <w:t>дышать,</w:t>
      </w:r>
      <w:r>
        <w:tab/>
        <w:t>находясь</w:t>
      </w:r>
      <w:r>
        <w:tab/>
      </w:r>
      <w:r>
        <w:tab/>
        <w:t>в</w:t>
      </w:r>
      <w:r>
        <w:tab/>
        <w:t>воде,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плавательным</w:t>
      </w:r>
      <w:r>
        <w:rPr>
          <w:spacing w:val="-1"/>
        </w:rPr>
        <w:t xml:space="preserve"> </w:t>
      </w:r>
      <w:r>
        <w:t>инвентарем;</w:t>
      </w:r>
    </w:p>
    <w:p w14:paraId="74EA5A26" w14:textId="77777777" w:rsidR="0062385B" w:rsidRDefault="007628E4" w:rsidP="00E17D3C">
      <w:pPr>
        <w:pStyle w:val="a3"/>
        <w:tabs>
          <w:tab w:val="left" w:pos="1307"/>
          <w:tab w:val="left" w:pos="2538"/>
          <w:tab w:val="left" w:pos="3965"/>
          <w:tab w:val="left" w:pos="3995"/>
          <w:tab w:val="left" w:pos="5371"/>
          <w:tab w:val="left" w:pos="5629"/>
          <w:tab w:val="left" w:pos="5805"/>
          <w:tab w:val="left" w:pos="7120"/>
          <w:tab w:val="left" w:pos="7155"/>
          <w:tab w:val="left" w:pos="9039"/>
          <w:tab w:val="left" w:pos="9473"/>
          <w:tab w:val="left" w:pos="9542"/>
          <w:tab w:val="left" w:pos="10155"/>
        </w:tabs>
        <w:spacing w:line="360" w:lineRule="auto"/>
        <w:ind w:right="592" w:firstLine="709"/>
      </w:pPr>
      <w:r>
        <w:t>умение</w:t>
      </w:r>
      <w:r>
        <w:tab/>
        <w:t>подбирать,</w:t>
      </w:r>
      <w:r>
        <w:tab/>
        <w:t>составлять</w:t>
      </w:r>
      <w:r>
        <w:tab/>
        <w:t>и</w:t>
      </w:r>
      <w:r>
        <w:tab/>
      </w:r>
      <w:r>
        <w:tab/>
        <w:t>осваивать</w:t>
      </w:r>
      <w:r>
        <w:tab/>
        <w:t>самостоятельно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участии</w:t>
      </w:r>
      <w:r>
        <w:rPr>
          <w:spacing w:val="-57"/>
        </w:rPr>
        <w:t xml:space="preserve"> </w:t>
      </w:r>
      <w:r>
        <w:t>и</w:t>
      </w:r>
      <w:r>
        <w:tab/>
        <w:t>помощи</w:t>
      </w:r>
      <w:r>
        <w:tab/>
        <w:t>родителей</w:t>
      </w:r>
      <w:r>
        <w:tab/>
      </w:r>
      <w:r>
        <w:tab/>
        <w:t>простейшие</w:t>
      </w:r>
      <w:r>
        <w:tab/>
      </w:r>
      <w:r>
        <w:tab/>
        <w:t>комплексы</w:t>
      </w:r>
      <w:r>
        <w:tab/>
      </w:r>
      <w:r>
        <w:tab/>
        <w:t>общеразвивающих,</w:t>
      </w:r>
      <w:r>
        <w:tab/>
      </w:r>
      <w:r>
        <w:tab/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плаванием;</w:t>
      </w:r>
    </w:p>
    <w:p w14:paraId="5D91570B" w14:textId="77777777" w:rsidR="0062385B" w:rsidRDefault="007628E4" w:rsidP="00E17D3C">
      <w:pPr>
        <w:pStyle w:val="a3"/>
        <w:spacing w:line="360" w:lineRule="auto"/>
        <w:ind w:right="281" w:firstLine="709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-1"/>
        </w:rPr>
        <w:t xml:space="preserve"> </w:t>
      </w:r>
      <w:r>
        <w:t>местах;</w:t>
      </w:r>
    </w:p>
    <w:p w14:paraId="2BC528EC" w14:textId="77777777" w:rsidR="0062385B" w:rsidRDefault="007628E4" w:rsidP="00E17D3C">
      <w:pPr>
        <w:pStyle w:val="a3"/>
        <w:tabs>
          <w:tab w:val="left" w:pos="3335"/>
          <w:tab w:val="left" w:pos="5685"/>
          <w:tab w:val="left" w:pos="8764"/>
        </w:tabs>
        <w:spacing w:line="360" w:lineRule="auto"/>
        <w:ind w:right="288" w:firstLine="709"/>
      </w:pPr>
      <w:r>
        <w:t>умение осуществлять самоконтроль за физической нагрузкой в процессе занятий плаванием,</w:t>
      </w:r>
      <w:r>
        <w:rPr>
          <w:spacing w:val="1"/>
        </w:rPr>
        <w:t xml:space="preserve"> </w:t>
      </w:r>
      <w:r>
        <w:t>применять</w:t>
      </w:r>
      <w:r>
        <w:tab/>
        <w:t>средства</w:t>
      </w:r>
      <w:r>
        <w:tab/>
        <w:t>восстановления</w:t>
      </w:r>
      <w:r>
        <w:tab/>
        <w:t>организма</w:t>
      </w:r>
    </w:p>
    <w:p w14:paraId="45BFBD1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C66057" w14:textId="77777777" w:rsidR="0062385B" w:rsidRDefault="007628E4" w:rsidP="00E17D3C">
      <w:pPr>
        <w:pStyle w:val="a3"/>
        <w:spacing w:before="62"/>
      </w:pPr>
      <w:r>
        <w:lastRenderedPageBreak/>
        <w:t>после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нагрузки;</w:t>
      </w:r>
    </w:p>
    <w:p w14:paraId="406AD7E6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 для повышения уровня общего физической подготовленности,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воде;</w:t>
      </w:r>
    </w:p>
    <w:p w14:paraId="5DE97AC7" w14:textId="77777777" w:rsidR="0062385B" w:rsidRDefault="007628E4" w:rsidP="00E17D3C">
      <w:pPr>
        <w:pStyle w:val="a3"/>
        <w:spacing w:line="360" w:lineRule="auto"/>
        <w:ind w:right="293" w:firstLine="709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плаванию;</w:t>
      </w:r>
    </w:p>
    <w:p w14:paraId="61181788" w14:textId="77777777" w:rsidR="0062385B" w:rsidRDefault="007628E4" w:rsidP="00E17D3C">
      <w:pPr>
        <w:pStyle w:val="a3"/>
        <w:spacing w:line="360" w:lineRule="auto"/>
        <w:ind w:right="561" w:firstLine="709"/>
      </w:pPr>
      <w:r>
        <w:t xml:space="preserve">знание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тестовых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 xml:space="preserve">физической   </w:t>
      </w:r>
      <w:r>
        <w:rPr>
          <w:spacing w:val="30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14:paraId="744BA42E" w14:textId="77777777" w:rsidR="0062385B" w:rsidRDefault="007628E4" w:rsidP="00E17D3C">
      <w:pPr>
        <w:pStyle w:val="a5"/>
        <w:numPr>
          <w:ilvl w:val="2"/>
          <w:numId w:val="51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«Хоккей».</w:t>
      </w:r>
    </w:p>
    <w:p w14:paraId="14E66882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«Хоккей».</w:t>
      </w:r>
    </w:p>
    <w:p w14:paraId="6643F700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5867A88B" w14:textId="77777777" w:rsidR="0062385B" w:rsidRDefault="007628E4" w:rsidP="00E17D3C">
      <w:pPr>
        <w:pStyle w:val="a3"/>
        <w:ind w:left="1491"/>
      </w:pPr>
      <w:r>
        <w:t xml:space="preserve">Хоккей      </w:t>
      </w:r>
      <w:r>
        <w:rPr>
          <w:spacing w:val="44"/>
        </w:rPr>
        <w:t xml:space="preserve"> </w:t>
      </w:r>
      <w:r>
        <w:t xml:space="preserve">является       </w:t>
      </w:r>
      <w:r>
        <w:rPr>
          <w:spacing w:val="43"/>
        </w:rPr>
        <w:t xml:space="preserve"> </w:t>
      </w:r>
      <w:r>
        <w:t xml:space="preserve">эффективным       </w:t>
      </w:r>
      <w:r>
        <w:rPr>
          <w:spacing w:val="43"/>
        </w:rPr>
        <w:t xml:space="preserve"> </w:t>
      </w:r>
      <w:r>
        <w:t xml:space="preserve">средством       </w:t>
      </w:r>
      <w:r>
        <w:rPr>
          <w:spacing w:val="43"/>
        </w:rPr>
        <w:t xml:space="preserve"> </w:t>
      </w:r>
      <w:r>
        <w:t xml:space="preserve">физического       </w:t>
      </w:r>
      <w:r>
        <w:rPr>
          <w:spacing w:val="44"/>
        </w:rPr>
        <w:t xml:space="preserve"> </w:t>
      </w:r>
      <w:r>
        <w:t>воспитания</w:t>
      </w:r>
    </w:p>
    <w:p w14:paraId="1BB9CBC4" w14:textId="77777777" w:rsidR="0062385B" w:rsidRDefault="007628E4" w:rsidP="00E17D3C">
      <w:pPr>
        <w:pStyle w:val="a3"/>
        <w:tabs>
          <w:tab w:val="left" w:pos="1175"/>
          <w:tab w:val="left" w:pos="2678"/>
          <w:tab w:val="left" w:pos="3061"/>
          <w:tab w:val="left" w:pos="4476"/>
          <w:tab w:val="left" w:pos="5116"/>
          <w:tab w:val="left" w:pos="6149"/>
          <w:tab w:val="left" w:pos="6886"/>
          <w:tab w:val="left" w:pos="8485"/>
          <w:tab w:val="left" w:pos="9066"/>
          <w:tab w:val="left" w:pos="10298"/>
        </w:tabs>
        <w:spacing w:before="138" w:line="360" w:lineRule="auto"/>
        <w:ind w:right="289"/>
      </w:pPr>
      <w:r>
        <w:t>и</w:t>
      </w:r>
      <w:r>
        <w:tab/>
        <w:t>содействует</w:t>
      </w:r>
      <w:r>
        <w:tab/>
        <w:t>всестороннему</w:t>
      </w:r>
      <w:r>
        <w:tab/>
        <w:t>физическому,</w:t>
      </w:r>
      <w:r>
        <w:tab/>
        <w:t>интеллектуальному,</w:t>
      </w:r>
      <w:r>
        <w:tab/>
        <w:t>нравственному</w:t>
      </w:r>
      <w:r>
        <w:tab/>
      </w:r>
      <w:r>
        <w:rPr>
          <w:spacing w:val="-1"/>
        </w:rPr>
        <w:t>развитию</w:t>
      </w:r>
      <w:r>
        <w:rPr>
          <w:spacing w:val="-57"/>
        </w:rPr>
        <w:t xml:space="preserve"> </w:t>
      </w:r>
      <w:r>
        <w:t>обучающихся,</w:t>
      </w:r>
      <w:r>
        <w:tab/>
      </w:r>
      <w:r>
        <w:tab/>
        <w:t>укреплению</w:t>
      </w:r>
      <w:r>
        <w:tab/>
      </w:r>
      <w:r>
        <w:tab/>
        <w:t>здоровья,</w:t>
      </w:r>
      <w:r>
        <w:tab/>
      </w:r>
      <w:r>
        <w:tab/>
        <w:t>привлечению</w:t>
      </w:r>
      <w:r>
        <w:tab/>
      </w:r>
      <w:r>
        <w:tab/>
        <w:t>обучающихся</w:t>
      </w:r>
    </w:p>
    <w:p w14:paraId="41CAEDED" w14:textId="77777777" w:rsidR="0062385B" w:rsidRDefault="007628E4" w:rsidP="00E17D3C">
      <w:pPr>
        <w:pStyle w:val="a3"/>
        <w:tabs>
          <w:tab w:val="left" w:pos="1206"/>
          <w:tab w:val="left" w:pos="3286"/>
          <w:tab w:val="left" w:pos="4529"/>
          <w:tab w:val="left" w:pos="6040"/>
          <w:tab w:val="left" w:pos="7405"/>
          <w:tab w:val="left" w:pos="7841"/>
          <w:tab w:val="left" w:pos="9059"/>
          <w:tab w:val="left" w:pos="9615"/>
        </w:tabs>
        <w:spacing w:line="360" w:lineRule="auto"/>
        <w:ind w:right="599"/>
      </w:pPr>
      <w:r>
        <w:t>к</w:t>
      </w:r>
      <w:r>
        <w:tab/>
        <w:t>систематическим</w:t>
      </w:r>
      <w:r>
        <w:tab/>
        <w:t>занятиям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спортом,</w:t>
      </w:r>
      <w:r>
        <w:tab/>
        <w:t>их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14:paraId="21168121" w14:textId="77777777" w:rsidR="0062385B" w:rsidRDefault="007628E4" w:rsidP="00E17D3C">
      <w:pPr>
        <w:pStyle w:val="a3"/>
        <w:tabs>
          <w:tab w:val="left" w:pos="3452"/>
          <w:tab w:val="left" w:pos="6820"/>
          <w:tab w:val="left" w:pos="9660"/>
        </w:tabs>
        <w:spacing w:before="1" w:line="360" w:lineRule="auto"/>
        <w:ind w:right="966" w:firstLine="709"/>
      </w:pPr>
      <w:r>
        <w:t>Выполнение</w:t>
      </w:r>
      <w:r>
        <w:tab/>
      </w:r>
      <w:proofErr w:type="spellStart"/>
      <w:r>
        <w:t>сложнокоординационных</w:t>
      </w:r>
      <w:proofErr w:type="spellEnd"/>
      <w:r>
        <w:t>,</w:t>
      </w:r>
      <w:r>
        <w:tab/>
        <w:t>технико-тактических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14:paraId="77649545" w14:textId="77777777" w:rsidR="0062385B" w:rsidRDefault="007628E4" w:rsidP="00E17D3C">
      <w:pPr>
        <w:pStyle w:val="a3"/>
        <w:spacing w:line="360" w:lineRule="auto"/>
        <w:ind w:right="281" w:firstLine="709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 доброжелательность, дисциплинированность, самообладание, терпимость, 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целеустремленность,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эмоциями).</w:t>
      </w:r>
    </w:p>
    <w:p w14:paraId="68BF6070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модуля     </w:t>
      </w:r>
      <w:proofErr w:type="gramStart"/>
      <w:r>
        <w:rPr>
          <w:sz w:val="24"/>
        </w:rPr>
        <w:t xml:space="preserve">  </w:t>
      </w:r>
      <w:r>
        <w:rPr>
          <w:spacing w:val="16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Хоккей»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</w:p>
    <w:p w14:paraId="10E3A9F1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хоккея.</w:t>
      </w:r>
    </w:p>
    <w:p w14:paraId="08FB42B1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2A3A465C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всестороннее</w:t>
      </w:r>
      <w:r>
        <w:rPr>
          <w:spacing w:val="16"/>
        </w:rPr>
        <w:t xml:space="preserve"> </w:t>
      </w:r>
      <w:r>
        <w:t>гармоничное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младшего</w:t>
      </w:r>
      <w:r>
        <w:rPr>
          <w:spacing w:val="16"/>
        </w:rPr>
        <w:t xml:space="preserve"> </w:t>
      </w:r>
      <w:r>
        <w:t>школьного</w:t>
      </w:r>
      <w:r>
        <w:rPr>
          <w:spacing w:val="17"/>
        </w:rPr>
        <w:t xml:space="preserve"> </w:t>
      </w:r>
      <w:r>
        <w:t>возраста,</w:t>
      </w:r>
      <w:r>
        <w:rPr>
          <w:spacing w:val="16"/>
        </w:rPr>
        <w:t xml:space="preserve"> </w:t>
      </w:r>
      <w:r>
        <w:t>увеличение</w:t>
      </w:r>
      <w:r>
        <w:rPr>
          <w:spacing w:val="1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18AA0AE5" w14:textId="77777777" w:rsidR="0062385B" w:rsidRDefault="007628E4" w:rsidP="00E17D3C">
      <w:pPr>
        <w:pStyle w:val="a3"/>
        <w:ind w:left="1491"/>
      </w:pPr>
      <w:r>
        <w:t>укрепление</w:t>
      </w:r>
      <w:r>
        <w:rPr>
          <w:spacing w:val="34"/>
        </w:rPr>
        <w:t xml:space="preserve"> </w:t>
      </w:r>
      <w:r>
        <w:t>физического,</w:t>
      </w:r>
      <w:r>
        <w:rPr>
          <w:spacing w:val="33"/>
        </w:rPr>
        <w:t xml:space="preserve"> </w:t>
      </w:r>
      <w:r>
        <w:t>психологического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социального</w:t>
      </w:r>
      <w:r>
        <w:rPr>
          <w:spacing w:val="41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развитие</w:t>
      </w:r>
    </w:p>
    <w:p w14:paraId="4E70B401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4B668C6" w14:textId="77777777" w:rsidR="0062385B" w:rsidRDefault="007628E4" w:rsidP="00E17D3C">
      <w:pPr>
        <w:pStyle w:val="a3"/>
        <w:spacing w:before="62" w:line="360" w:lineRule="auto"/>
        <w:ind w:right="288"/>
      </w:pPr>
      <w:r>
        <w:lastRenderedPageBreak/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2"/>
        </w:rPr>
        <w:t xml:space="preserve"> </w:t>
      </w:r>
      <w:r>
        <w:t>хоккею;</w:t>
      </w:r>
    </w:p>
    <w:p w14:paraId="74DE48AC" w14:textId="77777777" w:rsidR="0062385B" w:rsidRDefault="007628E4" w:rsidP="00E17D3C">
      <w:pPr>
        <w:pStyle w:val="a3"/>
        <w:spacing w:line="360" w:lineRule="auto"/>
        <w:ind w:right="294" w:firstLine="70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0E96D909" w14:textId="77777777" w:rsidR="0062385B" w:rsidRDefault="007628E4" w:rsidP="00E17D3C">
      <w:pPr>
        <w:pStyle w:val="a3"/>
        <w:ind w:left="1491"/>
      </w:pPr>
      <w:r>
        <w:t xml:space="preserve">формирование   </w:t>
      </w:r>
      <w:r>
        <w:rPr>
          <w:spacing w:val="13"/>
        </w:rPr>
        <w:t xml:space="preserve"> </w:t>
      </w:r>
      <w:r>
        <w:t xml:space="preserve">общих    </w:t>
      </w:r>
      <w:r>
        <w:rPr>
          <w:spacing w:val="11"/>
        </w:rPr>
        <w:t xml:space="preserve"> </w:t>
      </w:r>
      <w:r>
        <w:t xml:space="preserve">представлений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proofErr w:type="gramStart"/>
      <w:r>
        <w:t xml:space="preserve">хоккее,   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его    </w:t>
      </w:r>
      <w:r>
        <w:rPr>
          <w:spacing w:val="12"/>
        </w:rPr>
        <w:t xml:space="preserve"> </w:t>
      </w:r>
      <w:r>
        <w:t xml:space="preserve">истории,    </w:t>
      </w:r>
      <w:r>
        <w:rPr>
          <w:spacing w:val="12"/>
        </w:rPr>
        <w:t xml:space="preserve"> </w:t>
      </w:r>
      <w:r>
        <w:t>возможностях</w:t>
      </w:r>
    </w:p>
    <w:p w14:paraId="4C10ED22" w14:textId="77777777" w:rsidR="0062385B" w:rsidRDefault="007628E4" w:rsidP="00E17D3C">
      <w:pPr>
        <w:pStyle w:val="a3"/>
        <w:spacing w:before="138" w:line="360" w:lineRule="auto"/>
        <w:ind w:right="290"/>
      </w:pP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0661A67" w14:textId="77777777" w:rsidR="0062385B" w:rsidRDefault="007628E4" w:rsidP="00E17D3C">
      <w:pPr>
        <w:pStyle w:val="a3"/>
        <w:ind w:left="1491"/>
      </w:pPr>
      <w:r>
        <w:t xml:space="preserve">формирование    </w:t>
      </w:r>
      <w:r>
        <w:rPr>
          <w:spacing w:val="54"/>
        </w:rPr>
        <w:t xml:space="preserve"> </w:t>
      </w:r>
      <w:r>
        <w:t xml:space="preserve">образовательного    </w:t>
      </w:r>
      <w:r>
        <w:rPr>
          <w:spacing w:val="54"/>
        </w:rPr>
        <w:t xml:space="preserve"> </w:t>
      </w:r>
      <w:proofErr w:type="gramStart"/>
      <w:r>
        <w:t xml:space="preserve">фундамента,   </w:t>
      </w:r>
      <w:proofErr w:type="gramEnd"/>
      <w:r>
        <w:t xml:space="preserve"> </w:t>
      </w:r>
      <w:r>
        <w:rPr>
          <w:spacing w:val="54"/>
        </w:rPr>
        <w:t xml:space="preserve"> </w:t>
      </w:r>
      <w:r>
        <w:t xml:space="preserve">основанного    </w:t>
      </w:r>
      <w:r>
        <w:rPr>
          <w:spacing w:val="54"/>
        </w:rPr>
        <w:t xml:space="preserve"> </w:t>
      </w:r>
      <w:r>
        <w:t xml:space="preserve">как    </w:t>
      </w:r>
      <w:r>
        <w:rPr>
          <w:spacing w:val="54"/>
        </w:rPr>
        <w:t xml:space="preserve"> </w:t>
      </w:r>
      <w:r>
        <w:t xml:space="preserve">на    </w:t>
      </w:r>
      <w:r>
        <w:rPr>
          <w:spacing w:val="54"/>
        </w:rPr>
        <w:t xml:space="preserve"> </w:t>
      </w:r>
      <w:r>
        <w:t>знаниях</w:t>
      </w:r>
    </w:p>
    <w:p w14:paraId="280FAE39" w14:textId="77777777" w:rsidR="0062385B" w:rsidRDefault="007628E4" w:rsidP="00E17D3C">
      <w:pPr>
        <w:pStyle w:val="a3"/>
        <w:spacing w:before="138" w:line="360" w:lineRule="auto"/>
        <w:ind w:right="296"/>
      </w:pPr>
      <w:r>
        <w:t>и умениях в области физической культуры и спорта, так и на соответствующем культурном 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создающем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самореализации;</w:t>
      </w:r>
    </w:p>
    <w:p w14:paraId="7C9B7B26" w14:textId="77777777" w:rsidR="0062385B" w:rsidRDefault="007628E4" w:rsidP="00E17D3C">
      <w:pPr>
        <w:pStyle w:val="a3"/>
        <w:spacing w:line="360" w:lineRule="auto"/>
        <w:ind w:right="280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действиями и</w:t>
      </w:r>
      <w:r>
        <w:rPr>
          <w:spacing w:val="-57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«хоккей»;</w:t>
      </w:r>
    </w:p>
    <w:p w14:paraId="73D054B7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1A4EF0AF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14:paraId="61743B52" w14:textId="77777777" w:rsidR="0062385B" w:rsidRDefault="007628E4" w:rsidP="00E17D3C">
      <w:pPr>
        <w:pStyle w:val="a3"/>
        <w:tabs>
          <w:tab w:val="left" w:pos="2637"/>
          <w:tab w:val="left" w:pos="3820"/>
          <w:tab w:val="left" w:pos="6164"/>
          <w:tab w:val="left" w:pos="7336"/>
          <w:tab w:val="left" w:pos="9326"/>
        </w:tabs>
        <w:spacing w:line="360" w:lineRule="auto"/>
        <w:ind w:right="277" w:firstLine="709"/>
      </w:pPr>
      <w:r>
        <w:t>популяризация вида спорта «хоккей»,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  <w:t>хоккеем,</w:t>
      </w:r>
    </w:p>
    <w:p w14:paraId="43149926" w14:textId="77777777" w:rsidR="0062385B" w:rsidRDefault="007628E4" w:rsidP="00E17D3C">
      <w:pPr>
        <w:pStyle w:val="a3"/>
        <w:spacing w:before="1" w:line="360" w:lineRule="auto"/>
        <w:ind w:left="1491" w:right="2960" w:hanging="709"/>
      </w:pPr>
      <w:r>
        <w:t>в школьные спортивные клубы, секции, к участию в соревнованиях;</w:t>
      </w:r>
      <w:r>
        <w:rPr>
          <w:spacing w:val="1"/>
        </w:rPr>
        <w:t xml:space="preserve"> </w:t>
      </w: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084410EA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14:paraId="364986C6" w14:textId="77777777" w:rsidR="0062385B" w:rsidRDefault="007628E4" w:rsidP="00E17D3C">
      <w:pPr>
        <w:pStyle w:val="a3"/>
        <w:spacing w:before="138"/>
        <w:ind w:left="1491"/>
      </w:pPr>
      <w:r>
        <w:t xml:space="preserve">Модуль </w:t>
      </w:r>
      <w:proofErr w:type="gramStart"/>
      <w:r>
        <w:t xml:space="preserve">  </w:t>
      </w:r>
      <w:r>
        <w:rPr>
          <w:spacing w:val="20"/>
        </w:rPr>
        <w:t xml:space="preserve"> </w:t>
      </w:r>
      <w:r>
        <w:t>«</w:t>
      </w:r>
      <w:proofErr w:type="gramEnd"/>
      <w:r>
        <w:t xml:space="preserve">Хоккей»    </w:t>
      </w:r>
      <w:r>
        <w:rPr>
          <w:spacing w:val="19"/>
        </w:rPr>
        <w:t xml:space="preserve"> </w:t>
      </w:r>
      <w:r>
        <w:t xml:space="preserve">доступен    </w:t>
      </w:r>
      <w:r>
        <w:rPr>
          <w:spacing w:val="19"/>
        </w:rPr>
        <w:t xml:space="preserve"> </w:t>
      </w:r>
      <w:r>
        <w:t xml:space="preserve">для    </w:t>
      </w:r>
      <w:r>
        <w:rPr>
          <w:spacing w:val="25"/>
        </w:rPr>
        <w:t xml:space="preserve"> </w:t>
      </w:r>
      <w:r>
        <w:t xml:space="preserve">освоения    </w:t>
      </w:r>
      <w:r>
        <w:rPr>
          <w:spacing w:val="20"/>
        </w:rPr>
        <w:t xml:space="preserve"> </w:t>
      </w:r>
      <w:r>
        <w:t xml:space="preserve">всем    </w:t>
      </w:r>
      <w:r>
        <w:rPr>
          <w:spacing w:val="19"/>
        </w:rPr>
        <w:t xml:space="preserve"> </w:t>
      </w:r>
      <w:r>
        <w:t xml:space="preserve">обучающимся,    </w:t>
      </w:r>
      <w:r>
        <w:rPr>
          <w:spacing w:val="19"/>
        </w:rPr>
        <w:t xml:space="preserve"> </w:t>
      </w:r>
      <w:r>
        <w:t>независимо</w:t>
      </w:r>
    </w:p>
    <w:p w14:paraId="3DC42263" w14:textId="77777777" w:rsidR="0062385B" w:rsidRDefault="007628E4" w:rsidP="00E17D3C">
      <w:pPr>
        <w:pStyle w:val="a3"/>
        <w:spacing w:before="138" w:line="360" w:lineRule="auto"/>
        <w:ind w:right="297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2867FC3E" w14:textId="77777777" w:rsidR="0062385B" w:rsidRDefault="007628E4" w:rsidP="00E17D3C">
      <w:pPr>
        <w:pStyle w:val="a3"/>
        <w:spacing w:line="360" w:lineRule="auto"/>
        <w:ind w:right="275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 спортивных клубов,</w:t>
      </w:r>
      <w:r>
        <w:rPr>
          <w:spacing w:val="-57"/>
        </w:rPr>
        <w:t xml:space="preserve"> </w:t>
      </w:r>
      <w:r>
        <w:t>подготовке обучающихся к сдаче норм Всероссийского физкультурно-спортивного комплекса «Готов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3844ACEB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3DAA7768" w14:textId="77777777" w:rsidR="0062385B" w:rsidRDefault="007628E4" w:rsidP="00E17D3C">
      <w:pPr>
        <w:pStyle w:val="a3"/>
        <w:spacing w:before="138"/>
        <w:ind w:left="1491"/>
      </w:pPr>
      <w:r>
        <w:t>при</w:t>
      </w:r>
      <w:r>
        <w:rPr>
          <w:spacing w:val="45"/>
        </w:rPr>
        <w:t xml:space="preserve"> </w:t>
      </w:r>
      <w:r>
        <w:t>самостоятельном</w:t>
      </w:r>
      <w:r>
        <w:rPr>
          <w:spacing w:val="103"/>
        </w:rPr>
        <w:t xml:space="preserve"> </w:t>
      </w:r>
      <w:r>
        <w:t>планировании</w:t>
      </w:r>
      <w:r>
        <w:rPr>
          <w:spacing w:val="103"/>
        </w:rPr>
        <w:t xml:space="preserve"> </w:t>
      </w:r>
      <w:r>
        <w:t>учителем</w:t>
      </w:r>
      <w:r>
        <w:rPr>
          <w:spacing w:val="103"/>
        </w:rPr>
        <w:t xml:space="preserve"> </w:t>
      </w:r>
      <w:r>
        <w:t>физической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3"/>
        </w:rPr>
        <w:t xml:space="preserve"> </w:t>
      </w:r>
      <w:r>
        <w:t>процесса</w:t>
      </w:r>
      <w:r>
        <w:rPr>
          <w:spacing w:val="103"/>
        </w:rPr>
        <w:t xml:space="preserve"> </w:t>
      </w:r>
      <w:r>
        <w:t>освоения</w:t>
      </w:r>
    </w:p>
    <w:p w14:paraId="4FB3A7EC" w14:textId="77777777" w:rsidR="0062385B" w:rsidRDefault="0062385B" w:rsidP="00E17D3C">
      <w:pPr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3A3DEC17" w14:textId="77777777" w:rsidR="0062385B" w:rsidRDefault="007628E4" w:rsidP="00E17D3C">
      <w:pPr>
        <w:pStyle w:val="a3"/>
        <w:spacing w:before="62" w:line="360" w:lineRule="auto"/>
        <w:ind w:right="288"/>
      </w:pPr>
      <w:r>
        <w:lastRenderedPageBreak/>
        <w:t>обучающимися учебного материала по хоккею с выбором различных элементов хоккея,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749702A6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604D8168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186A4A3A" w14:textId="77777777" w:rsidR="0062385B" w:rsidRDefault="007628E4" w:rsidP="00E17D3C">
      <w:pPr>
        <w:pStyle w:val="a3"/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14:paraId="40AE4593" w14:textId="77777777" w:rsidR="0062385B" w:rsidRDefault="007628E4" w:rsidP="00E17D3C">
      <w:pPr>
        <w:pStyle w:val="a3"/>
        <w:spacing w:line="360" w:lineRule="auto"/>
        <w:ind w:right="280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8AFDC36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«Хоккей».</w:t>
      </w:r>
    </w:p>
    <w:p w14:paraId="0D9FEC38" w14:textId="77777777" w:rsidR="0062385B" w:rsidRDefault="007628E4" w:rsidP="00E17D3C">
      <w:pPr>
        <w:pStyle w:val="a5"/>
        <w:numPr>
          <w:ilvl w:val="0"/>
          <w:numId w:val="45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хоккее.</w:t>
      </w:r>
    </w:p>
    <w:p w14:paraId="4B35E9B3" w14:textId="77777777" w:rsidR="0062385B" w:rsidRDefault="007628E4" w:rsidP="00E17D3C">
      <w:pPr>
        <w:pStyle w:val="a3"/>
        <w:tabs>
          <w:tab w:val="left" w:pos="2859"/>
          <w:tab w:val="left" w:pos="4568"/>
          <w:tab w:val="left" w:pos="5825"/>
          <w:tab w:val="left" w:pos="7678"/>
          <w:tab w:val="left" w:pos="9698"/>
        </w:tabs>
        <w:spacing w:before="138" w:line="360" w:lineRule="auto"/>
        <w:ind w:right="784" w:firstLine="709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</w:r>
      <w:r>
        <w:rPr>
          <w:spacing w:val="-1"/>
        </w:rPr>
        <w:t>хоккеисты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14:paraId="6E534B32" w14:textId="77777777" w:rsidR="0062385B" w:rsidRDefault="007628E4" w:rsidP="00E17D3C">
      <w:pPr>
        <w:pStyle w:val="a3"/>
        <w:spacing w:line="360" w:lineRule="auto"/>
        <w:ind w:firstLine="709"/>
      </w:pPr>
      <w:r>
        <w:t>Достижения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сборной</w:t>
      </w:r>
      <w:r>
        <w:rPr>
          <w:spacing w:val="12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чемпионатах</w:t>
      </w:r>
      <w:r>
        <w:rPr>
          <w:spacing w:val="12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</w:t>
      </w:r>
    </w:p>
    <w:p w14:paraId="0C78AED5" w14:textId="77777777" w:rsidR="0062385B" w:rsidRDefault="007628E4" w:rsidP="00E17D3C">
      <w:pPr>
        <w:pStyle w:val="a3"/>
        <w:spacing w:line="360" w:lineRule="auto"/>
        <w:ind w:left="1491" w:right="1904"/>
      </w:pPr>
      <w:r>
        <w:t>Разновидности</w:t>
      </w:r>
      <w:r>
        <w:rPr>
          <w:spacing w:val="-6"/>
        </w:rPr>
        <w:t xml:space="preserve"> </w:t>
      </w:r>
      <w:r>
        <w:t>хоккея.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2"/>
        </w:rPr>
        <w:t xml:space="preserve"> </w:t>
      </w:r>
      <w:r>
        <w:t>определений.</w:t>
      </w:r>
    </w:p>
    <w:p w14:paraId="0CD7E9FD" w14:textId="77777777" w:rsidR="0062385B" w:rsidRDefault="007628E4" w:rsidP="00E17D3C">
      <w:pPr>
        <w:pStyle w:val="a3"/>
        <w:tabs>
          <w:tab w:val="left" w:pos="2675"/>
          <w:tab w:val="left" w:pos="4071"/>
          <w:tab w:val="left" w:pos="5212"/>
          <w:tab w:val="left" w:pos="6609"/>
          <w:tab w:val="left" w:pos="7132"/>
          <w:tab w:val="left" w:pos="8691"/>
          <w:tab w:val="left" w:pos="9923"/>
        </w:tabs>
        <w:spacing w:before="1" w:line="360" w:lineRule="auto"/>
        <w:ind w:right="595" w:firstLine="709"/>
      </w:pPr>
      <w:r>
        <w:t>Размеры</w:t>
      </w:r>
      <w:r>
        <w:tab/>
        <w:t>хоккейной</w:t>
      </w:r>
      <w:r>
        <w:tab/>
        <w:t>ледовой</w:t>
      </w:r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14:paraId="523842C2" w14:textId="77777777" w:rsidR="0062385B" w:rsidRDefault="007628E4" w:rsidP="00E17D3C">
      <w:pPr>
        <w:pStyle w:val="a3"/>
        <w:spacing w:line="360" w:lineRule="auto"/>
        <w:ind w:firstLine="709"/>
      </w:pPr>
      <w:r>
        <w:t>Состав</w:t>
      </w:r>
      <w:r>
        <w:rPr>
          <w:spacing w:val="38"/>
        </w:rPr>
        <w:t xml:space="preserve"> </w:t>
      </w:r>
      <w:r>
        <w:t>команды.</w:t>
      </w:r>
      <w:r>
        <w:rPr>
          <w:spacing w:val="39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игроков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команде</w:t>
      </w:r>
      <w:r>
        <w:rPr>
          <w:spacing w:val="39"/>
        </w:rPr>
        <w:t xml:space="preserve"> </w:t>
      </w:r>
      <w:r>
        <w:t>(форвард</w:t>
      </w:r>
      <w:r>
        <w:rPr>
          <w:spacing w:val="39"/>
        </w:rPr>
        <w:t xml:space="preserve"> </w:t>
      </w:r>
      <w:r>
        <w:t>(нападающий),</w:t>
      </w:r>
      <w:r>
        <w:rPr>
          <w:spacing w:val="38"/>
        </w:rPr>
        <w:t xml:space="preserve"> </w:t>
      </w:r>
      <w:r>
        <w:t>защитник,</w:t>
      </w:r>
      <w:r>
        <w:rPr>
          <w:spacing w:val="39"/>
        </w:rPr>
        <w:t xml:space="preserve"> </w:t>
      </w:r>
      <w:r>
        <w:t>голкипер</w:t>
      </w:r>
      <w:r>
        <w:rPr>
          <w:spacing w:val="-57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14:paraId="536600FD" w14:textId="77777777" w:rsidR="0062385B" w:rsidRDefault="007628E4" w:rsidP="00E17D3C">
      <w:pPr>
        <w:pStyle w:val="a3"/>
        <w:spacing w:line="360" w:lineRule="auto"/>
        <w:ind w:right="286" w:firstLine="709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 хоккеиста.</w:t>
      </w:r>
    </w:p>
    <w:p w14:paraId="0B40D510" w14:textId="77777777" w:rsidR="0062385B" w:rsidRDefault="007628E4" w:rsidP="00E17D3C">
      <w:pPr>
        <w:pStyle w:val="a3"/>
        <w:spacing w:line="360" w:lineRule="auto"/>
        <w:ind w:right="278" w:firstLine="70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14:paraId="513A708C" w14:textId="77777777" w:rsidR="0062385B" w:rsidRDefault="007628E4" w:rsidP="00E17D3C">
      <w:pPr>
        <w:pStyle w:val="a3"/>
        <w:spacing w:line="360" w:lineRule="auto"/>
        <w:ind w:right="286" w:firstLine="709"/>
      </w:pPr>
      <w:r>
        <w:t>Требования безопасности при организации занятий хоккеем. Характерные травмы хоккеистов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14:paraId="49FC8B5E" w14:textId="77777777" w:rsidR="0062385B" w:rsidRDefault="007628E4" w:rsidP="00E17D3C">
      <w:pPr>
        <w:pStyle w:val="a5"/>
        <w:numPr>
          <w:ilvl w:val="0"/>
          <w:numId w:val="45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787B6D30" w14:textId="77777777" w:rsidR="0062385B" w:rsidRDefault="007628E4" w:rsidP="00E17D3C">
      <w:pPr>
        <w:pStyle w:val="a3"/>
        <w:spacing w:before="138"/>
        <w:ind w:left="1491"/>
      </w:pPr>
      <w:r>
        <w:t>Первые</w:t>
      </w:r>
      <w:r>
        <w:rPr>
          <w:spacing w:val="-7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утомления.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нагрузкой.</w:t>
      </w:r>
    </w:p>
    <w:p w14:paraId="3218B4B0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8D88D4A" w14:textId="77777777" w:rsidR="0062385B" w:rsidRDefault="007628E4" w:rsidP="00E17D3C">
      <w:pPr>
        <w:pStyle w:val="a3"/>
        <w:spacing w:before="62"/>
        <w:ind w:left="1491"/>
      </w:pPr>
      <w:r>
        <w:lastRenderedPageBreak/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хоккейным</w:t>
      </w:r>
      <w:r>
        <w:rPr>
          <w:spacing w:val="-3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14:paraId="26B1496B" w14:textId="77777777" w:rsidR="0062385B" w:rsidRDefault="007628E4" w:rsidP="00E17D3C">
      <w:pPr>
        <w:pStyle w:val="a3"/>
        <w:spacing w:before="138" w:line="360" w:lineRule="auto"/>
        <w:ind w:right="609" w:firstLine="709"/>
      </w:pPr>
      <w:r>
        <w:t xml:space="preserve">Соблюдение   </w:t>
      </w:r>
      <w:r>
        <w:rPr>
          <w:spacing w:val="1"/>
        </w:rPr>
        <w:t xml:space="preserve"> </w:t>
      </w:r>
      <w:r>
        <w:t xml:space="preserve">личной   </w:t>
      </w:r>
      <w:r>
        <w:rPr>
          <w:spacing w:val="1"/>
        </w:rPr>
        <w:t xml:space="preserve"> </w:t>
      </w:r>
      <w:proofErr w:type="gramStart"/>
      <w:r>
        <w:t xml:space="preserve">гигиены,   </w:t>
      </w:r>
      <w:proofErr w:type="gramEnd"/>
      <w:r>
        <w:rPr>
          <w:spacing w:val="1"/>
        </w:rPr>
        <w:t xml:space="preserve"> </w:t>
      </w:r>
      <w:r>
        <w:t>требований     к     спортивной     одежде     и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хоккеем.</w:t>
      </w:r>
    </w:p>
    <w:p w14:paraId="7A5A5952" w14:textId="77777777" w:rsidR="0062385B" w:rsidRDefault="007628E4" w:rsidP="00E17D3C">
      <w:pPr>
        <w:pStyle w:val="a3"/>
        <w:spacing w:line="360" w:lineRule="auto"/>
        <w:ind w:right="285" w:firstLine="7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хоккея, дыхательной гимнастики, упражнений для 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77219B9E" w14:textId="77777777" w:rsidR="0062385B" w:rsidRDefault="007628E4" w:rsidP="00E17D3C">
      <w:pPr>
        <w:pStyle w:val="a3"/>
        <w:spacing w:line="360" w:lineRule="auto"/>
        <w:ind w:left="1491" w:right="1904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14:paraId="5F5BEDEA" w14:textId="77777777" w:rsidR="0062385B" w:rsidRDefault="007628E4" w:rsidP="00E17D3C">
      <w:pPr>
        <w:pStyle w:val="a3"/>
        <w:spacing w:line="360" w:lineRule="auto"/>
        <w:ind w:left="1491" w:right="1210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14:paraId="64C30B0A" w14:textId="77777777" w:rsidR="0062385B" w:rsidRDefault="007628E4" w:rsidP="00E17D3C">
      <w:pPr>
        <w:pStyle w:val="a3"/>
        <w:tabs>
          <w:tab w:val="left" w:pos="2837"/>
          <w:tab w:val="left" w:pos="4761"/>
          <w:tab w:val="left" w:pos="5939"/>
          <w:tab w:val="left" w:pos="6703"/>
          <w:tab w:val="left" w:pos="8352"/>
          <w:tab w:val="left" w:pos="10025"/>
        </w:tabs>
        <w:spacing w:line="360" w:lineRule="auto"/>
        <w:ind w:right="669" w:firstLine="709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298B6117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хоккее.</w:t>
      </w:r>
    </w:p>
    <w:p w14:paraId="63187CC1" w14:textId="77777777" w:rsidR="0062385B" w:rsidRDefault="007628E4" w:rsidP="00E17D3C">
      <w:pPr>
        <w:pStyle w:val="a5"/>
        <w:numPr>
          <w:ilvl w:val="0"/>
          <w:numId w:val="45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3D76EA4E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14:paraId="16078549" w14:textId="77777777" w:rsidR="0062385B" w:rsidRDefault="007628E4" w:rsidP="00E17D3C">
      <w:pPr>
        <w:pStyle w:val="a3"/>
        <w:tabs>
          <w:tab w:val="left" w:pos="3053"/>
          <w:tab w:val="left" w:pos="4717"/>
          <w:tab w:val="left" w:pos="5161"/>
          <w:tab w:val="left" w:pos="6542"/>
          <w:tab w:val="left" w:pos="7956"/>
          <w:tab w:val="left" w:pos="8939"/>
          <w:tab w:val="left" w:pos="10290"/>
        </w:tabs>
        <w:spacing w:before="138" w:line="360" w:lineRule="auto"/>
        <w:ind w:right="284" w:firstLine="709"/>
      </w:pPr>
      <w:r>
        <w:t>Упражнения,</w:t>
      </w:r>
      <w:r>
        <w:tab/>
        <w:t>направленные</w:t>
      </w:r>
      <w:r>
        <w:tab/>
        <w:t>на</w:t>
      </w:r>
      <w:r>
        <w:tab/>
        <w:t>воспитание</w:t>
      </w:r>
      <w:r>
        <w:tab/>
        <w:t>физических</w:t>
      </w:r>
      <w:r>
        <w:tab/>
        <w:t>качеств</w:t>
      </w:r>
      <w:r>
        <w:tab/>
        <w:t>(быстроты,</w:t>
      </w:r>
      <w:r>
        <w:tab/>
      </w:r>
      <w:r>
        <w:rPr>
          <w:spacing w:val="-1"/>
        </w:rPr>
        <w:t>ловкости,</w:t>
      </w:r>
      <w:r>
        <w:rPr>
          <w:spacing w:val="-57"/>
        </w:rPr>
        <w:t xml:space="preserve"> </w:t>
      </w:r>
      <w:r>
        <w:t>гибкости).</w:t>
      </w:r>
    </w:p>
    <w:p w14:paraId="3990F7EB" w14:textId="77777777" w:rsidR="0062385B" w:rsidRDefault="007628E4" w:rsidP="00E17D3C">
      <w:pPr>
        <w:pStyle w:val="a3"/>
        <w:tabs>
          <w:tab w:val="left" w:pos="1883"/>
          <w:tab w:val="left" w:pos="3190"/>
          <w:tab w:val="left" w:pos="5436"/>
          <w:tab w:val="left" w:pos="7404"/>
          <w:tab w:val="left" w:pos="9155"/>
          <w:tab w:val="left" w:pos="10073"/>
        </w:tabs>
        <w:spacing w:line="360" w:lineRule="auto"/>
        <w:ind w:right="292" w:firstLine="709"/>
      </w:pPr>
      <w:r>
        <w:t>Комплексы</w:t>
      </w:r>
      <w:r>
        <w:rPr>
          <w:spacing w:val="26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технических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хоккеиста,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tab/>
        <w:t>числе</w:t>
      </w:r>
      <w:r>
        <w:tab/>
        <w:t>имитационные</w:t>
      </w:r>
      <w:r>
        <w:tab/>
        <w:t>упражнения</w:t>
      </w:r>
      <w:r>
        <w:tab/>
        <w:t>хоккеиста</w:t>
      </w:r>
      <w:r>
        <w:tab/>
        <w:t>(в</w:t>
      </w:r>
      <w:r>
        <w:tab/>
        <w:t>зале,</w:t>
      </w:r>
    </w:p>
    <w:p w14:paraId="0983C745" w14:textId="77777777" w:rsidR="0062385B" w:rsidRDefault="007628E4" w:rsidP="00E17D3C">
      <w:pPr>
        <w:pStyle w:val="a3"/>
        <w:spacing w:before="1"/>
      </w:pPr>
      <w:r>
        <w:t>на</w:t>
      </w:r>
      <w:r>
        <w:rPr>
          <w:spacing w:val="-5"/>
        </w:rPr>
        <w:t xml:space="preserve"> </w:t>
      </w:r>
      <w:r>
        <w:t>катке).</w:t>
      </w:r>
    </w:p>
    <w:p w14:paraId="1F804DD4" w14:textId="77777777" w:rsidR="0062385B" w:rsidRDefault="007628E4" w:rsidP="00E17D3C">
      <w:pPr>
        <w:pStyle w:val="a3"/>
        <w:tabs>
          <w:tab w:val="left" w:pos="2744"/>
          <w:tab w:val="left" w:pos="3185"/>
          <w:tab w:val="left" w:pos="3941"/>
          <w:tab w:val="left" w:pos="5384"/>
          <w:tab w:val="left" w:pos="6556"/>
          <w:tab w:val="left" w:pos="7953"/>
          <w:tab w:val="left" w:pos="9489"/>
          <w:tab w:val="left" w:pos="10692"/>
        </w:tabs>
        <w:spacing w:before="138" w:line="360" w:lineRule="auto"/>
        <w:ind w:right="288" w:firstLine="709"/>
      </w:pPr>
      <w:r>
        <w:t>Разминка,</w:t>
      </w:r>
      <w:r>
        <w:tab/>
        <w:t>ее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хоккею.</w:t>
      </w:r>
    </w:p>
    <w:p w14:paraId="1836747E" w14:textId="77777777" w:rsidR="0062385B" w:rsidRDefault="007628E4" w:rsidP="00E17D3C">
      <w:pPr>
        <w:pStyle w:val="a3"/>
        <w:tabs>
          <w:tab w:val="left" w:pos="2913"/>
          <w:tab w:val="left" w:pos="4835"/>
          <w:tab w:val="left" w:pos="6287"/>
          <w:tab w:val="left" w:pos="6647"/>
          <w:tab w:val="left" w:pos="8563"/>
          <w:tab w:val="left" w:pos="10158"/>
        </w:tabs>
        <w:spacing w:line="360" w:lineRule="auto"/>
        <w:ind w:right="288" w:firstLine="709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  <w:t>специальных</w:t>
      </w:r>
      <w:r>
        <w:tab/>
      </w:r>
      <w:r>
        <w:rPr>
          <w:spacing w:val="-1"/>
        </w:rPr>
        <w:t>хоккейных</w:t>
      </w:r>
      <w:r>
        <w:rPr>
          <w:spacing w:val="-57"/>
        </w:rPr>
        <w:t xml:space="preserve"> </w:t>
      </w:r>
      <w:r>
        <w:t>упражнений.</w:t>
      </w:r>
    </w:p>
    <w:p w14:paraId="7C1FBB45" w14:textId="77777777" w:rsidR="0062385B" w:rsidRDefault="007628E4" w:rsidP="00E17D3C">
      <w:pPr>
        <w:pStyle w:val="a3"/>
        <w:tabs>
          <w:tab w:val="left" w:pos="2956"/>
          <w:tab w:val="left" w:pos="4431"/>
          <w:tab w:val="left" w:pos="6105"/>
          <w:tab w:val="left" w:pos="7566"/>
          <w:tab w:val="left" w:pos="9703"/>
        </w:tabs>
        <w:spacing w:line="360" w:lineRule="auto"/>
        <w:ind w:right="805" w:firstLine="709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</w:r>
      <w:r>
        <w:rPr>
          <w:spacing w:val="-1"/>
        </w:rP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68603A6E" w14:textId="77777777" w:rsidR="0062385B" w:rsidRDefault="007628E4" w:rsidP="00E17D3C">
      <w:pPr>
        <w:pStyle w:val="a3"/>
        <w:spacing w:line="360" w:lineRule="auto"/>
        <w:ind w:firstLine="709"/>
      </w:pPr>
      <w:r>
        <w:t>Способы</w:t>
      </w:r>
      <w:r>
        <w:rPr>
          <w:spacing w:val="8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регулирования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организма.</w:t>
      </w:r>
    </w:p>
    <w:p w14:paraId="4EAE6B3F" w14:textId="77777777" w:rsidR="0062385B" w:rsidRDefault="007628E4" w:rsidP="00E17D3C">
      <w:pPr>
        <w:pStyle w:val="a3"/>
        <w:ind w:left="1491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без,</w:t>
      </w:r>
      <w:r>
        <w:rPr>
          <w:spacing w:val="-5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хоккея.</w:t>
      </w:r>
    </w:p>
    <w:p w14:paraId="14552F33" w14:textId="77777777" w:rsidR="0062385B" w:rsidRDefault="007628E4" w:rsidP="00E17D3C">
      <w:pPr>
        <w:pStyle w:val="a3"/>
        <w:spacing w:before="138" w:line="360" w:lineRule="auto"/>
        <w:ind w:right="592" w:firstLine="709"/>
      </w:pPr>
      <w:r>
        <w:t xml:space="preserve">Подвижные   </w:t>
      </w:r>
      <w:r>
        <w:rPr>
          <w:spacing w:val="1"/>
        </w:rPr>
        <w:t xml:space="preserve"> </w:t>
      </w:r>
      <w:proofErr w:type="gramStart"/>
      <w:r>
        <w:t xml:space="preserve">игры,   </w:t>
      </w:r>
      <w:proofErr w:type="gramEnd"/>
      <w:r>
        <w:rPr>
          <w:spacing w:val="1"/>
        </w:rPr>
        <w:t xml:space="preserve"> </w:t>
      </w:r>
      <w:r>
        <w:t xml:space="preserve">игровые   </w:t>
      </w:r>
      <w:r>
        <w:rPr>
          <w:spacing w:val="1"/>
        </w:rPr>
        <w:t xml:space="preserve"> </w:t>
      </w:r>
      <w:r>
        <w:t xml:space="preserve">задания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формирования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>и     навыков</w:t>
      </w:r>
      <w:r>
        <w:rPr>
          <w:spacing w:val="-57"/>
        </w:rPr>
        <w:t xml:space="preserve"> </w:t>
      </w:r>
      <w:r>
        <w:t xml:space="preserve">игры    </w:t>
      </w:r>
      <w:r>
        <w:rPr>
          <w:spacing w:val="1"/>
        </w:rPr>
        <w:t xml:space="preserve"> </w:t>
      </w:r>
      <w:r>
        <w:t xml:space="preserve">в      хоккей.      </w:t>
      </w:r>
      <w:proofErr w:type="gramStart"/>
      <w:r>
        <w:t xml:space="preserve">Эстафеты,   </w:t>
      </w:r>
      <w:proofErr w:type="gramEnd"/>
      <w:r>
        <w:t xml:space="preserve">   направленные      на      воспитание      физических      качеств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навыков.</w:t>
      </w:r>
    </w:p>
    <w:p w14:paraId="23006CCE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625AD3EE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Технические</w:t>
      </w:r>
      <w:r>
        <w:rPr>
          <w:spacing w:val="33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хоккея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передвижении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коньках</w:t>
      </w:r>
      <w:r>
        <w:rPr>
          <w:spacing w:val="34"/>
        </w:rPr>
        <w:t xml:space="preserve"> </w:t>
      </w:r>
      <w:r>
        <w:t>(бег,</w:t>
      </w:r>
      <w:r>
        <w:rPr>
          <w:spacing w:val="33"/>
        </w:rPr>
        <w:t xml:space="preserve"> </w:t>
      </w:r>
      <w:r>
        <w:t>повороты,</w:t>
      </w:r>
      <w:r>
        <w:rPr>
          <w:spacing w:val="34"/>
        </w:rPr>
        <w:t xml:space="preserve"> </w:t>
      </w:r>
      <w:r>
        <w:t>торможения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прыжки):</w:t>
      </w:r>
    </w:p>
    <w:p w14:paraId="51813B09" w14:textId="77777777" w:rsidR="0062385B" w:rsidRDefault="007628E4" w:rsidP="00E17D3C">
      <w:pPr>
        <w:pStyle w:val="a3"/>
        <w:spacing w:line="360" w:lineRule="auto"/>
        <w:ind w:left="1491" w:right="3614"/>
      </w:pPr>
      <w:r>
        <w:t>передвижение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резиновой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уплотненной</w:t>
      </w:r>
      <w:r>
        <w:rPr>
          <w:spacing w:val="-4"/>
        </w:rPr>
        <w:t xml:space="preserve"> </w:t>
      </w:r>
      <w:r>
        <w:t>снежной</w:t>
      </w:r>
      <w:r>
        <w:rPr>
          <w:spacing w:val="-5"/>
        </w:rPr>
        <w:t xml:space="preserve"> </w:t>
      </w:r>
      <w:r>
        <w:t>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(посадка) хоккеиста;</w:t>
      </w:r>
    </w:p>
    <w:p w14:paraId="65C29F7C" w14:textId="77777777" w:rsidR="0062385B" w:rsidRDefault="007628E4" w:rsidP="00E17D3C">
      <w:pPr>
        <w:pStyle w:val="a3"/>
        <w:ind w:left="1491"/>
      </w:pP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коньках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стул;</w:t>
      </w:r>
    </w:p>
    <w:p w14:paraId="766D425E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скольжение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коньках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попеременным</w:t>
      </w:r>
      <w:r>
        <w:rPr>
          <w:spacing w:val="-5"/>
        </w:rPr>
        <w:t xml:space="preserve"> </w:t>
      </w:r>
      <w:r>
        <w:t>отталкиванием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ногой;</w:t>
      </w:r>
      <w:r>
        <w:rPr>
          <w:spacing w:val="-57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589806AF" w14:textId="77777777" w:rsidR="0062385B" w:rsidRDefault="007628E4" w:rsidP="00E17D3C">
      <w:pPr>
        <w:pStyle w:val="a3"/>
        <w:tabs>
          <w:tab w:val="left" w:pos="2109"/>
          <w:tab w:val="left" w:pos="3831"/>
          <w:tab w:val="left" w:pos="5288"/>
          <w:tab w:val="left" w:pos="6417"/>
          <w:tab w:val="left" w:pos="7449"/>
          <w:tab w:val="left" w:pos="8498"/>
          <w:tab w:val="left" w:pos="9026"/>
          <w:tab w:val="left" w:pos="10155"/>
        </w:tabs>
        <w:spacing w:line="360" w:lineRule="auto"/>
        <w:ind w:right="585" w:firstLine="709"/>
      </w:pPr>
      <w:r>
        <w:t>бег</w:t>
      </w:r>
      <w:r>
        <w:tab/>
        <w:t>скользящими,</w:t>
      </w:r>
      <w:r>
        <w:tab/>
        <w:t>короткими,</w:t>
      </w:r>
      <w:r>
        <w:tab/>
        <w:t>шагами,</w:t>
      </w:r>
      <w:r>
        <w:tab/>
        <w:t>спиной</w:t>
      </w:r>
      <w:r>
        <w:tab/>
        <w:t>вперед,</w:t>
      </w:r>
      <w:r>
        <w:tab/>
        <w:t>не</w:t>
      </w:r>
      <w:r>
        <w:tab/>
        <w:t>отрывая</w:t>
      </w:r>
      <w:r>
        <w:tab/>
      </w:r>
      <w:r>
        <w:rPr>
          <w:spacing w:val="-1"/>
        </w:rPr>
        <w:t>коньков</w:t>
      </w:r>
      <w:r>
        <w:rPr>
          <w:spacing w:val="-5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</w:t>
      </w:r>
      <w:r>
        <w:rPr>
          <w:spacing w:val="-1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ногами;</w:t>
      </w:r>
    </w:p>
    <w:p w14:paraId="5B454F33" w14:textId="77777777" w:rsidR="0062385B" w:rsidRDefault="007628E4" w:rsidP="00E17D3C">
      <w:pPr>
        <w:pStyle w:val="a3"/>
        <w:ind w:left="1491"/>
      </w:pPr>
      <w:r>
        <w:t>выпады,</w:t>
      </w:r>
      <w:r>
        <w:rPr>
          <w:spacing w:val="-7"/>
        </w:rPr>
        <w:t xml:space="preserve"> </w:t>
      </w:r>
      <w:r>
        <w:t>глубокие</w:t>
      </w:r>
      <w:r>
        <w:rPr>
          <w:spacing w:val="-6"/>
        </w:rPr>
        <w:t xml:space="preserve"> </w:t>
      </w:r>
      <w:r>
        <w:t>приседания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ногах;</w:t>
      </w:r>
    </w:p>
    <w:p w14:paraId="0CFC3963" w14:textId="77777777" w:rsidR="0062385B" w:rsidRDefault="007628E4" w:rsidP="00E17D3C">
      <w:pPr>
        <w:pStyle w:val="a3"/>
        <w:spacing w:before="138"/>
        <w:ind w:left="1491"/>
      </w:pPr>
      <w:r>
        <w:t>падения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колени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6"/>
        </w:rPr>
        <w:t xml:space="preserve"> </w:t>
      </w:r>
      <w:r>
        <w:t>быстрым</w:t>
      </w:r>
      <w:r>
        <w:rPr>
          <w:spacing w:val="-6"/>
        </w:rPr>
        <w:t xml:space="preserve"> </w:t>
      </w:r>
      <w:r>
        <w:t>вставанием;</w:t>
      </w:r>
    </w:p>
    <w:p w14:paraId="433246FC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повороты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дуге</w:t>
      </w:r>
      <w:r>
        <w:rPr>
          <w:spacing w:val="56"/>
        </w:rPr>
        <w:t xml:space="preserve"> </w:t>
      </w:r>
      <w:r>
        <w:t>влево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отрывая</w:t>
      </w:r>
      <w:r>
        <w:rPr>
          <w:spacing w:val="56"/>
        </w:rPr>
        <w:t xml:space="preserve"> </w:t>
      </w:r>
      <w:r>
        <w:t>коньков</w:t>
      </w:r>
      <w:r>
        <w:rPr>
          <w:spacing w:val="56"/>
        </w:rPr>
        <w:t xml:space="preserve"> </w:t>
      </w:r>
      <w:r>
        <w:t>ото</w:t>
      </w:r>
      <w:r>
        <w:rPr>
          <w:spacing w:val="56"/>
        </w:rPr>
        <w:t xml:space="preserve"> </w:t>
      </w:r>
      <w:r>
        <w:t>льда,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дуге</w:t>
      </w:r>
      <w:r>
        <w:rPr>
          <w:spacing w:val="55"/>
        </w:rPr>
        <w:t xml:space="preserve"> </w:t>
      </w:r>
      <w:r>
        <w:t>толчками</w:t>
      </w:r>
      <w:r>
        <w:rPr>
          <w:spacing w:val="5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(внешней)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(переступанием)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дуге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ног;</w:t>
      </w:r>
    </w:p>
    <w:p w14:paraId="7AD9F7FA" w14:textId="77777777" w:rsidR="0062385B" w:rsidRDefault="007628E4" w:rsidP="00E17D3C">
      <w:pPr>
        <w:pStyle w:val="a3"/>
        <w:ind w:left="1491"/>
      </w:pPr>
      <w:r>
        <w:t>торможение «</w:t>
      </w:r>
      <w:proofErr w:type="spellStart"/>
      <w:r>
        <w:t>полуплугом</w:t>
      </w:r>
      <w:proofErr w:type="spellEnd"/>
      <w:r>
        <w:t>» и</w:t>
      </w:r>
      <w:r>
        <w:rPr>
          <w:spacing w:val="-1"/>
        </w:rPr>
        <w:t xml:space="preserve"> </w:t>
      </w:r>
      <w:r>
        <w:t>«плугом», остановки;</w:t>
      </w:r>
    </w:p>
    <w:p w14:paraId="170B2823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старт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лицом</w:t>
      </w:r>
      <w:r>
        <w:rPr>
          <w:spacing w:val="17"/>
        </w:rPr>
        <w:t xml:space="preserve"> </w:t>
      </w:r>
      <w:r>
        <w:t>вперед,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положений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последующими</w:t>
      </w:r>
      <w:r>
        <w:rPr>
          <w:spacing w:val="17"/>
        </w:rPr>
        <w:t xml:space="preserve"> </w:t>
      </w:r>
      <w:r>
        <w:t>ускорениями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направления;</w:t>
      </w:r>
    </w:p>
    <w:p w14:paraId="220F7300" w14:textId="77777777" w:rsidR="0062385B" w:rsidRDefault="007628E4" w:rsidP="00E17D3C">
      <w:pPr>
        <w:pStyle w:val="a3"/>
        <w:ind w:left="1491"/>
      </w:pPr>
      <w:r>
        <w:t>прыжки</w:t>
      </w:r>
      <w:r>
        <w:rPr>
          <w:spacing w:val="-5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14:paraId="45BB87E3" w14:textId="77777777" w:rsidR="0062385B" w:rsidRDefault="007628E4" w:rsidP="00E17D3C">
      <w:pPr>
        <w:pStyle w:val="a3"/>
        <w:spacing w:before="138" w:line="360" w:lineRule="auto"/>
        <w:ind w:firstLine="709"/>
      </w:pPr>
      <w:r>
        <w:t>Технические</w:t>
      </w:r>
      <w:r>
        <w:rPr>
          <w:spacing w:val="15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владения</w:t>
      </w:r>
      <w:r>
        <w:rPr>
          <w:spacing w:val="15"/>
        </w:rPr>
        <w:t xml:space="preserve"> </w:t>
      </w:r>
      <w:r>
        <w:t>клюшкой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шайбой</w:t>
      </w:r>
      <w:r>
        <w:rPr>
          <w:spacing w:val="15"/>
        </w:rPr>
        <w:t xml:space="preserve"> </w:t>
      </w:r>
      <w:r>
        <w:t>(ведение,</w:t>
      </w:r>
      <w:r>
        <w:rPr>
          <w:spacing w:val="15"/>
        </w:rPr>
        <w:t xml:space="preserve"> </w:t>
      </w:r>
      <w:r>
        <w:t>передачи,</w:t>
      </w:r>
      <w:r>
        <w:rPr>
          <w:spacing w:val="15"/>
        </w:rPr>
        <w:t xml:space="preserve"> </w:t>
      </w:r>
      <w:r>
        <w:t>броски,</w:t>
      </w:r>
      <w:r>
        <w:rPr>
          <w:spacing w:val="15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 Броски</w:t>
      </w:r>
      <w:r>
        <w:rPr>
          <w:spacing w:val="-1"/>
        </w:rPr>
        <w:t xml:space="preserve"> </w:t>
      </w:r>
      <w:r>
        <w:t>шайбы.</w:t>
      </w:r>
    </w:p>
    <w:p w14:paraId="4658F4D8" w14:textId="77777777" w:rsidR="0062385B" w:rsidRDefault="007628E4" w:rsidP="00E17D3C">
      <w:pPr>
        <w:pStyle w:val="a3"/>
        <w:tabs>
          <w:tab w:val="left" w:pos="3221"/>
          <w:tab w:val="left" w:pos="4558"/>
          <w:tab w:val="left" w:pos="5824"/>
          <w:tab w:val="left" w:pos="7176"/>
          <w:tab w:val="left" w:pos="8335"/>
          <w:tab w:val="left" w:pos="10273"/>
        </w:tabs>
        <w:spacing w:line="360" w:lineRule="auto"/>
        <w:ind w:right="707" w:firstLine="709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1"/>
        </w:rPr>
        <w:t>ловля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 шайбы.</w:t>
      </w:r>
    </w:p>
    <w:p w14:paraId="5DB5D317" w14:textId="77777777" w:rsidR="0062385B" w:rsidRDefault="007628E4" w:rsidP="00E17D3C">
      <w:pPr>
        <w:pStyle w:val="a3"/>
        <w:spacing w:before="1"/>
        <w:ind w:left="1491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деятельности.</w:t>
      </w:r>
    </w:p>
    <w:p w14:paraId="23700448" w14:textId="77777777" w:rsidR="0062385B" w:rsidRDefault="007628E4" w:rsidP="00E17D3C">
      <w:pPr>
        <w:pStyle w:val="a5"/>
        <w:numPr>
          <w:ilvl w:val="3"/>
          <w:numId w:val="51"/>
        </w:numPr>
        <w:tabs>
          <w:tab w:val="left" w:pos="2511"/>
          <w:tab w:val="left" w:pos="4031"/>
          <w:tab w:val="left" w:pos="5033"/>
          <w:tab w:val="left" w:pos="6293"/>
          <w:tab w:val="left" w:pos="7729"/>
          <w:tab w:val="left" w:pos="8223"/>
          <w:tab w:val="left" w:pos="9698"/>
        </w:tabs>
        <w:spacing w:before="138" w:line="360" w:lineRule="auto"/>
        <w:ind w:left="782" w:right="286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«Хоккей»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B60F95A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724AB833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чемпионатах Европы, мира, Олимпийских</w:t>
      </w:r>
      <w:r>
        <w:rPr>
          <w:spacing w:val="1"/>
        </w:rPr>
        <w:t xml:space="preserve"> </w:t>
      </w:r>
      <w:r>
        <w:t>играх;</w:t>
      </w:r>
    </w:p>
    <w:p w14:paraId="378979CF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8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3012C8A7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57"/>
        </w:rPr>
        <w:t xml:space="preserve"> </w:t>
      </w:r>
      <w:r>
        <w:t>ситуациях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создавать</w:t>
      </w:r>
      <w:r>
        <w:rPr>
          <w:spacing w:val="57"/>
        </w:rPr>
        <w:t xml:space="preserve"> </w:t>
      </w:r>
      <w:r>
        <w:t>конфликтов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выходы</w:t>
      </w:r>
      <w:r>
        <w:rPr>
          <w:spacing w:val="57"/>
        </w:rPr>
        <w:t xml:space="preserve"> </w:t>
      </w:r>
      <w:r>
        <w:t>из</w:t>
      </w:r>
    </w:p>
    <w:p w14:paraId="5BA868F6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66CF8B58" w14:textId="77777777" w:rsidR="0062385B" w:rsidRDefault="007628E4" w:rsidP="00E17D3C">
      <w:pPr>
        <w:pStyle w:val="a3"/>
        <w:spacing w:before="62"/>
      </w:pPr>
      <w:r>
        <w:lastRenderedPageBreak/>
        <w:t>спорных</w:t>
      </w:r>
      <w:r>
        <w:rPr>
          <w:spacing w:val="-8"/>
        </w:rPr>
        <w:t xml:space="preserve"> </w:t>
      </w:r>
      <w:r>
        <w:t>ситуаций;</w:t>
      </w:r>
    </w:p>
    <w:p w14:paraId="432190FA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проявление</w:t>
      </w:r>
      <w:r>
        <w:rPr>
          <w:spacing w:val="21"/>
        </w:rPr>
        <w:t xml:space="preserve"> </w:t>
      </w:r>
      <w:r>
        <w:t>дисциплинированности,</w:t>
      </w:r>
      <w:r>
        <w:rPr>
          <w:spacing w:val="21"/>
        </w:rPr>
        <w:t xml:space="preserve"> </w:t>
      </w:r>
      <w:r>
        <w:t>трудолюбия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упорства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достижении</w:t>
      </w:r>
      <w:r>
        <w:rPr>
          <w:spacing w:val="21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справедливости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79C390C5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осваивать</w:t>
      </w:r>
      <w:r>
        <w:rPr>
          <w:spacing w:val="31"/>
        </w:rPr>
        <w:t xml:space="preserve"> </w:t>
      </w:r>
      <w:r>
        <w:t>социальную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обучающегося,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потребностям;</w:t>
      </w:r>
    </w:p>
    <w:p w14:paraId="5E95E07B" w14:textId="77777777" w:rsidR="0062385B" w:rsidRDefault="007628E4" w:rsidP="00E17D3C">
      <w:pPr>
        <w:pStyle w:val="a3"/>
        <w:spacing w:line="360" w:lineRule="auto"/>
        <w:ind w:right="293" w:firstLine="709"/>
      </w:pPr>
      <w:r>
        <w:t>оказание</w:t>
      </w:r>
      <w:r>
        <w:rPr>
          <w:spacing w:val="4"/>
        </w:rPr>
        <w:t xml:space="preserve"> </w:t>
      </w:r>
      <w:r>
        <w:t>бескорыстной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сверстникам,</w:t>
      </w:r>
      <w:r>
        <w:rPr>
          <w:spacing w:val="4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14:paraId="36D1C5E5" w14:textId="77777777" w:rsidR="0062385B" w:rsidRDefault="007628E4" w:rsidP="00E17D3C">
      <w:pPr>
        <w:pStyle w:val="a3"/>
        <w:tabs>
          <w:tab w:val="left" w:pos="2688"/>
          <w:tab w:val="left" w:pos="2819"/>
          <w:tab w:val="left" w:pos="3942"/>
          <w:tab w:val="left" w:pos="4064"/>
          <w:tab w:val="left" w:pos="4500"/>
          <w:tab w:val="left" w:pos="5229"/>
          <w:tab w:val="left" w:pos="5961"/>
          <w:tab w:val="left" w:pos="6070"/>
          <w:tab w:val="left" w:pos="7142"/>
          <w:tab w:val="left" w:pos="7724"/>
          <w:tab w:val="left" w:pos="7906"/>
          <w:tab w:val="left" w:pos="8811"/>
          <w:tab w:val="left" w:pos="9470"/>
          <w:tab w:val="left" w:pos="9850"/>
          <w:tab w:val="left" w:pos="11160"/>
        </w:tabs>
        <w:spacing w:line="360" w:lineRule="auto"/>
        <w:ind w:right="287" w:firstLine="709"/>
      </w:pPr>
      <w:r>
        <w:t>понимание</w:t>
      </w:r>
      <w:r>
        <w:tab/>
      </w:r>
      <w:r>
        <w:tab/>
        <w:t>установки</w:t>
      </w:r>
      <w:r>
        <w:tab/>
      </w:r>
      <w:r>
        <w:tab/>
        <w:t>на</w:t>
      </w:r>
      <w:r>
        <w:tab/>
        <w:t>безопасный,</w:t>
      </w:r>
      <w:r>
        <w:tab/>
        <w:t>здоровый</w:t>
      </w:r>
      <w:r>
        <w:tab/>
        <w:t>образ</w:t>
      </w:r>
      <w:r>
        <w:tab/>
      </w:r>
      <w:r>
        <w:tab/>
        <w:t>жизни,</w:t>
      </w:r>
      <w:r>
        <w:tab/>
        <w:t>наличие</w:t>
      </w:r>
      <w:r>
        <w:tab/>
        <w:t>мотивации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</w:r>
      <w:r>
        <w:tab/>
        <w:t>результат,</w:t>
      </w:r>
      <w:r>
        <w:tab/>
      </w:r>
      <w:r>
        <w:tab/>
        <w:t>бережному</w:t>
      </w:r>
      <w:r>
        <w:tab/>
        <w:t>отношению</w:t>
      </w:r>
    </w:p>
    <w:p w14:paraId="28A1BBA8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14:paraId="5FA8F139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before="138"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F3B05B3" w14:textId="77777777" w:rsidR="0062385B" w:rsidRDefault="007628E4" w:rsidP="00E17D3C">
      <w:pPr>
        <w:pStyle w:val="a3"/>
        <w:spacing w:line="360" w:lineRule="auto"/>
        <w:ind w:right="288" w:firstLine="70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465696BE" w14:textId="77777777" w:rsidR="0062385B" w:rsidRDefault="007628E4" w:rsidP="00E17D3C">
      <w:pPr>
        <w:pStyle w:val="a3"/>
        <w:spacing w:line="360" w:lineRule="auto"/>
        <w:ind w:right="27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02E1D477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line="360" w:lineRule="auto"/>
        <w:ind w:right="749" w:firstLine="709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2CA079C0" w14:textId="77777777" w:rsidR="0062385B" w:rsidRDefault="007628E4" w:rsidP="00E17D3C">
      <w:pPr>
        <w:pStyle w:val="a3"/>
        <w:spacing w:before="1"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236B8E26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ее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703918A6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59739822" w14:textId="77777777" w:rsidR="0062385B" w:rsidRDefault="007628E4" w:rsidP="00E17D3C">
      <w:pPr>
        <w:pStyle w:val="a3"/>
        <w:spacing w:line="360" w:lineRule="auto"/>
        <w:ind w:firstLine="709"/>
      </w:pPr>
      <w:r>
        <w:t>обеспечение</w:t>
      </w:r>
      <w:r>
        <w:rPr>
          <w:spacing w:val="14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сохранности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14:paraId="42A025B2" w14:textId="77777777" w:rsidR="0062385B" w:rsidRDefault="007628E4" w:rsidP="00E17D3C">
      <w:pPr>
        <w:pStyle w:val="a3"/>
        <w:tabs>
          <w:tab w:val="left" w:pos="3063"/>
          <w:tab w:val="left" w:pos="4653"/>
          <w:tab w:val="left" w:pos="6696"/>
          <w:tab w:val="left" w:pos="8363"/>
          <w:tab w:val="left" w:pos="8771"/>
          <w:tab w:val="left" w:pos="9797"/>
        </w:tabs>
        <w:spacing w:line="360" w:lineRule="auto"/>
        <w:ind w:right="588" w:firstLine="709"/>
      </w:pPr>
      <w:r>
        <w:t>способность</w:t>
      </w:r>
      <w:r>
        <w:tab/>
        <w:t>организации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14:paraId="14D2F33C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образцами.</w:t>
      </w:r>
    </w:p>
    <w:p w14:paraId="7BCA08E7" w14:textId="77777777" w:rsidR="0062385B" w:rsidRDefault="007628E4" w:rsidP="00E17D3C">
      <w:pPr>
        <w:pStyle w:val="a5"/>
        <w:numPr>
          <w:ilvl w:val="4"/>
          <w:numId w:val="51"/>
        </w:numPr>
        <w:tabs>
          <w:tab w:val="left" w:pos="2691"/>
        </w:tabs>
        <w:spacing w:line="360" w:lineRule="auto"/>
        <w:ind w:right="288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10C48A65" w14:textId="77777777" w:rsidR="0062385B" w:rsidRDefault="007628E4" w:rsidP="00E17D3C">
      <w:pPr>
        <w:pStyle w:val="a3"/>
        <w:spacing w:line="360" w:lineRule="auto"/>
        <w:ind w:right="282" w:firstLine="70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EFDFD8F" w14:textId="77777777" w:rsidR="0062385B" w:rsidRDefault="007628E4" w:rsidP="00E17D3C">
      <w:pPr>
        <w:pStyle w:val="a3"/>
        <w:ind w:left="1491"/>
      </w:pPr>
      <w:r>
        <w:t>знания</w:t>
      </w:r>
      <w:r>
        <w:rPr>
          <w:spacing w:val="28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истории</w:t>
      </w:r>
      <w:r>
        <w:rPr>
          <w:spacing w:val="87"/>
        </w:rPr>
        <w:t xml:space="preserve"> </w:t>
      </w:r>
      <w:r>
        <w:t>возникновения</w:t>
      </w:r>
      <w:r>
        <w:rPr>
          <w:spacing w:val="87"/>
        </w:rPr>
        <w:t xml:space="preserve"> </w:t>
      </w:r>
      <w:r>
        <w:t>игры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хоккей,</w:t>
      </w:r>
      <w:r>
        <w:rPr>
          <w:spacing w:val="95"/>
        </w:rPr>
        <w:t xml:space="preserve"> </w:t>
      </w:r>
      <w:r>
        <w:t>достижениям</w:t>
      </w:r>
      <w:r>
        <w:rPr>
          <w:spacing w:val="87"/>
        </w:rPr>
        <w:t xml:space="preserve"> </w:t>
      </w:r>
      <w:r>
        <w:t>отечественной</w:t>
      </w:r>
      <w:r>
        <w:rPr>
          <w:spacing w:val="87"/>
        </w:rPr>
        <w:t xml:space="preserve"> </w:t>
      </w:r>
      <w:r>
        <w:t>сборной</w:t>
      </w:r>
    </w:p>
    <w:p w14:paraId="50F551FB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E56EDC3" w14:textId="77777777" w:rsidR="0062385B" w:rsidRDefault="007628E4" w:rsidP="00E17D3C">
      <w:pPr>
        <w:pStyle w:val="a3"/>
        <w:spacing w:before="62"/>
      </w:pPr>
      <w:r>
        <w:lastRenderedPageBreak/>
        <w:t>команды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чемпионатах</w:t>
      </w:r>
      <w:r>
        <w:rPr>
          <w:spacing w:val="-6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Европы,</w:t>
      </w:r>
      <w:r>
        <w:rPr>
          <w:spacing w:val="-7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играх;</w:t>
      </w:r>
    </w:p>
    <w:p w14:paraId="17EC3B0B" w14:textId="77777777" w:rsidR="0062385B" w:rsidRDefault="007628E4" w:rsidP="00E17D3C">
      <w:pPr>
        <w:pStyle w:val="a3"/>
        <w:spacing w:before="138" w:line="360" w:lineRule="auto"/>
        <w:ind w:right="514" w:firstLine="709"/>
      </w:pPr>
      <w:r>
        <w:t>представление    о    разновидностях    хоккея    и    основных    правилах    игры    в    хоккей</w:t>
      </w:r>
      <w:r>
        <w:rPr>
          <w:spacing w:val="1"/>
        </w:rPr>
        <w:t xml:space="preserve"> </w:t>
      </w:r>
      <w:r>
        <w:t>с</w:t>
      </w:r>
      <w:r>
        <w:rPr>
          <w:spacing w:val="101"/>
        </w:rPr>
        <w:t xml:space="preserve"> </w:t>
      </w:r>
      <w:proofErr w:type="gramStart"/>
      <w:r>
        <w:t xml:space="preserve">шайбой,  </w:t>
      </w:r>
      <w:r>
        <w:rPr>
          <w:spacing w:val="41"/>
        </w:rPr>
        <w:t xml:space="preserve"> </w:t>
      </w:r>
      <w:proofErr w:type="gramEnd"/>
      <w:r>
        <w:t xml:space="preserve">составе  </w:t>
      </w:r>
      <w:r>
        <w:rPr>
          <w:spacing w:val="40"/>
        </w:rPr>
        <w:t xml:space="preserve"> </w:t>
      </w:r>
      <w:r>
        <w:t xml:space="preserve">хоккейной  </w:t>
      </w:r>
      <w:r>
        <w:rPr>
          <w:spacing w:val="40"/>
        </w:rPr>
        <w:t xml:space="preserve"> </w:t>
      </w:r>
      <w:r>
        <w:t xml:space="preserve">команды,  </w:t>
      </w:r>
      <w:r>
        <w:rPr>
          <w:spacing w:val="40"/>
        </w:rPr>
        <w:t xml:space="preserve"> </w:t>
      </w:r>
      <w:r>
        <w:t xml:space="preserve">роль  </w:t>
      </w:r>
      <w:r>
        <w:rPr>
          <w:spacing w:val="40"/>
        </w:rPr>
        <w:t xml:space="preserve"> </w:t>
      </w:r>
      <w:r>
        <w:t xml:space="preserve">капитана  </w:t>
      </w:r>
      <w:r>
        <w:rPr>
          <w:spacing w:val="40"/>
        </w:rPr>
        <w:t xml:space="preserve"> </w:t>
      </w:r>
      <w:r>
        <w:t xml:space="preserve">команды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функциях  </w:t>
      </w:r>
      <w:r>
        <w:rPr>
          <w:spacing w:val="40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(форвард (нападающий), защитник, голкипер</w:t>
      </w:r>
      <w:r>
        <w:rPr>
          <w:spacing w:val="-2"/>
        </w:rPr>
        <w:t xml:space="preserve"> </w:t>
      </w:r>
      <w:r>
        <w:t>(вратарь);</w:t>
      </w:r>
    </w:p>
    <w:p w14:paraId="5CA1C95F" w14:textId="77777777" w:rsidR="0062385B" w:rsidRDefault="007628E4" w:rsidP="00E17D3C">
      <w:pPr>
        <w:pStyle w:val="a3"/>
        <w:spacing w:line="360" w:lineRule="auto"/>
        <w:ind w:right="283" w:firstLine="70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хоккея, методики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14:paraId="45B71A14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хоккеем;</w:t>
      </w:r>
    </w:p>
    <w:p w14:paraId="1C703F91" w14:textId="77777777" w:rsidR="0062385B" w:rsidRDefault="007628E4" w:rsidP="00E17D3C">
      <w:pPr>
        <w:pStyle w:val="a3"/>
        <w:spacing w:line="360" w:lineRule="auto"/>
        <w:ind w:right="289" w:firstLine="709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59"/>
        </w:rPr>
        <w:t xml:space="preserve"> </w:t>
      </w:r>
      <w:r>
        <w:t>физических</w:t>
      </w:r>
      <w:r>
        <w:rPr>
          <w:spacing w:val="59"/>
        </w:rPr>
        <w:t xml:space="preserve"> </w:t>
      </w:r>
      <w:r>
        <w:t>нагрузок,</w:t>
      </w:r>
      <w:r>
        <w:rPr>
          <w:spacing w:val="59"/>
        </w:rPr>
        <w:t xml:space="preserve"> </w:t>
      </w:r>
      <w:r>
        <w:t>показателями</w:t>
      </w:r>
      <w:r>
        <w:rPr>
          <w:spacing w:val="59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развития</w:t>
      </w:r>
    </w:p>
    <w:p w14:paraId="19437066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14:paraId="4B3BC0E9" w14:textId="77777777" w:rsidR="0062385B" w:rsidRDefault="007628E4" w:rsidP="00E17D3C">
      <w:pPr>
        <w:pStyle w:val="a3"/>
        <w:spacing w:before="138" w:line="360" w:lineRule="auto"/>
        <w:ind w:right="276" w:firstLine="776"/>
      </w:pPr>
      <w:r>
        <w:t>знание основ организации самостоятельных занятий хоккеем со сверстниками, организации 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хоккея;</w:t>
      </w:r>
    </w:p>
    <w:p w14:paraId="4E648BE7" w14:textId="77777777" w:rsidR="0062385B" w:rsidRDefault="007628E4" w:rsidP="00E17D3C">
      <w:pPr>
        <w:pStyle w:val="a3"/>
        <w:spacing w:line="360" w:lineRule="auto"/>
        <w:ind w:right="285" w:firstLine="709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суставов;</w:t>
      </w:r>
    </w:p>
    <w:p w14:paraId="0257EDEB" w14:textId="77777777" w:rsidR="0062385B" w:rsidRDefault="007628E4" w:rsidP="00E17D3C">
      <w:pPr>
        <w:pStyle w:val="a3"/>
        <w:spacing w:before="1"/>
        <w:ind w:left="1491"/>
      </w:pPr>
      <w:r>
        <w:t xml:space="preserve">выполнение     </w:t>
      </w:r>
      <w:r>
        <w:rPr>
          <w:spacing w:val="55"/>
        </w:rPr>
        <w:t xml:space="preserve"> </w:t>
      </w:r>
      <w:r>
        <w:t xml:space="preserve">подготовительных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специальных      </w:t>
      </w:r>
      <w:r>
        <w:rPr>
          <w:spacing w:val="54"/>
        </w:rPr>
        <w:t xml:space="preserve"> </w:t>
      </w:r>
      <w:r>
        <w:t xml:space="preserve">упражнений      </w:t>
      </w:r>
      <w:r>
        <w:rPr>
          <w:spacing w:val="53"/>
        </w:rPr>
        <w:t xml:space="preserve"> </w:t>
      </w:r>
      <w:r>
        <w:t>хоккеиста</w:t>
      </w:r>
    </w:p>
    <w:p w14:paraId="024F116A" w14:textId="77777777" w:rsidR="0062385B" w:rsidRDefault="007628E4" w:rsidP="00E17D3C">
      <w:pPr>
        <w:pStyle w:val="a3"/>
        <w:tabs>
          <w:tab w:val="left" w:pos="3132"/>
          <w:tab w:val="left" w:pos="4234"/>
          <w:tab w:val="left" w:pos="5989"/>
          <w:tab w:val="left" w:pos="7243"/>
          <w:tab w:val="left" w:pos="9158"/>
        </w:tabs>
        <w:spacing w:before="138" w:line="360" w:lineRule="auto"/>
        <w:ind w:right="287"/>
      </w:pPr>
      <w:r>
        <w:t>в том числе имитационные упражнения хоккеиста (в зале, на катке), технические элементы хоккея в</w:t>
      </w:r>
      <w:r>
        <w:rPr>
          <w:spacing w:val="1"/>
        </w:rPr>
        <w:t xml:space="preserve"> </w:t>
      </w:r>
      <w:r>
        <w:t>передвижении</w:t>
      </w:r>
      <w:r>
        <w:tab/>
        <w:t>на</w:t>
      </w:r>
      <w:r>
        <w:tab/>
        <w:t>коньках:</w:t>
      </w:r>
      <w:r>
        <w:tab/>
        <w:t>бег,</w:t>
      </w:r>
      <w:r>
        <w:tab/>
        <w:t>повороты,</w:t>
      </w:r>
      <w:r>
        <w:tab/>
        <w:t>торможения</w:t>
      </w:r>
    </w:p>
    <w:p w14:paraId="2E5BB61A" w14:textId="77777777" w:rsidR="0062385B" w:rsidRDefault="007628E4" w:rsidP="00E17D3C">
      <w:pPr>
        <w:pStyle w:val="a3"/>
      </w:pPr>
      <w:r>
        <w:t>и</w:t>
      </w:r>
      <w:r>
        <w:rPr>
          <w:spacing w:val="-3"/>
        </w:rPr>
        <w:t xml:space="preserve"> </w:t>
      </w:r>
      <w:r>
        <w:t>остановки,</w:t>
      </w:r>
      <w:r>
        <w:rPr>
          <w:spacing w:val="-2"/>
        </w:rPr>
        <w:t xml:space="preserve"> </w:t>
      </w:r>
      <w:r>
        <w:t>старты,</w:t>
      </w:r>
      <w:r>
        <w:rPr>
          <w:spacing w:val="-3"/>
        </w:rPr>
        <w:t xml:space="preserve"> </w:t>
      </w:r>
      <w:r>
        <w:t>прыжки;</w:t>
      </w:r>
    </w:p>
    <w:p w14:paraId="0F65BC77" w14:textId="77777777" w:rsidR="0062385B" w:rsidRDefault="007628E4" w:rsidP="00E17D3C">
      <w:pPr>
        <w:pStyle w:val="a3"/>
        <w:spacing w:before="138" w:line="360" w:lineRule="auto"/>
        <w:ind w:right="801" w:firstLine="709"/>
      </w:pPr>
      <w:r>
        <w:t xml:space="preserve">выполнение       </w:t>
      </w:r>
      <w:r>
        <w:rPr>
          <w:spacing w:val="27"/>
        </w:rPr>
        <w:t xml:space="preserve"> </w:t>
      </w:r>
      <w:r>
        <w:t xml:space="preserve">свободного       </w:t>
      </w:r>
      <w:r>
        <w:rPr>
          <w:spacing w:val="28"/>
        </w:rPr>
        <w:t xml:space="preserve"> </w:t>
      </w:r>
      <w:r>
        <w:t xml:space="preserve">передвижения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8"/>
        </w:rPr>
        <w:t xml:space="preserve"> </w:t>
      </w:r>
      <w:r>
        <w:t xml:space="preserve">коньках       </w:t>
      </w:r>
      <w:r>
        <w:rPr>
          <w:spacing w:val="28"/>
        </w:rPr>
        <w:t xml:space="preserve"> </w:t>
      </w:r>
      <w:r>
        <w:t xml:space="preserve">по       </w:t>
      </w:r>
      <w:r>
        <w:rPr>
          <w:spacing w:val="27"/>
        </w:rPr>
        <w:t xml:space="preserve"> </w:t>
      </w:r>
      <w:r>
        <w:t>площадке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14:paraId="4CFBD5D4" w14:textId="77777777" w:rsidR="0062385B" w:rsidRDefault="007628E4" w:rsidP="00E17D3C">
      <w:pPr>
        <w:pStyle w:val="a3"/>
        <w:spacing w:line="360" w:lineRule="auto"/>
        <w:ind w:right="278" w:firstLine="709"/>
      </w:pPr>
      <w:r>
        <w:t>выполнение технических элементов владения клюшкой и шайбой (ведение, передачи, броски,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(индивидуальные и групповые), простые технические действия вратаря: основная 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 шайбы;</w:t>
      </w:r>
    </w:p>
    <w:p w14:paraId="7447137C" w14:textId="77777777" w:rsidR="0062385B" w:rsidRDefault="007628E4" w:rsidP="00E17D3C">
      <w:pPr>
        <w:pStyle w:val="a3"/>
        <w:ind w:left="1491"/>
      </w:pPr>
      <w:r>
        <w:t>выполнение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(приема)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ошибок;</w:t>
      </w:r>
    </w:p>
    <w:p w14:paraId="65C36458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играх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уменьшенных</w:t>
      </w:r>
      <w:r>
        <w:rPr>
          <w:spacing w:val="14"/>
        </w:rPr>
        <w:t xml:space="preserve"> </w:t>
      </w:r>
      <w:r>
        <w:t>составах,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уменьшенной</w:t>
      </w:r>
      <w:r>
        <w:rPr>
          <w:spacing w:val="14"/>
        </w:rPr>
        <w:t xml:space="preserve"> </w:t>
      </w:r>
      <w:r>
        <w:t>площадке,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14:paraId="13ED7E2E" w14:textId="77777777" w:rsidR="0062385B" w:rsidRDefault="007628E4" w:rsidP="00E17D3C">
      <w:pPr>
        <w:pStyle w:val="a3"/>
        <w:tabs>
          <w:tab w:val="left" w:pos="2950"/>
          <w:tab w:val="left" w:pos="5369"/>
          <w:tab w:val="left" w:pos="6849"/>
          <w:tab w:val="left" w:pos="7316"/>
          <w:tab w:val="left" w:pos="8196"/>
          <w:tab w:val="left" w:pos="8543"/>
          <w:tab w:val="left" w:pos="10071"/>
        </w:tabs>
        <w:spacing w:line="360" w:lineRule="auto"/>
        <w:ind w:right="289" w:firstLine="709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 оценка показателей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190E6801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50"/>
        </w:rPr>
        <w:t xml:space="preserve"> </w:t>
      </w:r>
      <w:r>
        <w:t>уважительного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одноклассникам,</w:t>
      </w:r>
      <w:r>
        <w:rPr>
          <w:spacing w:val="49"/>
        </w:rPr>
        <w:t xml:space="preserve"> </w:t>
      </w:r>
      <w:r>
        <w:t>проявление</w:t>
      </w:r>
      <w:r>
        <w:rPr>
          <w:spacing w:val="49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8"/>
        </w:rPr>
        <w:t xml:space="preserve"> </w:t>
      </w:r>
      <w:r>
        <w:t>терпимости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толерантности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достижении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игровой</w:t>
      </w:r>
    </w:p>
    <w:p w14:paraId="58B8B82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17E203D" w14:textId="77777777" w:rsidR="0062385B" w:rsidRDefault="007628E4" w:rsidP="00E17D3C">
      <w:pPr>
        <w:pStyle w:val="a3"/>
        <w:spacing w:before="62"/>
      </w:pPr>
      <w:r>
        <w:lastRenderedPageBreak/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хоккеем.</w:t>
      </w:r>
    </w:p>
    <w:p w14:paraId="1EA79D1A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«Футбол».</w:t>
      </w:r>
    </w:p>
    <w:p w14:paraId="1F42B93A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«Футбол».</w:t>
      </w:r>
    </w:p>
    <w:p w14:paraId="5DC8A42F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Учебный модуль «Футбол» (далее – модуль по футболу, футбол) на уровне начального общего</w:t>
      </w:r>
      <w:r>
        <w:rPr>
          <w:spacing w:val="-57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 видов</w:t>
      </w:r>
      <w:r>
        <w:rPr>
          <w:spacing w:val="-1"/>
        </w:rPr>
        <w:t xml:space="preserve"> </w:t>
      </w:r>
      <w:r>
        <w:t>спорта.</w:t>
      </w:r>
    </w:p>
    <w:p w14:paraId="754F8F2A" w14:textId="77777777" w:rsidR="0062385B" w:rsidRDefault="007628E4" w:rsidP="00E17D3C">
      <w:pPr>
        <w:pStyle w:val="a3"/>
        <w:spacing w:line="360" w:lineRule="auto"/>
        <w:ind w:right="280" w:firstLine="709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08343446" w14:textId="77777777" w:rsidR="0062385B" w:rsidRDefault="007628E4" w:rsidP="00E17D3C">
      <w:pPr>
        <w:pStyle w:val="a3"/>
        <w:spacing w:line="360" w:lineRule="auto"/>
        <w:ind w:right="281" w:firstLine="709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</w:t>
      </w:r>
      <w:r>
        <w:rPr>
          <w:spacing w:val="60"/>
        </w:rPr>
        <w:t xml:space="preserve"> </w:t>
      </w:r>
      <w:r>
        <w:t>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 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ситуации.</w:t>
      </w:r>
    </w:p>
    <w:p w14:paraId="55C61834" w14:textId="77777777" w:rsidR="0062385B" w:rsidRDefault="007628E4" w:rsidP="00E17D3C">
      <w:pPr>
        <w:pStyle w:val="a3"/>
        <w:spacing w:before="1" w:line="360" w:lineRule="auto"/>
        <w:ind w:right="285" w:firstLine="70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организма, обеспечивая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2B9B5444" w14:textId="77777777" w:rsidR="0062385B" w:rsidRDefault="007628E4" w:rsidP="00E17D3C">
      <w:pPr>
        <w:pStyle w:val="a3"/>
        <w:spacing w:line="360" w:lineRule="auto"/>
        <w:ind w:right="279" w:firstLine="70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 работоспособность, снижает заболеваемость и утомление у обучающихся, возникающее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учебных занятий.</w:t>
      </w:r>
    </w:p>
    <w:p w14:paraId="00FC7239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855"/>
        </w:tabs>
        <w:ind w:left="2854" w:hanging="1364"/>
        <w:jc w:val="left"/>
        <w:rPr>
          <w:sz w:val="24"/>
        </w:rPr>
      </w:pPr>
      <w:r>
        <w:rPr>
          <w:sz w:val="24"/>
        </w:rPr>
        <w:t xml:space="preserve">Целями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модуля   </w:t>
      </w:r>
      <w:proofErr w:type="gramStart"/>
      <w:r>
        <w:rPr>
          <w:sz w:val="24"/>
        </w:rPr>
        <w:t xml:space="preserve">  </w:t>
      </w:r>
      <w:r>
        <w:rPr>
          <w:spacing w:val="36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Футбол»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являются:     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формирование</w:t>
      </w:r>
    </w:p>
    <w:p w14:paraId="6FB6AD0D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«футбол».</w:t>
      </w:r>
    </w:p>
    <w:p w14:paraId="4E19BC57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4C5B3B48" w14:textId="77777777" w:rsidR="0062385B" w:rsidRDefault="007628E4" w:rsidP="00E17D3C">
      <w:pPr>
        <w:pStyle w:val="a3"/>
        <w:spacing w:before="138" w:line="360" w:lineRule="auto"/>
        <w:ind w:left="1491" w:right="29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«футбол»,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возможностях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в</w:t>
      </w:r>
    </w:p>
    <w:p w14:paraId="62FE25A7" w14:textId="77777777" w:rsidR="0062385B" w:rsidRDefault="007628E4" w:rsidP="00E17D3C">
      <w:pPr>
        <w:pStyle w:val="a3"/>
        <w:spacing w:line="360" w:lineRule="auto"/>
        <w:ind w:left="1491" w:right="292" w:hanging="709"/>
      </w:pP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 xml:space="preserve">физических  </w:t>
      </w:r>
      <w:r>
        <w:rPr>
          <w:spacing w:val="8"/>
        </w:rPr>
        <w:t xml:space="preserve"> </w:t>
      </w:r>
      <w:r>
        <w:t xml:space="preserve">качеств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повышение  </w:t>
      </w:r>
      <w:r>
        <w:rPr>
          <w:spacing w:val="8"/>
        </w:rPr>
        <w:t xml:space="preserve"> </w:t>
      </w:r>
      <w:r>
        <w:t xml:space="preserve">функциональных  </w:t>
      </w:r>
      <w:r>
        <w:rPr>
          <w:spacing w:val="9"/>
        </w:rPr>
        <w:t xml:space="preserve"> </w:t>
      </w:r>
      <w:r>
        <w:t>возможностей</w:t>
      </w:r>
    </w:p>
    <w:p w14:paraId="4AF7521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D15B8DE" w14:textId="77777777" w:rsidR="0062385B" w:rsidRDefault="007628E4" w:rsidP="00E17D3C">
      <w:pPr>
        <w:pStyle w:val="a3"/>
        <w:tabs>
          <w:tab w:val="left" w:pos="2070"/>
          <w:tab w:val="left" w:pos="3783"/>
          <w:tab w:val="left" w:pos="5198"/>
          <w:tab w:val="left" w:pos="5680"/>
          <w:tab w:val="left" w:pos="7267"/>
          <w:tab w:val="left" w:pos="9055"/>
          <w:tab w:val="left" w:pos="11147"/>
        </w:tabs>
        <w:spacing w:before="62" w:line="360" w:lineRule="auto"/>
        <w:ind w:right="288"/>
      </w:pPr>
      <w:r>
        <w:lastRenderedPageBreak/>
        <w:t>организма</w:t>
      </w:r>
      <w:r>
        <w:tab/>
        <w:t>обучающихся,</w:t>
      </w:r>
      <w:r>
        <w:tab/>
        <w:t>укрепление</w:t>
      </w:r>
      <w:r>
        <w:tab/>
        <w:t>их</w:t>
      </w:r>
      <w:r>
        <w:tab/>
        <w:t>физического,</w:t>
      </w:r>
      <w:r>
        <w:tab/>
        <w:t>нравственного,</w:t>
      </w:r>
      <w:r>
        <w:tab/>
        <w:t>психологического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14:paraId="1561D513" w14:textId="77777777" w:rsidR="0062385B" w:rsidRDefault="007628E4" w:rsidP="00E17D3C">
      <w:pPr>
        <w:pStyle w:val="a3"/>
        <w:tabs>
          <w:tab w:val="left" w:pos="1280"/>
          <w:tab w:val="left" w:pos="3319"/>
          <w:tab w:val="left" w:pos="3374"/>
          <w:tab w:val="left" w:pos="3958"/>
          <w:tab w:val="left" w:pos="5336"/>
          <w:tab w:val="left" w:pos="5367"/>
          <w:tab w:val="left" w:pos="7006"/>
          <w:tab w:val="left" w:pos="7058"/>
          <w:tab w:val="left" w:pos="8310"/>
          <w:tab w:val="left" w:pos="8908"/>
          <w:tab w:val="left" w:pos="9968"/>
        </w:tabs>
        <w:spacing w:line="360" w:lineRule="auto"/>
        <w:ind w:right="658" w:firstLine="709"/>
      </w:pPr>
      <w:r>
        <w:t>ознакомление</w:t>
      </w:r>
      <w:r>
        <w:tab/>
      </w:r>
      <w:r>
        <w:tab/>
        <w:t>и</w:t>
      </w:r>
      <w:r>
        <w:tab/>
        <w:t>обучение</w:t>
      </w:r>
      <w:r>
        <w:tab/>
      </w:r>
      <w:r>
        <w:tab/>
        <w:t>физическим</w:t>
      </w:r>
      <w:r>
        <w:tab/>
      </w:r>
      <w:r>
        <w:tab/>
        <w:t>упражнениям</w:t>
      </w:r>
      <w:r>
        <w:tab/>
        <w:t>общеразвивающей</w:t>
      </w:r>
      <w:r>
        <w:rPr>
          <w:spacing w:val="1"/>
        </w:rPr>
        <w:t xml:space="preserve"> </w:t>
      </w:r>
      <w:r>
        <w:t>и</w:t>
      </w:r>
      <w:r>
        <w:tab/>
        <w:t>корригирующей</w:t>
      </w:r>
      <w:r>
        <w:tab/>
        <w:t>направленности</w:t>
      </w:r>
      <w:r>
        <w:tab/>
        <w:t>посредством</w:t>
      </w:r>
      <w:r>
        <w:tab/>
        <w:t>освоения</w:t>
      </w:r>
      <w:r>
        <w:tab/>
        <w:t>технических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14:paraId="6537E4C2" w14:textId="77777777" w:rsidR="0062385B" w:rsidRDefault="007628E4" w:rsidP="00E17D3C">
      <w:pPr>
        <w:pStyle w:val="a3"/>
        <w:tabs>
          <w:tab w:val="left" w:pos="2584"/>
          <w:tab w:val="left" w:pos="4647"/>
          <w:tab w:val="left" w:pos="5208"/>
          <w:tab w:val="left" w:pos="6557"/>
          <w:tab w:val="left" w:pos="7323"/>
          <w:tab w:val="left" w:pos="9220"/>
          <w:tab w:val="left" w:pos="9790"/>
        </w:tabs>
        <w:spacing w:line="360" w:lineRule="auto"/>
        <w:ind w:right="293" w:firstLine="709"/>
      </w:pPr>
      <w:r>
        <w:t>ознакомление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футбола,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понятиях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tab/>
        <w:t>представлениях</w:t>
      </w:r>
      <w:r>
        <w:tab/>
        <w:t>о</w:t>
      </w:r>
      <w:r>
        <w:tab/>
        <w:t>футболе,</w:t>
      </w:r>
      <w:r>
        <w:tab/>
        <w:t>его</w:t>
      </w:r>
      <w:r>
        <w:tab/>
        <w:t>возможностях</w:t>
      </w:r>
      <w:r>
        <w:tab/>
        <w:t>и</w:t>
      </w:r>
      <w:r>
        <w:tab/>
        <w:t>значениях</w:t>
      </w:r>
    </w:p>
    <w:p w14:paraId="2C4FE2C9" w14:textId="77777777" w:rsidR="0062385B" w:rsidRDefault="007628E4" w:rsidP="00E17D3C">
      <w:pPr>
        <w:pStyle w:val="a3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14:paraId="0FBBF99C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по</w:t>
      </w:r>
      <w:r>
        <w:rPr>
          <w:spacing w:val="-1"/>
        </w:rPr>
        <w:t xml:space="preserve"> </w:t>
      </w:r>
      <w:r>
        <w:t>футболу;</w:t>
      </w:r>
    </w:p>
    <w:p w14:paraId="39639F2D" w14:textId="77777777" w:rsidR="0062385B" w:rsidRDefault="007628E4" w:rsidP="00E17D3C">
      <w:pPr>
        <w:pStyle w:val="a3"/>
        <w:spacing w:line="360" w:lineRule="auto"/>
        <w:ind w:right="290" w:firstLine="709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3DDE6275" w14:textId="77777777" w:rsidR="0062385B" w:rsidRDefault="007628E4" w:rsidP="00E17D3C">
      <w:pPr>
        <w:pStyle w:val="a3"/>
        <w:spacing w:line="360" w:lineRule="auto"/>
        <w:ind w:right="282" w:firstLine="70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1773E591" w14:textId="77777777" w:rsidR="0062385B" w:rsidRDefault="007628E4" w:rsidP="00E17D3C">
      <w:pPr>
        <w:pStyle w:val="a3"/>
        <w:spacing w:line="360" w:lineRule="auto"/>
        <w:ind w:right="284" w:firstLine="709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футбольные</w:t>
      </w:r>
      <w:r>
        <w:rPr>
          <w:spacing w:val="-1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соревнованиях;</w:t>
      </w:r>
    </w:p>
    <w:p w14:paraId="543AB4F4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6B3CE734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9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14:paraId="1A7EABAE" w14:textId="77777777" w:rsidR="0062385B" w:rsidRDefault="007628E4" w:rsidP="00E17D3C">
      <w:pPr>
        <w:pStyle w:val="a3"/>
        <w:spacing w:before="138"/>
        <w:ind w:left="1491"/>
      </w:pPr>
      <w:r>
        <w:t xml:space="preserve">Модуль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«</w:t>
      </w:r>
      <w:proofErr w:type="gramEnd"/>
      <w:r>
        <w:t xml:space="preserve">Футбол»    </w:t>
      </w:r>
      <w:r>
        <w:rPr>
          <w:spacing w:val="19"/>
        </w:rPr>
        <w:t xml:space="preserve"> </w:t>
      </w:r>
      <w:r>
        <w:t xml:space="preserve">доступен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7"/>
        </w:rPr>
        <w:t xml:space="preserve"> </w:t>
      </w:r>
      <w:r>
        <w:t xml:space="preserve">освоения    </w:t>
      </w:r>
      <w:r>
        <w:rPr>
          <w:spacing w:val="18"/>
        </w:rPr>
        <w:t xml:space="preserve"> </w:t>
      </w:r>
      <w:r>
        <w:t xml:space="preserve">всем    </w:t>
      </w:r>
      <w:r>
        <w:rPr>
          <w:spacing w:val="17"/>
        </w:rPr>
        <w:t xml:space="preserve"> </w:t>
      </w:r>
      <w:r>
        <w:t xml:space="preserve">обучающимся,    </w:t>
      </w:r>
      <w:r>
        <w:rPr>
          <w:spacing w:val="17"/>
        </w:rPr>
        <w:t xml:space="preserve"> </w:t>
      </w:r>
      <w:r>
        <w:t>независимо</w:t>
      </w:r>
    </w:p>
    <w:p w14:paraId="088CFA5F" w14:textId="77777777" w:rsidR="0062385B" w:rsidRDefault="007628E4" w:rsidP="00E17D3C">
      <w:pPr>
        <w:pStyle w:val="a3"/>
        <w:spacing w:before="138" w:line="360" w:lineRule="auto"/>
        <w:ind w:right="281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 обучающихся, полученные в результате обучения и формирования новых двигательных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236DBEEB" w14:textId="77777777" w:rsidR="0062385B" w:rsidRDefault="007628E4" w:rsidP="00E17D3C">
      <w:pPr>
        <w:pStyle w:val="a3"/>
        <w:tabs>
          <w:tab w:val="left" w:pos="2839"/>
          <w:tab w:val="left" w:pos="3689"/>
          <w:tab w:val="left" w:pos="5278"/>
          <w:tab w:val="left" w:pos="6248"/>
          <w:tab w:val="left" w:pos="7659"/>
          <w:tab w:val="left" w:pos="9333"/>
        </w:tabs>
        <w:spacing w:line="360" w:lineRule="auto"/>
        <w:ind w:right="287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</w:p>
    <w:p w14:paraId="4441FDE2" w14:textId="77777777" w:rsidR="0062385B" w:rsidRDefault="007628E4" w:rsidP="00E17D3C">
      <w:pPr>
        <w:pStyle w:val="a3"/>
        <w:tabs>
          <w:tab w:val="left" w:pos="2571"/>
          <w:tab w:val="left" w:pos="3902"/>
          <w:tab w:val="left" w:pos="6061"/>
          <w:tab w:val="left" w:pos="7886"/>
          <w:tab w:val="left" w:pos="9217"/>
        </w:tabs>
        <w:spacing w:line="360" w:lineRule="auto"/>
        <w:ind w:right="282"/>
      </w:pPr>
      <w:r>
        <w:t>и спортивным играм, гимнастике, а также в освоении программ в рамках 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6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выполнению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обороне»</w:t>
      </w:r>
      <w:r>
        <w:tab/>
        <w:t>(ГТО)</w:t>
      </w:r>
      <w:r>
        <w:tab/>
        <w:t>и</w:t>
      </w:r>
      <w:r>
        <w:tab/>
        <w:t>участию</w:t>
      </w:r>
    </w:p>
    <w:p w14:paraId="32B5B001" w14:textId="77777777" w:rsidR="0062385B" w:rsidRDefault="007628E4" w:rsidP="00E17D3C">
      <w:pPr>
        <w:pStyle w:val="a3"/>
      </w:pPr>
      <w:r>
        <w:t>в</w:t>
      </w:r>
      <w:r>
        <w:rPr>
          <w:spacing w:val="-8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мероприятиях.</w:t>
      </w:r>
    </w:p>
    <w:p w14:paraId="7F2DD539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вариантах:</w:t>
      </w:r>
    </w:p>
    <w:p w14:paraId="1C59FB1F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футболу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выбором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футбола,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</w:p>
    <w:p w14:paraId="4303A137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D4C835C" w14:textId="77777777" w:rsidR="0062385B" w:rsidRDefault="007628E4" w:rsidP="00E17D3C">
      <w:pPr>
        <w:pStyle w:val="a3"/>
        <w:spacing w:before="62" w:line="360" w:lineRule="auto"/>
        <w:ind w:right="290"/>
      </w:pPr>
      <w:r>
        <w:lastRenderedPageBreak/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7B584C17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056C0F50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1D941468" w14:textId="77777777" w:rsidR="0062385B" w:rsidRDefault="007628E4" w:rsidP="00E17D3C">
      <w:pPr>
        <w:pStyle w:val="a3"/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14:paraId="54DF90ED" w14:textId="77777777" w:rsidR="0062385B" w:rsidRDefault="007628E4" w:rsidP="00E17D3C">
      <w:pPr>
        <w:pStyle w:val="a3"/>
        <w:spacing w:line="360" w:lineRule="auto"/>
        <w:ind w:right="286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14:paraId="1FC7C850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«Футбол».</w:t>
      </w:r>
    </w:p>
    <w:p w14:paraId="4E5C7456" w14:textId="77777777" w:rsidR="0062385B" w:rsidRDefault="007628E4" w:rsidP="00E17D3C">
      <w:pPr>
        <w:pStyle w:val="a5"/>
        <w:numPr>
          <w:ilvl w:val="0"/>
          <w:numId w:val="43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футболе.</w:t>
      </w:r>
    </w:p>
    <w:p w14:paraId="4BE7E7D3" w14:textId="77777777" w:rsidR="0062385B" w:rsidRDefault="007628E4" w:rsidP="00E17D3C">
      <w:pPr>
        <w:pStyle w:val="a3"/>
        <w:spacing w:before="138" w:line="360" w:lineRule="auto"/>
        <w:ind w:left="1491" w:right="1210"/>
      </w:pPr>
      <w:r>
        <w:t>История</w:t>
      </w:r>
      <w:r>
        <w:rPr>
          <w:spacing w:val="-5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футбола,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отечественные и</w:t>
      </w:r>
      <w:r>
        <w:rPr>
          <w:spacing w:val="-2"/>
        </w:rPr>
        <w:t xml:space="preserve"> </w:t>
      </w:r>
      <w:r>
        <w:t>зарубежные игроки,</w:t>
      </w:r>
      <w:r>
        <w:rPr>
          <w:spacing w:val="-1"/>
        </w:rPr>
        <w:t xml:space="preserve"> </w:t>
      </w:r>
      <w:r>
        <w:t>тренеры.</w:t>
      </w:r>
    </w:p>
    <w:p w14:paraId="1AB568AA" w14:textId="77777777" w:rsidR="0062385B" w:rsidRDefault="007628E4" w:rsidP="00E17D3C">
      <w:pPr>
        <w:pStyle w:val="a3"/>
        <w:tabs>
          <w:tab w:val="left" w:pos="2956"/>
          <w:tab w:val="left" w:pos="4036"/>
          <w:tab w:val="left" w:pos="4983"/>
          <w:tab w:val="left" w:pos="5912"/>
          <w:tab w:val="left" w:pos="6363"/>
          <w:tab w:val="left" w:pos="7426"/>
          <w:tab w:val="left" w:pos="7864"/>
          <w:tab w:val="left" w:pos="9386"/>
          <w:tab w:val="left" w:pos="10437"/>
          <w:tab w:val="left" w:pos="11146"/>
        </w:tabs>
        <w:spacing w:line="360" w:lineRule="auto"/>
        <w:ind w:right="289" w:firstLine="709"/>
      </w:pPr>
      <w:r>
        <w:t>Достижения</w:t>
      </w:r>
      <w:r>
        <w:tab/>
        <w:t>сборных</w:t>
      </w:r>
      <w:r>
        <w:tab/>
        <w:t>команд</w:t>
      </w:r>
      <w:r>
        <w:tab/>
        <w:t>страны</w:t>
      </w:r>
      <w:r>
        <w:tab/>
        <w:t>по</w:t>
      </w:r>
      <w:r>
        <w:tab/>
        <w:t>футболу</w:t>
      </w:r>
      <w:r>
        <w:tab/>
        <w:t>на</w:t>
      </w:r>
      <w:r>
        <w:tab/>
        <w:t>чемпионатах</w:t>
      </w:r>
      <w:r>
        <w:tab/>
        <w:t>Европы,</w:t>
      </w:r>
      <w:r>
        <w:tab/>
        <w:t>мира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14:paraId="3C7D0186" w14:textId="77777777" w:rsidR="0062385B" w:rsidRDefault="007628E4" w:rsidP="00E17D3C">
      <w:pPr>
        <w:pStyle w:val="a3"/>
        <w:ind w:left="1491"/>
      </w:pPr>
      <w:r>
        <w:t>Футбольный</w:t>
      </w:r>
      <w:r>
        <w:rPr>
          <w:spacing w:val="64"/>
        </w:rPr>
        <w:t xml:space="preserve"> </w:t>
      </w:r>
      <w:r>
        <w:t xml:space="preserve">словарь  </w:t>
      </w:r>
      <w:r>
        <w:rPr>
          <w:spacing w:val="3"/>
        </w:rPr>
        <w:t xml:space="preserve"> </w:t>
      </w:r>
      <w:r>
        <w:t xml:space="preserve">терминов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определений.  </w:t>
      </w:r>
      <w:r>
        <w:rPr>
          <w:spacing w:val="3"/>
        </w:rPr>
        <w:t xml:space="preserve"> </w:t>
      </w:r>
      <w:r>
        <w:t xml:space="preserve">Спортивные  </w:t>
      </w:r>
      <w:r>
        <w:rPr>
          <w:spacing w:val="3"/>
        </w:rPr>
        <w:t xml:space="preserve"> </w:t>
      </w:r>
      <w:r>
        <w:t xml:space="preserve">дисциплины  </w:t>
      </w:r>
      <w:r>
        <w:rPr>
          <w:spacing w:val="3"/>
        </w:rPr>
        <w:t xml:space="preserve"> </w:t>
      </w:r>
      <w:r>
        <w:t xml:space="preserve">вида  </w:t>
      </w:r>
      <w:r>
        <w:rPr>
          <w:spacing w:val="3"/>
        </w:rPr>
        <w:t xml:space="preserve"> </w:t>
      </w:r>
      <w:r>
        <w:t>спорта</w:t>
      </w:r>
    </w:p>
    <w:p w14:paraId="22B03B43" w14:textId="77777777" w:rsidR="0062385B" w:rsidRDefault="007628E4" w:rsidP="00E17D3C">
      <w:pPr>
        <w:pStyle w:val="a3"/>
        <w:spacing w:before="138"/>
      </w:pPr>
      <w:r>
        <w:t>«Футбол».</w:t>
      </w:r>
    </w:p>
    <w:p w14:paraId="5DDE3B0D" w14:textId="77777777" w:rsidR="0062385B" w:rsidRDefault="007628E4" w:rsidP="00E17D3C">
      <w:pPr>
        <w:pStyle w:val="a3"/>
        <w:spacing w:before="139"/>
        <w:ind w:left="1491"/>
      </w:pPr>
      <w:r>
        <w:t>Состав</w:t>
      </w:r>
      <w:r>
        <w:rPr>
          <w:spacing w:val="-7"/>
        </w:rPr>
        <w:t xml:space="preserve"> </w:t>
      </w:r>
      <w:r>
        <w:t>футбольной</w:t>
      </w:r>
      <w:r>
        <w:rPr>
          <w:spacing w:val="-6"/>
        </w:rPr>
        <w:t xml:space="preserve"> </w:t>
      </w:r>
      <w:r>
        <w:t>команды,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команде,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капитана</w:t>
      </w:r>
      <w:r>
        <w:rPr>
          <w:spacing w:val="13"/>
        </w:rPr>
        <w:t xml:space="preserve"> </w:t>
      </w:r>
      <w:r>
        <w:t>команды.</w:t>
      </w:r>
    </w:p>
    <w:p w14:paraId="318C4707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Правила</w:t>
      </w:r>
      <w:r>
        <w:rPr>
          <w:spacing w:val="20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культура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посещений</w:t>
      </w:r>
      <w:r>
        <w:rPr>
          <w:spacing w:val="21"/>
        </w:rPr>
        <w:t xml:space="preserve"> </w:t>
      </w:r>
      <w:r>
        <w:t>соревнований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футболом.</w:t>
      </w:r>
    </w:p>
    <w:p w14:paraId="6D8DA132" w14:textId="77777777" w:rsidR="0062385B" w:rsidRDefault="007628E4" w:rsidP="00E17D3C">
      <w:pPr>
        <w:pStyle w:val="a3"/>
        <w:ind w:left="1491"/>
      </w:pPr>
      <w:r>
        <w:t>Футбол,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6D6DEA35" w14:textId="77777777" w:rsidR="0062385B" w:rsidRDefault="007628E4" w:rsidP="00E17D3C">
      <w:pPr>
        <w:pStyle w:val="a3"/>
        <w:tabs>
          <w:tab w:val="left" w:pos="2785"/>
          <w:tab w:val="left" w:pos="3957"/>
          <w:tab w:val="left" w:pos="5234"/>
          <w:tab w:val="left" w:pos="5894"/>
          <w:tab w:val="left" w:pos="6922"/>
          <w:tab w:val="left" w:pos="8151"/>
          <w:tab w:val="left" w:pos="9650"/>
        </w:tabs>
        <w:spacing w:before="138" w:line="360" w:lineRule="auto"/>
        <w:ind w:right="717" w:firstLine="709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1"/>
        </w:rPr>
        <w:t>Требование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2"/>
        </w:rPr>
        <w:t xml:space="preserve"> </w:t>
      </w:r>
      <w:r>
        <w:t>инвентарю.</w:t>
      </w:r>
    </w:p>
    <w:p w14:paraId="2CBED496" w14:textId="77777777" w:rsidR="0062385B" w:rsidRDefault="007628E4" w:rsidP="00E17D3C">
      <w:pPr>
        <w:pStyle w:val="a5"/>
        <w:numPr>
          <w:ilvl w:val="0"/>
          <w:numId w:val="43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2FEE5689" w14:textId="77777777" w:rsidR="0062385B" w:rsidRDefault="007628E4" w:rsidP="00E17D3C">
      <w:pPr>
        <w:pStyle w:val="a3"/>
        <w:tabs>
          <w:tab w:val="left" w:pos="3100"/>
          <w:tab w:val="left" w:pos="4164"/>
          <w:tab w:val="left" w:pos="5393"/>
          <w:tab w:val="left" w:pos="6890"/>
          <w:tab w:val="left" w:pos="7326"/>
          <w:tab w:val="left" w:pos="8841"/>
          <w:tab w:val="left" w:pos="9903"/>
          <w:tab w:val="left" w:pos="10350"/>
        </w:tabs>
        <w:spacing w:before="138" w:line="360" w:lineRule="auto"/>
        <w:ind w:right="609" w:firstLine="709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футболом.</w:t>
      </w:r>
    </w:p>
    <w:p w14:paraId="657A89A7" w14:textId="77777777" w:rsidR="0062385B" w:rsidRDefault="007628E4" w:rsidP="00E17D3C">
      <w:pPr>
        <w:pStyle w:val="a3"/>
        <w:spacing w:line="360" w:lineRule="auto"/>
        <w:ind w:firstLine="709"/>
      </w:pPr>
      <w:r>
        <w:t>Первые</w:t>
      </w:r>
      <w:r>
        <w:rPr>
          <w:spacing w:val="19"/>
        </w:rPr>
        <w:t xml:space="preserve"> </w:t>
      </w:r>
      <w:r>
        <w:t>внешние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утомления.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нагрузкой,</w:t>
      </w:r>
      <w:r>
        <w:rPr>
          <w:spacing w:val="-57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14:paraId="28FFBB3D" w14:textId="77777777" w:rsidR="0062385B" w:rsidRDefault="007628E4" w:rsidP="00E17D3C">
      <w:pPr>
        <w:pStyle w:val="a3"/>
        <w:spacing w:line="360" w:lineRule="auto"/>
        <w:ind w:right="283" w:firstLine="709"/>
      </w:pPr>
      <w:r>
        <w:t>Уход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спортивным</w:t>
      </w:r>
      <w:r>
        <w:rPr>
          <w:spacing w:val="9"/>
        </w:rPr>
        <w:t xml:space="preserve"> </w:t>
      </w:r>
      <w:r>
        <w:t>инвентарем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оборудованием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футболом.</w:t>
      </w:r>
      <w:r>
        <w:rPr>
          <w:spacing w:val="9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футболом.</w:t>
      </w:r>
    </w:p>
    <w:p w14:paraId="75BED864" w14:textId="77777777" w:rsidR="0062385B" w:rsidRDefault="007628E4" w:rsidP="00E17D3C">
      <w:pPr>
        <w:pStyle w:val="a3"/>
        <w:tabs>
          <w:tab w:val="left" w:pos="3246"/>
          <w:tab w:val="left" w:pos="3807"/>
          <w:tab w:val="left" w:pos="5420"/>
          <w:tab w:val="left" w:pos="7040"/>
          <w:tab w:val="left" w:pos="7819"/>
          <w:tab w:val="left" w:pos="8358"/>
          <w:tab w:val="left" w:pos="9998"/>
        </w:tabs>
        <w:spacing w:line="360" w:lineRule="auto"/>
        <w:ind w:right="718" w:firstLine="709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</w:r>
      <w:r>
        <w:rPr>
          <w:spacing w:val="-1"/>
        </w:rPr>
        <w:t>футбола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14:paraId="35806E3D" w14:textId="77777777" w:rsidR="0062385B" w:rsidRDefault="007628E4" w:rsidP="00E17D3C">
      <w:pPr>
        <w:pStyle w:val="a3"/>
        <w:tabs>
          <w:tab w:val="left" w:pos="3073"/>
          <w:tab w:val="left" w:pos="4556"/>
          <w:tab w:val="left" w:pos="5907"/>
          <w:tab w:val="left" w:pos="7904"/>
          <w:tab w:val="left" w:pos="9192"/>
          <w:tab w:val="left" w:pos="11145"/>
        </w:tabs>
        <w:ind w:left="1491"/>
      </w:pPr>
      <w:r>
        <w:t>Составление</w:t>
      </w:r>
      <w:r>
        <w:tab/>
        <w:t>комплексов</w:t>
      </w:r>
      <w:r>
        <w:tab/>
        <w:t>различной</w:t>
      </w:r>
      <w:r>
        <w:tab/>
        <w:t>направленности:</w:t>
      </w:r>
      <w:r>
        <w:tab/>
        <w:t>утренней,</w:t>
      </w:r>
      <w:r>
        <w:tab/>
        <w:t>корригирующей</w:t>
      </w:r>
      <w:r>
        <w:tab/>
        <w:t>и</w:t>
      </w:r>
    </w:p>
    <w:p w14:paraId="1B11E205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81894B6" w14:textId="77777777" w:rsidR="0062385B" w:rsidRDefault="007628E4" w:rsidP="00E17D3C">
      <w:pPr>
        <w:pStyle w:val="a3"/>
        <w:spacing w:before="62" w:line="360" w:lineRule="auto"/>
        <w:ind w:right="283"/>
      </w:pPr>
      <w:r>
        <w:lastRenderedPageBreak/>
        <w:t>дыхательной</w:t>
      </w:r>
      <w:r>
        <w:rPr>
          <w:spacing w:val="20"/>
        </w:rPr>
        <w:t xml:space="preserve"> </w:t>
      </w:r>
      <w:r>
        <w:t>гимнастики,</w:t>
      </w:r>
      <w:r>
        <w:rPr>
          <w:spacing w:val="20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профилактики</w:t>
      </w:r>
      <w:r>
        <w:rPr>
          <w:spacing w:val="20"/>
        </w:rPr>
        <w:t xml:space="preserve"> </w:t>
      </w:r>
      <w:r>
        <w:t>плоскостопия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14:paraId="020DDB1E" w14:textId="77777777" w:rsidR="0062385B" w:rsidRDefault="007628E4" w:rsidP="00E17D3C">
      <w:pPr>
        <w:pStyle w:val="a3"/>
        <w:tabs>
          <w:tab w:val="left" w:pos="2837"/>
          <w:tab w:val="left" w:pos="4761"/>
          <w:tab w:val="left" w:pos="5939"/>
          <w:tab w:val="left" w:pos="6703"/>
          <w:tab w:val="left" w:pos="8352"/>
          <w:tab w:val="left" w:pos="10025"/>
        </w:tabs>
        <w:spacing w:line="360" w:lineRule="auto"/>
        <w:ind w:right="669" w:firstLine="709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689BCEEF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футболе.</w:t>
      </w:r>
    </w:p>
    <w:p w14:paraId="3C5E9A24" w14:textId="77777777" w:rsidR="0062385B" w:rsidRDefault="007628E4" w:rsidP="00E17D3C">
      <w:pPr>
        <w:pStyle w:val="a5"/>
        <w:numPr>
          <w:ilvl w:val="0"/>
          <w:numId w:val="43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44C3677" w14:textId="77777777" w:rsidR="0062385B" w:rsidRDefault="007628E4" w:rsidP="00E17D3C">
      <w:pPr>
        <w:pStyle w:val="a3"/>
        <w:tabs>
          <w:tab w:val="left" w:pos="3067"/>
          <w:tab w:val="left" w:pos="5404"/>
          <w:tab w:val="left" w:pos="5939"/>
          <w:tab w:val="left" w:pos="8029"/>
          <w:tab w:val="left" w:pos="9697"/>
          <w:tab w:val="left" w:pos="10211"/>
        </w:tabs>
        <w:spacing w:before="138" w:line="360" w:lineRule="auto"/>
        <w:ind w:right="698" w:firstLine="709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специально-беговые</w:t>
      </w:r>
      <w:r>
        <w:rPr>
          <w:spacing w:val="-2"/>
        </w:rPr>
        <w:t xml:space="preserve"> </w:t>
      </w:r>
      <w:r>
        <w:t>упражнения.</w:t>
      </w:r>
    </w:p>
    <w:p w14:paraId="4AD22F79" w14:textId="77777777" w:rsidR="0062385B" w:rsidRDefault="007628E4" w:rsidP="00E17D3C">
      <w:pPr>
        <w:pStyle w:val="a3"/>
        <w:spacing w:line="360" w:lineRule="auto"/>
        <w:ind w:right="283" w:firstLine="709"/>
      </w:pPr>
      <w:r>
        <w:t>Комплексы</w:t>
      </w:r>
      <w:r>
        <w:rPr>
          <w:spacing w:val="4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14:paraId="7C74104B" w14:textId="77777777" w:rsidR="0062385B" w:rsidRDefault="007628E4" w:rsidP="00E17D3C">
      <w:pPr>
        <w:pStyle w:val="a3"/>
        <w:spacing w:line="360" w:lineRule="auto"/>
        <w:ind w:firstLine="709"/>
      </w:pPr>
      <w:r>
        <w:t>Подвижные</w:t>
      </w:r>
      <w:r>
        <w:rPr>
          <w:spacing w:val="52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мячей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мячами.</w:t>
      </w:r>
      <w:r>
        <w:rPr>
          <w:spacing w:val="52"/>
        </w:rPr>
        <w:t xml:space="preserve"> </w:t>
      </w:r>
      <w:r>
        <w:t>Подвижные</w:t>
      </w:r>
      <w:r>
        <w:rPr>
          <w:spacing w:val="52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эстафеты</w:t>
      </w:r>
      <w:r>
        <w:rPr>
          <w:spacing w:val="52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14:paraId="0BA1F733" w14:textId="77777777" w:rsidR="0062385B" w:rsidRDefault="007628E4" w:rsidP="00E17D3C">
      <w:pPr>
        <w:pStyle w:val="a3"/>
        <w:ind w:left="1491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мячом:</w:t>
      </w:r>
    </w:p>
    <w:p w14:paraId="5F950D02" w14:textId="77777777" w:rsidR="0062385B" w:rsidRDefault="007628E4" w:rsidP="00E17D3C">
      <w:pPr>
        <w:pStyle w:val="a3"/>
        <w:spacing w:before="138" w:line="360" w:lineRule="auto"/>
        <w:ind w:firstLine="709"/>
      </w:pPr>
      <w:r>
        <w:t>ведение</w:t>
      </w:r>
      <w:r>
        <w:rPr>
          <w:spacing w:val="11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ногой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частью</w:t>
      </w:r>
      <w:r>
        <w:rPr>
          <w:spacing w:val="11"/>
        </w:rPr>
        <w:t xml:space="preserve"> </w:t>
      </w:r>
      <w:r>
        <w:t>подъема,</w:t>
      </w:r>
      <w:r>
        <w:rPr>
          <w:spacing w:val="12"/>
        </w:rPr>
        <w:t xml:space="preserve"> </w:t>
      </w:r>
      <w:r>
        <w:t>внешней</w:t>
      </w:r>
      <w:r>
        <w:rPr>
          <w:spacing w:val="11"/>
        </w:rPr>
        <w:t xml:space="preserve"> </w:t>
      </w:r>
      <w:r>
        <w:t>частью</w:t>
      </w:r>
      <w:r>
        <w:rPr>
          <w:spacing w:val="12"/>
        </w:rPr>
        <w:t xml:space="preserve"> </w:t>
      </w:r>
      <w:r>
        <w:t>подъема,</w:t>
      </w:r>
      <w:r>
        <w:rPr>
          <w:spacing w:val="12"/>
        </w:rPr>
        <w:t xml:space="preserve"> </w:t>
      </w:r>
      <w:r>
        <w:t>средней</w:t>
      </w:r>
      <w:r>
        <w:rPr>
          <w:spacing w:val="1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14:paraId="7420E961" w14:textId="77777777" w:rsidR="0062385B" w:rsidRDefault="007628E4" w:rsidP="00E17D3C">
      <w:pPr>
        <w:pStyle w:val="a3"/>
        <w:spacing w:line="360" w:lineRule="auto"/>
        <w:ind w:left="1491" w:right="790"/>
      </w:pPr>
      <w:r>
        <w:t>развороты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подошвой,</w:t>
      </w:r>
      <w:r>
        <w:rPr>
          <w:spacing w:val="-5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стороной</w:t>
      </w:r>
      <w:r>
        <w:rPr>
          <w:spacing w:val="-6"/>
        </w:rPr>
        <w:t xml:space="preserve"> </w:t>
      </w:r>
      <w:r>
        <w:t>стопы,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стопы;</w:t>
      </w:r>
      <w:r>
        <w:rPr>
          <w:spacing w:val="-57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подъема,</w:t>
      </w:r>
    </w:p>
    <w:p w14:paraId="2DA61E68" w14:textId="77777777" w:rsidR="0062385B" w:rsidRDefault="007628E4" w:rsidP="00E17D3C">
      <w:pPr>
        <w:pStyle w:val="a3"/>
      </w:pPr>
      <w:r>
        <w:t>внутренней</w:t>
      </w:r>
      <w:r>
        <w:rPr>
          <w:spacing w:val="-8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подъема;</w:t>
      </w:r>
    </w:p>
    <w:p w14:paraId="58E95279" w14:textId="77777777" w:rsidR="0062385B" w:rsidRDefault="007628E4" w:rsidP="00E17D3C">
      <w:pPr>
        <w:pStyle w:val="a3"/>
        <w:spacing w:before="138"/>
        <w:ind w:left="1491"/>
      </w:pPr>
      <w:r>
        <w:t>остановка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подошвой,</w:t>
      </w:r>
      <w:r>
        <w:rPr>
          <w:spacing w:val="-6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6"/>
        </w:rPr>
        <w:t xml:space="preserve"> </w:t>
      </w:r>
      <w:r>
        <w:t>стопы;</w:t>
      </w:r>
    </w:p>
    <w:p w14:paraId="0A0DCBDE" w14:textId="77777777" w:rsidR="0062385B" w:rsidRDefault="007628E4" w:rsidP="00E17D3C">
      <w:pPr>
        <w:pStyle w:val="a3"/>
        <w:spacing w:before="138"/>
        <w:ind w:left="1491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(«финты»)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«остановка»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«уход»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14:paraId="4E52CA4E" w14:textId="77777777" w:rsidR="0062385B" w:rsidRDefault="007628E4" w:rsidP="00E17D3C">
      <w:pPr>
        <w:pStyle w:val="a3"/>
        <w:spacing w:before="138" w:line="360" w:lineRule="auto"/>
        <w:ind w:firstLine="709"/>
      </w:pPr>
      <w:r>
        <w:t>Игровые</w:t>
      </w:r>
      <w:r>
        <w:rPr>
          <w:spacing w:val="19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парах,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тройках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тактические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деятельности).</w:t>
      </w:r>
      <w:r>
        <w:rPr>
          <w:spacing w:val="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14:paraId="5927F730" w14:textId="77777777" w:rsidR="0062385B" w:rsidRDefault="007628E4" w:rsidP="00E17D3C">
      <w:pPr>
        <w:pStyle w:val="a3"/>
        <w:spacing w:before="1"/>
        <w:ind w:left="1491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фестивалях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14:paraId="6D42D902" w14:textId="77777777" w:rsidR="0062385B" w:rsidRDefault="007628E4" w:rsidP="00E17D3C">
      <w:pPr>
        <w:pStyle w:val="a3"/>
        <w:spacing w:before="138" w:line="360" w:lineRule="auto"/>
        <w:ind w:firstLine="709"/>
      </w:pPr>
      <w:r>
        <w:t>Тестовые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технической</w:t>
      </w:r>
      <w:r>
        <w:rPr>
          <w:spacing w:val="40"/>
        </w:rPr>
        <w:t xml:space="preserve"> </w:t>
      </w:r>
      <w:r>
        <w:t>подготовленности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14:paraId="388C0322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line="360" w:lineRule="auto"/>
        <w:ind w:left="782" w:right="289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0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E610E48" w14:textId="77777777" w:rsidR="0062385B" w:rsidRDefault="007628E4" w:rsidP="00E17D3C">
      <w:pPr>
        <w:pStyle w:val="a3"/>
        <w:spacing w:line="360" w:lineRule="auto"/>
        <w:ind w:right="287" w:firstLine="709"/>
      </w:pPr>
      <w:r>
        <w:t>167.4.7.1.1.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1C6DE5AE" w14:textId="77777777" w:rsidR="0062385B" w:rsidRDefault="007628E4" w:rsidP="00E17D3C">
      <w:pPr>
        <w:pStyle w:val="a3"/>
        <w:spacing w:line="360" w:lineRule="auto"/>
        <w:ind w:right="282" w:firstLine="709"/>
      </w:pPr>
      <w:r>
        <w:t>проявление патриотизма, чувства гордости, уважения к Отечеству через знания истории о</w:t>
      </w:r>
      <w:r>
        <w:rPr>
          <w:spacing w:val="1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3F111210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взаимодействия,</w:t>
      </w:r>
      <w:r>
        <w:rPr>
          <w:spacing w:val="55"/>
        </w:rPr>
        <w:t xml:space="preserve"> </w:t>
      </w:r>
      <w:r>
        <w:t>терпимости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толерантности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достижении</w:t>
      </w:r>
      <w:r>
        <w:rPr>
          <w:spacing w:val="55"/>
        </w:rPr>
        <w:t xml:space="preserve"> </w:t>
      </w:r>
      <w:r>
        <w:t>общих</w:t>
      </w:r>
      <w:r>
        <w:rPr>
          <w:spacing w:val="55"/>
        </w:rPr>
        <w:t xml:space="preserve"> </w:t>
      </w:r>
      <w:r>
        <w:t>целей</w:t>
      </w:r>
    </w:p>
    <w:p w14:paraId="0CEEBF17" w14:textId="77777777" w:rsidR="0062385B" w:rsidRDefault="007628E4" w:rsidP="00E17D3C">
      <w:pPr>
        <w:pStyle w:val="a3"/>
        <w:spacing w:line="360" w:lineRule="auto"/>
        <w:ind w:right="278"/>
      </w:pP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3E258F93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201D969" w14:textId="77777777" w:rsidR="0062385B" w:rsidRDefault="007628E4" w:rsidP="00E17D3C">
      <w:pPr>
        <w:pStyle w:val="a3"/>
        <w:tabs>
          <w:tab w:val="left" w:pos="3475"/>
          <w:tab w:val="left" w:pos="5575"/>
          <w:tab w:val="left" w:pos="9043"/>
        </w:tabs>
        <w:spacing w:before="62" w:line="360" w:lineRule="auto"/>
        <w:ind w:right="288" w:firstLine="709"/>
      </w:pPr>
      <w:r>
        <w:lastRenderedPageBreak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tab/>
        <w:t>ситуациях,</w:t>
      </w:r>
      <w:r>
        <w:tab/>
        <w:t>дисциплинированности,</w:t>
      </w:r>
      <w:r>
        <w:tab/>
        <w:t>трудолюбия</w:t>
      </w:r>
    </w:p>
    <w:p w14:paraId="5BFE7745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упорства</w:t>
      </w:r>
      <w:r>
        <w:rPr>
          <w:spacing w:val="-5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целей;</w:t>
      </w:r>
    </w:p>
    <w:p w14:paraId="4C328202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результат,</w:t>
      </w:r>
      <w:r>
        <w:rPr>
          <w:spacing w:val="5"/>
        </w:rPr>
        <w:t xml:space="preserve"> </w:t>
      </w:r>
      <w:r>
        <w:t>бережному</w:t>
      </w:r>
      <w:r>
        <w:rPr>
          <w:spacing w:val="5"/>
        </w:rPr>
        <w:t xml:space="preserve"> </w:t>
      </w:r>
      <w:r>
        <w:t>отношению</w:t>
      </w:r>
    </w:p>
    <w:p w14:paraId="48B26ECD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ценностям;</w:t>
      </w:r>
    </w:p>
    <w:p w14:paraId="005193C8" w14:textId="77777777" w:rsidR="0062385B" w:rsidRDefault="007628E4" w:rsidP="00E17D3C">
      <w:pPr>
        <w:pStyle w:val="a3"/>
        <w:spacing w:before="138" w:line="360" w:lineRule="auto"/>
        <w:ind w:right="285" w:firstLine="70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14:paraId="549F02F2" w14:textId="77777777" w:rsidR="0062385B" w:rsidRDefault="007628E4" w:rsidP="00E17D3C">
      <w:pPr>
        <w:pStyle w:val="a5"/>
        <w:numPr>
          <w:ilvl w:val="4"/>
          <w:numId w:val="42"/>
        </w:numPr>
        <w:tabs>
          <w:tab w:val="left" w:pos="269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340ECF5" w14:textId="77777777" w:rsidR="0062385B" w:rsidRDefault="007628E4" w:rsidP="00E17D3C">
      <w:pPr>
        <w:pStyle w:val="a3"/>
        <w:spacing w:line="360" w:lineRule="auto"/>
        <w:ind w:right="298" w:firstLine="709"/>
      </w:pPr>
      <w:r>
        <w:t>формирование способности понимать цели и задачи учебной деятельности, поиска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1CCF6293" w14:textId="77777777" w:rsidR="0062385B" w:rsidRDefault="007628E4" w:rsidP="00E17D3C">
      <w:pPr>
        <w:pStyle w:val="a3"/>
        <w:spacing w:line="360" w:lineRule="auto"/>
        <w:ind w:right="284" w:firstLine="70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 задач средствами футбола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14:paraId="5B0566B6" w14:textId="77777777" w:rsidR="0062385B" w:rsidRDefault="007628E4" w:rsidP="00E17D3C">
      <w:pPr>
        <w:pStyle w:val="a3"/>
        <w:spacing w:line="360" w:lineRule="auto"/>
        <w:ind w:right="293" w:firstLine="70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 приёмов</w:t>
      </w:r>
      <w:r>
        <w:rPr>
          <w:spacing w:val="-2"/>
        </w:rPr>
        <w:t xml:space="preserve"> </w:t>
      </w:r>
      <w:r>
        <w:t>футбола;</w:t>
      </w:r>
    </w:p>
    <w:p w14:paraId="79422EA1" w14:textId="77777777" w:rsidR="0062385B" w:rsidRDefault="007628E4" w:rsidP="00E17D3C">
      <w:pPr>
        <w:pStyle w:val="a3"/>
        <w:spacing w:before="1"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7B03C082" w14:textId="77777777" w:rsidR="0062385B" w:rsidRDefault="007628E4" w:rsidP="00E17D3C">
      <w:pPr>
        <w:pStyle w:val="a5"/>
        <w:numPr>
          <w:ilvl w:val="4"/>
          <w:numId w:val="42"/>
        </w:numPr>
        <w:tabs>
          <w:tab w:val="left" w:pos="2691"/>
        </w:tabs>
        <w:spacing w:line="360" w:lineRule="auto"/>
        <w:ind w:right="287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9FD3C54" w14:textId="77777777" w:rsidR="0062385B" w:rsidRDefault="007628E4" w:rsidP="00E17D3C">
      <w:pPr>
        <w:pStyle w:val="a3"/>
        <w:spacing w:line="360" w:lineRule="auto"/>
        <w:ind w:right="293" w:firstLine="709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14:paraId="63003B27" w14:textId="77777777" w:rsidR="0062385B" w:rsidRDefault="007628E4" w:rsidP="00E17D3C">
      <w:pPr>
        <w:pStyle w:val="a3"/>
        <w:spacing w:line="360" w:lineRule="auto"/>
        <w:ind w:right="292" w:firstLine="709"/>
      </w:pPr>
      <w:r>
        <w:t>соблюдение правил личной гигиены, безопасного поведения во время занятий футболом 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футболом;</w:t>
      </w:r>
    </w:p>
    <w:p w14:paraId="1AEA42CD" w14:textId="77777777" w:rsidR="0062385B" w:rsidRDefault="007628E4" w:rsidP="00E17D3C">
      <w:pPr>
        <w:pStyle w:val="a3"/>
        <w:spacing w:line="360" w:lineRule="auto"/>
        <w:ind w:right="290" w:firstLine="70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2"/>
        </w:rPr>
        <w:t xml:space="preserve"> </w:t>
      </w:r>
      <w:r>
        <w:t>качеств;</w:t>
      </w:r>
    </w:p>
    <w:p w14:paraId="28118113" w14:textId="77777777" w:rsidR="0062385B" w:rsidRDefault="007628E4" w:rsidP="00E17D3C">
      <w:pPr>
        <w:pStyle w:val="a3"/>
        <w:spacing w:line="360" w:lineRule="auto"/>
        <w:ind w:right="286" w:firstLine="709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14:paraId="42917E22" w14:textId="77777777" w:rsidR="0062385B" w:rsidRDefault="007628E4" w:rsidP="00E17D3C">
      <w:pPr>
        <w:pStyle w:val="a3"/>
        <w:spacing w:line="360" w:lineRule="auto"/>
        <w:ind w:right="289" w:firstLine="709"/>
      </w:pPr>
      <w:r>
        <w:t>выполнение комплексов общеразвивающих и корригирующих упражнений, упражнений на</w:t>
      </w:r>
      <w:r>
        <w:rPr>
          <w:spacing w:val="1"/>
        </w:rPr>
        <w:t xml:space="preserve"> </w:t>
      </w:r>
      <w:r>
        <w:t>развитие быстроты, ловкости, гибкости, специальных упражнений для формирования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футболиста;</w:t>
      </w:r>
    </w:p>
    <w:p w14:paraId="62A0BC16" w14:textId="77777777" w:rsidR="0062385B" w:rsidRDefault="007628E4" w:rsidP="00E17D3C">
      <w:pPr>
        <w:pStyle w:val="a3"/>
        <w:ind w:left="1491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</w:p>
    <w:p w14:paraId="4B5C7ABF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5DDDAA9" w14:textId="77777777" w:rsidR="0062385B" w:rsidRDefault="007628E4" w:rsidP="00E17D3C">
      <w:pPr>
        <w:pStyle w:val="a3"/>
        <w:tabs>
          <w:tab w:val="left" w:pos="2600"/>
          <w:tab w:val="left" w:pos="4036"/>
          <w:tab w:val="left" w:pos="5002"/>
          <w:tab w:val="left" w:pos="6920"/>
          <w:tab w:val="left" w:pos="7871"/>
          <w:tab w:val="left" w:pos="9615"/>
        </w:tabs>
        <w:spacing w:before="62" w:line="360" w:lineRule="auto"/>
        <w:ind w:right="1120"/>
      </w:pPr>
      <w:r>
        <w:lastRenderedPageBreak/>
        <w:t>скорости,</w:t>
      </w:r>
      <w:r>
        <w:tab/>
        <w:t>темпа</w:t>
      </w:r>
      <w:r>
        <w:tab/>
        <w:t>и</w:t>
      </w:r>
      <w:r>
        <w:tab/>
        <w:t>дистанции</w:t>
      </w:r>
      <w:r>
        <w:tab/>
        <w:t>в</w:t>
      </w:r>
      <w:r>
        <w:tab/>
        <w:t>учебной,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1B1A671B" w14:textId="77777777" w:rsidR="0062385B" w:rsidRDefault="007628E4" w:rsidP="00E17D3C">
      <w:pPr>
        <w:pStyle w:val="a3"/>
        <w:spacing w:line="360" w:lineRule="auto"/>
        <w:ind w:right="283" w:firstLine="709"/>
      </w:pPr>
      <w:r>
        <w:t>выполнение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приемов</w:t>
      </w:r>
      <w:r>
        <w:rPr>
          <w:spacing w:val="17"/>
        </w:rPr>
        <w:t xml:space="preserve"> </w:t>
      </w:r>
      <w:r>
        <w:t>владения</w:t>
      </w:r>
      <w:r>
        <w:rPr>
          <w:spacing w:val="17"/>
        </w:rPr>
        <w:t xml:space="preserve"> </w:t>
      </w:r>
      <w:r>
        <w:t>мячом:</w:t>
      </w:r>
      <w:r>
        <w:rPr>
          <w:spacing w:val="17"/>
        </w:rPr>
        <w:t xml:space="preserve"> </w:t>
      </w:r>
      <w:r>
        <w:t>ведение,</w:t>
      </w:r>
      <w:r>
        <w:rPr>
          <w:spacing w:val="17"/>
        </w:rPr>
        <w:t xml:space="preserve"> </w:t>
      </w:r>
      <w:r>
        <w:t>развороты,</w:t>
      </w:r>
      <w:r>
        <w:rPr>
          <w:spacing w:val="-57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ногой,</w:t>
      </w:r>
      <w:r>
        <w:rPr>
          <w:spacing w:val="-2"/>
        </w:rPr>
        <w:t xml:space="preserve"> </w:t>
      </w:r>
      <w:r>
        <w:t>остановка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обманные движения</w:t>
      </w:r>
      <w:r>
        <w:rPr>
          <w:spacing w:val="-2"/>
        </w:rPr>
        <w:t xml:space="preserve"> </w:t>
      </w:r>
      <w:r>
        <w:t>(«финты»);</w:t>
      </w:r>
    </w:p>
    <w:p w14:paraId="5EF224E3" w14:textId="77777777" w:rsidR="0062385B" w:rsidRDefault="007628E4" w:rsidP="00E17D3C">
      <w:pPr>
        <w:pStyle w:val="a3"/>
        <w:spacing w:line="360" w:lineRule="auto"/>
        <w:ind w:firstLine="709"/>
      </w:pPr>
      <w:r>
        <w:t>выполнение</w:t>
      </w:r>
      <w:r>
        <w:rPr>
          <w:spacing w:val="13"/>
        </w:rPr>
        <w:t xml:space="preserve"> </w:t>
      </w:r>
      <w:r>
        <w:t>тактических</w:t>
      </w:r>
      <w:r>
        <w:rPr>
          <w:spacing w:val="14"/>
        </w:rPr>
        <w:t xml:space="preserve"> </w:t>
      </w:r>
      <w:r>
        <w:t>комбинаций: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парах,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тройках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тактических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деятельности);</w:t>
      </w:r>
    </w:p>
    <w:p w14:paraId="0A7E0D82" w14:textId="77777777" w:rsidR="0062385B" w:rsidRDefault="007628E4" w:rsidP="00E17D3C">
      <w:pPr>
        <w:pStyle w:val="a3"/>
        <w:tabs>
          <w:tab w:val="left" w:pos="2950"/>
          <w:tab w:val="left" w:pos="5369"/>
          <w:tab w:val="left" w:pos="6849"/>
          <w:tab w:val="left" w:pos="7316"/>
          <w:tab w:val="left" w:pos="8196"/>
          <w:tab w:val="left" w:pos="8543"/>
          <w:tab w:val="left" w:pos="10071"/>
        </w:tabs>
        <w:spacing w:line="360" w:lineRule="auto"/>
        <w:ind w:right="289" w:firstLine="709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2"/>
        </w:rPr>
        <w:t xml:space="preserve"> </w:t>
      </w:r>
      <w:r>
        <w:t>технической подготовки</w:t>
      </w:r>
      <w:r>
        <w:rPr>
          <w:spacing w:val="-1"/>
        </w:rPr>
        <w:t xml:space="preserve"> </w:t>
      </w:r>
      <w:r>
        <w:t>обучающихся;</w:t>
      </w:r>
    </w:p>
    <w:p w14:paraId="20D8DD11" w14:textId="77777777" w:rsidR="0062385B" w:rsidRDefault="007628E4" w:rsidP="00E17D3C">
      <w:pPr>
        <w:pStyle w:val="a3"/>
        <w:ind w:left="1491"/>
      </w:pPr>
      <w:r>
        <w:t>умение</w:t>
      </w:r>
      <w:r>
        <w:rPr>
          <w:spacing w:val="-4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эстафет;</w:t>
      </w:r>
    </w:p>
    <w:p w14:paraId="3AA5886D" w14:textId="77777777" w:rsidR="0062385B" w:rsidRDefault="007628E4" w:rsidP="00E17D3C">
      <w:pPr>
        <w:pStyle w:val="a3"/>
        <w:tabs>
          <w:tab w:val="left" w:pos="2687"/>
          <w:tab w:val="left" w:pos="3203"/>
          <w:tab w:val="left" w:pos="4484"/>
          <w:tab w:val="left" w:pos="5460"/>
          <w:tab w:val="left" w:pos="5992"/>
          <w:tab w:val="left" w:pos="7564"/>
          <w:tab w:val="left" w:pos="8080"/>
          <w:tab w:val="left" w:pos="9928"/>
        </w:tabs>
        <w:spacing w:before="138" w:line="360" w:lineRule="auto"/>
        <w:ind w:right="692" w:firstLine="709"/>
      </w:pPr>
      <w:r>
        <w:t>участие</w:t>
      </w:r>
      <w:r>
        <w:tab/>
        <w:t>в</w:t>
      </w:r>
      <w:r>
        <w:tab/>
        <w:t>учебных</w:t>
      </w:r>
      <w:r>
        <w:tab/>
        <w:t>играх</w:t>
      </w:r>
      <w:r>
        <w:tab/>
        <w:t>и</w:t>
      </w:r>
      <w:r>
        <w:tab/>
        <w:t>фестивалях</w:t>
      </w:r>
      <w:r>
        <w:tab/>
        <w:t>в</w:t>
      </w:r>
      <w:r>
        <w:tab/>
        <w:t>уменьшенных</w:t>
      </w:r>
      <w:r>
        <w:tab/>
        <w:t>составах,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уменьшенной площадке,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14:paraId="7B6FA0B9" w14:textId="77777777" w:rsidR="0062385B" w:rsidRDefault="007628E4" w:rsidP="00E17D3C">
      <w:pPr>
        <w:pStyle w:val="a3"/>
        <w:spacing w:line="360" w:lineRule="auto"/>
        <w:ind w:firstLine="709"/>
      </w:pPr>
      <w: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соревновательной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внутришкольном,</w:t>
      </w:r>
      <w:r>
        <w:rPr>
          <w:spacing w:val="50"/>
        </w:rPr>
        <w:t xml:space="preserve"> </w:t>
      </w:r>
      <w:r>
        <w:t>районном,</w:t>
      </w:r>
      <w:r>
        <w:rPr>
          <w:spacing w:val="51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-1"/>
        </w:rPr>
        <w:t xml:space="preserve"> </w:t>
      </w:r>
      <w:r>
        <w:t>уровнях;</w:t>
      </w:r>
    </w:p>
    <w:p w14:paraId="0475E554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11"/>
        </w:rPr>
        <w:t xml:space="preserve"> </w:t>
      </w:r>
      <w:r>
        <w:t>волевых,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организованности,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39EB6E67" w14:textId="77777777" w:rsidR="0062385B" w:rsidRDefault="007628E4" w:rsidP="00E17D3C">
      <w:pPr>
        <w:pStyle w:val="a3"/>
        <w:spacing w:line="360" w:lineRule="auto"/>
        <w:ind w:right="605" w:firstLine="709"/>
      </w:pPr>
      <w:r>
        <w:t xml:space="preserve">проявление   </w:t>
      </w:r>
      <w:r>
        <w:rPr>
          <w:spacing w:val="23"/>
        </w:rPr>
        <w:t xml:space="preserve"> </w:t>
      </w:r>
      <w:r>
        <w:t xml:space="preserve">уважительных    </w:t>
      </w:r>
      <w:r>
        <w:rPr>
          <w:spacing w:val="21"/>
        </w:rPr>
        <w:t xml:space="preserve"> </w:t>
      </w:r>
      <w:r>
        <w:t xml:space="preserve">отношение    </w:t>
      </w:r>
      <w:r>
        <w:rPr>
          <w:spacing w:val="21"/>
        </w:rPr>
        <w:t xml:space="preserve"> </w:t>
      </w:r>
      <w:r>
        <w:t xml:space="preserve">к    </w:t>
      </w:r>
      <w:r>
        <w:rPr>
          <w:spacing w:val="22"/>
        </w:rPr>
        <w:t xml:space="preserve"> </w:t>
      </w:r>
      <w:proofErr w:type="gramStart"/>
      <w:r>
        <w:t xml:space="preserve">одноклассникам,   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культуры    </w:t>
      </w:r>
      <w:r>
        <w:rPr>
          <w:spacing w:val="21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взаимодействия,      терпимости      и      толерантности      в      достижении      общих      целей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футболом.</w:t>
      </w:r>
    </w:p>
    <w:p w14:paraId="17F749AD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3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«Фитнес-аэробика».</w:t>
      </w:r>
    </w:p>
    <w:p w14:paraId="04D226AD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«Фитнес-аэробика».</w:t>
      </w:r>
    </w:p>
    <w:p w14:paraId="0D227080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обучения.</w:t>
      </w:r>
    </w:p>
    <w:p w14:paraId="7D429412" w14:textId="77777777" w:rsidR="0062385B" w:rsidRDefault="007628E4" w:rsidP="00E17D3C">
      <w:pPr>
        <w:pStyle w:val="a3"/>
        <w:spacing w:line="360" w:lineRule="auto"/>
        <w:ind w:right="291" w:firstLine="709"/>
      </w:pPr>
      <w:r>
        <w:t>Фитнес-аэробика является эффективным средством развития массового спорта и 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подрастающего</w:t>
      </w:r>
      <w:r>
        <w:rPr>
          <w:spacing w:val="55"/>
        </w:rPr>
        <w:t xml:space="preserve"> </w:t>
      </w:r>
      <w:r>
        <w:t>поколения.</w:t>
      </w:r>
      <w:r>
        <w:rPr>
          <w:spacing w:val="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сочетании</w:t>
      </w:r>
    </w:p>
    <w:p w14:paraId="7E3771DE" w14:textId="77777777" w:rsidR="0062385B" w:rsidRDefault="007628E4" w:rsidP="00E17D3C">
      <w:pPr>
        <w:pStyle w:val="a3"/>
        <w:spacing w:line="360" w:lineRule="auto"/>
        <w:ind w:right="283"/>
      </w:pP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рекреативной и кондиционной направленности. Занятия фитнесом соединяют элементы хореографии,</w:t>
      </w:r>
      <w:r>
        <w:rPr>
          <w:spacing w:val="-57"/>
        </w:rPr>
        <w:t xml:space="preserve"> </w:t>
      </w:r>
      <w:r>
        <w:t>гимнастики, танцевальных занятий, двигательную активность аэробного характера, 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различной направленности.</w:t>
      </w:r>
    </w:p>
    <w:p w14:paraId="30185141" w14:textId="77777777" w:rsidR="0062385B" w:rsidRDefault="007628E4" w:rsidP="00E17D3C">
      <w:pPr>
        <w:pStyle w:val="a3"/>
        <w:tabs>
          <w:tab w:val="left" w:pos="2705"/>
          <w:tab w:val="left" w:pos="4651"/>
          <w:tab w:val="left" w:pos="6679"/>
          <w:tab w:val="left" w:pos="9323"/>
        </w:tabs>
        <w:spacing w:line="360" w:lineRule="auto"/>
        <w:ind w:right="282" w:firstLine="709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 правильное развитие функциональных систем организма, правильную осанку, легкую</w:t>
      </w:r>
      <w:r>
        <w:rPr>
          <w:spacing w:val="1"/>
        </w:rPr>
        <w:t xml:space="preserve"> </w:t>
      </w:r>
      <w:r>
        <w:t>походку,</w:t>
      </w:r>
      <w:r>
        <w:tab/>
        <w:t>является</w:t>
      </w:r>
      <w:r>
        <w:tab/>
        <w:t>отличной</w:t>
      </w:r>
      <w:r>
        <w:tab/>
        <w:t>профилактикой</w:t>
      </w:r>
      <w:r>
        <w:tab/>
        <w:t>сколиоза</w:t>
      </w:r>
    </w:p>
    <w:p w14:paraId="2FF1EAFA" w14:textId="77777777" w:rsidR="0062385B" w:rsidRDefault="007628E4" w:rsidP="00E17D3C">
      <w:pPr>
        <w:pStyle w:val="a3"/>
      </w:pPr>
      <w:r>
        <w:t>и</w:t>
      </w:r>
      <w:r>
        <w:rPr>
          <w:spacing w:val="22"/>
        </w:rPr>
        <w:t xml:space="preserve"> </w:t>
      </w:r>
      <w:r>
        <w:t>плоскостопия,</w:t>
      </w:r>
      <w:r>
        <w:rPr>
          <w:spacing w:val="22"/>
        </w:rPr>
        <w:t xml:space="preserve"> </w:t>
      </w:r>
      <w:r>
        <w:t>формирует</w:t>
      </w:r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коммуникативные</w:t>
      </w:r>
      <w:r>
        <w:rPr>
          <w:spacing w:val="22"/>
        </w:rPr>
        <w:t xml:space="preserve"> </w:t>
      </w:r>
      <w:r>
        <w:t>навыки,</w:t>
      </w:r>
      <w:r>
        <w:rPr>
          <w:spacing w:val="23"/>
        </w:rPr>
        <w:t xml:space="preserve"> </w:t>
      </w:r>
      <w:r>
        <w:t>морально-волевые</w:t>
      </w:r>
      <w:r>
        <w:rPr>
          <w:spacing w:val="22"/>
        </w:rPr>
        <w:t xml:space="preserve"> </w:t>
      </w:r>
      <w:r>
        <w:t>качества,</w:t>
      </w:r>
    </w:p>
    <w:p w14:paraId="6ED053C8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92B0D20" w14:textId="77777777" w:rsidR="0062385B" w:rsidRDefault="007628E4" w:rsidP="00E17D3C">
      <w:pPr>
        <w:pStyle w:val="a3"/>
        <w:spacing w:before="62"/>
      </w:pPr>
      <w:r>
        <w:lastRenderedPageBreak/>
        <w:t>закладывает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14:paraId="13A36D01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752"/>
        </w:tabs>
        <w:spacing w:before="138"/>
        <w:ind w:left="2751" w:hanging="1261"/>
        <w:jc w:val="left"/>
        <w:rPr>
          <w:sz w:val="24"/>
        </w:rPr>
      </w:pPr>
      <w:r>
        <w:rPr>
          <w:sz w:val="24"/>
        </w:rPr>
        <w:t xml:space="preserve">Целью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модуля </w:t>
      </w:r>
      <w:proofErr w:type="gramStart"/>
      <w:r>
        <w:rPr>
          <w:sz w:val="24"/>
        </w:rPr>
        <w:t xml:space="preserve">  </w:t>
      </w:r>
      <w:r>
        <w:rPr>
          <w:spacing w:val="52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Фитнес-аэробика»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является   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формирование</w:t>
      </w:r>
    </w:p>
    <w:p w14:paraId="7F9973CF" w14:textId="77777777" w:rsidR="0062385B" w:rsidRDefault="007628E4" w:rsidP="00E17D3C">
      <w:pPr>
        <w:pStyle w:val="a3"/>
        <w:spacing w:before="138" w:line="360" w:lineRule="auto"/>
        <w:ind w:right="289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фитнес-аэробики.</w:t>
      </w:r>
    </w:p>
    <w:p w14:paraId="3CFCD219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4A14D356" w14:textId="77777777" w:rsidR="0062385B" w:rsidRDefault="007628E4" w:rsidP="00E17D3C">
      <w:pPr>
        <w:pStyle w:val="a3"/>
        <w:spacing w:before="138" w:line="360" w:lineRule="auto"/>
        <w:ind w:left="1491" w:right="292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целом,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фитнес-аэробики</w:t>
      </w:r>
    </w:p>
    <w:p w14:paraId="1BFC644F" w14:textId="77777777" w:rsidR="0062385B" w:rsidRDefault="007628E4" w:rsidP="00E17D3C">
      <w:pPr>
        <w:pStyle w:val="a3"/>
      </w:pPr>
      <w:r>
        <w:t>в</w:t>
      </w:r>
      <w:r>
        <w:rPr>
          <w:spacing w:val="-6"/>
        </w:rPr>
        <w:t xml:space="preserve"> </w:t>
      </w:r>
      <w:r>
        <w:t>частности;</w:t>
      </w:r>
    </w:p>
    <w:p w14:paraId="3CA0EAEA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действиями и</w:t>
      </w:r>
      <w:r>
        <w:rPr>
          <w:spacing w:val="-57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фитнес-аэробики;</w:t>
      </w:r>
    </w:p>
    <w:p w14:paraId="0460E00A" w14:textId="77777777" w:rsidR="0062385B" w:rsidRDefault="007628E4" w:rsidP="00E17D3C">
      <w:pPr>
        <w:pStyle w:val="a3"/>
        <w:spacing w:line="360" w:lineRule="auto"/>
        <w:ind w:right="293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14:paraId="137F889F" w14:textId="77777777" w:rsidR="0062385B" w:rsidRDefault="007628E4" w:rsidP="00E17D3C">
      <w:pPr>
        <w:pStyle w:val="a3"/>
        <w:spacing w:line="360" w:lineRule="auto"/>
        <w:ind w:right="285" w:firstLine="709"/>
      </w:pPr>
      <w:r>
        <w:t>популяризация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«фитнес-аэробика»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5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фитнес-аэробикой;</w:t>
      </w:r>
    </w:p>
    <w:p w14:paraId="1EA8FCF4" w14:textId="77777777" w:rsidR="0062385B" w:rsidRDefault="007628E4" w:rsidP="00E17D3C">
      <w:pPr>
        <w:pStyle w:val="a3"/>
        <w:ind w:left="1491"/>
      </w:pPr>
      <w:r>
        <w:t>способствование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способностей;</w:t>
      </w:r>
    </w:p>
    <w:p w14:paraId="53FCD12A" w14:textId="77777777" w:rsidR="0062385B" w:rsidRDefault="007628E4" w:rsidP="00E17D3C">
      <w:pPr>
        <w:pStyle w:val="a3"/>
        <w:spacing w:before="138"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24F11EC3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5135E4E6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«Фитнес-аэробика».</w:t>
      </w:r>
    </w:p>
    <w:p w14:paraId="1B9B1F07" w14:textId="77777777" w:rsidR="0062385B" w:rsidRDefault="007628E4" w:rsidP="00E17D3C">
      <w:pPr>
        <w:pStyle w:val="a3"/>
        <w:spacing w:before="139" w:line="360" w:lineRule="auto"/>
        <w:ind w:right="285" w:firstLine="709"/>
      </w:pPr>
      <w:r>
        <w:t>Модуль «Фитнес-аэробика»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 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14:paraId="2902105C" w14:textId="77777777" w:rsidR="0062385B" w:rsidRDefault="007628E4" w:rsidP="00E17D3C">
      <w:pPr>
        <w:pStyle w:val="a3"/>
        <w:spacing w:line="360" w:lineRule="auto"/>
        <w:ind w:right="289" w:firstLine="709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учебный предмет «Физическая культура» в общеобразовательной 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4F3A5178" w14:textId="77777777" w:rsidR="0062385B" w:rsidRDefault="007628E4" w:rsidP="00E17D3C">
      <w:pPr>
        <w:pStyle w:val="a3"/>
        <w:tabs>
          <w:tab w:val="left" w:pos="3412"/>
          <w:tab w:val="left" w:pos="5828"/>
          <w:tab w:val="left" w:pos="7889"/>
          <w:tab w:val="left" w:pos="9350"/>
        </w:tabs>
        <w:spacing w:line="360" w:lineRule="auto"/>
        <w:ind w:right="277" w:firstLine="709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</w:p>
    <w:p w14:paraId="0B543D57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39C1F6CA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61258876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в фитнес-</w:t>
      </w:r>
      <w:r>
        <w:rPr>
          <w:spacing w:val="1"/>
        </w:rPr>
        <w:t xml:space="preserve"> </w:t>
      </w:r>
      <w:r>
        <w:t>аэробике,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77F0F1F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17FFF39" w14:textId="77777777" w:rsidR="0062385B" w:rsidRDefault="007628E4" w:rsidP="00E17D3C">
      <w:pPr>
        <w:pStyle w:val="a3"/>
        <w:spacing w:before="62"/>
        <w:ind w:left="1491"/>
      </w:pPr>
      <w:r>
        <w:lastRenderedPageBreak/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566F3434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03328A88" w14:textId="77777777" w:rsidR="0062385B" w:rsidRDefault="007628E4" w:rsidP="00E17D3C">
      <w:pPr>
        <w:pStyle w:val="a3"/>
        <w:spacing w:line="360" w:lineRule="auto"/>
        <w:ind w:right="283"/>
      </w:pPr>
      <w:r>
        <w:t>(при организации и проведении уроков физической 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14:paraId="44F93C80" w14:textId="77777777" w:rsidR="0062385B" w:rsidRDefault="007628E4" w:rsidP="00E17D3C">
      <w:pPr>
        <w:pStyle w:val="a3"/>
        <w:spacing w:line="360" w:lineRule="auto"/>
        <w:ind w:right="279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- 33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14:paraId="2892E414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14:paraId="26449B20" w14:textId="77777777" w:rsidR="0062385B" w:rsidRDefault="007628E4" w:rsidP="00E17D3C">
      <w:pPr>
        <w:pStyle w:val="a5"/>
        <w:numPr>
          <w:ilvl w:val="0"/>
          <w:numId w:val="41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фитнес-аэробике.</w:t>
      </w:r>
    </w:p>
    <w:p w14:paraId="30FFD585" w14:textId="77777777" w:rsidR="0062385B" w:rsidRDefault="007628E4" w:rsidP="00E17D3C">
      <w:pPr>
        <w:pStyle w:val="a3"/>
        <w:tabs>
          <w:tab w:val="left" w:pos="2649"/>
          <w:tab w:val="left" w:pos="3853"/>
          <w:tab w:val="left" w:pos="4995"/>
          <w:tab w:val="left" w:pos="5421"/>
          <w:tab w:val="left" w:pos="7477"/>
          <w:tab w:val="left" w:pos="8191"/>
          <w:tab w:val="left" w:pos="9444"/>
          <w:tab w:val="left" w:pos="10212"/>
        </w:tabs>
        <w:spacing w:before="138" w:line="360" w:lineRule="auto"/>
        <w:ind w:right="587" w:firstLine="709"/>
      </w:pPr>
      <w:r>
        <w:t>История</w:t>
      </w:r>
      <w:r>
        <w:tab/>
        <w:t>развития</w:t>
      </w:r>
      <w:r>
        <w:tab/>
        <w:t>фитнеса</w:t>
      </w:r>
      <w:r>
        <w:tab/>
        <w:t>и</w:t>
      </w:r>
      <w:r>
        <w:tab/>
        <w:t>фитнес-аэробики</w:t>
      </w:r>
      <w:r>
        <w:tab/>
        <w:t>(как</w:t>
      </w:r>
      <w:r>
        <w:tab/>
        <w:t>молодого</w:t>
      </w:r>
      <w:r>
        <w:tab/>
        <w:t>вида</w:t>
      </w:r>
      <w:r>
        <w:tab/>
      </w:r>
      <w:r>
        <w:rPr>
          <w:spacing w:val="-1"/>
        </w:rPr>
        <w:t>спорта)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14:paraId="61AF2050" w14:textId="77777777" w:rsidR="0062385B" w:rsidRDefault="007628E4" w:rsidP="00E17D3C">
      <w:pPr>
        <w:pStyle w:val="a3"/>
        <w:ind w:left="1491"/>
      </w:pPr>
      <w:r>
        <w:t>Классификация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фитнес-аэробики,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развития.</w:t>
      </w:r>
    </w:p>
    <w:p w14:paraId="16778477" w14:textId="77777777" w:rsidR="0062385B" w:rsidRDefault="007628E4" w:rsidP="00E17D3C">
      <w:pPr>
        <w:pStyle w:val="a3"/>
        <w:tabs>
          <w:tab w:val="left" w:pos="3161"/>
          <w:tab w:val="left" w:pos="5020"/>
          <w:tab w:val="left" w:pos="5878"/>
          <w:tab w:val="left" w:pos="7648"/>
          <w:tab w:val="left" w:pos="8932"/>
        </w:tabs>
        <w:spacing w:before="138"/>
        <w:ind w:left="1491"/>
      </w:pP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фитнес-аэробикой</w:t>
      </w:r>
    </w:p>
    <w:p w14:paraId="02219630" w14:textId="77777777" w:rsidR="0062385B" w:rsidRDefault="007628E4" w:rsidP="00E17D3C">
      <w:pPr>
        <w:pStyle w:val="a3"/>
        <w:spacing w:before="138" w:line="360" w:lineRule="auto"/>
        <w:ind w:right="283"/>
      </w:pPr>
      <w:r>
        <w:t>в</w:t>
      </w:r>
      <w:r>
        <w:rPr>
          <w:spacing w:val="1"/>
        </w:rPr>
        <w:t xml:space="preserve"> </w:t>
      </w:r>
      <w:r>
        <w:t>хореографическом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аэробикой.</w:t>
      </w:r>
    </w:p>
    <w:p w14:paraId="5D8B5174" w14:textId="77777777" w:rsidR="0062385B" w:rsidRDefault="007628E4" w:rsidP="00E17D3C">
      <w:pPr>
        <w:pStyle w:val="a5"/>
        <w:numPr>
          <w:ilvl w:val="0"/>
          <w:numId w:val="41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14:paraId="44C0BAD1" w14:textId="77777777" w:rsidR="0062385B" w:rsidRDefault="007628E4" w:rsidP="00E17D3C">
      <w:pPr>
        <w:pStyle w:val="a3"/>
        <w:spacing w:before="138"/>
        <w:ind w:left="1491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фитнес-аэробикой.</w:t>
      </w:r>
    </w:p>
    <w:p w14:paraId="30CBAF15" w14:textId="77777777" w:rsidR="0062385B" w:rsidRDefault="007628E4" w:rsidP="00E17D3C">
      <w:pPr>
        <w:pStyle w:val="a3"/>
        <w:spacing w:before="139" w:line="360" w:lineRule="auto"/>
        <w:ind w:left="1491" w:right="283"/>
      </w:pPr>
      <w:r>
        <w:t>Подбор упражнений фитнес-аэробики, определение последовательности их 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личной</w:t>
      </w:r>
      <w:r>
        <w:rPr>
          <w:spacing w:val="42"/>
        </w:rPr>
        <w:t xml:space="preserve"> </w:t>
      </w:r>
      <w:r>
        <w:t>гигиены,</w:t>
      </w:r>
      <w:r>
        <w:rPr>
          <w:spacing w:val="41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спортивной</w:t>
      </w:r>
      <w:r>
        <w:rPr>
          <w:spacing w:val="41"/>
        </w:rPr>
        <w:t xml:space="preserve"> </w:t>
      </w:r>
      <w:r>
        <w:t>одежде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фитнес-аэробикой.</w:t>
      </w:r>
    </w:p>
    <w:p w14:paraId="1108733A" w14:textId="77777777" w:rsidR="0062385B" w:rsidRDefault="007628E4" w:rsidP="00E17D3C">
      <w:pPr>
        <w:pStyle w:val="a3"/>
      </w:pPr>
      <w:r>
        <w:t>Правила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инвентаря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фитнес-аэробикой.</w:t>
      </w:r>
    </w:p>
    <w:p w14:paraId="0C392D33" w14:textId="77777777" w:rsidR="0062385B" w:rsidRDefault="007628E4" w:rsidP="00E17D3C">
      <w:pPr>
        <w:pStyle w:val="a3"/>
        <w:spacing w:before="138"/>
        <w:ind w:left="1491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фитнес-аэробике.</w:t>
      </w:r>
    </w:p>
    <w:p w14:paraId="0887A8B1" w14:textId="77777777" w:rsidR="0062385B" w:rsidRDefault="007628E4" w:rsidP="00E17D3C">
      <w:pPr>
        <w:pStyle w:val="a5"/>
        <w:numPr>
          <w:ilvl w:val="0"/>
          <w:numId w:val="41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75F3364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14:paraId="7A4359CB" w14:textId="77777777" w:rsidR="0062385B" w:rsidRDefault="007628E4" w:rsidP="00E17D3C">
      <w:pPr>
        <w:pStyle w:val="a3"/>
        <w:spacing w:before="138" w:line="360" w:lineRule="auto"/>
        <w:ind w:firstLine="70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58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14:paraId="04D8B21E" w14:textId="77777777" w:rsidR="0062385B" w:rsidRDefault="007628E4" w:rsidP="00E17D3C">
      <w:pPr>
        <w:pStyle w:val="a3"/>
        <w:spacing w:line="360" w:lineRule="auto"/>
        <w:ind w:firstLine="709"/>
      </w:pPr>
      <w:r>
        <w:t>Изучение</w:t>
      </w:r>
      <w:r>
        <w:rPr>
          <w:spacing w:val="33"/>
        </w:rPr>
        <w:t xml:space="preserve"> </w:t>
      </w:r>
      <w:r>
        <w:t>техники</w:t>
      </w:r>
      <w:r>
        <w:rPr>
          <w:spacing w:val="33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(элементов)</w:t>
      </w:r>
      <w:r>
        <w:rPr>
          <w:spacing w:val="33"/>
        </w:rPr>
        <w:t xml:space="preserve"> </w:t>
      </w:r>
      <w:r>
        <w:t>фитнес-аэробики,</w:t>
      </w:r>
      <w:r>
        <w:rPr>
          <w:spacing w:val="33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0835D5A2" w14:textId="77777777" w:rsidR="0062385B" w:rsidRDefault="007628E4" w:rsidP="00E17D3C">
      <w:pPr>
        <w:pStyle w:val="a3"/>
        <w:ind w:left="1491"/>
      </w:pPr>
      <w:r>
        <w:t>Классическая</w:t>
      </w:r>
      <w:r>
        <w:rPr>
          <w:spacing w:val="-10"/>
        </w:rPr>
        <w:t xml:space="preserve"> </w:t>
      </w:r>
      <w:r>
        <w:t>аэробика:</w:t>
      </w:r>
    </w:p>
    <w:p w14:paraId="14516C30" w14:textId="77777777" w:rsidR="0062385B" w:rsidRDefault="007628E4" w:rsidP="00E17D3C">
      <w:pPr>
        <w:pStyle w:val="a3"/>
        <w:tabs>
          <w:tab w:val="left" w:pos="2648"/>
          <w:tab w:val="left" w:pos="3960"/>
          <w:tab w:val="left" w:pos="5000"/>
          <w:tab w:val="left" w:pos="6872"/>
          <w:tab w:val="left" w:pos="7730"/>
          <w:tab w:val="left" w:pos="8858"/>
          <w:tab w:val="left" w:pos="10431"/>
        </w:tabs>
        <w:spacing w:before="138" w:line="360" w:lineRule="auto"/>
        <w:ind w:right="613" w:firstLine="709"/>
      </w:pPr>
      <w:r>
        <w:t>базовые</w:t>
      </w:r>
      <w:r>
        <w:tab/>
        <w:t>элементы</w:t>
      </w:r>
      <w:r>
        <w:tab/>
        <w:t>низкой</w:t>
      </w:r>
      <w:r>
        <w:tab/>
        <w:t>интенсивности</w:t>
      </w:r>
      <w:r>
        <w:tab/>
        <w:t>(</w:t>
      </w:r>
      <w:proofErr w:type="spellStart"/>
      <w:r>
        <w:t>Low</w:t>
      </w:r>
      <w:proofErr w:type="spellEnd"/>
      <w:r>
        <w:tab/>
      </w:r>
      <w:proofErr w:type="spellStart"/>
      <w:r>
        <w:t>impact</w:t>
      </w:r>
      <w:proofErr w:type="spellEnd"/>
      <w:r>
        <w:t>),</w:t>
      </w:r>
      <w:r>
        <w:tab/>
        <w:t>простейшие</w:t>
      </w:r>
      <w:r>
        <w:tab/>
      </w:r>
      <w:r>
        <w:rPr>
          <w:spacing w:val="-1"/>
        </w:rPr>
        <w:t>шаги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</w:p>
    <w:p w14:paraId="12B03A18" w14:textId="77777777" w:rsidR="0062385B" w:rsidRDefault="007628E4" w:rsidP="00E17D3C">
      <w:pPr>
        <w:pStyle w:val="a3"/>
        <w:spacing w:line="360" w:lineRule="auto"/>
        <w:ind w:left="1491" w:right="2766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сменой</w:t>
      </w:r>
      <w:r>
        <w:rPr>
          <w:spacing w:val="-6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(билатеральные);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синкопированных</w:t>
      </w:r>
      <w:r>
        <w:rPr>
          <w:spacing w:val="-3"/>
        </w:rPr>
        <w:t xml:space="preserve"> </w:t>
      </w:r>
      <w:r>
        <w:t>элементов;</w:t>
      </w:r>
    </w:p>
    <w:p w14:paraId="0DB1573B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6C21DC" w14:textId="77777777" w:rsidR="0062385B" w:rsidRDefault="0062385B" w:rsidP="00E17D3C">
      <w:pPr>
        <w:pStyle w:val="a3"/>
        <w:ind w:left="0"/>
        <w:rPr>
          <w:sz w:val="26"/>
        </w:rPr>
      </w:pPr>
    </w:p>
    <w:p w14:paraId="3A5BF44D" w14:textId="77777777" w:rsidR="0062385B" w:rsidRDefault="0062385B" w:rsidP="00E17D3C">
      <w:pPr>
        <w:pStyle w:val="a3"/>
        <w:ind w:left="0"/>
        <w:rPr>
          <w:sz w:val="26"/>
        </w:rPr>
      </w:pPr>
    </w:p>
    <w:p w14:paraId="74B7FFB7" w14:textId="77777777" w:rsidR="0062385B" w:rsidRDefault="0062385B" w:rsidP="00E17D3C">
      <w:pPr>
        <w:pStyle w:val="a3"/>
        <w:ind w:left="0"/>
        <w:rPr>
          <w:sz w:val="26"/>
        </w:rPr>
      </w:pPr>
    </w:p>
    <w:p w14:paraId="51DA1633" w14:textId="77777777" w:rsidR="0062385B" w:rsidRDefault="0062385B" w:rsidP="00E17D3C">
      <w:pPr>
        <w:pStyle w:val="a3"/>
        <w:ind w:left="0"/>
        <w:rPr>
          <w:sz w:val="26"/>
        </w:rPr>
      </w:pPr>
    </w:p>
    <w:p w14:paraId="36929325" w14:textId="77777777" w:rsidR="0062385B" w:rsidRDefault="0062385B" w:rsidP="00E17D3C">
      <w:pPr>
        <w:pStyle w:val="a3"/>
        <w:ind w:left="0"/>
        <w:rPr>
          <w:sz w:val="26"/>
        </w:rPr>
      </w:pPr>
    </w:p>
    <w:p w14:paraId="3023CC82" w14:textId="77777777" w:rsidR="0062385B" w:rsidRDefault="0062385B" w:rsidP="00E17D3C">
      <w:pPr>
        <w:pStyle w:val="a3"/>
        <w:ind w:left="0"/>
        <w:rPr>
          <w:sz w:val="26"/>
        </w:rPr>
      </w:pPr>
    </w:p>
    <w:p w14:paraId="68695770" w14:textId="77777777" w:rsidR="0062385B" w:rsidRDefault="0062385B" w:rsidP="00E17D3C">
      <w:pPr>
        <w:pStyle w:val="a3"/>
        <w:ind w:left="0"/>
        <w:rPr>
          <w:sz w:val="26"/>
        </w:rPr>
      </w:pPr>
    </w:p>
    <w:p w14:paraId="2C4C5714" w14:textId="77777777" w:rsidR="0062385B" w:rsidRDefault="0062385B" w:rsidP="00E17D3C">
      <w:pPr>
        <w:pStyle w:val="a3"/>
        <w:ind w:left="0"/>
        <w:rPr>
          <w:sz w:val="26"/>
        </w:rPr>
      </w:pPr>
    </w:p>
    <w:p w14:paraId="07B5699E" w14:textId="77777777" w:rsidR="0062385B" w:rsidRDefault="0062385B" w:rsidP="00E17D3C">
      <w:pPr>
        <w:pStyle w:val="a3"/>
        <w:ind w:left="0"/>
        <w:rPr>
          <w:sz w:val="26"/>
        </w:rPr>
      </w:pPr>
    </w:p>
    <w:p w14:paraId="55A19396" w14:textId="77777777" w:rsidR="0062385B" w:rsidRDefault="0062385B" w:rsidP="00E17D3C">
      <w:pPr>
        <w:pStyle w:val="a3"/>
        <w:ind w:left="0"/>
        <w:rPr>
          <w:sz w:val="26"/>
        </w:rPr>
      </w:pPr>
    </w:p>
    <w:p w14:paraId="32A7BC62" w14:textId="77777777" w:rsidR="0062385B" w:rsidRDefault="0062385B" w:rsidP="00E17D3C">
      <w:pPr>
        <w:pStyle w:val="a3"/>
        <w:ind w:left="0"/>
        <w:rPr>
          <w:sz w:val="26"/>
        </w:rPr>
      </w:pPr>
    </w:p>
    <w:p w14:paraId="67F2BBBD" w14:textId="77777777" w:rsidR="0062385B" w:rsidRDefault="0062385B" w:rsidP="00E17D3C">
      <w:pPr>
        <w:pStyle w:val="a3"/>
        <w:ind w:left="0"/>
        <w:rPr>
          <w:sz w:val="26"/>
        </w:rPr>
      </w:pPr>
    </w:p>
    <w:p w14:paraId="66192E14" w14:textId="77777777" w:rsidR="0062385B" w:rsidRDefault="0062385B" w:rsidP="00E17D3C">
      <w:pPr>
        <w:pStyle w:val="a3"/>
        <w:ind w:left="0"/>
        <w:rPr>
          <w:sz w:val="26"/>
        </w:rPr>
      </w:pPr>
    </w:p>
    <w:p w14:paraId="6F09AF19" w14:textId="77777777" w:rsidR="0062385B" w:rsidRDefault="0062385B" w:rsidP="00E17D3C">
      <w:pPr>
        <w:pStyle w:val="a3"/>
        <w:spacing w:before="5"/>
        <w:ind w:left="0"/>
        <w:rPr>
          <w:sz w:val="27"/>
        </w:rPr>
      </w:pPr>
    </w:p>
    <w:p w14:paraId="618F3942" w14:textId="77777777" w:rsidR="0062385B" w:rsidRDefault="007628E4" w:rsidP="00E17D3C">
      <w:pPr>
        <w:pStyle w:val="a3"/>
      </w:pPr>
      <w:r>
        <w:rPr>
          <w:spacing w:val="-2"/>
        </w:rPr>
        <w:t>него;</w:t>
      </w:r>
    </w:p>
    <w:p w14:paraId="4E947776" w14:textId="77777777" w:rsidR="0062385B" w:rsidRDefault="007628E4" w:rsidP="00E17D3C">
      <w:pPr>
        <w:pStyle w:val="a3"/>
        <w:spacing w:before="62" w:line="360" w:lineRule="auto"/>
        <w:ind w:left="155" w:right="5486"/>
      </w:pPr>
      <w:r>
        <w:br w:type="column"/>
      </w:r>
      <w:r>
        <w:t>сочетание</w:t>
      </w:r>
      <w:r>
        <w:rPr>
          <w:spacing w:val="-9"/>
        </w:rPr>
        <w:t xml:space="preserve"> </w:t>
      </w:r>
      <w:r>
        <w:t>маршевых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14:paraId="30B7C595" w14:textId="77777777" w:rsidR="0062385B" w:rsidRDefault="007628E4" w:rsidP="00E17D3C">
      <w:pPr>
        <w:pStyle w:val="a3"/>
        <w:spacing w:line="360" w:lineRule="auto"/>
        <w:ind w:left="155" w:right="2252"/>
      </w:pPr>
      <w:r>
        <w:t>выполнение</w:t>
      </w:r>
      <w:r>
        <w:rPr>
          <w:spacing w:val="-8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аэробики.</w:t>
      </w:r>
    </w:p>
    <w:p w14:paraId="1523A532" w14:textId="77777777" w:rsidR="0062385B" w:rsidRDefault="007628E4" w:rsidP="00E17D3C">
      <w:pPr>
        <w:pStyle w:val="a3"/>
        <w:ind w:left="155"/>
      </w:pPr>
      <w:r>
        <w:t>Степ-аэробика:</w:t>
      </w:r>
    </w:p>
    <w:p w14:paraId="13852E42" w14:textId="77777777" w:rsidR="0062385B" w:rsidRDefault="007628E4" w:rsidP="00E17D3C">
      <w:pPr>
        <w:pStyle w:val="a3"/>
        <w:spacing w:before="138" w:line="360" w:lineRule="auto"/>
        <w:ind w:left="155" w:right="2252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синкопированных</w:t>
      </w:r>
      <w:r>
        <w:rPr>
          <w:spacing w:val="-3"/>
        </w:rPr>
        <w:t xml:space="preserve"> </w:t>
      </w:r>
      <w:r>
        <w:t>элементов;</w:t>
      </w:r>
    </w:p>
    <w:p w14:paraId="774C4B34" w14:textId="77777777" w:rsidR="0062385B" w:rsidRDefault="007628E4" w:rsidP="00E17D3C">
      <w:pPr>
        <w:pStyle w:val="a3"/>
        <w:spacing w:line="360" w:lineRule="auto"/>
        <w:ind w:left="155" w:right="5486"/>
      </w:pPr>
      <w:r>
        <w:t>сочетание</w:t>
      </w:r>
      <w:r>
        <w:rPr>
          <w:spacing w:val="-9"/>
        </w:rPr>
        <w:t xml:space="preserve"> </w:t>
      </w:r>
      <w:r>
        <w:t>маршевых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14:paraId="44EDF0B1" w14:textId="77777777" w:rsidR="0062385B" w:rsidRDefault="007628E4" w:rsidP="00E17D3C">
      <w:pPr>
        <w:pStyle w:val="a3"/>
        <w:ind w:left="155"/>
      </w:pPr>
      <w:r>
        <w:t>выполнение</w:t>
      </w:r>
      <w:r>
        <w:rPr>
          <w:spacing w:val="21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степ-аэробики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музыкальным</w:t>
      </w:r>
      <w:r>
        <w:rPr>
          <w:spacing w:val="21"/>
        </w:rPr>
        <w:t xml:space="preserve"> </w:t>
      </w:r>
      <w:r>
        <w:t>сопровождением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</w:p>
    <w:p w14:paraId="7737983B" w14:textId="77777777" w:rsidR="0062385B" w:rsidRDefault="0062385B" w:rsidP="00E17D3C">
      <w:pPr>
        <w:pStyle w:val="a3"/>
        <w:ind w:left="0"/>
        <w:rPr>
          <w:sz w:val="26"/>
        </w:rPr>
      </w:pPr>
    </w:p>
    <w:p w14:paraId="2AD7F8C9" w14:textId="77777777" w:rsidR="0062385B" w:rsidRDefault="0062385B" w:rsidP="00E17D3C">
      <w:pPr>
        <w:pStyle w:val="a3"/>
        <w:ind w:left="0"/>
        <w:rPr>
          <w:sz w:val="22"/>
        </w:rPr>
      </w:pPr>
    </w:p>
    <w:p w14:paraId="3A6FF97B" w14:textId="77777777" w:rsidR="0062385B" w:rsidRDefault="007628E4" w:rsidP="00E17D3C">
      <w:pPr>
        <w:pStyle w:val="a3"/>
        <w:ind w:left="155"/>
      </w:pPr>
      <w:r>
        <w:t>Хореографическая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14:paraId="74C2C1F1" w14:textId="77777777" w:rsidR="0062385B" w:rsidRDefault="007628E4" w:rsidP="00E17D3C">
      <w:pPr>
        <w:pStyle w:val="a3"/>
        <w:spacing w:before="138"/>
        <w:ind w:left="155"/>
      </w:pPr>
      <w:r>
        <w:t>Хореографическая</w:t>
      </w:r>
      <w:r>
        <w:rPr>
          <w:spacing w:val="11"/>
        </w:rPr>
        <w:t xml:space="preserve"> </w:t>
      </w:r>
      <w:r>
        <w:t>подготовка</w:t>
      </w:r>
      <w:r>
        <w:rPr>
          <w:spacing w:val="69"/>
        </w:rPr>
        <w:t xml:space="preserve"> </w:t>
      </w:r>
      <w:r>
        <w:t>(базовые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классического</w:t>
      </w:r>
      <w:r>
        <w:rPr>
          <w:spacing w:val="69"/>
        </w:rPr>
        <w:t xml:space="preserve"> </w:t>
      </w:r>
      <w:r>
        <w:t>экзерсиса),</w:t>
      </w:r>
      <w:r>
        <w:rPr>
          <w:spacing w:val="70"/>
        </w:rPr>
        <w:t xml:space="preserve"> </w:t>
      </w:r>
      <w:r>
        <w:t>воспитание</w:t>
      </w:r>
    </w:p>
    <w:p w14:paraId="6E9727B8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num="2" w:space="720" w:equalWidth="0">
            <w:col w:w="1296" w:space="40"/>
            <w:col w:w="10234"/>
          </w:cols>
        </w:sectPr>
      </w:pPr>
    </w:p>
    <w:p w14:paraId="37DBB0B6" w14:textId="77777777" w:rsidR="0062385B" w:rsidRDefault="007628E4" w:rsidP="00E17D3C">
      <w:pPr>
        <w:pStyle w:val="a3"/>
        <w:spacing w:before="138" w:line="360" w:lineRule="auto"/>
      </w:pPr>
      <w:r>
        <w:t>эмоциональности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красоты</w:t>
      </w:r>
      <w:r>
        <w:rPr>
          <w:spacing w:val="24"/>
        </w:rPr>
        <w:t xml:space="preserve"> </w:t>
      </w:r>
      <w:r>
        <w:t>движений,</w:t>
      </w:r>
      <w:r>
        <w:rPr>
          <w:spacing w:val="24"/>
        </w:rPr>
        <w:t xml:space="preserve"> </w:t>
      </w:r>
      <w:r>
        <w:t>воспитание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слуха,</w:t>
      </w:r>
      <w:r>
        <w:rPr>
          <w:spacing w:val="24"/>
        </w:rPr>
        <w:t xml:space="preserve"> </w:t>
      </w:r>
      <w:r>
        <w:t>чувства</w:t>
      </w:r>
      <w:r>
        <w:rPr>
          <w:spacing w:val="24"/>
        </w:rPr>
        <w:t xml:space="preserve"> </w:t>
      </w:r>
      <w:r>
        <w:t>ритма,</w:t>
      </w:r>
      <w:r>
        <w:rPr>
          <w:spacing w:val="2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52"/>
        </w:rPr>
        <w:t xml:space="preserve"> </w:t>
      </w:r>
      <w:r>
        <w:t>музыки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движений.</w:t>
      </w:r>
      <w:r>
        <w:rPr>
          <w:spacing w:val="53"/>
        </w:rPr>
        <w:t xml:space="preserve"> </w:t>
      </w:r>
      <w:r>
        <w:t>Основы</w:t>
      </w:r>
      <w:r>
        <w:rPr>
          <w:spacing w:val="52"/>
        </w:rPr>
        <w:t xml:space="preserve"> </w:t>
      </w:r>
      <w:r>
        <w:t>музыкальной</w:t>
      </w:r>
      <w:r>
        <w:rPr>
          <w:spacing w:val="53"/>
        </w:rPr>
        <w:t xml:space="preserve"> </w:t>
      </w:r>
      <w:r>
        <w:t>грамоты.</w:t>
      </w:r>
      <w:r>
        <w:rPr>
          <w:spacing w:val="6"/>
        </w:rPr>
        <w:t xml:space="preserve"> </w:t>
      </w:r>
      <w:r>
        <w:t>Музыкальный</w:t>
      </w:r>
      <w:r>
        <w:rPr>
          <w:spacing w:val="53"/>
        </w:rPr>
        <w:t xml:space="preserve"> </w:t>
      </w:r>
      <w:r>
        <w:t>размер.</w:t>
      </w:r>
      <w:r>
        <w:rPr>
          <w:spacing w:val="53"/>
        </w:rPr>
        <w:t xml:space="preserve"> </w:t>
      </w:r>
      <w:r>
        <w:t>Понятие</w:t>
      </w:r>
    </w:p>
    <w:p w14:paraId="0216FB21" w14:textId="77777777" w:rsidR="0062385B" w:rsidRDefault="007628E4" w:rsidP="00E17D3C">
      <w:pPr>
        <w:pStyle w:val="a3"/>
      </w:pPr>
      <w:r>
        <w:t>«Музыкальный</w:t>
      </w:r>
      <w:r>
        <w:rPr>
          <w:spacing w:val="-4"/>
        </w:rPr>
        <w:t xml:space="preserve"> </w:t>
      </w:r>
      <w:r>
        <w:t>квадрат».</w:t>
      </w:r>
    </w:p>
    <w:p w14:paraId="46ACDFA1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 w:line="360" w:lineRule="auto"/>
        <w:ind w:left="782" w:right="288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5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10BF7A2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  <w:tab w:val="left" w:pos="3342"/>
          <w:tab w:val="left" w:pos="4527"/>
          <w:tab w:val="left" w:pos="5500"/>
          <w:tab w:val="left" w:pos="7737"/>
          <w:tab w:val="left" w:pos="8201"/>
          <w:tab w:val="left" w:pos="9139"/>
          <w:tab w:val="left" w:pos="10526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модуля</w:t>
      </w:r>
      <w:r>
        <w:rPr>
          <w:sz w:val="24"/>
        </w:rPr>
        <w:tab/>
        <w:t>«Фитнес-аэробика»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327F204" w14:textId="77777777" w:rsidR="0062385B" w:rsidRDefault="007628E4" w:rsidP="00E17D3C">
      <w:pPr>
        <w:pStyle w:val="a3"/>
        <w:tabs>
          <w:tab w:val="left" w:pos="3041"/>
          <w:tab w:val="left" w:pos="4775"/>
          <w:tab w:val="left" w:pos="6134"/>
          <w:tab w:val="left" w:pos="6631"/>
          <w:tab w:val="left" w:pos="8067"/>
          <w:tab w:val="left" w:pos="8994"/>
          <w:tab w:val="left" w:pos="10067"/>
        </w:tabs>
        <w:spacing w:before="1"/>
        <w:ind w:left="1491"/>
      </w:pPr>
      <w:r>
        <w:t>воспитание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Отечеству</w:t>
      </w:r>
      <w:r>
        <w:tab/>
        <w:t>через</w:t>
      </w:r>
      <w:r>
        <w:tab/>
        <w:t>знание</w:t>
      </w:r>
      <w:r>
        <w:tab/>
        <w:t>истории</w:t>
      </w:r>
    </w:p>
    <w:p w14:paraId="5E7C8082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9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фитнес-аэробики,</w:t>
      </w:r>
      <w:r>
        <w:rPr>
          <w:spacing w:val="19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региональный,</w:t>
      </w:r>
      <w:r>
        <w:rPr>
          <w:spacing w:val="19"/>
        </w:rPr>
        <w:t xml:space="preserve"> </w:t>
      </w:r>
      <w:r>
        <w:t>всероссийский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уровни;</w:t>
      </w:r>
    </w:p>
    <w:p w14:paraId="695ADB35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6"/>
        </w:rPr>
        <w:t xml:space="preserve"> </w:t>
      </w:r>
      <w:r>
        <w:t xml:space="preserve">совместной      </w:t>
      </w:r>
      <w:r>
        <w:rPr>
          <w:spacing w:val="7"/>
        </w:rPr>
        <w:t xml:space="preserve"> </w:t>
      </w:r>
      <w:r>
        <w:t xml:space="preserve">деятельности      </w:t>
      </w:r>
      <w:r>
        <w:rPr>
          <w:spacing w:val="7"/>
        </w:rPr>
        <w:t xml:space="preserve"> </w:t>
      </w:r>
      <w:r>
        <w:t xml:space="preserve">(учебной,      </w:t>
      </w:r>
      <w:r>
        <w:rPr>
          <w:spacing w:val="7"/>
        </w:rPr>
        <w:t xml:space="preserve"> </w:t>
      </w:r>
      <w:r>
        <w:t xml:space="preserve">тренировочной,      </w:t>
      </w:r>
      <w:r>
        <w:rPr>
          <w:spacing w:val="7"/>
        </w:rPr>
        <w:t xml:space="preserve"> </w:t>
      </w:r>
      <w:r>
        <w:t xml:space="preserve">досуговой,      </w:t>
      </w:r>
      <w:r>
        <w:rPr>
          <w:spacing w:val="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соревновательной)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5D98743E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фитнес-аэробики;</w:t>
      </w:r>
    </w:p>
    <w:p w14:paraId="3CB04F42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52DD5D8F" w14:textId="77777777" w:rsidR="0062385B" w:rsidRDefault="007628E4" w:rsidP="00E17D3C">
      <w:pPr>
        <w:pStyle w:val="a3"/>
        <w:spacing w:line="360" w:lineRule="auto"/>
        <w:ind w:right="599" w:firstLine="709"/>
      </w:pPr>
      <w:r>
        <w:t xml:space="preserve">реализация     ценностей     здорового     и     безопасного     образа     </w:t>
      </w:r>
      <w:proofErr w:type="gramStart"/>
      <w:r>
        <w:t xml:space="preserve">жизни,   </w:t>
      </w:r>
      <w:proofErr w:type="gramEnd"/>
      <w:r>
        <w:t xml:space="preserve">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самосовершенствовании,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деятельностью;</w:t>
      </w:r>
    </w:p>
    <w:p w14:paraId="115B14D6" w14:textId="77777777" w:rsidR="0062385B" w:rsidRDefault="0062385B" w:rsidP="00E17D3C">
      <w:pPr>
        <w:spacing w:line="360" w:lineRule="auto"/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6E3B2012" w14:textId="77777777" w:rsidR="0062385B" w:rsidRDefault="007628E4" w:rsidP="00E17D3C">
      <w:pPr>
        <w:pStyle w:val="a3"/>
        <w:spacing w:before="62" w:line="360" w:lineRule="auto"/>
        <w:ind w:right="285" w:firstLine="709"/>
      </w:pPr>
      <w:r>
        <w:lastRenderedPageBreak/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фитнес-аэробике;</w:t>
      </w:r>
    </w:p>
    <w:p w14:paraId="6D4A3392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52A94A92" w14:textId="77777777" w:rsidR="0062385B" w:rsidRDefault="007628E4" w:rsidP="00E17D3C">
      <w:pPr>
        <w:pStyle w:val="a3"/>
        <w:spacing w:line="360" w:lineRule="auto"/>
        <w:ind w:right="293" w:firstLine="70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439E977C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условиях,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самостоятельной,</w:t>
      </w:r>
      <w:r>
        <w:rPr>
          <w:spacing w:val="22"/>
        </w:rPr>
        <w:t xml:space="preserve"> </w:t>
      </w:r>
      <w:r>
        <w:t>творческой</w:t>
      </w:r>
    </w:p>
    <w:p w14:paraId="36263EB9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ответственной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фитнес-аэробики.</w:t>
      </w:r>
    </w:p>
    <w:p w14:paraId="74410E67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</w:tabs>
        <w:spacing w:before="138" w:line="360" w:lineRule="auto"/>
        <w:ind w:right="283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ED28564" w14:textId="77777777" w:rsidR="0062385B" w:rsidRDefault="007628E4" w:rsidP="00E17D3C">
      <w:pPr>
        <w:pStyle w:val="a3"/>
        <w:spacing w:line="360" w:lineRule="auto"/>
        <w:ind w:right="294" w:firstLine="70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17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интересы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</w:t>
      </w:r>
    </w:p>
    <w:p w14:paraId="6D5456D2" w14:textId="77777777" w:rsidR="0062385B" w:rsidRDefault="007628E4" w:rsidP="00E17D3C">
      <w:pPr>
        <w:pStyle w:val="a3"/>
      </w:pPr>
      <w:r>
        <w:t>в</w:t>
      </w:r>
      <w:r>
        <w:rPr>
          <w:spacing w:val="-12"/>
        </w:rPr>
        <w:t xml:space="preserve"> </w:t>
      </w:r>
      <w:r>
        <w:t>физкультурно-спортивном</w:t>
      </w:r>
      <w:r>
        <w:rPr>
          <w:spacing w:val="-11"/>
        </w:rPr>
        <w:t xml:space="preserve"> </w:t>
      </w:r>
      <w:r>
        <w:t>направлении;</w:t>
      </w:r>
    </w:p>
    <w:p w14:paraId="57939C1E" w14:textId="77777777" w:rsidR="0062385B" w:rsidRDefault="007628E4" w:rsidP="00E17D3C">
      <w:pPr>
        <w:pStyle w:val="a3"/>
        <w:tabs>
          <w:tab w:val="left" w:pos="2472"/>
          <w:tab w:val="left" w:pos="4337"/>
          <w:tab w:val="left" w:pos="4701"/>
          <w:tab w:val="left" w:pos="5983"/>
          <w:tab w:val="left" w:pos="7084"/>
          <w:tab w:val="left" w:pos="8299"/>
          <w:tab w:val="left" w:pos="9868"/>
        </w:tabs>
        <w:spacing w:before="138" w:line="360" w:lineRule="auto"/>
        <w:ind w:right="288" w:firstLine="709"/>
      </w:pPr>
      <w:r>
        <w:t>умения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  <w:t>учебные</w:t>
      </w:r>
      <w:r>
        <w:tab/>
        <w:t>действия,</w:t>
      </w:r>
      <w:r>
        <w:tab/>
        <w:t>собственную</w:t>
      </w:r>
      <w:r>
        <w:tab/>
      </w:r>
      <w:r>
        <w:rPr>
          <w:spacing w:val="-1"/>
        </w:rP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нагрузку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выполнения;</w:t>
      </w:r>
    </w:p>
    <w:p w14:paraId="54D8FF0B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16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дискуссию,</w:t>
      </w:r>
      <w:r>
        <w:rPr>
          <w:spacing w:val="16"/>
        </w:rPr>
        <w:t xml:space="preserve"> </w:t>
      </w:r>
      <w:r>
        <w:t>обсуждать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14:paraId="23BD222A" w14:textId="77777777" w:rsidR="0062385B" w:rsidRDefault="007628E4" w:rsidP="00E17D3C">
      <w:pPr>
        <w:pStyle w:val="a3"/>
        <w:tabs>
          <w:tab w:val="left" w:pos="3012"/>
          <w:tab w:val="left" w:pos="5003"/>
          <w:tab w:val="left" w:pos="6620"/>
          <w:tab w:val="left" w:pos="6977"/>
          <w:tab w:val="left" w:pos="7951"/>
          <w:tab w:val="left" w:pos="9380"/>
          <w:tab w:val="left" w:pos="9844"/>
        </w:tabs>
        <w:spacing w:before="1" w:line="360" w:lineRule="auto"/>
        <w:ind w:right="288" w:firstLine="70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  <w:t>ее</w:t>
      </w:r>
      <w:r>
        <w:tab/>
      </w:r>
      <w:r>
        <w:rPr>
          <w:spacing w:val="-1"/>
        </w:rPr>
        <w:t>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фитнес-аэробике;</w:t>
      </w:r>
    </w:p>
    <w:p w14:paraId="29D45E94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красоту</w:t>
      </w:r>
      <w:r>
        <w:rPr>
          <w:spacing w:val="-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осанки.</w:t>
      </w:r>
    </w:p>
    <w:p w14:paraId="533D2BE1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  <w:tab w:val="left" w:pos="3342"/>
          <w:tab w:val="left" w:pos="4527"/>
          <w:tab w:val="left" w:pos="5500"/>
          <w:tab w:val="left" w:pos="7737"/>
          <w:tab w:val="left" w:pos="8201"/>
          <w:tab w:val="left" w:pos="9139"/>
          <w:tab w:val="left" w:pos="10526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модуля</w:t>
      </w:r>
      <w:r>
        <w:rPr>
          <w:sz w:val="24"/>
        </w:rPr>
        <w:tab/>
        <w:t>«Фитнес-аэробика»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CC947F4" w14:textId="77777777" w:rsidR="0062385B" w:rsidRDefault="007628E4" w:rsidP="00E17D3C">
      <w:pPr>
        <w:pStyle w:val="a3"/>
        <w:ind w:left="1491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14:paraId="00DA4718" w14:textId="77777777" w:rsidR="0062385B" w:rsidRDefault="007628E4" w:rsidP="00E17D3C">
      <w:pPr>
        <w:pStyle w:val="a3"/>
        <w:spacing w:before="138" w:line="360" w:lineRule="auto"/>
        <w:ind w:right="293" w:firstLine="70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0E6031D" w14:textId="77777777" w:rsidR="0062385B" w:rsidRDefault="007628E4" w:rsidP="00E17D3C">
      <w:pPr>
        <w:pStyle w:val="a3"/>
        <w:spacing w:line="360" w:lineRule="auto"/>
        <w:ind w:right="292" w:firstLine="709"/>
      </w:pPr>
      <w:r>
        <w:t>навыки безопасного поведения во время занятий фитнес-аэробикой, посещений соревнований</w:t>
      </w:r>
      <w:r>
        <w:rPr>
          <w:spacing w:val="1"/>
        </w:rPr>
        <w:t xml:space="preserve"> </w:t>
      </w:r>
      <w:r>
        <w:t>по фитнес-аэробике, правил личной гигиены, требований к спортивной одежде и обуви, спортивному</w:t>
      </w:r>
      <w:r>
        <w:rPr>
          <w:spacing w:val="-57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фитнес-аэробикой;</w:t>
      </w:r>
    </w:p>
    <w:p w14:paraId="23124D80" w14:textId="77777777" w:rsidR="0062385B" w:rsidRDefault="007628E4" w:rsidP="00E17D3C">
      <w:pPr>
        <w:pStyle w:val="a3"/>
        <w:spacing w:line="360" w:lineRule="auto"/>
        <w:ind w:right="288" w:firstLine="903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нагрузок,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1033DDE7" w14:textId="77777777" w:rsidR="0062385B" w:rsidRDefault="007628E4" w:rsidP="00E17D3C">
      <w:pPr>
        <w:pStyle w:val="a3"/>
        <w:ind w:left="1491"/>
      </w:pPr>
      <w:r>
        <w:t>способность</w:t>
      </w:r>
      <w:r>
        <w:rPr>
          <w:spacing w:val="58"/>
        </w:rPr>
        <w:t xml:space="preserve"> </w:t>
      </w:r>
      <w:r>
        <w:t>анализировать</w:t>
      </w:r>
      <w:r>
        <w:rPr>
          <w:spacing w:val="58"/>
        </w:rPr>
        <w:t xml:space="preserve"> </w:t>
      </w:r>
      <w:r>
        <w:t>технику</w:t>
      </w:r>
      <w:r>
        <w:rPr>
          <w:spacing w:val="58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фитнес-аэробики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находить</w:t>
      </w:r>
    </w:p>
    <w:p w14:paraId="30D49573" w14:textId="77777777" w:rsidR="0062385B" w:rsidRDefault="0062385B" w:rsidP="00E17D3C">
      <w:pPr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66762EE6" w14:textId="77777777" w:rsidR="0062385B" w:rsidRDefault="007628E4" w:rsidP="00E17D3C">
      <w:pPr>
        <w:pStyle w:val="a3"/>
        <w:spacing w:before="62"/>
      </w:pPr>
      <w:r>
        <w:lastRenderedPageBreak/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14:paraId="5EF20A64" w14:textId="77777777" w:rsidR="0062385B" w:rsidRDefault="007628E4" w:rsidP="00E17D3C">
      <w:pPr>
        <w:pStyle w:val="a3"/>
        <w:tabs>
          <w:tab w:val="left" w:pos="3154"/>
          <w:tab w:val="left" w:pos="4413"/>
          <w:tab w:val="left" w:pos="5889"/>
          <w:tab w:val="left" w:pos="7693"/>
          <w:tab w:val="left" w:pos="8244"/>
          <w:tab w:val="left" w:pos="10135"/>
        </w:tabs>
        <w:spacing w:before="138" w:line="360" w:lineRule="auto"/>
        <w:ind w:right="712" w:firstLine="709"/>
      </w:pPr>
      <w:r>
        <w:t>выполнение</w:t>
      </w:r>
      <w:r>
        <w:tab/>
        <w:t>базовых</w:t>
      </w:r>
      <w:r>
        <w:tab/>
        <w:t>элементов</w:t>
      </w:r>
      <w:r>
        <w:tab/>
        <w:t>классической</w:t>
      </w:r>
      <w:r>
        <w:tab/>
        <w:t>и</w:t>
      </w:r>
      <w:r>
        <w:tab/>
        <w:t>степ-аэробики</w:t>
      </w:r>
      <w:r>
        <w:tab/>
      </w:r>
      <w:r>
        <w:rPr>
          <w:spacing w:val="-1"/>
        </w:rPr>
        <w:t>низкой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14:paraId="06857A32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фитнес-аэробики;</w:t>
      </w:r>
    </w:p>
    <w:p w14:paraId="49AD77CD" w14:textId="77777777" w:rsidR="0062385B" w:rsidRDefault="007628E4" w:rsidP="00E17D3C">
      <w:pPr>
        <w:pStyle w:val="a3"/>
        <w:tabs>
          <w:tab w:val="left" w:pos="2601"/>
          <w:tab w:val="left" w:pos="3847"/>
          <w:tab w:val="left" w:pos="5265"/>
          <w:tab w:val="left" w:pos="5762"/>
          <w:tab w:val="left" w:pos="7141"/>
          <w:tab w:val="left" w:pos="8551"/>
          <w:tab w:val="left" w:pos="9904"/>
        </w:tabs>
        <w:spacing w:before="138" w:line="360" w:lineRule="auto"/>
        <w:ind w:right="657" w:firstLine="709"/>
      </w:pPr>
      <w:r>
        <w:t>умение</w:t>
      </w:r>
      <w:r>
        <w:tab/>
        <w:t>сочетать</w:t>
      </w:r>
      <w:r>
        <w:tab/>
        <w:t>маршевые</w:t>
      </w:r>
      <w:r>
        <w:tab/>
        <w:t>и</w:t>
      </w:r>
      <w:r>
        <w:tab/>
        <w:t>лифтовые</w:t>
      </w:r>
      <w:r>
        <w:tab/>
        <w:t>элементы,</w:t>
      </w:r>
      <w:r>
        <w:tab/>
        <w:t>основные</w:t>
      </w:r>
      <w:r>
        <w:tab/>
      </w:r>
      <w:r>
        <w:rPr>
          <w:spacing w:val="-1"/>
        </w:rPr>
        <w:t>движения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фитнес-аэробики;</w:t>
      </w:r>
    </w:p>
    <w:p w14:paraId="1ED9D0B0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18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комплексы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8–16–32</w:t>
      </w:r>
      <w:r>
        <w:rPr>
          <w:spacing w:val="18"/>
        </w:rPr>
        <w:t xml:space="preserve"> </w:t>
      </w:r>
      <w:r>
        <w:t>счета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фитнес-аэробики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него;</w:t>
      </w:r>
    </w:p>
    <w:p w14:paraId="2527A1EB" w14:textId="77777777" w:rsidR="0062385B" w:rsidRDefault="007628E4" w:rsidP="00E17D3C">
      <w:pPr>
        <w:pStyle w:val="a3"/>
        <w:tabs>
          <w:tab w:val="left" w:pos="2025"/>
          <w:tab w:val="left" w:pos="4043"/>
          <w:tab w:val="left" w:pos="5348"/>
          <w:tab w:val="left" w:pos="6542"/>
          <w:tab w:val="left" w:pos="8190"/>
          <w:tab w:val="left" w:pos="9980"/>
        </w:tabs>
        <w:spacing w:line="360" w:lineRule="auto"/>
        <w:ind w:right="293" w:firstLine="709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(понятия: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фраза),</w:t>
      </w:r>
      <w:r>
        <w:tab/>
        <w:t>формирование</w:t>
      </w:r>
      <w:r>
        <w:tab/>
        <w:t>чувства</w:t>
      </w:r>
      <w:r>
        <w:tab/>
        <w:t>ритма,</w:t>
      </w:r>
      <w:r>
        <w:tab/>
        <w:t>понимание</w:t>
      </w:r>
      <w:r>
        <w:tab/>
        <w:t>взаимосвязи</w:t>
      </w:r>
      <w:r>
        <w:tab/>
        <w:t>музыки</w:t>
      </w:r>
    </w:p>
    <w:p w14:paraId="7C7B6DC3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движений;</w:t>
      </w:r>
    </w:p>
    <w:p w14:paraId="262ED74A" w14:textId="77777777" w:rsidR="0062385B" w:rsidRDefault="007628E4" w:rsidP="00E17D3C">
      <w:pPr>
        <w:pStyle w:val="a3"/>
        <w:tabs>
          <w:tab w:val="left" w:pos="2289"/>
          <w:tab w:val="left" w:pos="4193"/>
          <w:tab w:val="left" w:pos="5310"/>
          <w:tab w:val="left" w:pos="6627"/>
          <w:tab w:val="left" w:pos="7536"/>
          <w:tab w:val="left" w:pos="9973"/>
        </w:tabs>
        <w:spacing w:before="138" w:line="360" w:lineRule="auto"/>
        <w:ind w:right="288" w:firstLine="709"/>
      </w:pPr>
      <w:r>
        <w:t>владение</w:t>
      </w:r>
      <w:r>
        <w:rPr>
          <w:spacing w:val="53"/>
        </w:rPr>
        <w:t xml:space="preserve"> </w:t>
      </w:r>
      <w:r>
        <w:t>терминологией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фитнес-аэробики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конкретные</w:t>
      </w:r>
      <w:r>
        <w:rPr>
          <w:spacing w:val="54"/>
        </w:rPr>
        <w:t xml:space="preserve"> </w:t>
      </w:r>
      <w:r>
        <w:t>разучиваемые</w:t>
      </w:r>
      <w:r>
        <w:rPr>
          <w:spacing w:val="-57"/>
        </w:rPr>
        <w:t xml:space="preserve"> </w:t>
      </w:r>
      <w:r>
        <w:t>простые</w:t>
      </w:r>
      <w:r>
        <w:tab/>
        <w:t>упражнения</w:t>
      </w:r>
      <w:r>
        <w:tab/>
        <w:t>этих</w:t>
      </w:r>
      <w:r>
        <w:tab/>
        <w:t>видов,</w:t>
      </w:r>
      <w:r>
        <w:tab/>
        <w:t>их</w:t>
      </w:r>
      <w:r>
        <w:tab/>
        <w:t>функциональный</w:t>
      </w:r>
      <w:r>
        <w:tab/>
        <w:t>смысл</w:t>
      </w:r>
    </w:p>
    <w:p w14:paraId="6E05F8B0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8"/>
        </w:rPr>
        <w:t xml:space="preserve"> </w:t>
      </w:r>
      <w:r>
        <w:t>действий.</w:t>
      </w:r>
    </w:p>
    <w:p w14:paraId="76226ABA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33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14:paraId="216545E7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14:paraId="45376AC9" w14:textId="77777777" w:rsidR="0062385B" w:rsidRDefault="007628E4" w:rsidP="00E17D3C">
      <w:pPr>
        <w:pStyle w:val="a3"/>
        <w:spacing w:before="138" w:line="360" w:lineRule="auto"/>
        <w:ind w:right="278" w:firstLine="709"/>
      </w:pPr>
      <w:r>
        <w:t>Модуль «Спортивная борьба» (далее – модуль по спортивной борьбе, спортивная борьба)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7A087FE0" w14:textId="77777777" w:rsidR="0062385B" w:rsidRDefault="007628E4" w:rsidP="00E17D3C">
      <w:pPr>
        <w:pStyle w:val="a3"/>
        <w:tabs>
          <w:tab w:val="left" w:pos="3446"/>
          <w:tab w:val="left" w:pos="5827"/>
          <w:tab w:val="left" w:pos="8617"/>
        </w:tabs>
        <w:spacing w:before="1" w:line="360" w:lineRule="auto"/>
        <w:ind w:right="279" w:firstLine="709"/>
      </w:pPr>
      <w:r>
        <w:t>Спортивная борьба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</w:p>
    <w:p w14:paraId="331EB2EE" w14:textId="77777777" w:rsidR="0062385B" w:rsidRDefault="007628E4" w:rsidP="00E17D3C">
      <w:pPr>
        <w:pStyle w:val="a3"/>
        <w:spacing w:line="360" w:lineRule="auto"/>
        <w:ind w:right="599"/>
      </w:pPr>
      <w:r>
        <w:t xml:space="preserve">к   </w:t>
      </w:r>
      <w:r>
        <w:rPr>
          <w:spacing w:val="1"/>
        </w:rPr>
        <w:t xml:space="preserve"> </w:t>
      </w:r>
      <w:r>
        <w:t xml:space="preserve">систематическим     занятиям     физической     культурой     и     </w:t>
      </w:r>
      <w:proofErr w:type="gramStart"/>
      <w:r>
        <w:t xml:space="preserve">спортом,   </w:t>
      </w:r>
      <w:proofErr w:type="gramEnd"/>
      <w:r>
        <w:t xml:space="preserve">  их  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14:paraId="3BC3265C" w14:textId="77777777" w:rsidR="0062385B" w:rsidRDefault="007628E4" w:rsidP="00E17D3C">
      <w:pPr>
        <w:pStyle w:val="a3"/>
        <w:spacing w:line="360" w:lineRule="auto"/>
        <w:ind w:right="284" w:firstLine="709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всё многообразие двигательных действий свойственных биомеханическими возможностям</w:t>
      </w:r>
      <w:r>
        <w:rPr>
          <w:spacing w:val="1"/>
        </w:rPr>
        <w:t xml:space="preserve"> </w:t>
      </w:r>
      <w:r>
        <w:t>организма человека с использованием в учебном процессе всего арсенала физических 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14:paraId="48A35F5A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line="360" w:lineRule="auto"/>
        <w:ind w:left="782" w:right="285" w:firstLine="709"/>
        <w:jc w:val="left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</w:p>
    <w:p w14:paraId="3E8DE7EC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507159C" w14:textId="77777777" w:rsidR="0062385B" w:rsidRDefault="007628E4" w:rsidP="00E17D3C">
      <w:pPr>
        <w:pStyle w:val="a3"/>
        <w:spacing w:before="62"/>
      </w:pPr>
      <w:r>
        <w:lastRenderedPageBreak/>
        <w:t>образа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спортом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спорта</w:t>
      </w:r>
    </w:p>
    <w:p w14:paraId="5BD4E972" w14:textId="77777777" w:rsidR="0062385B" w:rsidRDefault="007628E4" w:rsidP="00E17D3C">
      <w:pPr>
        <w:pStyle w:val="a3"/>
        <w:spacing w:before="138"/>
      </w:pPr>
      <w:r>
        <w:t>«спортивная</w:t>
      </w:r>
      <w:r>
        <w:rPr>
          <w:spacing w:val="-4"/>
        </w:rPr>
        <w:t xml:space="preserve"> </w:t>
      </w:r>
      <w:r>
        <w:t>борьба».</w:t>
      </w:r>
    </w:p>
    <w:p w14:paraId="120CAA36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0AEA8D65" w14:textId="77777777" w:rsidR="0062385B" w:rsidRDefault="007628E4" w:rsidP="00E17D3C">
      <w:pPr>
        <w:pStyle w:val="a3"/>
        <w:spacing w:before="138" w:line="360" w:lineRule="auto"/>
        <w:ind w:left="1491" w:right="298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«спортивная</w:t>
      </w:r>
      <w:r>
        <w:rPr>
          <w:spacing w:val="8"/>
        </w:rPr>
        <w:t xml:space="preserve"> </w:t>
      </w:r>
      <w:r>
        <w:t>борьба»,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возможностях</w:t>
      </w:r>
      <w:r>
        <w:rPr>
          <w:spacing w:val="8"/>
        </w:rPr>
        <w:t xml:space="preserve"> </w:t>
      </w:r>
      <w:r>
        <w:t>и</w:t>
      </w:r>
    </w:p>
    <w:p w14:paraId="633F22DF" w14:textId="77777777" w:rsidR="0062385B" w:rsidRDefault="007628E4" w:rsidP="00E17D3C">
      <w:pPr>
        <w:pStyle w:val="a3"/>
        <w:spacing w:line="360" w:lineRule="auto"/>
        <w:ind w:right="290"/>
      </w:pP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829B449" w14:textId="77777777" w:rsidR="0062385B" w:rsidRDefault="007628E4" w:rsidP="00E17D3C">
      <w:pPr>
        <w:pStyle w:val="a3"/>
        <w:spacing w:line="360" w:lineRule="auto"/>
        <w:ind w:right="287" w:firstLine="70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борьбе;</w:t>
      </w:r>
    </w:p>
    <w:p w14:paraId="42F5FDE1" w14:textId="77777777" w:rsidR="0062385B" w:rsidRDefault="007628E4" w:rsidP="00E17D3C">
      <w:pPr>
        <w:pStyle w:val="a3"/>
        <w:spacing w:line="360" w:lineRule="auto"/>
        <w:ind w:right="291" w:firstLine="709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14:paraId="721984C4" w14:textId="77777777" w:rsidR="0062385B" w:rsidRDefault="007628E4" w:rsidP="00E17D3C">
      <w:pPr>
        <w:pStyle w:val="a3"/>
        <w:spacing w:line="360" w:lineRule="auto"/>
        <w:ind w:right="286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борьба»;</w:t>
      </w:r>
    </w:p>
    <w:p w14:paraId="58073FD9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2929505C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14:paraId="30FC9BCF" w14:textId="77777777" w:rsidR="0062385B" w:rsidRDefault="007628E4" w:rsidP="00E17D3C">
      <w:pPr>
        <w:pStyle w:val="a3"/>
        <w:tabs>
          <w:tab w:val="left" w:pos="2928"/>
          <w:tab w:val="left" w:pos="5030"/>
          <w:tab w:val="left" w:pos="7058"/>
          <w:tab w:val="left" w:pos="8527"/>
          <w:tab w:val="left" w:pos="9323"/>
        </w:tabs>
        <w:spacing w:line="360" w:lineRule="auto"/>
        <w:ind w:right="288" w:firstLine="709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</w:p>
    <w:p w14:paraId="65F22B7D" w14:textId="77777777" w:rsidR="0062385B" w:rsidRDefault="007628E4" w:rsidP="00E17D3C">
      <w:pPr>
        <w:pStyle w:val="a3"/>
        <w:spacing w:before="1" w:line="360" w:lineRule="auto"/>
        <w:ind w:right="525"/>
      </w:pPr>
      <w:r>
        <w:t>к</w:t>
      </w:r>
      <w:r>
        <w:rPr>
          <w:spacing w:val="104"/>
        </w:rPr>
        <w:t xml:space="preserve"> </w:t>
      </w:r>
      <w:r>
        <w:t xml:space="preserve">занятиям  </w:t>
      </w:r>
      <w:r>
        <w:rPr>
          <w:spacing w:val="43"/>
        </w:rPr>
        <w:t xml:space="preserve"> </w:t>
      </w:r>
      <w:r>
        <w:t xml:space="preserve">спортивной  </w:t>
      </w:r>
      <w:r>
        <w:rPr>
          <w:spacing w:val="43"/>
        </w:rPr>
        <w:t xml:space="preserve"> </w:t>
      </w:r>
      <w:proofErr w:type="gramStart"/>
      <w:r>
        <w:t xml:space="preserve">борьбой,  </w:t>
      </w:r>
      <w:r>
        <w:rPr>
          <w:spacing w:val="44"/>
        </w:rPr>
        <w:t xml:space="preserve"> </w:t>
      </w:r>
      <w:proofErr w:type="gramEnd"/>
      <w:r>
        <w:t xml:space="preserve">в  </w:t>
      </w:r>
      <w:r>
        <w:rPr>
          <w:spacing w:val="43"/>
        </w:rPr>
        <w:t xml:space="preserve"> </w:t>
      </w:r>
      <w:r>
        <w:t xml:space="preserve">школьные  </w:t>
      </w:r>
      <w:r>
        <w:rPr>
          <w:spacing w:val="44"/>
        </w:rPr>
        <w:t xml:space="preserve"> </w:t>
      </w:r>
      <w:r>
        <w:t xml:space="preserve">спортивные  </w:t>
      </w:r>
      <w:r>
        <w:rPr>
          <w:spacing w:val="43"/>
        </w:rPr>
        <w:t xml:space="preserve"> </w:t>
      </w:r>
      <w:r>
        <w:t xml:space="preserve">клубы,  </w:t>
      </w:r>
      <w:r>
        <w:rPr>
          <w:spacing w:val="44"/>
        </w:rPr>
        <w:t xml:space="preserve"> </w:t>
      </w:r>
      <w:r>
        <w:t xml:space="preserve">секции,  </w:t>
      </w:r>
      <w:r>
        <w:rPr>
          <w:spacing w:val="43"/>
        </w:rPr>
        <w:t xml:space="preserve"> </w:t>
      </w:r>
      <w:r>
        <w:t xml:space="preserve">к  </w:t>
      </w:r>
      <w:r>
        <w:rPr>
          <w:spacing w:val="44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167B4BB4" w14:textId="77777777" w:rsidR="0062385B" w:rsidRDefault="007628E4" w:rsidP="00E17D3C">
      <w:pPr>
        <w:pStyle w:val="a3"/>
        <w:ind w:left="149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13140472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14:paraId="01FB4AE8" w14:textId="77777777" w:rsidR="0062385B" w:rsidRDefault="007628E4" w:rsidP="00E17D3C">
      <w:pPr>
        <w:pStyle w:val="a3"/>
        <w:tabs>
          <w:tab w:val="left" w:pos="2167"/>
          <w:tab w:val="left" w:pos="3089"/>
          <w:tab w:val="left" w:pos="5056"/>
          <w:tab w:val="left" w:pos="6636"/>
          <w:tab w:val="left" w:pos="7439"/>
          <w:tab w:val="left" w:pos="9203"/>
        </w:tabs>
        <w:spacing w:before="138" w:line="360" w:lineRule="auto"/>
        <w:ind w:right="293" w:firstLine="709"/>
      </w:pPr>
      <w:r>
        <w:t>Модуль</w:t>
      </w:r>
      <w:r>
        <w:rPr>
          <w:spacing w:val="10"/>
        </w:rPr>
        <w:t xml:space="preserve"> </w:t>
      </w:r>
      <w:r>
        <w:t>«Спортивная</w:t>
      </w:r>
      <w:r>
        <w:rPr>
          <w:spacing w:val="10"/>
        </w:rPr>
        <w:t xml:space="preserve"> </w:t>
      </w:r>
      <w:r>
        <w:t>борьба»</w:t>
      </w:r>
      <w:r>
        <w:rPr>
          <w:spacing w:val="10"/>
        </w:rPr>
        <w:t xml:space="preserve"> </w:t>
      </w:r>
      <w:r>
        <w:t>доступен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независимо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</w:p>
    <w:p w14:paraId="20755051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организациях.</w:t>
      </w:r>
    </w:p>
    <w:p w14:paraId="4F970972" w14:textId="77777777" w:rsidR="0062385B" w:rsidRDefault="007628E4" w:rsidP="00E17D3C">
      <w:pPr>
        <w:pStyle w:val="a3"/>
        <w:spacing w:before="138"/>
        <w:ind w:left="1491"/>
      </w:pPr>
      <w:r>
        <w:t>Специфика</w:t>
      </w:r>
      <w:r>
        <w:rPr>
          <w:spacing w:val="10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борьбе</w:t>
      </w:r>
      <w:r>
        <w:rPr>
          <w:spacing w:val="10"/>
        </w:rPr>
        <w:t xml:space="preserve"> </w:t>
      </w:r>
      <w:r>
        <w:t>сочетается</w:t>
      </w:r>
      <w:r>
        <w:rPr>
          <w:spacing w:val="11"/>
        </w:rPr>
        <w:t xml:space="preserve"> </w:t>
      </w:r>
      <w:r>
        <w:t>практически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всеми</w:t>
      </w:r>
      <w:r>
        <w:rPr>
          <w:spacing w:val="10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видами</w:t>
      </w:r>
    </w:p>
    <w:p w14:paraId="705238F9" w14:textId="77777777" w:rsidR="0062385B" w:rsidRDefault="0062385B" w:rsidP="00E17D3C">
      <w:pPr>
        <w:pStyle w:val="a3"/>
        <w:spacing w:before="10"/>
        <w:ind w:left="0"/>
        <w:rPr>
          <w:sz w:val="12"/>
        </w:rPr>
      </w:pPr>
    </w:p>
    <w:tbl>
      <w:tblPr>
        <w:tblStyle w:val="TableNormal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3146"/>
        <w:gridCol w:w="480"/>
        <w:gridCol w:w="1529"/>
        <w:gridCol w:w="5454"/>
      </w:tblGrid>
      <w:tr w:rsidR="0062385B" w14:paraId="117AD87E" w14:textId="77777777">
        <w:trPr>
          <w:trHeight w:val="339"/>
        </w:trPr>
        <w:tc>
          <w:tcPr>
            <w:tcW w:w="3146" w:type="dxa"/>
          </w:tcPr>
          <w:p w14:paraId="1D608B24" w14:textId="77777777" w:rsidR="0062385B" w:rsidRDefault="007628E4" w:rsidP="00E17D3C">
            <w:pPr>
              <w:pStyle w:val="TableParagraph"/>
              <w:tabs>
                <w:tab w:val="left" w:pos="1418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z w:val="24"/>
              </w:rPr>
              <w:tab/>
              <w:t>входящими</w:t>
            </w:r>
          </w:p>
        </w:tc>
        <w:tc>
          <w:tcPr>
            <w:tcW w:w="480" w:type="dxa"/>
          </w:tcPr>
          <w:p w14:paraId="1BC6A019" w14:textId="77777777" w:rsidR="0062385B" w:rsidRDefault="007628E4" w:rsidP="00E17D3C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29" w:type="dxa"/>
          </w:tcPr>
          <w:p w14:paraId="2DF8A584" w14:textId="77777777" w:rsidR="0062385B" w:rsidRDefault="007628E4" w:rsidP="00E17D3C">
            <w:pPr>
              <w:pStyle w:val="TableParagraph"/>
              <w:spacing w:line="266" w:lineRule="exact"/>
              <w:ind w:left="331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</w:tc>
        <w:tc>
          <w:tcPr>
            <w:tcW w:w="5454" w:type="dxa"/>
          </w:tcPr>
          <w:p w14:paraId="36F288E7" w14:textId="77777777" w:rsidR="0062385B" w:rsidRDefault="007628E4" w:rsidP="00E17D3C">
            <w:pPr>
              <w:pStyle w:val="TableParagraph"/>
              <w:tabs>
                <w:tab w:val="left" w:pos="1777"/>
                <w:tab w:val="left" w:pos="3729"/>
              </w:tabs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  <w:t>«Физическая</w:t>
            </w:r>
            <w:r>
              <w:rPr>
                <w:sz w:val="24"/>
              </w:rPr>
              <w:tab/>
              <w:t>культура»</w:t>
            </w:r>
          </w:p>
        </w:tc>
      </w:tr>
      <w:tr w:rsidR="0062385B" w14:paraId="318C39D5" w14:textId="77777777">
        <w:trPr>
          <w:trHeight w:val="413"/>
        </w:trPr>
        <w:tc>
          <w:tcPr>
            <w:tcW w:w="3146" w:type="dxa"/>
          </w:tcPr>
          <w:p w14:paraId="30D013B2" w14:textId="77777777" w:rsidR="0062385B" w:rsidRDefault="007628E4" w:rsidP="00E17D3C">
            <w:pPr>
              <w:pStyle w:val="TableParagraph"/>
              <w:tabs>
                <w:tab w:val="left" w:pos="815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общеобразовательной</w:t>
            </w:r>
          </w:p>
        </w:tc>
        <w:tc>
          <w:tcPr>
            <w:tcW w:w="480" w:type="dxa"/>
          </w:tcPr>
          <w:p w14:paraId="399056CD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715EC6B8" w14:textId="77777777" w:rsidR="0062385B" w:rsidRDefault="007628E4" w:rsidP="00E17D3C">
            <w:pPr>
              <w:pStyle w:val="TableParagraph"/>
              <w:spacing w:before="64"/>
              <w:ind w:right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454" w:type="dxa"/>
          </w:tcPr>
          <w:p w14:paraId="5BFA6F49" w14:textId="77777777" w:rsidR="0062385B" w:rsidRDefault="007628E4" w:rsidP="00E17D3C">
            <w:pPr>
              <w:pStyle w:val="TableParagraph"/>
              <w:tabs>
                <w:tab w:val="left" w:pos="1900"/>
                <w:tab w:val="left" w:pos="3505"/>
              </w:tabs>
              <w:spacing w:before="64"/>
              <w:ind w:left="509"/>
              <w:rPr>
                <w:sz w:val="24"/>
              </w:rPr>
            </w:pPr>
            <w:r>
              <w:rPr>
                <w:sz w:val="24"/>
              </w:rPr>
              <w:t>(легкая</w:t>
            </w:r>
            <w:r>
              <w:rPr>
                <w:sz w:val="24"/>
              </w:rPr>
              <w:tab/>
              <w:t>атлетика,</w:t>
            </w:r>
            <w:r>
              <w:rPr>
                <w:sz w:val="24"/>
              </w:rPr>
              <w:tab/>
              <w:t>гимнастика,</w:t>
            </w:r>
          </w:p>
        </w:tc>
      </w:tr>
      <w:tr w:rsidR="0062385B" w14:paraId="583C6D83" w14:textId="77777777">
        <w:trPr>
          <w:trHeight w:val="413"/>
        </w:trPr>
        <w:tc>
          <w:tcPr>
            <w:tcW w:w="3146" w:type="dxa"/>
          </w:tcPr>
          <w:p w14:paraId="6B9372F3" w14:textId="77777777" w:rsidR="0062385B" w:rsidRDefault="007628E4" w:rsidP="00E17D3C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480" w:type="dxa"/>
          </w:tcPr>
          <w:p w14:paraId="12ADB490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2CF4BB86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5454" w:type="dxa"/>
          </w:tcPr>
          <w:p w14:paraId="43CADAE5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5CE174D4" w14:textId="77777777">
        <w:trPr>
          <w:trHeight w:val="339"/>
        </w:trPr>
        <w:tc>
          <w:tcPr>
            <w:tcW w:w="3146" w:type="dxa"/>
          </w:tcPr>
          <w:p w14:paraId="21423121" w14:textId="77777777" w:rsidR="0062385B" w:rsidRDefault="007628E4" w:rsidP="00E17D3C">
            <w:pPr>
              <w:pStyle w:val="TableParagraph"/>
              <w:tabs>
                <w:tab w:val="left" w:pos="2249"/>
              </w:tabs>
              <w:spacing w:before="64"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модуля</w:t>
            </w:r>
          </w:p>
        </w:tc>
        <w:tc>
          <w:tcPr>
            <w:tcW w:w="480" w:type="dxa"/>
          </w:tcPr>
          <w:p w14:paraId="0363801B" w14:textId="77777777" w:rsidR="0062385B" w:rsidRDefault="007628E4" w:rsidP="00E17D3C">
            <w:pPr>
              <w:pStyle w:val="TableParagraph"/>
              <w:spacing w:before="64"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529" w:type="dxa"/>
          </w:tcPr>
          <w:p w14:paraId="1B36395E" w14:textId="77777777" w:rsidR="0062385B" w:rsidRDefault="007628E4" w:rsidP="00E17D3C">
            <w:pPr>
              <w:pStyle w:val="TableParagraph"/>
              <w:spacing w:before="64" w:line="256" w:lineRule="exact"/>
              <w:ind w:right="143"/>
              <w:rPr>
                <w:sz w:val="24"/>
              </w:rPr>
            </w:pPr>
            <w:r>
              <w:rPr>
                <w:sz w:val="24"/>
              </w:rPr>
              <w:t>спортивной</w:t>
            </w:r>
          </w:p>
        </w:tc>
        <w:tc>
          <w:tcPr>
            <w:tcW w:w="5454" w:type="dxa"/>
          </w:tcPr>
          <w:p w14:paraId="0A438F69" w14:textId="77777777" w:rsidR="0062385B" w:rsidRDefault="007628E4" w:rsidP="00E17D3C">
            <w:pPr>
              <w:pStyle w:val="TableParagraph"/>
              <w:tabs>
                <w:tab w:val="left" w:pos="1124"/>
                <w:tab w:val="left" w:pos="2307"/>
                <w:tab w:val="left" w:pos="4050"/>
                <w:tab w:val="left" w:pos="4449"/>
              </w:tabs>
              <w:spacing w:before="64"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z w:val="24"/>
              </w:rPr>
              <w:tab/>
              <w:t>поможет</w:t>
            </w:r>
            <w:r>
              <w:rPr>
                <w:sz w:val="24"/>
              </w:rPr>
              <w:tab/>
              <w:t>обучающимся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освоении</w:t>
            </w:r>
          </w:p>
        </w:tc>
      </w:tr>
    </w:tbl>
    <w:p w14:paraId="504BC002" w14:textId="77777777" w:rsidR="0062385B" w:rsidRDefault="007628E4" w:rsidP="00E17D3C">
      <w:pPr>
        <w:pStyle w:val="a3"/>
        <w:spacing w:before="138"/>
      </w:pPr>
      <w:r>
        <w:t>образовательных</w:t>
      </w:r>
      <w:r>
        <w:rPr>
          <w:spacing w:val="101"/>
        </w:rPr>
        <w:t xml:space="preserve"> </w:t>
      </w:r>
      <w:r>
        <w:t>программ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рамках</w:t>
      </w:r>
      <w:r>
        <w:rPr>
          <w:spacing w:val="101"/>
        </w:rPr>
        <w:t xml:space="preserve"> </w:t>
      </w:r>
      <w:r>
        <w:t>внеурочной</w:t>
      </w:r>
      <w:r>
        <w:rPr>
          <w:spacing w:val="101"/>
        </w:rPr>
        <w:t xml:space="preserve"> </w:t>
      </w:r>
      <w:r>
        <w:t>деятельности,</w:t>
      </w:r>
      <w:r>
        <w:rPr>
          <w:spacing w:val="110"/>
        </w:rPr>
        <w:t xml:space="preserve"> </w:t>
      </w:r>
      <w:r>
        <w:t>дополнительного</w:t>
      </w:r>
      <w:r>
        <w:rPr>
          <w:spacing w:val="102"/>
        </w:rPr>
        <w:t xml:space="preserve"> </w:t>
      </w:r>
      <w:r>
        <w:t>образования,</w:t>
      </w:r>
    </w:p>
    <w:p w14:paraId="0511E226" w14:textId="77777777" w:rsidR="0062385B" w:rsidRDefault="0062385B" w:rsidP="00E17D3C">
      <w:pPr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1A1D81FB" w14:textId="77777777" w:rsidR="0062385B" w:rsidRDefault="007628E4" w:rsidP="00E17D3C">
      <w:pPr>
        <w:pStyle w:val="a3"/>
        <w:tabs>
          <w:tab w:val="left" w:pos="4623"/>
          <w:tab w:val="left" w:pos="6735"/>
          <w:tab w:val="left" w:pos="8492"/>
          <w:tab w:val="left" w:pos="9649"/>
        </w:tabs>
        <w:spacing w:before="62" w:line="360" w:lineRule="auto"/>
        <w:ind w:right="284"/>
      </w:pPr>
      <w:r>
        <w:lastRenderedPageBreak/>
        <w:t>деятельности школьных спортивных клубов, подготовке обучающихся к сдаче норм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</w:p>
    <w:p w14:paraId="79103A2B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7E948877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spacing w:before="13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23443F62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спортивной борьбе с выбором различных элементов борьбы,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0C4059B6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1BBE5D0E" w14:textId="77777777" w:rsidR="0062385B" w:rsidRDefault="007628E4" w:rsidP="00E17D3C">
      <w:pPr>
        <w:pStyle w:val="a3"/>
        <w:tabs>
          <w:tab w:val="left" w:pos="3388"/>
          <w:tab w:val="left" w:pos="6210"/>
          <w:tab w:val="left" w:pos="8767"/>
        </w:tabs>
        <w:spacing w:before="138" w:line="360" w:lineRule="auto"/>
        <w:ind w:right="289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</w:p>
    <w:p w14:paraId="7104B5EE" w14:textId="77777777" w:rsidR="0062385B" w:rsidRDefault="007628E4" w:rsidP="00E17D3C">
      <w:pPr>
        <w:pStyle w:val="a3"/>
        <w:spacing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5CC44F1D" w14:textId="77777777" w:rsidR="0062385B" w:rsidRDefault="007628E4" w:rsidP="00E17D3C">
      <w:pPr>
        <w:pStyle w:val="a3"/>
        <w:spacing w:line="360" w:lineRule="auto"/>
        <w:ind w:right="287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- 33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21BFBDA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14:paraId="3699BEC0" w14:textId="77777777" w:rsidR="0062385B" w:rsidRDefault="007628E4" w:rsidP="00E17D3C">
      <w:pPr>
        <w:pStyle w:val="a5"/>
        <w:numPr>
          <w:ilvl w:val="0"/>
          <w:numId w:val="40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борьбе.</w:t>
      </w:r>
    </w:p>
    <w:p w14:paraId="43379C99" w14:textId="77777777" w:rsidR="0062385B" w:rsidRDefault="007628E4" w:rsidP="00E17D3C">
      <w:pPr>
        <w:pStyle w:val="a3"/>
        <w:spacing w:before="139" w:line="360" w:lineRule="auto"/>
        <w:ind w:right="288" w:firstLine="70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 клубов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14:paraId="477F730C" w14:textId="77777777" w:rsidR="0062385B" w:rsidRDefault="007628E4" w:rsidP="00E17D3C">
      <w:pPr>
        <w:pStyle w:val="a3"/>
        <w:ind w:left="1491"/>
      </w:pPr>
      <w:r>
        <w:t>Разновидности</w:t>
      </w:r>
      <w:r>
        <w:rPr>
          <w:spacing w:val="-9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борьбы</w:t>
      </w:r>
      <w:r>
        <w:rPr>
          <w:spacing w:val="-8"/>
        </w:rPr>
        <w:t xml:space="preserve"> </w:t>
      </w:r>
      <w:r>
        <w:t>(вольная,</w:t>
      </w:r>
      <w:r>
        <w:rPr>
          <w:spacing w:val="-8"/>
        </w:rPr>
        <w:t xml:space="preserve"> </w:t>
      </w:r>
      <w:r>
        <w:t>греко-римская,</w:t>
      </w:r>
      <w:r>
        <w:rPr>
          <w:spacing w:val="-8"/>
        </w:rPr>
        <w:t xml:space="preserve"> </w:t>
      </w:r>
      <w:r>
        <w:t>женская</w:t>
      </w:r>
      <w:r>
        <w:rPr>
          <w:spacing w:val="-9"/>
        </w:rPr>
        <w:t xml:space="preserve"> </w:t>
      </w:r>
      <w:r>
        <w:t>вольная).</w:t>
      </w:r>
    </w:p>
    <w:p w14:paraId="7F6D688D" w14:textId="77777777" w:rsidR="0062385B" w:rsidRDefault="007628E4" w:rsidP="00E17D3C">
      <w:pPr>
        <w:pStyle w:val="a3"/>
        <w:tabs>
          <w:tab w:val="left" w:pos="2858"/>
          <w:tab w:val="left" w:pos="4635"/>
          <w:tab w:val="left" w:pos="5764"/>
          <w:tab w:val="left" w:pos="6582"/>
          <w:tab w:val="left" w:pos="8323"/>
          <w:tab w:val="left" w:pos="9738"/>
        </w:tabs>
        <w:spacing w:before="138" w:line="360" w:lineRule="auto"/>
        <w:ind w:right="780" w:firstLine="709"/>
      </w:pPr>
      <w:r>
        <w:t>Размеры</w:t>
      </w:r>
      <w:r>
        <w:tab/>
        <w:t>борцовского</w:t>
      </w:r>
      <w:r>
        <w:tab/>
        <w:t>ковра,</w:t>
      </w:r>
      <w:r>
        <w:tab/>
        <w:t>его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2"/>
        </w:rPr>
        <w:t xml:space="preserve"> </w:t>
      </w:r>
      <w:r>
        <w:t>категории.</w:t>
      </w:r>
    </w:p>
    <w:p w14:paraId="2350D738" w14:textId="77777777" w:rsidR="0062385B" w:rsidRDefault="007628E4" w:rsidP="00E17D3C">
      <w:pPr>
        <w:pStyle w:val="a3"/>
        <w:spacing w:line="360" w:lineRule="auto"/>
        <w:ind w:firstLine="709"/>
      </w:pPr>
      <w:r>
        <w:t>Основные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соревнований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спортивной</w:t>
      </w:r>
      <w:r>
        <w:rPr>
          <w:spacing w:val="22"/>
        </w:rPr>
        <w:t xml:space="preserve"> </w:t>
      </w:r>
      <w:r>
        <w:t>борьбе</w:t>
      </w:r>
      <w:r>
        <w:rPr>
          <w:spacing w:val="22"/>
        </w:rPr>
        <w:t xml:space="preserve"> </w:t>
      </w:r>
      <w:r>
        <w:t>(вольная,</w:t>
      </w:r>
      <w:r>
        <w:rPr>
          <w:spacing w:val="22"/>
        </w:rPr>
        <w:t xml:space="preserve"> </w:t>
      </w:r>
      <w:r>
        <w:t>греко-римская).</w:t>
      </w:r>
      <w:r>
        <w:rPr>
          <w:spacing w:val="22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2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судьи.</w:t>
      </w:r>
    </w:p>
    <w:p w14:paraId="6F5D4BB1" w14:textId="77777777" w:rsidR="0062385B" w:rsidRDefault="007628E4" w:rsidP="00E17D3C">
      <w:pPr>
        <w:pStyle w:val="a3"/>
        <w:ind w:left="1491"/>
      </w:pP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борьбе.</w:t>
      </w:r>
    </w:p>
    <w:p w14:paraId="692DC906" w14:textId="77777777" w:rsidR="0062385B" w:rsidRDefault="007628E4" w:rsidP="00E17D3C">
      <w:pPr>
        <w:pStyle w:val="a3"/>
        <w:spacing w:before="138" w:line="360" w:lineRule="auto"/>
        <w:ind w:firstLine="709"/>
      </w:pPr>
      <w:r>
        <w:t>Спортивная</w:t>
      </w:r>
      <w:r>
        <w:rPr>
          <w:spacing w:val="43"/>
        </w:rPr>
        <w:t xml:space="preserve"> </w:t>
      </w:r>
      <w:r>
        <w:t>борьба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43"/>
        </w:rPr>
        <w:t xml:space="preserve"> </w:t>
      </w:r>
      <w:r>
        <w:t>закаливания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14:paraId="1C85D19C" w14:textId="77777777" w:rsidR="0062385B" w:rsidRDefault="007628E4" w:rsidP="00E17D3C">
      <w:pPr>
        <w:pStyle w:val="a3"/>
        <w:spacing w:line="360" w:lineRule="auto"/>
        <w:ind w:right="283" w:firstLine="709"/>
      </w:pP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борьбой.</w:t>
      </w:r>
      <w:r>
        <w:rPr>
          <w:spacing w:val="20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борьбой.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14:paraId="54C70CC3" w14:textId="77777777" w:rsidR="0062385B" w:rsidRDefault="007628E4" w:rsidP="00E17D3C">
      <w:pPr>
        <w:pStyle w:val="a5"/>
        <w:numPr>
          <w:ilvl w:val="0"/>
          <w:numId w:val="40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73416C6E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FE99EC4" w14:textId="77777777" w:rsidR="0062385B" w:rsidRDefault="007628E4" w:rsidP="00E17D3C">
      <w:pPr>
        <w:pStyle w:val="a3"/>
        <w:spacing w:before="62" w:line="360" w:lineRule="auto"/>
        <w:ind w:left="1491" w:right="1390"/>
      </w:pPr>
      <w:r>
        <w:lastRenderedPageBreak/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борьбой.</w:t>
      </w:r>
    </w:p>
    <w:p w14:paraId="307C80C6" w14:textId="77777777" w:rsidR="0062385B" w:rsidRDefault="007628E4" w:rsidP="00E17D3C">
      <w:pPr>
        <w:pStyle w:val="a3"/>
        <w:spacing w:line="360" w:lineRule="auto"/>
        <w:ind w:right="609" w:firstLine="709"/>
      </w:pPr>
      <w:r>
        <w:t xml:space="preserve">Соблюдение   </w:t>
      </w:r>
      <w:r>
        <w:rPr>
          <w:spacing w:val="1"/>
        </w:rPr>
        <w:t xml:space="preserve"> </w:t>
      </w:r>
      <w:r>
        <w:t xml:space="preserve">личной   </w:t>
      </w:r>
      <w:r>
        <w:rPr>
          <w:spacing w:val="1"/>
        </w:rPr>
        <w:t xml:space="preserve"> </w:t>
      </w:r>
      <w:proofErr w:type="gramStart"/>
      <w:r>
        <w:t xml:space="preserve">гигиены,   </w:t>
      </w:r>
      <w:proofErr w:type="gramEnd"/>
      <w:r>
        <w:rPr>
          <w:spacing w:val="1"/>
        </w:rPr>
        <w:t xml:space="preserve"> </w:t>
      </w:r>
      <w:r>
        <w:t>требований     к     спортивной     одежде     и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</w:t>
      </w:r>
    </w:p>
    <w:p w14:paraId="3364EEEB" w14:textId="77777777" w:rsidR="0062385B" w:rsidRDefault="007628E4" w:rsidP="00E17D3C">
      <w:pPr>
        <w:pStyle w:val="a3"/>
        <w:spacing w:line="360" w:lineRule="auto"/>
        <w:ind w:left="1491" w:right="2195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единоборств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проведения.</w:t>
      </w:r>
    </w:p>
    <w:p w14:paraId="422E6FAF" w14:textId="77777777" w:rsidR="0062385B" w:rsidRDefault="007628E4" w:rsidP="00E17D3C">
      <w:pPr>
        <w:pStyle w:val="a3"/>
        <w:spacing w:line="360" w:lineRule="auto"/>
        <w:ind w:right="285" w:firstLine="7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6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упражнений для глаз, упражнений формирования осанки и профилактики плоскостопия,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14:paraId="0A7F5CE7" w14:textId="77777777" w:rsidR="0062385B" w:rsidRDefault="007628E4" w:rsidP="00E17D3C">
      <w:pPr>
        <w:pStyle w:val="a3"/>
        <w:tabs>
          <w:tab w:val="left" w:pos="2807"/>
          <w:tab w:val="left" w:pos="4609"/>
          <w:tab w:val="left" w:pos="6897"/>
          <w:tab w:val="left" w:pos="8212"/>
          <w:tab w:val="left" w:pos="9922"/>
        </w:tabs>
        <w:spacing w:line="360" w:lineRule="auto"/>
        <w:ind w:right="800" w:firstLine="709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</w:r>
      <w:r>
        <w:rPr>
          <w:spacing w:val="-1"/>
        </w:rPr>
        <w:t>борьбой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14:paraId="531BB29A" w14:textId="77777777" w:rsidR="0062385B" w:rsidRDefault="007628E4" w:rsidP="00E17D3C">
      <w:pPr>
        <w:pStyle w:val="a3"/>
        <w:spacing w:line="360" w:lineRule="auto"/>
        <w:ind w:right="283" w:firstLine="709"/>
      </w:pP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14:paraId="689FAFFC" w14:textId="77777777" w:rsidR="0062385B" w:rsidRDefault="007628E4" w:rsidP="00E17D3C">
      <w:pPr>
        <w:pStyle w:val="a3"/>
        <w:tabs>
          <w:tab w:val="left" w:pos="2837"/>
          <w:tab w:val="left" w:pos="4761"/>
          <w:tab w:val="left" w:pos="5939"/>
          <w:tab w:val="left" w:pos="6703"/>
          <w:tab w:val="left" w:pos="8352"/>
          <w:tab w:val="left" w:pos="10025"/>
        </w:tabs>
        <w:spacing w:line="360" w:lineRule="auto"/>
        <w:ind w:right="669" w:firstLine="709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512F41EB" w14:textId="77777777" w:rsidR="0062385B" w:rsidRDefault="007628E4" w:rsidP="00E17D3C">
      <w:pPr>
        <w:pStyle w:val="a3"/>
        <w:spacing w:line="360" w:lineRule="auto"/>
        <w:ind w:firstLine="709"/>
      </w:pPr>
      <w:r>
        <w:t>Основы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собственной</w:t>
      </w:r>
      <w:r>
        <w:rPr>
          <w:spacing w:val="51"/>
        </w:rPr>
        <w:t xml:space="preserve"> </w:t>
      </w:r>
      <w:r>
        <w:t>собственных</w:t>
      </w:r>
      <w:r>
        <w:rPr>
          <w:spacing w:val="50"/>
        </w:rPr>
        <w:t xml:space="preserve"> </w:t>
      </w:r>
      <w:r>
        <w:t>занятий,</w:t>
      </w:r>
      <w:r>
        <w:rPr>
          <w:spacing w:val="51"/>
        </w:rPr>
        <w:t xml:space="preserve"> </w:t>
      </w:r>
      <w:r>
        <w:t>игр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элементами</w:t>
      </w:r>
      <w:r>
        <w:rPr>
          <w:spacing w:val="51"/>
        </w:rPr>
        <w:t xml:space="preserve"> </w:t>
      </w:r>
      <w:r>
        <w:t>борьбы,</w:t>
      </w:r>
      <w:r>
        <w:rPr>
          <w:spacing w:val="51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14:paraId="1D00B960" w14:textId="77777777" w:rsidR="0062385B" w:rsidRDefault="007628E4" w:rsidP="00E17D3C">
      <w:pPr>
        <w:pStyle w:val="a3"/>
        <w:ind w:left="1491"/>
      </w:pPr>
      <w:r>
        <w:t>Контрольно-тестовые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подготовке.</w:t>
      </w:r>
    </w:p>
    <w:p w14:paraId="3FD46C05" w14:textId="77777777" w:rsidR="0062385B" w:rsidRDefault="007628E4" w:rsidP="00E17D3C">
      <w:pPr>
        <w:pStyle w:val="a5"/>
        <w:numPr>
          <w:ilvl w:val="0"/>
          <w:numId w:val="40"/>
        </w:numPr>
        <w:tabs>
          <w:tab w:val="left" w:pos="1751"/>
        </w:tabs>
        <w:spacing w:before="139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340D4FB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14:paraId="793780DD" w14:textId="77777777" w:rsidR="0062385B" w:rsidRDefault="007628E4" w:rsidP="00E17D3C">
      <w:pPr>
        <w:pStyle w:val="a3"/>
        <w:spacing w:before="138" w:line="360" w:lineRule="auto"/>
        <w:ind w:left="1491" w:right="1158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борца.</w:t>
      </w:r>
    </w:p>
    <w:p w14:paraId="61579CC3" w14:textId="77777777" w:rsidR="0062385B" w:rsidRDefault="007628E4" w:rsidP="00E17D3C">
      <w:pPr>
        <w:pStyle w:val="a3"/>
        <w:spacing w:line="360" w:lineRule="auto"/>
        <w:ind w:right="288" w:firstLine="709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 по спортивной борьбе. Комплексы корригирующей гимнастики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 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14:paraId="7925D60E" w14:textId="77777777" w:rsidR="0062385B" w:rsidRDefault="007628E4" w:rsidP="00E17D3C">
      <w:pPr>
        <w:pStyle w:val="a3"/>
        <w:tabs>
          <w:tab w:val="left" w:pos="2956"/>
          <w:tab w:val="left" w:pos="4431"/>
          <w:tab w:val="left" w:pos="6105"/>
          <w:tab w:val="left" w:pos="7566"/>
          <w:tab w:val="left" w:pos="9703"/>
        </w:tabs>
        <w:spacing w:line="360" w:lineRule="auto"/>
        <w:ind w:right="805" w:firstLine="709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</w:r>
      <w:r>
        <w:rPr>
          <w:spacing w:val="-1"/>
        </w:rPr>
        <w:t>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3B91C289" w14:textId="77777777" w:rsidR="0062385B" w:rsidRDefault="007628E4" w:rsidP="00E17D3C">
      <w:pPr>
        <w:pStyle w:val="a3"/>
        <w:ind w:left="1491"/>
      </w:pPr>
      <w:r>
        <w:t>Способы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61E0C787" w14:textId="77777777" w:rsidR="0062385B" w:rsidRDefault="007628E4" w:rsidP="00E17D3C">
      <w:pPr>
        <w:pStyle w:val="a3"/>
        <w:tabs>
          <w:tab w:val="left" w:pos="2923"/>
          <w:tab w:val="left" w:pos="3645"/>
          <w:tab w:val="left" w:pos="3987"/>
          <w:tab w:val="left" w:pos="4709"/>
          <w:tab w:val="left" w:pos="5029"/>
          <w:tab w:val="left" w:pos="6450"/>
          <w:tab w:val="left" w:pos="7417"/>
          <w:tab w:val="left" w:pos="7738"/>
          <w:tab w:val="left" w:pos="9178"/>
          <w:tab w:val="left" w:pos="9520"/>
          <w:tab w:val="left" w:pos="10116"/>
        </w:tabs>
        <w:spacing w:before="138" w:line="360" w:lineRule="auto"/>
        <w:ind w:right="498" w:firstLine="709"/>
      </w:pPr>
      <w:r>
        <w:t>Подвижные</w:t>
      </w:r>
      <w:r>
        <w:tab/>
        <w:t>игры</w:t>
      </w:r>
      <w:r>
        <w:tab/>
        <w:t>и</w:t>
      </w:r>
      <w:r>
        <w:tab/>
        <w:t>игры</w:t>
      </w:r>
      <w:r>
        <w:tab/>
        <w:t>с</w:t>
      </w:r>
      <w:r>
        <w:tab/>
        <w:t>элементами</w:t>
      </w:r>
      <w:r>
        <w:tab/>
        <w:t>борьбы</w:t>
      </w:r>
      <w:r>
        <w:tab/>
        <w:t>с</w:t>
      </w:r>
      <w:r>
        <w:tab/>
        <w:t>предметами</w:t>
      </w:r>
      <w:r>
        <w:tab/>
        <w:t>и</w:t>
      </w:r>
      <w:r>
        <w:tab/>
        <w:t>без,</w:t>
      </w:r>
      <w:r>
        <w:tab/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3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качеств.</w:t>
      </w:r>
    </w:p>
    <w:p w14:paraId="07536402" w14:textId="77777777" w:rsidR="0062385B" w:rsidRDefault="007628E4" w:rsidP="00E17D3C">
      <w:pPr>
        <w:pStyle w:val="a3"/>
        <w:tabs>
          <w:tab w:val="left" w:pos="2359"/>
          <w:tab w:val="left" w:pos="3850"/>
          <w:tab w:val="left" w:pos="5214"/>
          <w:tab w:val="left" w:pos="5873"/>
          <w:tab w:val="left" w:pos="7996"/>
          <w:tab w:val="left" w:pos="9813"/>
        </w:tabs>
        <w:spacing w:line="360" w:lineRule="auto"/>
        <w:ind w:right="283" w:firstLine="709"/>
      </w:pPr>
      <w:r>
        <w:t>Техника</w:t>
      </w:r>
      <w:r>
        <w:rPr>
          <w:spacing w:val="30"/>
        </w:rPr>
        <w:t xml:space="preserve"> </w:t>
      </w:r>
      <w:r>
        <w:t>перемещения</w:t>
      </w:r>
      <w:r>
        <w:rPr>
          <w:spacing w:val="30"/>
        </w:rPr>
        <w:t xml:space="preserve"> </w:t>
      </w:r>
      <w:r>
        <w:t>борца</w:t>
      </w:r>
      <w:r>
        <w:rPr>
          <w:spacing w:val="30"/>
        </w:rPr>
        <w:t xml:space="preserve"> </w:t>
      </w:r>
      <w:r>
        <w:t>(различные</w:t>
      </w:r>
      <w:r>
        <w:rPr>
          <w:spacing w:val="30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перемещения:</w:t>
      </w:r>
      <w:r>
        <w:rPr>
          <w:spacing w:val="30"/>
        </w:rPr>
        <w:t xml:space="preserve"> </w:t>
      </w:r>
      <w:r>
        <w:t>бег,</w:t>
      </w:r>
      <w:r>
        <w:rPr>
          <w:spacing w:val="30"/>
        </w:rPr>
        <w:t xml:space="preserve"> </w:t>
      </w:r>
      <w:r>
        <w:t>ходьба,</w:t>
      </w:r>
      <w:r>
        <w:rPr>
          <w:spacing w:val="30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</w:t>
      </w:r>
      <w:r>
        <w:tab/>
        <w:t>прыжки),</w:t>
      </w:r>
      <w:r>
        <w:tab/>
        <w:t>понятия</w:t>
      </w:r>
      <w:r>
        <w:tab/>
        <w:t>и</w:t>
      </w:r>
      <w:r>
        <w:tab/>
        <w:t>характеристика</w:t>
      </w:r>
      <w:r>
        <w:tab/>
        <w:t>технических</w:t>
      </w:r>
      <w:r>
        <w:tab/>
        <w:t>действий</w:t>
      </w:r>
    </w:p>
    <w:p w14:paraId="25304BAA" w14:textId="77777777" w:rsidR="0062385B" w:rsidRDefault="007628E4" w:rsidP="00E17D3C">
      <w:pPr>
        <w:pStyle w:val="a3"/>
      </w:pPr>
      <w:r>
        <w:t>в</w:t>
      </w:r>
      <w:r>
        <w:rPr>
          <w:spacing w:val="33"/>
        </w:rPr>
        <w:t xml:space="preserve"> </w:t>
      </w:r>
      <w:r>
        <w:t>стойке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партере,</w:t>
      </w:r>
      <w:r>
        <w:rPr>
          <w:spacing w:val="34"/>
        </w:rPr>
        <w:t xml:space="preserve"> </w:t>
      </w:r>
      <w:r>
        <w:t>защит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контрприёмов,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названия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техника</w:t>
      </w:r>
      <w:r>
        <w:rPr>
          <w:spacing w:val="34"/>
        </w:rPr>
        <w:t xml:space="preserve"> </w:t>
      </w:r>
      <w:r>
        <w:t>выполнения.</w:t>
      </w:r>
      <w:r>
        <w:rPr>
          <w:spacing w:val="34"/>
        </w:rPr>
        <w:t xml:space="preserve"> </w:t>
      </w:r>
      <w:r>
        <w:t>Характеристика</w:t>
      </w:r>
    </w:p>
    <w:p w14:paraId="48D36F4E" w14:textId="77777777" w:rsidR="0062385B" w:rsidRDefault="0062385B" w:rsidP="00E17D3C">
      <w:pPr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7261E62A" w14:textId="77777777" w:rsidR="0062385B" w:rsidRDefault="007628E4" w:rsidP="00E17D3C">
      <w:pPr>
        <w:pStyle w:val="a3"/>
        <w:spacing w:before="62"/>
      </w:pPr>
      <w:r>
        <w:lastRenderedPageBreak/>
        <w:t>способов</w:t>
      </w:r>
      <w:r>
        <w:rPr>
          <w:spacing w:val="-5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борьбе,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разновидности.</w:t>
      </w:r>
    </w:p>
    <w:p w14:paraId="30C7C980" w14:textId="77777777" w:rsidR="0062385B" w:rsidRDefault="007628E4" w:rsidP="00E17D3C">
      <w:pPr>
        <w:pStyle w:val="a3"/>
        <w:spacing w:before="138"/>
        <w:ind w:left="1491"/>
      </w:pPr>
      <w:r>
        <w:t>Учебные</w:t>
      </w:r>
      <w:r>
        <w:rPr>
          <w:spacing w:val="-4"/>
        </w:rPr>
        <w:t xml:space="preserve"> </w:t>
      </w:r>
      <w:r>
        <w:t>поединки</w:t>
      </w:r>
      <w:r>
        <w:rPr>
          <w:spacing w:val="-5"/>
        </w:rPr>
        <w:t xml:space="preserve"> </w:t>
      </w:r>
      <w:r>
        <w:t>(борьба</w:t>
      </w:r>
      <w:r>
        <w:rPr>
          <w:spacing w:val="-4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коленях).</w:t>
      </w:r>
    </w:p>
    <w:p w14:paraId="7B8A113B" w14:textId="77777777" w:rsidR="0062385B" w:rsidRDefault="007628E4" w:rsidP="00E17D3C">
      <w:pPr>
        <w:pStyle w:val="a3"/>
        <w:tabs>
          <w:tab w:val="left" w:pos="2249"/>
          <w:tab w:val="left" w:pos="2561"/>
          <w:tab w:val="left" w:pos="3974"/>
          <w:tab w:val="left" w:pos="5529"/>
          <w:tab w:val="left" w:pos="7900"/>
          <w:tab w:val="left" w:pos="9255"/>
          <w:tab w:val="left" w:pos="10117"/>
          <w:tab w:val="left" w:pos="11166"/>
        </w:tabs>
        <w:spacing w:before="138" w:line="360" w:lineRule="auto"/>
        <w:ind w:right="284" w:firstLine="709"/>
      </w:pPr>
      <w:r>
        <w:t>Игры</w:t>
      </w:r>
      <w:r>
        <w:tab/>
        <w:t>с</w:t>
      </w:r>
      <w:r>
        <w:tab/>
        <w:t>элементами</w:t>
      </w:r>
      <w:r>
        <w:tab/>
        <w:t>единоборств,</w:t>
      </w:r>
      <w:r>
        <w:tab/>
        <w:t>технико-тактической</w:t>
      </w:r>
      <w:r>
        <w:tab/>
        <w:t>подготовка</w:t>
      </w:r>
      <w:r>
        <w:tab/>
        <w:t>борца.</w:t>
      </w:r>
      <w:r>
        <w:tab/>
        <w:t>Участие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7AC40D8D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511"/>
          <w:tab w:val="left" w:pos="4101"/>
          <w:tab w:val="left" w:pos="5173"/>
          <w:tab w:val="left" w:pos="6842"/>
          <w:tab w:val="left" w:pos="7990"/>
          <w:tab w:val="left" w:pos="9496"/>
          <w:tab w:val="left" w:pos="10060"/>
        </w:tabs>
        <w:spacing w:line="360" w:lineRule="auto"/>
        <w:ind w:left="782" w:right="288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«Спортивная</w:t>
      </w:r>
      <w:r>
        <w:rPr>
          <w:sz w:val="24"/>
        </w:rPr>
        <w:tab/>
        <w:t>борьба»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4E48C3A5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88680A9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52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Родину,</w:t>
      </w:r>
      <w:r>
        <w:rPr>
          <w:spacing w:val="52"/>
        </w:rPr>
        <w:t xml:space="preserve"> </w:t>
      </w:r>
      <w:r>
        <w:t>российский</w:t>
      </w:r>
      <w:r>
        <w:rPr>
          <w:spacing w:val="53"/>
        </w:rPr>
        <w:t xml:space="preserve"> </w:t>
      </w:r>
      <w:r>
        <w:t>народ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историю</w:t>
      </w:r>
      <w:r>
        <w:rPr>
          <w:spacing w:val="5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rPr>
          <w:spacing w:val="-1"/>
        </w:rPr>
        <w:t>достижения российских</w:t>
      </w:r>
      <w:r>
        <w:t xml:space="preserve"> </w:t>
      </w:r>
      <w:r>
        <w:rPr>
          <w:spacing w:val="-1"/>
        </w:rPr>
        <w:t xml:space="preserve">борцов и национальной сборной команды страны </w:t>
      </w:r>
      <w:r>
        <w:t>по</w:t>
      </w:r>
      <w:r>
        <w:rPr>
          <w:spacing w:val="-1"/>
        </w:rPr>
        <w:t xml:space="preserve"> </w:t>
      </w:r>
      <w:r>
        <w:t xml:space="preserve">спортивной </w:t>
      </w:r>
      <w:proofErr w:type="gramStart"/>
      <w:r>
        <w:t>борьбе</w:t>
      </w:r>
      <w:r>
        <w:rPr>
          <w:spacing w:val="-38"/>
        </w:rPr>
        <w:t xml:space="preserve"> </w:t>
      </w:r>
      <w:r>
        <w:t>;</w:t>
      </w:r>
      <w:proofErr w:type="gramEnd"/>
    </w:p>
    <w:p w14:paraId="3B02A691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6"/>
        </w:rPr>
        <w:t xml:space="preserve"> </w:t>
      </w:r>
      <w:r>
        <w:t xml:space="preserve">совместной      </w:t>
      </w:r>
      <w:r>
        <w:rPr>
          <w:spacing w:val="7"/>
        </w:rPr>
        <w:t xml:space="preserve"> </w:t>
      </w:r>
      <w:r>
        <w:t xml:space="preserve">деятельности      </w:t>
      </w:r>
      <w:r>
        <w:rPr>
          <w:spacing w:val="7"/>
        </w:rPr>
        <w:t xml:space="preserve"> </w:t>
      </w:r>
      <w:r>
        <w:t xml:space="preserve">(учебной,      </w:t>
      </w:r>
      <w:r>
        <w:rPr>
          <w:spacing w:val="7"/>
        </w:rPr>
        <w:t xml:space="preserve"> </w:t>
      </w:r>
      <w:r>
        <w:t xml:space="preserve">тренировочной,      </w:t>
      </w:r>
      <w:r>
        <w:rPr>
          <w:spacing w:val="7"/>
        </w:rPr>
        <w:t xml:space="preserve"> </w:t>
      </w:r>
      <w:r>
        <w:t xml:space="preserve">досуговой,      </w:t>
      </w:r>
      <w:r>
        <w:rPr>
          <w:spacing w:val="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соревновательной)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6FBCD3FA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борьбы;</w:t>
      </w:r>
    </w:p>
    <w:p w14:paraId="3A1D0CB7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077D9BBB" w14:textId="77777777" w:rsidR="0062385B" w:rsidRDefault="007628E4" w:rsidP="00E17D3C">
      <w:pPr>
        <w:pStyle w:val="a3"/>
        <w:spacing w:before="1" w:line="360" w:lineRule="auto"/>
        <w:ind w:right="599" w:firstLine="709"/>
      </w:pPr>
      <w:r>
        <w:t xml:space="preserve">реализация     ценностей     здорового     и     безопасного     образа     </w:t>
      </w:r>
      <w:proofErr w:type="gramStart"/>
      <w:r>
        <w:t xml:space="preserve">жизни,   </w:t>
      </w:r>
      <w:proofErr w:type="gramEnd"/>
      <w:r>
        <w:t xml:space="preserve">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самосовершенствовании,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деятельностью;</w:t>
      </w:r>
    </w:p>
    <w:p w14:paraId="78CC00D7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14:paraId="454922E1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21CBE56F" w14:textId="77777777" w:rsidR="0062385B" w:rsidRDefault="007628E4" w:rsidP="00E17D3C">
      <w:pPr>
        <w:pStyle w:val="a3"/>
        <w:spacing w:line="360" w:lineRule="auto"/>
        <w:ind w:right="294" w:firstLine="827"/>
      </w:pPr>
      <w:r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262DA90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14:paraId="40BADD0B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BBEC4DD" w14:textId="77777777" w:rsidR="0062385B" w:rsidRDefault="007628E4" w:rsidP="00E17D3C">
      <w:pPr>
        <w:pStyle w:val="a3"/>
        <w:ind w:left="1491"/>
      </w:pPr>
      <w:r>
        <w:t>овладение</w:t>
      </w:r>
      <w:r>
        <w:rPr>
          <w:spacing w:val="10"/>
        </w:rPr>
        <w:t xml:space="preserve"> </w:t>
      </w:r>
      <w:r>
        <w:t>способностью</w:t>
      </w:r>
      <w:r>
        <w:rPr>
          <w:spacing w:val="11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сохранять</w:t>
      </w:r>
      <w:r>
        <w:rPr>
          <w:spacing w:val="11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поиска</w:t>
      </w:r>
    </w:p>
    <w:p w14:paraId="40933245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9FC4EB1" w14:textId="77777777" w:rsidR="0062385B" w:rsidRDefault="007628E4" w:rsidP="00E17D3C">
      <w:pPr>
        <w:pStyle w:val="a3"/>
        <w:spacing w:before="62"/>
      </w:pPr>
      <w:r>
        <w:lastRenderedPageBreak/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осуществления;</w:t>
      </w:r>
    </w:p>
    <w:p w14:paraId="0F63BD09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0057C8DB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line="360" w:lineRule="auto"/>
        <w:ind w:right="749" w:firstLine="709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42C13115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0884BCF7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её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6751F26C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4DCDF6E5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71858AFA" w14:textId="77777777" w:rsidR="0062385B" w:rsidRDefault="007628E4" w:rsidP="00E17D3C">
      <w:pPr>
        <w:pStyle w:val="a3"/>
        <w:tabs>
          <w:tab w:val="left" w:pos="3012"/>
          <w:tab w:val="left" w:pos="5003"/>
          <w:tab w:val="left" w:pos="6620"/>
          <w:tab w:val="left" w:pos="6977"/>
          <w:tab w:val="left" w:pos="7951"/>
          <w:tab w:val="left" w:pos="9380"/>
          <w:tab w:val="left" w:pos="9844"/>
        </w:tabs>
        <w:spacing w:line="360" w:lineRule="auto"/>
        <w:ind w:right="288" w:firstLine="70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учётом</w:t>
      </w:r>
      <w:r>
        <w:tab/>
        <w:t>требований</w:t>
      </w:r>
      <w:r>
        <w:tab/>
        <w:t>её</w:t>
      </w:r>
      <w:r>
        <w:tab/>
      </w:r>
      <w:r>
        <w:rPr>
          <w:spacing w:val="-1"/>
        </w:rPr>
        <w:t>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организации места</w:t>
      </w:r>
      <w:r>
        <w:rPr>
          <w:spacing w:val="-2"/>
        </w:rPr>
        <w:t xml:space="preserve"> </w:t>
      </w:r>
      <w:r>
        <w:t>занятий;</w:t>
      </w:r>
    </w:p>
    <w:p w14:paraId="2B318638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образцами;</w:t>
      </w:r>
    </w:p>
    <w:p w14:paraId="25F6CD50" w14:textId="77777777" w:rsidR="0062385B" w:rsidRDefault="007628E4" w:rsidP="00E17D3C">
      <w:pPr>
        <w:pStyle w:val="a3"/>
        <w:tabs>
          <w:tab w:val="left" w:pos="2967"/>
          <w:tab w:val="left" w:pos="4486"/>
          <w:tab w:val="left" w:pos="6513"/>
          <w:tab w:val="left" w:pos="8329"/>
          <w:tab w:val="left" w:pos="9833"/>
        </w:tabs>
        <w:spacing w:line="360" w:lineRule="auto"/>
        <w:ind w:right="827" w:firstLine="709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082F4E08" w14:textId="77777777" w:rsidR="0062385B" w:rsidRDefault="007628E4" w:rsidP="00E17D3C">
      <w:pPr>
        <w:pStyle w:val="a5"/>
        <w:numPr>
          <w:ilvl w:val="4"/>
          <w:numId w:val="44"/>
        </w:numPr>
        <w:tabs>
          <w:tab w:val="left" w:pos="2691"/>
        </w:tabs>
        <w:spacing w:before="1"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19D145D3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44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борьбой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средством</w:t>
      </w:r>
      <w:r>
        <w:rPr>
          <w:spacing w:val="44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0C707CFB" w14:textId="77777777" w:rsidR="0062385B" w:rsidRDefault="007628E4" w:rsidP="00E17D3C">
      <w:pPr>
        <w:pStyle w:val="a3"/>
        <w:tabs>
          <w:tab w:val="left" w:pos="3793"/>
          <w:tab w:val="left" w:pos="4874"/>
          <w:tab w:val="left" w:pos="5488"/>
          <w:tab w:val="left" w:pos="6690"/>
          <w:tab w:val="left" w:pos="8592"/>
          <w:tab w:val="left" w:pos="10155"/>
        </w:tabs>
        <w:spacing w:line="360" w:lineRule="auto"/>
        <w:ind w:right="655" w:firstLine="709"/>
      </w:pPr>
      <w:r>
        <w:t>сформированность</w:t>
      </w:r>
      <w:r>
        <w:tab/>
        <w:t>знаний</w:t>
      </w:r>
      <w:r>
        <w:tab/>
        <w:t>по</w:t>
      </w:r>
      <w:r>
        <w:tab/>
        <w:t>истории</w:t>
      </w:r>
      <w:r>
        <w:tab/>
        <w:t>возникновения</w:t>
      </w:r>
      <w:r>
        <w:tab/>
        <w:t>спортивной</w:t>
      </w:r>
      <w:r>
        <w:tab/>
      </w:r>
      <w:r>
        <w:rPr>
          <w:spacing w:val="-1"/>
        </w:rPr>
        <w:t>борьбы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52776E0B" w14:textId="77777777" w:rsidR="0062385B" w:rsidRDefault="007628E4" w:rsidP="00E17D3C">
      <w:pPr>
        <w:pStyle w:val="a3"/>
        <w:spacing w:line="360" w:lineRule="auto"/>
        <w:ind w:firstLine="709"/>
      </w:pPr>
      <w:r>
        <w:t>представление о разновидностях спортивной борьбы и основных правилах ведения поединков,</w:t>
      </w:r>
      <w:r>
        <w:rPr>
          <w:spacing w:val="-57"/>
        </w:rPr>
        <w:t xml:space="preserve"> </w:t>
      </w:r>
      <w:r>
        <w:t>борцовской</w:t>
      </w:r>
      <w:r>
        <w:rPr>
          <w:spacing w:val="-2"/>
        </w:rPr>
        <w:t xml:space="preserve"> </w:t>
      </w:r>
      <w:r>
        <w:t>терминологии, весовых</w:t>
      </w:r>
      <w:r>
        <w:rPr>
          <w:spacing w:val="-1"/>
        </w:rPr>
        <w:t xml:space="preserve"> </w:t>
      </w:r>
      <w:r>
        <w:t>категориях;</w:t>
      </w:r>
    </w:p>
    <w:p w14:paraId="4AC57310" w14:textId="77777777" w:rsidR="0062385B" w:rsidRDefault="007628E4" w:rsidP="00E17D3C">
      <w:pPr>
        <w:pStyle w:val="a3"/>
        <w:tabs>
          <w:tab w:val="left" w:pos="2196"/>
          <w:tab w:val="left" w:pos="3640"/>
          <w:tab w:val="left" w:pos="5249"/>
          <w:tab w:val="left" w:pos="7126"/>
          <w:tab w:val="left" w:pos="7941"/>
          <w:tab w:val="left" w:pos="9836"/>
        </w:tabs>
        <w:spacing w:line="360" w:lineRule="auto"/>
        <w:ind w:right="293" w:firstLine="709"/>
      </w:pPr>
      <w:r>
        <w:t>сформированность</w:t>
      </w:r>
      <w:r>
        <w:rPr>
          <w:spacing w:val="48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спортивной</w:t>
      </w:r>
      <w:r>
        <w:rPr>
          <w:spacing w:val="49"/>
        </w:rPr>
        <w:t xml:space="preserve"> </w:t>
      </w:r>
      <w:r>
        <w:t>борьбой,</w:t>
      </w:r>
      <w:r>
        <w:rPr>
          <w:spacing w:val="-57"/>
        </w:rPr>
        <w:t xml:space="preserve"> </w:t>
      </w:r>
      <w:r>
        <w:t>правил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</w:p>
    <w:p w14:paraId="13DC0934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борьбой;</w:t>
      </w:r>
    </w:p>
    <w:p w14:paraId="7B59C1F0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сформированность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3D722147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5E737BD4" w14:textId="77777777" w:rsidR="0062385B" w:rsidRDefault="007628E4" w:rsidP="00E17D3C">
      <w:pPr>
        <w:pStyle w:val="a3"/>
        <w:spacing w:before="62" w:line="360" w:lineRule="auto"/>
        <w:ind w:right="288" w:firstLine="70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единоборств,</w:t>
      </w:r>
      <w:r>
        <w:rPr>
          <w:spacing w:val="-58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арсенала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14:paraId="0F626875" w14:textId="77777777" w:rsidR="0062385B" w:rsidRDefault="007628E4" w:rsidP="00E17D3C">
      <w:pPr>
        <w:pStyle w:val="a3"/>
        <w:ind w:left="1491"/>
      </w:pPr>
      <w:r>
        <w:t xml:space="preserve">умение        </w:t>
      </w:r>
      <w:r>
        <w:rPr>
          <w:spacing w:val="7"/>
        </w:rPr>
        <w:t xml:space="preserve"> </w:t>
      </w:r>
      <w:r>
        <w:t xml:space="preserve">составлять         </w:t>
      </w:r>
      <w:r>
        <w:rPr>
          <w:spacing w:val="6"/>
        </w:rPr>
        <w:t xml:space="preserve"> </w:t>
      </w:r>
      <w:r>
        <w:t xml:space="preserve">и         </w:t>
      </w:r>
      <w:r>
        <w:rPr>
          <w:spacing w:val="6"/>
        </w:rPr>
        <w:t xml:space="preserve"> </w:t>
      </w:r>
      <w:r>
        <w:t xml:space="preserve">выполнять         </w:t>
      </w:r>
      <w:r>
        <w:rPr>
          <w:spacing w:val="6"/>
        </w:rPr>
        <w:t xml:space="preserve"> </w:t>
      </w:r>
      <w:r>
        <w:t xml:space="preserve">комплексы         </w:t>
      </w:r>
      <w:r>
        <w:rPr>
          <w:spacing w:val="6"/>
        </w:rPr>
        <w:t xml:space="preserve"> </w:t>
      </w:r>
      <w:r>
        <w:t>общеразвивающих</w:t>
      </w:r>
    </w:p>
    <w:p w14:paraId="4D4E0E52" w14:textId="77777777" w:rsidR="0062385B" w:rsidRDefault="007628E4" w:rsidP="00E17D3C">
      <w:pPr>
        <w:pStyle w:val="a3"/>
        <w:spacing w:before="138" w:line="360" w:lineRule="auto"/>
        <w:ind w:right="287"/>
      </w:pPr>
      <w:r>
        <w:t>и корригирующих упражнений, упражнений на развитие быстроты, ловкости, гибкости, специальных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борца,</w:t>
      </w:r>
      <w:r>
        <w:rPr>
          <w:spacing w:val="-2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выполнения;</w:t>
      </w:r>
    </w:p>
    <w:p w14:paraId="46883402" w14:textId="77777777" w:rsidR="0062385B" w:rsidRDefault="007628E4" w:rsidP="00E17D3C">
      <w:pPr>
        <w:pStyle w:val="a3"/>
        <w:tabs>
          <w:tab w:val="left" w:pos="2320"/>
          <w:tab w:val="left" w:pos="4084"/>
          <w:tab w:val="left" w:pos="5730"/>
          <w:tab w:val="left" w:pos="6495"/>
          <w:tab w:val="left" w:pos="8385"/>
          <w:tab w:val="left" w:pos="10025"/>
        </w:tabs>
        <w:spacing w:line="360" w:lineRule="auto"/>
        <w:ind w:right="287" w:firstLine="70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60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tab/>
        <w:t>остановки,</w:t>
      </w:r>
      <w:r>
        <w:tab/>
        <w:t>повороты</w:t>
      </w:r>
      <w:r>
        <w:tab/>
        <w:t>с</w:t>
      </w:r>
      <w:r>
        <w:tab/>
        <w:t>изменением</w:t>
      </w:r>
      <w:r>
        <w:tab/>
        <w:t>скорости,</w:t>
      </w:r>
      <w:r>
        <w:tab/>
        <w:t>темпа</w:t>
      </w:r>
    </w:p>
    <w:p w14:paraId="724010DB" w14:textId="77777777" w:rsidR="0062385B" w:rsidRDefault="007628E4" w:rsidP="00E17D3C">
      <w:pPr>
        <w:pStyle w:val="a3"/>
        <w:spacing w:line="360" w:lineRule="auto"/>
        <w:ind w:right="289"/>
      </w:pP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14:paraId="1ED3A37D" w14:textId="77777777" w:rsidR="0062385B" w:rsidRDefault="007628E4" w:rsidP="00E17D3C">
      <w:pPr>
        <w:pStyle w:val="a3"/>
        <w:ind w:left="1491"/>
      </w:pPr>
      <w:r>
        <w:t xml:space="preserve">специальные    </w:t>
      </w:r>
      <w:r>
        <w:rPr>
          <w:spacing w:val="43"/>
        </w:rPr>
        <w:t xml:space="preserve"> </w:t>
      </w:r>
      <w:r>
        <w:t xml:space="preserve">упражнения     </w:t>
      </w:r>
      <w:r>
        <w:rPr>
          <w:spacing w:val="42"/>
        </w:rPr>
        <w:t xml:space="preserve"> </w:t>
      </w:r>
      <w:r>
        <w:t xml:space="preserve">из     </w:t>
      </w:r>
      <w:r>
        <w:rPr>
          <w:spacing w:val="42"/>
        </w:rPr>
        <w:t xml:space="preserve"> </w:t>
      </w:r>
      <w:r>
        <w:t xml:space="preserve">арсенала     </w:t>
      </w:r>
      <w:r>
        <w:rPr>
          <w:spacing w:val="42"/>
        </w:rPr>
        <w:t xml:space="preserve"> </w:t>
      </w:r>
      <w:r>
        <w:t xml:space="preserve">спортивной     </w:t>
      </w:r>
      <w:r>
        <w:rPr>
          <w:spacing w:val="42"/>
        </w:rPr>
        <w:t xml:space="preserve"> </w:t>
      </w:r>
      <w:proofErr w:type="gramStart"/>
      <w:r>
        <w:t xml:space="preserve">борьбы:   </w:t>
      </w:r>
      <w:proofErr w:type="gramEnd"/>
      <w:r>
        <w:t xml:space="preserve">  </w:t>
      </w:r>
      <w:r>
        <w:rPr>
          <w:spacing w:val="42"/>
        </w:rPr>
        <w:t xml:space="preserve"> </w:t>
      </w:r>
      <w:r>
        <w:t>борцовский</w:t>
      </w:r>
    </w:p>
    <w:p w14:paraId="3833A4B0" w14:textId="77777777" w:rsidR="0062385B" w:rsidRDefault="007628E4" w:rsidP="00E17D3C">
      <w:pPr>
        <w:pStyle w:val="a3"/>
        <w:spacing w:before="138" w:line="360" w:lineRule="auto"/>
        <w:ind w:right="296"/>
      </w:pPr>
      <w:r>
        <w:t>и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забегания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борцовском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упражнения.</w:t>
      </w:r>
    </w:p>
    <w:p w14:paraId="3041C935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27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индивидуальные</w:t>
      </w:r>
      <w:r>
        <w:rPr>
          <w:spacing w:val="27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(приёмы)</w:t>
      </w:r>
      <w:r>
        <w:rPr>
          <w:spacing w:val="27"/>
        </w:rPr>
        <w:t xml:space="preserve"> </w:t>
      </w:r>
      <w:r>
        <w:t>базовой</w:t>
      </w:r>
      <w:r>
        <w:rPr>
          <w:spacing w:val="27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полустойке</w:t>
      </w:r>
      <w:proofErr w:type="spellEnd"/>
      <w:r>
        <w:t>;</w:t>
      </w:r>
    </w:p>
    <w:p w14:paraId="66D0C4DA" w14:textId="77777777" w:rsidR="0062385B" w:rsidRDefault="007628E4" w:rsidP="00E17D3C">
      <w:pPr>
        <w:pStyle w:val="a3"/>
        <w:tabs>
          <w:tab w:val="left" w:pos="3193"/>
          <w:tab w:val="left" w:pos="5115"/>
          <w:tab w:val="left" w:pos="6788"/>
          <w:tab w:val="left" w:pos="8596"/>
          <w:tab w:val="left" w:pos="9947"/>
        </w:tabs>
        <w:spacing w:line="360" w:lineRule="auto"/>
        <w:ind w:right="714" w:firstLine="709"/>
      </w:pPr>
      <w:r>
        <w:t>способность</w:t>
      </w:r>
      <w:r>
        <w:tab/>
        <w:t>анализировать</w:t>
      </w:r>
      <w:r>
        <w:tab/>
        <w:t>выполнение</w:t>
      </w:r>
      <w:r>
        <w:tab/>
        <w:t>технического</w:t>
      </w:r>
      <w:r>
        <w:tab/>
        <w:t>действия</w:t>
      </w:r>
      <w:r>
        <w:tab/>
      </w:r>
      <w:r>
        <w:rPr>
          <w:spacing w:val="-1"/>
        </w:rPr>
        <w:t>(приёма)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способы</w:t>
      </w:r>
      <w:r>
        <w:rPr>
          <w:spacing w:val="-1"/>
        </w:rPr>
        <w:t xml:space="preserve"> </w:t>
      </w:r>
      <w:r>
        <w:t>устранения ошибок;</w:t>
      </w:r>
    </w:p>
    <w:p w14:paraId="721CCDC9" w14:textId="77777777" w:rsidR="0062385B" w:rsidRDefault="007628E4" w:rsidP="00E17D3C">
      <w:pPr>
        <w:pStyle w:val="a3"/>
        <w:ind w:left="149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560F9C1E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2FE50DBB" w14:textId="77777777" w:rsidR="0062385B" w:rsidRDefault="007628E4" w:rsidP="00E17D3C">
      <w:pPr>
        <w:pStyle w:val="a3"/>
        <w:spacing w:before="1"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14:paraId="014C88D1" w14:textId="77777777" w:rsidR="0062385B" w:rsidRDefault="007628E4" w:rsidP="00E17D3C">
      <w:pPr>
        <w:pStyle w:val="a3"/>
        <w:spacing w:line="360" w:lineRule="auto"/>
        <w:ind w:right="286" w:firstLine="70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14:paraId="70297125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14:paraId="00E693A1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«Флорбол».</w:t>
      </w:r>
    </w:p>
    <w:p w14:paraId="28BA37D2" w14:textId="77777777" w:rsidR="0062385B" w:rsidRDefault="007628E4" w:rsidP="00E17D3C">
      <w:pPr>
        <w:pStyle w:val="a3"/>
        <w:spacing w:before="138" w:line="360" w:lineRule="auto"/>
        <w:ind w:right="277" w:firstLine="709"/>
      </w:pPr>
      <w:r>
        <w:t>Модуль «Флорбол» (далее – модуль по флорболу, флорбол)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0AFC2CD7" w14:textId="77777777" w:rsidR="0062385B" w:rsidRDefault="007628E4" w:rsidP="00E17D3C">
      <w:pPr>
        <w:pStyle w:val="a3"/>
        <w:ind w:left="1491"/>
      </w:pPr>
      <w:r>
        <w:t xml:space="preserve">Флорбол      </w:t>
      </w:r>
      <w:r>
        <w:rPr>
          <w:spacing w:val="20"/>
        </w:rPr>
        <w:t xml:space="preserve"> </w:t>
      </w:r>
      <w:r>
        <w:t xml:space="preserve">является       </w:t>
      </w:r>
      <w:r>
        <w:rPr>
          <w:spacing w:val="19"/>
        </w:rPr>
        <w:t xml:space="preserve"> </w:t>
      </w:r>
      <w:r>
        <w:t xml:space="preserve">эффективным       </w:t>
      </w:r>
      <w:r>
        <w:rPr>
          <w:spacing w:val="19"/>
        </w:rPr>
        <w:t xml:space="preserve"> </w:t>
      </w:r>
      <w:r>
        <w:t xml:space="preserve">средством       </w:t>
      </w:r>
      <w:r>
        <w:rPr>
          <w:spacing w:val="19"/>
        </w:rPr>
        <w:t xml:space="preserve"> </w:t>
      </w:r>
      <w:r>
        <w:t xml:space="preserve">физического       </w:t>
      </w:r>
      <w:r>
        <w:rPr>
          <w:spacing w:val="20"/>
        </w:rPr>
        <w:t xml:space="preserve"> </w:t>
      </w:r>
      <w:r>
        <w:t>воспитания</w:t>
      </w:r>
    </w:p>
    <w:p w14:paraId="0750DFE8" w14:textId="77777777" w:rsidR="0062385B" w:rsidRDefault="007628E4" w:rsidP="00E17D3C">
      <w:pPr>
        <w:pStyle w:val="a3"/>
        <w:tabs>
          <w:tab w:val="left" w:pos="3093"/>
          <w:tab w:val="left" w:pos="5180"/>
          <w:tab w:val="left" w:pos="6982"/>
          <w:tab w:val="left" w:pos="9194"/>
        </w:tabs>
        <w:spacing w:before="138" w:line="360" w:lineRule="auto"/>
        <w:ind w:right="289"/>
      </w:pP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</w:p>
    <w:p w14:paraId="44AA6E0F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94CFC11" w14:textId="77777777" w:rsidR="0062385B" w:rsidRDefault="007628E4" w:rsidP="00E17D3C">
      <w:pPr>
        <w:pStyle w:val="a3"/>
        <w:spacing w:before="62" w:line="360" w:lineRule="auto"/>
        <w:ind w:right="599"/>
      </w:pPr>
      <w:r>
        <w:lastRenderedPageBreak/>
        <w:t xml:space="preserve">к   </w:t>
      </w:r>
      <w:r>
        <w:rPr>
          <w:spacing w:val="1"/>
        </w:rPr>
        <w:t xml:space="preserve"> </w:t>
      </w:r>
      <w:r>
        <w:t xml:space="preserve">систематическим     занятиям     физической     культурой     и     </w:t>
      </w:r>
      <w:proofErr w:type="gramStart"/>
      <w:r>
        <w:t xml:space="preserve">спортом,   </w:t>
      </w:r>
      <w:proofErr w:type="gramEnd"/>
      <w:r>
        <w:t xml:space="preserve">  их  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14:paraId="796F0CC3" w14:textId="77777777" w:rsidR="0062385B" w:rsidRDefault="007628E4" w:rsidP="00E17D3C">
      <w:pPr>
        <w:pStyle w:val="a3"/>
        <w:tabs>
          <w:tab w:val="left" w:pos="3452"/>
          <w:tab w:val="left" w:pos="6820"/>
          <w:tab w:val="left" w:pos="9660"/>
        </w:tabs>
        <w:ind w:left="1491"/>
      </w:pPr>
      <w:r>
        <w:t>Выполнение</w:t>
      </w:r>
      <w:r>
        <w:tab/>
      </w:r>
      <w:proofErr w:type="spellStart"/>
      <w:r>
        <w:t>сложнокоординационных</w:t>
      </w:r>
      <w:proofErr w:type="spellEnd"/>
      <w:r>
        <w:t>,</w:t>
      </w:r>
      <w:r>
        <w:tab/>
        <w:t>технико-тактических</w:t>
      </w:r>
      <w:r>
        <w:tab/>
        <w:t>действий</w:t>
      </w:r>
    </w:p>
    <w:p w14:paraId="344986F5" w14:textId="77777777" w:rsidR="0062385B" w:rsidRDefault="007628E4" w:rsidP="00E17D3C">
      <w:pPr>
        <w:pStyle w:val="a3"/>
        <w:spacing w:before="138" w:line="360" w:lineRule="auto"/>
        <w:ind w:right="276"/>
      </w:pP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 резкими торможениями и остановками, ударами по мячу обеспечивает эффективное</w:t>
      </w:r>
      <w:r>
        <w:rPr>
          <w:spacing w:val="1"/>
        </w:rPr>
        <w:t xml:space="preserve"> </w:t>
      </w:r>
      <w:r>
        <w:t>развитие физических качеств (быстроты, ловкости, выносливости, силы и гибкости) и 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14:paraId="03CB310F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 xml:space="preserve">Целью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модуля    </w:t>
      </w:r>
      <w:proofErr w:type="gramStart"/>
      <w:r>
        <w:rPr>
          <w:sz w:val="24"/>
        </w:rPr>
        <w:t xml:space="preserve">  </w:t>
      </w:r>
      <w:r>
        <w:rPr>
          <w:spacing w:val="3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Флорбол»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является      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</w:p>
    <w:p w14:paraId="2525CDF0" w14:textId="77777777" w:rsidR="0062385B" w:rsidRDefault="007628E4" w:rsidP="00E17D3C">
      <w:pPr>
        <w:pStyle w:val="a3"/>
        <w:spacing w:before="138" w:line="360" w:lineRule="auto"/>
        <w:ind w:right="288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спортом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t>спорта</w:t>
      </w:r>
    </w:p>
    <w:p w14:paraId="365A4096" w14:textId="77777777" w:rsidR="0062385B" w:rsidRDefault="007628E4" w:rsidP="00E17D3C">
      <w:pPr>
        <w:pStyle w:val="a3"/>
      </w:pPr>
      <w:r>
        <w:t>«флорбол».</w:t>
      </w:r>
    </w:p>
    <w:p w14:paraId="3F6C9083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42F0B926" w14:textId="77777777" w:rsidR="0062385B" w:rsidRDefault="007628E4" w:rsidP="00E17D3C">
      <w:pPr>
        <w:pStyle w:val="a3"/>
        <w:tabs>
          <w:tab w:val="left" w:pos="3151"/>
          <w:tab w:val="left" w:pos="4774"/>
          <w:tab w:val="left" w:pos="5971"/>
          <w:tab w:val="left" w:pos="6832"/>
          <w:tab w:val="left" w:pos="7254"/>
          <w:tab w:val="left" w:pos="8779"/>
          <w:tab w:val="left" w:pos="10252"/>
        </w:tabs>
        <w:spacing w:before="138" w:line="360" w:lineRule="auto"/>
        <w:ind w:right="580" w:firstLine="709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</w:t>
      </w:r>
      <w:r>
        <w:tab/>
        <w:t>и</w:t>
      </w:r>
      <w:r>
        <w:tab/>
        <w:t>подростков,</w:t>
      </w:r>
      <w:r>
        <w:tab/>
        <w:t>увеличение</w:t>
      </w:r>
      <w:r>
        <w:tab/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27FBAC31" w14:textId="77777777" w:rsidR="0062385B" w:rsidRDefault="007628E4" w:rsidP="00E17D3C">
      <w:pPr>
        <w:pStyle w:val="a3"/>
        <w:spacing w:line="360" w:lineRule="auto"/>
        <w:ind w:right="285" w:firstLine="709"/>
      </w:pPr>
      <w:r>
        <w:t>формирование общих представлений о виде спорта «флорбол», его возможностях и значении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14:paraId="7D098EEA" w14:textId="77777777" w:rsidR="0062385B" w:rsidRDefault="007628E4" w:rsidP="00E17D3C">
      <w:pPr>
        <w:pStyle w:val="a3"/>
        <w:spacing w:before="1" w:line="360" w:lineRule="auto"/>
        <w:ind w:firstLine="709"/>
      </w:pPr>
      <w:r>
        <w:t>развитие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повышение</w:t>
      </w:r>
      <w:r>
        <w:rPr>
          <w:spacing w:val="15"/>
        </w:rPr>
        <w:t xml:space="preserve"> </w:t>
      </w:r>
      <w:r>
        <w:t>функциональных</w:t>
      </w:r>
      <w:r>
        <w:rPr>
          <w:spacing w:val="15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72BCB345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фундамента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флорбола,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14:paraId="4C365F78" w14:textId="77777777" w:rsidR="0062385B" w:rsidRDefault="007628E4" w:rsidP="00E17D3C">
      <w:pPr>
        <w:pStyle w:val="a3"/>
        <w:spacing w:line="360" w:lineRule="auto"/>
        <w:ind w:right="286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«флорбол»;</w:t>
      </w:r>
    </w:p>
    <w:p w14:paraId="5CF94CBE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6302002B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флорбола;</w:t>
      </w:r>
    </w:p>
    <w:p w14:paraId="5ECD6815" w14:textId="77777777" w:rsidR="0062385B" w:rsidRDefault="007628E4" w:rsidP="00E17D3C">
      <w:pPr>
        <w:pStyle w:val="a3"/>
        <w:ind w:left="1491"/>
      </w:pPr>
      <w:r>
        <w:t>популяризация</w:t>
      </w:r>
      <w:r>
        <w:rPr>
          <w:spacing w:val="64"/>
        </w:rPr>
        <w:t xml:space="preserve"> </w:t>
      </w:r>
      <w:r>
        <w:t xml:space="preserve">флорбола  </w:t>
      </w:r>
      <w:r>
        <w:rPr>
          <w:spacing w:val="2"/>
        </w:rPr>
        <w:t xml:space="preserve"> </w:t>
      </w:r>
      <w:r>
        <w:t xml:space="preserve">среди  </w:t>
      </w:r>
      <w:r>
        <w:rPr>
          <w:spacing w:val="3"/>
        </w:rPr>
        <w:t xml:space="preserve"> </w:t>
      </w:r>
      <w:r>
        <w:t xml:space="preserve">подрастающего  </w:t>
      </w:r>
      <w:r>
        <w:rPr>
          <w:spacing w:val="2"/>
        </w:rPr>
        <w:t xml:space="preserve"> </w:t>
      </w:r>
      <w:proofErr w:type="gramStart"/>
      <w:r>
        <w:t xml:space="preserve">поколения,  </w:t>
      </w:r>
      <w:r>
        <w:rPr>
          <w:spacing w:val="3"/>
        </w:rPr>
        <w:t xml:space="preserve"> </w:t>
      </w:r>
      <w:proofErr w:type="gramEnd"/>
      <w:r>
        <w:t xml:space="preserve">привлечение  </w:t>
      </w:r>
      <w:r>
        <w:rPr>
          <w:spacing w:val="2"/>
        </w:rPr>
        <w:t xml:space="preserve"> </w:t>
      </w:r>
      <w:r>
        <w:t>обучающихся,</w:t>
      </w:r>
    </w:p>
    <w:p w14:paraId="091ECE24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DD6ECC1" w14:textId="77777777" w:rsidR="0062385B" w:rsidRDefault="007628E4" w:rsidP="00E17D3C">
      <w:pPr>
        <w:pStyle w:val="a3"/>
        <w:spacing w:before="62" w:line="360" w:lineRule="auto"/>
        <w:ind w:right="297"/>
      </w:pPr>
      <w:r>
        <w:lastRenderedPageBreak/>
        <w:t>проявляющих повышенный интерес и способности к занятиям флорболом,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3945925D" w14:textId="77777777" w:rsidR="0062385B" w:rsidRDefault="007628E4" w:rsidP="00E17D3C">
      <w:pPr>
        <w:pStyle w:val="a3"/>
        <w:spacing w:line="360" w:lineRule="auto"/>
        <w:ind w:left="1491" w:right="2960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167.4.10.4.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«Флорбол».</w:t>
      </w:r>
    </w:p>
    <w:p w14:paraId="3D0CC324" w14:textId="77777777" w:rsidR="0062385B" w:rsidRDefault="007628E4" w:rsidP="00E17D3C">
      <w:pPr>
        <w:pStyle w:val="a3"/>
        <w:spacing w:line="360" w:lineRule="auto"/>
        <w:ind w:right="588" w:firstLine="709"/>
      </w:pPr>
      <w:r>
        <w:t xml:space="preserve">Модуль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Флорбол»   </w:t>
      </w:r>
      <w:r>
        <w:rPr>
          <w:spacing w:val="1"/>
        </w:rPr>
        <w:t xml:space="preserve"> </w:t>
      </w:r>
      <w:r>
        <w:t xml:space="preserve">доступен   </w:t>
      </w:r>
      <w:r>
        <w:rPr>
          <w:spacing w:val="1"/>
        </w:rPr>
        <w:t xml:space="preserve"> </w:t>
      </w:r>
      <w:r>
        <w:t>для     освоения     всем     обучающимся,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гендерных</w:t>
      </w:r>
      <w:r>
        <w:rPr>
          <w:spacing w:val="19"/>
        </w:rPr>
        <w:t xml:space="preserve"> </w:t>
      </w:r>
      <w:r>
        <w:t>особенностей</w:t>
      </w:r>
    </w:p>
    <w:p w14:paraId="2DA70F40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организациях.</w:t>
      </w:r>
    </w:p>
    <w:p w14:paraId="7D00D58D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 обучающихся к сдаче норм Всероссийского физкультурно-спортивного комплекса «Готов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240D711E" w14:textId="77777777" w:rsidR="0062385B" w:rsidRDefault="007628E4" w:rsidP="00E17D3C">
      <w:pPr>
        <w:pStyle w:val="a5"/>
        <w:numPr>
          <w:ilvl w:val="3"/>
          <w:numId w:val="39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32B95F25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0C83E0B7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3A5090E4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3FD34E73" w14:textId="77777777" w:rsidR="0062385B" w:rsidRDefault="007628E4" w:rsidP="00E17D3C">
      <w:pPr>
        <w:pStyle w:val="a3"/>
        <w:spacing w:before="1"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28756087" w14:textId="77777777" w:rsidR="0062385B" w:rsidRDefault="007628E4" w:rsidP="00E17D3C">
      <w:pPr>
        <w:pStyle w:val="a3"/>
        <w:spacing w:line="360" w:lineRule="auto"/>
        <w:ind w:right="287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3A04F136" w14:textId="77777777" w:rsidR="0062385B" w:rsidRDefault="007628E4" w:rsidP="00E17D3C">
      <w:pPr>
        <w:pStyle w:val="a5"/>
        <w:numPr>
          <w:ilvl w:val="3"/>
          <w:numId w:val="39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«Флорбол».</w:t>
      </w:r>
    </w:p>
    <w:p w14:paraId="6AA67A1C" w14:textId="77777777" w:rsidR="0062385B" w:rsidRDefault="007628E4" w:rsidP="00E17D3C">
      <w:pPr>
        <w:pStyle w:val="a5"/>
        <w:numPr>
          <w:ilvl w:val="0"/>
          <w:numId w:val="3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флорболе.</w:t>
      </w:r>
    </w:p>
    <w:p w14:paraId="0FA767AE" w14:textId="77777777" w:rsidR="0062385B" w:rsidRDefault="007628E4" w:rsidP="00E17D3C">
      <w:pPr>
        <w:pStyle w:val="a3"/>
        <w:spacing w:before="138"/>
        <w:ind w:left="1491"/>
      </w:pPr>
      <w:r>
        <w:t xml:space="preserve">История     </w:t>
      </w:r>
      <w:r>
        <w:rPr>
          <w:spacing w:val="23"/>
        </w:rPr>
        <w:t xml:space="preserve"> </w:t>
      </w:r>
      <w:r>
        <w:t xml:space="preserve">зарождения      </w:t>
      </w:r>
      <w:r>
        <w:rPr>
          <w:spacing w:val="21"/>
        </w:rPr>
        <w:t xml:space="preserve"> </w:t>
      </w:r>
      <w:r>
        <w:t xml:space="preserve">флорбола.      </w:t>
      </w:r>
      <w:r>
        <w:rPr>
          <w:spacing w:val="27"/>
        </w:rPr>
        <w:t xml:space="preserve"> </w:t>
      </w:r>
      <w:r>
        <w:t xml:space="preserve">Известные      </w:t>
      </w:r>
      <w:r>
        <w:rPr>
          <w:spacing w:val="21"/>
        </w:rPr>
        <w:t xml:space="preserve"> </w:t>
      </w:r>
      <w:r>
        <w:t xml:space="preserve">отечественные      </w:t>
      </w:r>
      <w:r>
        <w:rPr>
          <w:spacing w:val="22"/>
        </w:rPr>
        <w:t xml:space="preserve"> </w:t>
      </w:r>
      <w:proofErr w:type="spellStart"/>
      <w:r>
        <w:t>флорболисты</w:t>
      </w:r>
      <w:proofErr w:type="spellEnd"/>
    </w:p>
    <w:p w14:paraId="24413A15" w14:textId="77777777" w:rsidR="0062385B" w:rsidRDefault="007628E4" w:rsidP="00E17D3C">
      <w:pPr>
        <w:pStyle w:val="a3"/>
        <w:spacing w:before="138" w:line="360" w:lineRule="auto"/>
        <w:ind w:right="293"/>
      </w:pP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14:paraId="755DF01F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2FD1D3D1" w14:textId="77777777" w:rsidR="0062385B" w:rsidRDefault="007628E4" w:rsidP="00E17D3C">
      <w:pPr>
        <w:pStyle w:val="a3"/>
        <w:tabs>
          <w:tab w:val="left" w:pos="3425"/>
          <w:tab w:val="left" w:pos="4806"/>
          <w:tab w:val="left" w:pos="5954"/>
          <w:tab w:val="left" w:pos="7229"/>
          <w:tab w:val="left" w:pos="7748"/>
          <w:tab w:val="left" w:pos="8268"/>
          <w:tab w:val="left" w:pos="8902"/>
          <w:tab w:val="left" w:pos="9481"/>
        </w:tabs>
        <w:spacing w:before="62" w:line="360" w:lineRule="auto"/>
        <w:ind w:right="692" w:firstLine="709"/>
      </w:pPr>
      <w:r>
        <w:lastRenderedPageBreak/>
        <w:t>Разновидности</w:t>
      </w:r>
      <w:r>
        <w:tab/>
        <w:t>флорбола</w:t>
      </w:r>
      <w:r>
        <w:tab/>
        <w:t>(малый</w:t>
      </w:r>
      <w:r>
        <w:tab/>
        <w:t>флорбол</w:t>
      </w:r>
      <w:r>
        <w:tab/>
        <w:t>–</w:t>
      </w:r>
      <w:r>
        <w:tab/>
        <w:t>3</w:t>
      </w:r>
      <w:r>
        <w:tab/>
        <w:t>на</w:t>
      </w:r>
      <w:r>
        <w:tab/>
        <w:t>3,</w:t>
      </w:r>
      <w:r>
        <w:tab/>
      </w:r>
      <w:r>
        <w:rPr>
          <w:spacing w:val="-1"/>
        </w:rPr>
        <w:t>классический</w:t>
      </w:r>
      <w:r>
        <w:rPr>
          <w:spacing w:val="-57"/>
        </w:rPr>
        <w:t xml:space="preserve"> </w:t>
      </w:r>
      <w:r>
        <w:t>флорбол</w:t>
      </w:r>
      <w:r>
        <w:rPr>
          <w:spacing w:val="-2"/>
        </w:rPr>
        <w:t xml:space="preserve"> </w:t>
      </w:r>
      <w:r>
        <w:t>- 5 на</w:t>
      </w:r>
      <w:r>
        <w:rPr>
          <w:spacing w:val="-1"/>
        </w:rPr>
        <w:t xml:space="preserve"> </w:t>
      </w:r>
      <w:r>
        <w:t>5 полевых</w:t>
      </w:r>
      <w:r>
        <w:rPr>
          <w:spacing w:val="-2"/>
        </w:rPr>
        <w:t xml:space="preserve"> </w:t>
      </w:r>
      <w:r>
        <w:t>игроков).</w:t>
      </w:r>
    </w:p>
    <w:p w14:paraId="1FB7CAD3" w14:textId="77777777" w:rsidR="0062385B" w:rsidRDefault="007628E4" w:rsidP="00E17D3C">
      <w:pPr>
        <w:pStyle w:val="a3"/>
        <w:tabs>
          <w:tab w:val="left" w:pos="2798"/>
          <w:tab w:val="left" w:pos="4593"/>
          <w:tab w:val="left" w:pos="6113"/>
          <w:tab w:val="left" w:pos="6759"/>
          <w:tab w:val="left" w:pos="8441"/>
          <w:tab w:val="left" w:pos="9795"/>
        </w:tabs>
        <w:spacing w:line="360" w:lineRule="auto"/>
        <w:ind w:right="722" w:firstLine="709"/>
      </w:pPr>
      <w:r>
        <w:t>Размеры</w:t>
      </w:r>
      <w:r>
        <w:tab/>
      </w:r>
      <w:proofErr w:type="spellStart"/>
      <w:r>
        <w:t>флорбольной</w:t>
      </w:r>
      <w:proofErr w:type="spellEnd"/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флорбол.</w:t>
      </w:r>
    </w:p>
    <w:p w14:paraId="68ECC895" w14:textId="77777777" w:rsidR="0062385B" w:rsidRDefault="007628E4" w:rsidP="00E17D3C">
      <w:pPr>
        <w:pStyle w:val="a3"/>
        <w:tabs>
          <w:tab w:val="left" w:pos="7302"/>
        </w:tabs>
        <w:spacing w:line="360" w:lineRule="auto"/>
        <w:ind w:right="283" w:firstLine="709"/>
      </w:pPr>
      <w:r>
        <w:t>Основные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соревнований</w:t>
      </w:r>
      <w:r>
        <w:rPr>
          <w:spacing w:val="54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флорбол.</w:t>
      </w:r>
      <w:r>
        <w:tab/>
        <w:t>Судейская</w:t>
      </w:r>
      <w:r>
        <w:rPr>
          <w:spacing w:val="1"/>
        </w:rPr>
        <w:t xml:space="preserve"> </w:t>
      </w:r>
      <w:r>
        <w:t>коллегия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обслуживающая</w:t>
      </w:r>
      <w:r>
        <w:rPr>
          <w:spacing w:val="-57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</w:t>
      </w:r>
      <w:r>
        <w:rPr>
          <w:spacing w:val="58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14:paraId="5ED7E45A" w14:textId="77777777" w:rsidR="0062385B" w:rsidRDefault="007628E4" w:rsidP="00E17D3C">
      <w:pPr>
        <w:pStyle w:val="a3"/>
        <w:ind w:left="1491"/>
      </w:pPr>
      <w:proofErr w:type="spellStart"/>
      <w:r>
        <w:t>Флорбольный</w:t>
      </w:r>
      <w:proofErr w:type="spellEnd"/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14:paraId="1B6043F0" w14:textId="77777777" w:rsidR="0062385B" w:rsidRDefault="007628E4" w:rsidP="00E17D3C">
      <w:pPr>
        <w:pStyle w:val="a3"/>
        <w:spacing w:before="138"/>
        <w:ind w:left="1491"/>
      </w:pPr>
      <w:r>
        <w:t>Флорбол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571B0F99" w14:textId="77777777" w:rsidR="0062385B" w:rsidRDefault="007628E4" w:rsidP="00E17D3C">
      <w:pPr>
        <w:pStyle w:val="a3"/>
        <w:tabs>
          <w:tab w:val="left" w:pos="2660"/>
          <w:tab w:val="left" w:pos="4211"/>
          <w:tab w:val="left" w:pos="5576"/>
          <w:tab w:val="left" w:pos="6111"/>
          <w:tab w:val="left" w:pos="7015"/>
          <w:tab w:val="left" w:pos="8118"/>
          <w:tab w:val="left" w:pos="9636"/>
          <w:tab w:val="left" w:pos="10624"/>
        </w:tabs>
        <w:spacing w:before="138" w:line="360" w:lineRule="auto"/>
        <w:ind w:right="579" w:firstLine="709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флорболом.</w:t>
      </w:r>
      <w:r>
        <w:tab/>
        <w:t>Режим</w:t>
      </w:r>
      <w:r>
        <w:tab/>
      </w:r>
      <w:r>
        <w:rPr>
          <w:spacing w:val="-1"/>
        </w:rPr>
        <w:t>дня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флорболом.</w:t>
      </w:r>
    </w:p>
    <w:p w14:paraId="44325060" w14:textId="77777777" w:rsidR="0062385B" w:rsidRDefault="007628E4" w:rsidP="00E17D3C">
      <w:pPr>
        <w:pStyle w:val="a5"/>
        <w:numPr>
          <w:ilvl w:val="0"/>
          <w:numId w:val="38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59424D03" w14:textId="77777777" w:rsidR="0062385B" w:rsidRDefault="007628E4" w:rsidP="00E17D3C">
      <w:pPr>
        <w:pStyle w:val="a3"/>
        <w:spacing w:before="138" w:line="360" w:lineRule="auto"/>
        <w:ind w:left="1491" w:right="1313"/>
      </w:pPr>
      <w:r>
        <w:t>Внешние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proofErr w:type="spellStart"/>
      <w:r>
        <w:t>флорбольным</w:t>
      </w:r>
      <w:proofErr w:type="spellEnd"/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5F9159A2" w14:textId="77777777" w:rsidR="0062385B" w:rsidRDefault="007628E4" w:rsidP="00E17D3C">
      <w:pPr>
        <w:pStyle w:val="a3"/>
        <w:tabs>
          <w:tab w:val="left" w:pos="3100"/>
          <w:tab w:val="left" w:pos="4164"/>
          <w:tab w:val="left" w:pos="5393"/>
          <w:tab w:val="left" w:pos="6890"/>
          <w:tab w:val="left" w:pos="7326"/>
          <w:tab w:val="left" w:pos="8841"/>
          <w:tab w:val="left" w:pos="9903"/>
          <w:tab w:val="left" w:pos="10350"/>
        </w:tabs>
        <w:spacing w:line="360" w:lineRule="auto"/>
        <w:ind w:right="609" w:firstLine="709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флорболом.</w:t>
      </w:r>
    </w:p>
    <w:p w14:paraId="66288B1E" w14:textId="77777777" w:rsidR="0062385B" w:rsidRDefault="007628E4" w:rsidP="00E17D3C">
      <w:pPr>
        <w:pStyle w:val="a3"/>
        <w:spacing w:line="360" w:lineRule="auto"/>
        <w:ind w:left="1491" w:right="1904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14:paraId="3C6DF3FC" w14:textId="77777777" w:rsidR="0062385B" w:rsidRDefault="007628E4" w:rsidP="00E17D3C">
      <w:pPr>
        <w:pStyle w:val="a3"/>
        <w:spacing w:line="360" w:lineRule="auto"/>
        <w:ind w:right="285" w:firstLine="7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флорбола, дыхательной гимнастики, упражнений для глаз,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6135EE93" w14:textId="77777777" w:rsidR="0062385B" w:rsidRDefault="007628E4" w:rsidP="00E17D3C">
      <w:pPr>
        <w:pStyle w:val="a3"/>
        <w:spacing w:before="1" w:line="360" w:lineRule="auto"/>
        <w:ind w:left="1491" w:right="1309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флорбола.</w:t>
      </w:r>
    </w:p>
    <w:p w14:paraId="6D0E6A0C" w14:textId="77777777" w:rsidR="0062385B" w:rsidRDefault="007628E4" w:rsidP="00E17D3C">
      <w:pPr>
        <w:pStyle w:val="a3"/>
        <w:spacing w:line="360" w:lineRule="auto"/>
        <w:ind w:right="669" w:firstLine="709"/>
      </w:pPr>
      <w:r>
        <w:t xml:space="preserve">Причины    </w:t>
      </w:r>
      <w:r>
        <w:rPr>
          <w:spacing w:val="21"/>
        </w:rPr>
        <w:t xml:space="preserve"> </w:t>
      </w:r>
      <w:r>
        <w:t xml:space="preserve">возникновения     </w:t>
      </w:r>
      <w:r>
        <w:rPr>
          <w:spacing w:val="20"/>
        </w:rPr>
        <w:t xml:space="preserve"> </w:t>
      </w:r>
      <w:r>
        <w:t xml:space="preserve">ошибок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 xml:space="preserve">выполнении     </w:t>
      </w:r>
      <w:r>
        <w:rPr>
          <w:spacing w:val="20"/>
        </w:rPr>
        <w:t xml:space="preserve"> </w:t>
      </w:r>
      <w:r>
        <w:t xml:space="preserve">технических     </w:t>
      </w:r>
      <w:r>
        <w:rPr>
          <w:spacing w:val="20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5D0736BC" w14:textId="77777777" w:rsidR="0062385B" w:rsidRDefault="007628E4" w:rsidP="00E17D3C">
      <w:pPr>
        <w:pStyle w:val="a3"/>
        <w:spacing w:line="360" w:lineRule="auto"/>
        <w:ind w:left="1491" w:right="1263"/>
      </w:pPr>
      <w:r>
        <w:t>Основы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соперников.</w:t>
      </w:r>
      <w:r>
        <w:rPr>
          <w:spacing w:val="-57"/>
        </w:rPr>
        <w:t xml:space="preserve"> </w:t>
      </w:r>
      <w:r>
        <w:t>Контрольно-тестовые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подготовке.</w:t>
      </w:r>
    </w:p>
    <w:p w14:paraId="78CBA52F" w14:textId="77777777" w:rsidR="0062385B" w:rsidRDefault="007628E4" w:rsidP="00E17D3C">
      <w:pPr>
        <w:pStyle w:val="a5"/>
        <w:numPr>
          <w:ilvl w:val="0"/>
          <w:numId w:val="38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378CE294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упражнений.</w:t>
      </w:r>
    </w:p>
    <w:p w14:paraId="32DD0DD3" w14:textId="77777777" w:rsidR="0062385B" w:rsidRDefault="007628E4" w:rsidP="00E17D3C">
      <w:pPr>
        <w:pStyle w:val="a3"/>
        <w:spacing w:before="138"/>
        <w:ind w:left="1491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(быстроты,</w:t>
      </w:r>
      <w:r>
        <w:rPr>
          <w:spacing w:val="-4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гибкости).</w:t>
      </w:r>
    </w:p>
    <w:p w14:paraId="65682B1F" w14:textId="77777777" w:rsidR="0062385B" w:rsidRDefault="007628E4" w:rsidP="00E17D3C">
      <w:pPr>
        <w:pStyle w:val="a3"/>
        <w:spacing w:before="138"/>
        <w:ind w:left="1491"/>
      </w:pPr>
      <w:r>
        <w:t>Комплексы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proofErr w:type="spellStart"/>
      <w:r>
        <w:t>флорболиста</w:t>
      </w:r>
      <w:proofErr w:type="spellEnd"/>
      <w:r>
        <w:t>.</w:t>
      </w:r>
    </w:p>
    <w:p w14:paraId="684B2B70" w14:textId="77777777" w:rsidR="0062385B" w:rsidRDefault="007628E4" w:rsidP="00E17D3C">
      <w:pPr>
        <w:pStyle w:val="a3"/>
        <w:tabs>
          <w:tab w:val="left" w:pos="2744"/>
          <w:tab w:val="left" w:pos="3039"/>
          <w:tab w:val="left" w:pos="3185"/>
          <w:tab w:val="left" w:pos="3866"/>
          <w:tab w:val="left" w:pos="3941"/>
          <w:tab w:val="left" w:pos="5384"/>
          <w:tab w:val="left" w:pos="5507"/>
          <w:tab w:val="left" w:pos="6556"/>
          <w:tab w:val="left" w:pos="7255"/>
          <w:tab w:val="left" w:pos="7953"/>
          <w:tab w:val="left" w:pos="9489"/>
          <w:tab w:val="left" w:pos="10692"/>
        </w:tabs>
        <w:spacing w:before="138" w:line="360" w:lineRule="auto"/>
        <w:ind w:right="288" w:firstLine="709"/>
      </w:pPr>
      <w:r>
        <w:t>Разминка,</w:t>
      </w:r>
      <w:r>
        <w:tab/>
        <w:t>ее</w:t>
      </w:r>
      <w:r>
        <w:tab/>
      </w:r>
      <w:r>
        <w:tab/>
        <w:t>роль,</w:t>
      </w:r>
      <w:r>
        <w:tab/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tab/>
      </w:r>
      <w:r>
        <w:tab/>
        <w:t>по</w:t>
      </w:r>
      <w:r>
        <w:tab/>
        <w:t>флорболу.</w:t>
      </w:r>
      <w:r>
        <w:tab/>
      </w:r>
      <w:r>
        <w:tab/>
        <w:t>Комплексы</w:t>
      </w:r>
      <w:r>
        <w:tab/>
        <w:t>корригирующей</w:t>
      </w:r>
      <w:r>
        <w:tab/>
        <w:t>гимнастики</w:t>
      </w:r>
    </w:p>
    <w:p w14:paraId="26CE4619" w14:textId="77777777" w:rsidR="0062385B" w:rsidRDefault="007628E4" w:rsidP="00E17D3C">
      <w:pPr>
        <w:pStyle w:val="a3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proofErr w:type="spellStart"/>
      <w:r>
        <w:t>флорбольных</w:t>
      </w:r>
      <w:proofErr w:type="spellEnd"/>
      <w:r>
        <w:rPr>
          <w:spacing w:val="-7"/>
        </w:rPr>
        <w:t xml:space="preserve"> </w:t>
      </w:r>
      <w:r>
        <w:t>упражнений.</w:t>
      </w:r>
    </w:p>
    <w:p w14:paraId="526401D3" w14:textId="77777777" w:rsidR="0062385B" w:rsidRDefault="0062385B" w:rsidP="00E17D3C">
      <w:pPr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61A6E633" w14:textId="77777777" w:rsidR="0062385B" w:rsidRDefault="007628E4" w:rsidP="00E17D3C">
      <w:pPr>
        <w:pStyle w:val="a3"/>
        <w:spacing w:before="62" w:line="360" w:lineRule="auto"/>
        <w:ind w:right="805" w:firstLine="709"/>
      </w:pPr>
      <w:r>
        <w:lastRenderedPageBreak/>
        <w:t xml:space="preserve">Внешние     </w:t>
      </w:r>
      <w:r>
        <w:rPr>
          <w:spacing w:val="1"/>
        </w:rPr>
        <w:t xml:space="preserve"> </w:t>
      </w:r>
      <w:r>
        <w:t xml:space="preserve">признаки      </w:t>
      </w:r>
      <w:r>
        <w:rPr>
          <w:spacing w:val="1"/>
        </w:rPr>
        <w:t xml:space="preserve"> </w:t>
      </w:r>
      <w:r>
        <w:t xml:space="preserve">утомления.      </w:t>
      </w:r>
      <w:r>
        <w:rPr>
          <w:spacing w:val="1"/>
        </w:rPr>
        <w:t xml:space="preserve"> </w:t>
      </w:r>
      <w:r>
        <w:t xml:space="preserve">Средства      </w:t>
      </w:r>
      <w:r>
        <w:rPr>
          <w:spacing w:val="1"/>
        </w:rPr>
        <w:t xml:space="preserve"> </w:t>
      </w:r>
      <w:r>
        <w:t xml:space="preserve">восстановления    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5ADA179B" w14:textId="77777777" w:rsidR="0062385B" w:rsidRDefault="007628E4" w:rsidP="00E17D3C">
      <w:pPr>
        <w:pStyle w:val="a3"/>
        <w:ind w:left="1491"/>
      </w:pPr>
      <w:r>
        <w:t>Способы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7BC8706B" w14:textId="77777777" w:rsidR="0062385B" w:rsidRDefault="007628E4" w:rsidP="00E17D3C">
      <w:pPr>
        <w:pStyle w:val="a3"/>
        <w:spacing w:before="138" w:line="360" w:lineRule="auto"/>
        <w:ind w:right="278" w:firstLine="709"/>
      </w:pPr>
      <w:r>
        <w:t>Подвижные игры с предметами и без, эстафеты с элементами флорбола. Эстафеты на 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14:paraId="538DB447" w14:textId="77777777" w:rsidR="0062385B" w:rsidRDefault="007628E4" w:rsidP="00E17D3C">
      <w:pPr>
        <w:pStyle w:val="a3"/>
        <w:spacing w:line="360" w:lineRule="auto"/>
        <w:ind w:right="283" w:firstLine="709"/>
      </w:pPr>
      <w:r>
        <w:t xml:space="preserve">Техника перемещения </w:t>
      </w:r>
      <w:proofErr w:type="spellStart"/>
      <w:r>
        <w:t>флорболиста</w:t>
      </w:r>
      <w:proofErr w:type="spellEnd"/>
      <w:r>
        <w:t xml:space="preserve"> (различные способы перемещения: бег, ходьба, остановки,</w:t>
      </w:r>
      <w:r>
        <w:rPr>
          <w:spacing w:val="-57"/>
        </w:rPr>
        <w:t xml:space="preserve"> </w:t>
      </w:r>
      <w:r>
        <w:t>повороты, прыжки) и индивидуальные технические приемы владения клюшкой и мячом полевого</w:t>
      </w:r>
      <w:r>
        <w:rPr>
          <w:spacing w:val="1"/>
        </w:rPr>
        <w:t xml:space="preserve"> </w:t>
      </w:r>
      <w:r>
        <w:t>игрока: ведение, удар, бросок, передача, прием, обводка и обыгрывание, отбор и перехват, 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-2"/>
        </w:rPr>
        <w:t xml:space="preserve"> </w:t>
      </w:r>
      <w:r>
        <w:t>мяча.</w:t>
      </w:r>
    </w:p>
    <w:p w14:paraId="7E49E7EC" w14:textId="77777777" w:rsidR="0062385B" w:rsidRDefault="007628E4" w:rsidP="00E17D3C">
      <w:pPr>
        <w:pStyle w:val="a3"/>
        <w:tabs>
          <w:tab w:val="left" w:pos="1678"/>
          <w:tab w:val="left" w:pos="2263"/>
          <w:tab w:val="left" w:pos="3900"/>
          <w:tab w:val="left" w:pos="5163"/>
          <w:tab w:val="left" w:pos="6063"/>
          <w:tab w:val="left" w:pos="7169"/>
          <w:tab w:val="left" w:pos="8536"/>
          <w:tab w:val="left" w:pos="9781"/>
          <w:tab w:val="left" w:pos="10149"/>
        </w:tabs>
        <w:spacing w:line="360" w:lineRule="auto"/>
        <w:ind w:right="278" w:firstLine="709"/>
      </w:pPr>
      <w:r>
        <w:t>Ведение</w:t>
      </w:r>
      <w:r>
        <w:rPr>
          <w:spacing w:val="17"/>
        </w:rPr>
        <w:t xml:space="preserve"> </w:t>
      </w:r>
      <w:r>
        <w:t>мяча:</w:t>
      </w:r>
      <w:r>
        <w:rPr>
          <w:spacing w:val="17"/>
        </w:rPr>
        <w:t xml:space="preserve"> </w:t>
      </w:r>
      <w:r>
        <w:t>различными</w:t>
      </w:r>
      <w:r>
        <w:rPr>
          <w:spacing w:val="17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дриблинга</w:t>
      </w:r>
      <w:r>
        <w:rPr>
          <w:spacing w:val="17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перекладыванием,</w:t>
      </w:r>
      <w:r>
        <w:rPr>
          <w:spacing w:val="17"/>
        </w:rPr>
        <w:t xml:space="preserve"> </w:t>
      </w:r>
      <w:r>
        <w:t>способом</w:t>
      </w:r>
      <w:r>
        <w:rPr>
          <w:spacing w:val="17"/>
        </w:rPr>
        <w:t xml:space="preserve"> </w:t>
      </w:r>
      <w:r>
        <w:t>«пятка-</w:t>
      </w:r>
      <w:r>
        <w:rPr>
          <w:spacing w:val="-57"/>
        </w:rPr>
        <w:t xml:space="preserve"> </w:t>
      </w:r>
      <w:r>
        <w:t>носок»),</w:t>
      </w:r>
      <w:r>
        <w:rPr>
          <w:spacing w:val="30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отрыва</w:t>
      </w:r>
      <w:r>
        <w:rPr>
          <w:spacing w:val="30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крюка</w:t>
      </w:r>
      <w:r>
        <w:rPr>
          <w:spacing w:val="30"/>
        </w:rPr>
        <w:t xml:space="preserve"> </w:t>
      </w:r>
      <w:r>
        <w:t>клюшки,</w:t>
      </w:r>
      <w:r>
        <w:rPr>
          <w:spacing w:val="31"/>
        </w:rPr>
        <w:t xml:space="preserve"> </w:t>
      </w:r>
      <w:r>
        <w:t>ведение</w:t>
      </w:r>
      <w:r>
        <w:rPr>
          <w:spacing w:val="30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толками</w:t>
      </w:r>
      <w:r>
        <w:rPr>
          <w:spacing w:val="31"/>
        </w:rPr>
        <w:t xml:space="preserve"> </w:t>
      </w:r>
      <w:r>
        <w:t>(ударами),</w:t>
      </w:r>
      <w:r>
        <w:rPr>
          <w:spacing w:val="30"/>
        </w:rPr>
        <w:t xml:space="preserve"> </w:t>
      </w:r>
      <w:r>
        <w:t>ведение,</w:t>
      </w:r>
      <w:r>
        <w:rPr>
          <w:spacing w:val="30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 корпусом, смешанный способ ведения мяча. Передача мяча: броском и ударов, низом и верхом, с</w:t>
      </w:r>
      <w:r>
        <w:rPr>
          <w:spacing w:val="-57"/>
        </w:rPr>
        <w:t xml:space="preserve"> </w:t>
      </w:r>
      <w:r>
        <w:t>неудобной</w:t>
      </w:r>
      <w:r>
        <w:rPr>
          <w:spacing w:val="17"/>
        </w:rPr>
        <w:t xml:space="preserve"> </w:t>
      </w:r>
      <w:r>
        <w:t>стороной.</w:t>
      </w:r>
      <w:r>
        <w:rPr>
          <w:spacing w:val="21"/>
        </w:rPr>
        <w:t xml:space="preserve"> </w:t>
      </w:r>
      <w:r>
        <w:t>Прием</w:t>
      </w:r>
      <w:r>
        <w:rPr>
          <w:spacing w:val="17"/>
        </w:rPr>
        <w:t xml:space="preserve"> </w:t>
      </w:r>
      <w:r>
        <w:t>мяча:</w:t>
      </w:r>
      <w:r>
        <w:rPr>
          <w:spacing w:val="17"/>
        </w:rPr>
        <w:t xml:space="preserve"> </w:t>
      </w:r>
      <w:r>
        <w:t>прием</w:t>
      </w:r>
      <w:r>
        <w:rPr>
          <w:spacing w:val="18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уступающим</w:t>
      </w:r>
      <w:r>
        <w:rPr>
          <w:spacing w:val="17"/>
        </w:rPr>
        <w:t xml:space="preserve"> </w:t>
      </w:r>
      <w:r>
        <w:t>движением</w:t>
      </w:r>
      <w:r>
        <w:rPr>
          <w:spacing w:val="18"/>
        </w:rPr>
        <w:t xml:space="preserve"> </w:t>
      </w:r>
      <w:r>
        <w:t>крюка</w:t>
      </w:r>
      <w:r>
        <w:rPr>
          <w:spacing w:val="17"/>
        </w:rPr>
        <w:t xml:space="preserve"> </w:t>
      </w:r>
      <w:r>
        <w:t>клюшки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захват),</w:t>
      </w:r>
      <w:r>
        <w:rPr>
          <w:spacing w:val="1"/>
        </w:rPr>
        <w:t xml:space="preserve"> </w:t>
      </w:r>
      <w:r>
        <w:t>прием</w:t>
      </w:r>
      <w:r>
        <w:tab/>
        <w:t>без</w:t>
      </w:r>
      <w:r>
        <w:tab/>
        <w:t>уступающего</w:t>
      </w:r>
      <w:r>
        <w:tab/>
        <w:t>движения</w:t>
      </w:r>
      <w:r>
        <w:tab/>
        <w:t>крюка</w:t>
      </w:r>
      <w:r>
        <w:tab/>
        <w:t>клюшки</w:t>
      </w:r>
      <w:r>
        <w:tab/>
        <w:t>(подставка</w:t>
      </w:r>
      <w:r>
        <w:tab/>
        <w:t>клюшки),</w:t>
      </w:r>
      <w:r>
        <w:tab/>
        <w:t>с</w:t>
      </w:r>
      <w:r>
        <w:tab/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неудобной</w:t>
      </w:r>
      <w:r>
        <w:rPr>
          <w:spacing w:val="11"/>
        </w:rPr>
        <w:t xml:space="preserve"> </w:t>
      </w:r>
      <w:r>
        <w:t>стороны,</w:t>
      </w:r>
      <w:r>
        <w:rPr>
          <w:spacing w:val="11"/>
        </w:rPr>
        <w:t xml:space="preserve"> </w:t>
      </w:r>
      <w:r>
        <w:t>прием</w:t>
      </w:r>
      <w:r>
        <w:rPr>
          <w:spacing w:val="11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корпусом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ногой,</w:t>
      </w:r>
      <w:r>
        <w:rPr>
          <w:spacing w:val="11"/>
        </w:rPr>
        <w:t xml:space="preserve"> </w:t>
      </w:r>
      <w:r>
        <w:t>прием</w:t>
      </w:r>
      <w:r>
        <w:rPr>
          <w:spacing w:val="10"/>
        </w:rPr>
        <w:t xml:space="preserve"> </w:t>
      </w:r>
      <w:r>
        <w:t>летного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клюшкой.</w:t>
      </w:r>
      <w:r>
        <w:rPr>
          <w:spacing w:val="11"/>
        </w:rPr>
        <w:t xml:space="preserve"> </w:t>
      </w:r>
      <w:r>
        <w:t>Бросок</w:t>
      </w:r>
      <w:r>
        <w:rPr>
          <w:spacing w:val="10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кистевой,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удар-щелчок,</w:t>
      </w:r>
      <w:r>
        <w:rPr>
          <w:spacing w:val="-57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удар,</w:t>
      </w:r>
      <w:r>
        <w:rPr>
          <w:spacing w:val="13"/>
        </w:rPr>
        <w:t xml:space="preserve"> </w:t>
      </w:r>
      <w:r>
        <w:t>удар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неудобной</w:t>
      </w:r>
      <w:r>
        <w:rPr>
          <w:spacing w:val="13"/>
        </w:rPr>
        <w:t xml:space="preserve"> </w:t>
      </w:r>
      <w:r>
        <w:t>стороны,</w:t>
      </w:r>
      <w:r>
        <w:rPr>
          <w:spacing w:val="13"/>
        </w:rPr>
        <w:t xml:space="preserve"> </w:t>
      </w:r>
      <w:r>
        <w:t>удар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летному</w:t>
      </w:r>
      <w:r>
        <w:rPr>
          <w:spacing w:val="13"/>
        </w:rPr>
        <w:t xml:space="preserve"> </w:t>
      </w:r>
      <w:r>
        <w:t>мячу.</w:t>
      </w:r>
      <w:r>
        <w:rPr>
          <w:spacing w:val="23"/>
        </w:rPr>
        <w:t xml:space="preserve"> </w:t>
      </w:r>
      <w:r>
        <w:t>Обводка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обыгрывание:</w:t>
      </w:r>
      <w:r>
        <w:rPr>
          <w:spacing w:val="13"/>
        </w:rPr>
        <w:t xml:space="preserve"> </w:t>
      </w:r>
      <w:proofErr w:type="spellStart"/>
      <w:r>
        <w:t>обеганием</w:t>
      </w:r>
      <w:proofErr w:type="spellEnd"/>
      <w:r>
        <w:rPr>
          <w:spacing w:val="-57"/>
        </w:rPr>
        <w:t xml:space="preserve"> </w:t>
      </w:r>
      <w:r>
        <w:t xml:space="preserve">соперника, </w:t>
      </w:r>
      <w:proofErr w:type="spellStart"/>
      <w:r>
        <w:t>прокидкой</w:t>
      </w:r>
      <w:proofErr w:type="spellEnd"/>
      <w:r>
        <w:t xml:space="preserve"> или пробросом мяча, с помощью элементов дриблинга, при помощи обманных</w:t>
      </w:r>
      <w:r>
        <w:rPr>
          <w:spacing w:val="-57"/>
        </w:rPr>
        <w:t xml:space="preserve"> </w:t>
      </w:r>
      <w:r>
        <w:t>движений (финтов). Отбор мяча (в момент приема и во время ведения): выбивание или вытаскивание.</w:t>
      </w:r>
      <w:r>
        <w:rPr>
          <w:spacing w:val="-57"/>
        </w:rPr>
        <w:t xml:space="preserve"> </w:t>
      </w:r>
      <w:r>
        <w:t>Перехват мяча: клюшкой, ногой, корпусом. Розыгрыш спорного мяча: выигрыш носком пера клюшки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</w:t>
      </w:r>
      <w:r>
        <w:rPr>
          <w:spacing w:val="-1"/>
        </w:rPr>
        <w:t xml:space="preserve"> </w:t>
      </w:r>
      <w:r>
        <w:t>продавливание.</w:t>
      </w:r>
    </w:p>
    <w:p w14:paraId="74534AA8" w14:textId="77777777" w:rsidR="0062385B" w:rsidRDefault="007628E4" w:rsidP="00E17D3C">
      <w:pPr>
        <w:pStyle w:val="a3"/>
        <w:spacing w:before="1"/>
        <w:ind w:left="1491"/>
      </w:pPr>
      <w:r>
        <w:t>Техника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вратаря:</w:t>
      </w:r>
    </w:p>
    <w:p w14:paraId="3A640E09" w14:textId="77777777" w:rsidR="0062385B" w:rsidRDefault="007628E4" w:rsidP="00E17D3C">
      <w:pPr>
        <w:pStyle w:val="a3"/>
        <w:spacing w:before="138"/>
        <w:ind w:left="1491"/>
      </w:pPr>
      <w:r>
        <w:t>стойка</w:t>
      </w:r>
      <w:r>
        <w:rPr>
          <w:spacing w:val="-6"/>
        </w:rPr>
        <w:t xml:space="preserve"> </w:t>
      </w:r>
      <w:r>
        <w:t>(высокая,</w:t>
      </w:r>
      <w:r>
        <w:rPr>
          <w:spacing w:val="-5"/>
        </w:rPr>
        <w:t xml:space="preserve"> </w:t>
      </w:r>
      <w:r>
        <w:t>средняя,</w:t>
      </w:r>
      <w:r>
        <w:rPr>
          <w:spacing w:val="-5"/>
        </w:rPr>
        <w:t xml:space="preserve"> </w:t>
      </w:r>
      <w:r>
        <w:t>низкая);</w:t>
      </w:r>
    </w:p>
    <w:p w14:paraId="2B7B449D" w14:textId="77777777" w:rsidR="0062385B" w:rsidRDefault="007628E4" w:rsidP="00E17D3C">
      <w:pPr>
        <w:pStyle w:val="a3"/>
        <w:spacing w:before="138"/>
        <w:ind w:left="1491"/>
      </w:pPr>
      <w:r>
        <w:t xml:space="preserve">элементы   </w:t>
      </w:r>
      <w:r>
        <w:rPr>
          <w:spacing w:val="39"/>
        </w:rPr>
        <w:t xml:space="preserve"> </w:t>
      </w:r>
      <w:r>
        <w:t xml:space="preserve">техники    </w:t>
      </w:r>
      <w:r>
        <w:rPr>
          <w:spacing w:val="38"/>
        </w:rPr>
        <w:t xml:space="preserve"> </w:t>
      </w:r>
      <w:r>
        <w:t xml:space="preserve">перемещения  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gramEnd"/>
      <w:r>
        <w:t xml:space="preserve">приставными    </w:t>
      </w:r>
      <w:r>
        <w:rPr>
          <w:spacing w:val="38"/>
        </w:rPr>
        <w:t xml:space="preserve"> </w:t>
      </w:r>
      <w:r>
        <w:t xml:space="preserve">шагами,    </w:t>
      </w:r>
      <w:r>
        <w:rPr>
          <w:spacing w:val="38"/>
        </w:rPr>
        <w:t xml:space="preserve"> </w:t>
      </w:r>
      <w:r>
        <w:t xml:space="preserve">стоя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>коленях,</w:t>
      </w:r>
    </w:p>
    <w:p w14:paraId="3304109B" w14:textId="77777777" w:rsidR="0062385B" w:rsidRDefault="007628E4" w:rsidP="00E17D3C">
      <w:pPr>
        <w:pStyle w:val="a3"/>
        <w:spacing w:before="138" w:line="360" w:lineRule="auto"/>
        <w:ind w:right="298"/>
      </w:pPr>
      <w:r>
        <w:t>на коленях толчком одной или двумя руками от пола, отталкиванием ногой от пола со стойки на</w:t>
      </w:r>
      <w:r>
        <w:rPr>
          <w:spacing w:val="1"/>
        </w:rPr>
        <w:t xml:space="preserve"> </w:t>
      </w:r>
      <w:r>
        <w:t>колене,</w:t>
      </w:r>
      <w:r>
        <w:rPr>
          <w:spacing w:val="-2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тип);</w:t>
      </w:r>
    </w:p>
    <w:p w14:paraId="3DFDCE6B" w14:textId="77777777" w:rsidR="0062385B" w:rsidRDefault="007628E4" w:rsidP="00E17D3C">
      <w:pPr>
        <w:pStyle w:val="a3"/>
        <w:spacing w:line="360" w:lineRule="auto"/>
        <w:ind w:right="289" w:firstLine="709"/>
      </w:pPr>
      <w:r>
        <w:t>элементы техники противодействия и овладения мячом (парирование - отбивание мяча ногой,</w:t>
      </w:r>
      <w:r>
        <w:rPr>
          <w:spacing w:val="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туловищем,</w:t>
      </w:r>
      <w:r>
        <w:rPr>
          <w:spacing w:val="-1"/>
        </w:rPr>
        <w:t xml:space="preserve"> </w:t>
      </w:r>
      <w:r>
        <w:t>головой,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– одной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руками, накрывание);</w:t>
      </w:r>
    </w:p>
    <w:p w14:paraId="4CE4BCFB" w14:textId="77777777" w:rsidR="0062385B" w:rsidRDefault="007628E4" w:rsidP="00E17D3C">
      <w:pPr>
        <w:pStyle w:val="a3"/>
        <w:ind w:left="1491"/>
      </w:pPr>
      <w:r>
        <w:t>элементы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4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14:paraId="7E32C86A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Тактические действия (индивидуальные и групповые): тактические комбинации и различные</w:t>
      </w:r>
      <w:r>
        <w:rPr>
          <w:spacing w:val="1"/>
        </w:rPr>
        <w:t xml:space="preserve"> </w:t>
      </w:r>
      <w:r>
        <w:t>взаимодействия в парах, тройках, группах, тактические действия с учетом игровых амплуа в команде,</w:t>
      </w:r>
      <w:r>
        <w:rPr>
          <w:spacing w:val="-57"/>
        </w:rPr>
        <w:t xml:space="preserve"> </w:t>
      </w:r>
      <w:r>
        <w:t>быстрые</w:t>
      </w:r>
      <w:r>
        <w:rPr>
          <w:spacing w:val="-3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нападению.</w:t>
      </w:r>
    </w:p>
    <w:p w14:paraId="7D3F8589" w14:textId="77777777" w:rsidR="0062385B" w:rsidRDefault="007628E4" w:rsidP="00E17D3C">
      <w:pPr>
        <w:pStyle w:val="a3"/>
        <w:spacing w:line="360" w:lineRule="auto"/>
        <w:ind w:right="288" w:firstLine="709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spellStart"/>
      <w:r>
        <w:t>флорболистов</w:t>
      </w:r>
      <w:proofErr w:type="spellEnd"/>
      <w:r>
        <w:t>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08F2E2DE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8F60921" w14:textId="77777777" w:rsidR="0062385B" w:rsidRDefault="007628E4" w:rsidP="00E17D3C">
      <w:pPr>
        <w:pStyle w:val="a5"/>
        <w:numPr>
          <w:ilvl w:val="3"/>
          <w:numId w:val="39"/>
        </w:numPr>
        <w:tabs>
          <w:tab w:val="left" w:pos="2631"/>
          <w:tab w:val="left" w:pos="4106"/>
          <w:tab w:val="left" w:pos="5063"/>
          <w:tab w:val="left" w:pos="6428"/>
          <w:tab w:val="left" w:pos="7819"/>
          <w:tab w:val="left" w:pos="8268"/>
          <w:tab w:val="left" w:pos="9698"/>
        </w:tabs>
        <w:spacing w:before="62" w:line="360" w:lineRule="auto"/>
        <w:ind w:left="782" w:right="286" w:firstLine="709"/>
        <w:jc w:val="left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«Флорбол»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41C936D1" w14:textId="77777777" w:rsidR="0062385B" w:rsidRDefault="007628E4" w:rsidP="00E17D3C">
      <w:pPr>
        <w:pStyle w:val="a5"/>
        <w:numPr>
          <w:ilvl w:val="4"/>
          <w:numId w:val="39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F48C51E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52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Родину,</w:t>
      </w:r>
      <w:r>
        <w:rPr>
          <w:spacing w:val="52"/>
        </w:rPr>
        <w:t xml:space="preserve"> </w:t>
      </w:r>
      <w:r>
        <w:t>российский</w:t>
      </w:r>
      <w:r>
        <w:rPr>
          <w:spacing w:val="53"/>
        </w:rPr>
        <w:t xml:space="preserve"> </w:t>
      </w:r>
      <w:r>
        <w:t>народ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историю</w:t>
      </w:r>
      <w:r>
        <w:rPr>
          <w:spacing w:val="5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14:paraId="05BEFDE6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6"/>
        </w:rPr>
        <w:t xml:space="preserve"> </w:t>
      </w:r>
      <w:r>
        <w:t xml:space="preserve">совместной      </w:t>
      </w:r>
      <w:r>
        <w:rPr>
          <w:spacing w:val="7"/>
        </w:rPr>
        <w:t xml:space="preserve"> </w:t>
      </w:r>
      <w:r>
        <w:t xml:space="preserve">деятельности      </w:t>
      </w:r>
      <w:r>
        <w:rPr>
          <w:spacing w:val="7"/>
        </w:rPr>
        <w:t xml:space="preserve"> </w:t>
      </w:r>
      <w:r>
        <w:t xml:space="preserve">(учебной,      </w:t>
      </w:r>
      <w:r>
        <w:rPr>
          <w:spacing w:val="7"/>
        </w:rPr>
        <w:t xml:space="preserve"> </w:t>
      </w:r>
      <w:r>
        <w:t xml:space="preserve">тренировочной,      </w:t>
      </w:r>
      <w:r>
        <w:rPr>
          <w:spacing w:val="7"/>
        </w:rPr>
        <w:t xml:space="preserve"> </w:t>
      </w:r>
      <w:r>
        <w:t xml:space="preserve">досуговой,      </w:t>
      </w:r>
      <w:r>
        <w:rPr>
          <w:spacing w:val="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соревновательной)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0B1F068C" w14:textId="77777777" w:rsidR="0062385B" w:rsidRDefault="007628E4" w:rsidP="00E17D3C">
      <w:pPr>
        <w:pStyle w:val="a3"/>
        <w:spacing w:line="360" w:lineRule="auto"/>
        <w:ind w:right="290" w:firstLine="70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флорбола;</w:t>
      </w:r>
    </w:p>
    <w:p w14:paraId="404ADFD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137ABAD7" w14:textId="77777777" w:rsidR="0062385B" w:rsidRDefault="007628E4" w:rsidP="00E17D3C">
      <w:pPr>
        <w:pStyle w:val="a3"/>
        <w:spacing w:line="360" w:lineRule="auto"/>
        <w:ind w:right="599" w:firstLine="709"/>
      </w:pPr>
      <w:r>
        <w:t xml:space="preserve">реализация     ценностей     здорового     и     безопасного     образа     </w:t>
      </w:r>
      <w:proofErr w:type="gramStart"/>
      <w:r>
        <w:t xml:space="preserve">жизни,   </w:t>
      </w:r>
      <w:proofErr w:type="gramEnd"/>
      <w:r>
        <w:t xml:space="preserve">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самосовершенствовании,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деятельностью;</w:t>
      </w:r>
    </w:p>
    <w:p w14:paraId="665E7B42" w14:textId="77777777" w:rsidR="0062385B" w:rsidRDefault="007628E4" w:rsidP="00E17D3C">
      <w:pPr>
        <w:pStyle w:val="a3"/>
        <w:spacing w:line="360" w:lineRule="auto"/>
        <w:ind w:right="285" w:firstLine="70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51AB72CF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39605541" w14:textId="77777777" w:rsidR="0062385B" w:rsidRDefault="007628E4" w:rsidP="00E17D3C">
      <w:pPr>
        <w:pStyle w:val="a3"/>
        <w:spacing w:line="360" w:lineRule="auto"/>
        <w:ind w:right="293" w:firstLine="70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3FB3613A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условиях,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самостоятельной,</w:t>
      </w:r>
      <w:r>
        <w:rPr>
          <w:spacing w:val="22"/>
        </w:rPr>
        <w:t xml:space="preserve"> </w:t>
      </w:r>
      <w:r>
        <w:t>творческой</w:t>
      </w:r>
    </w:p>
    <w:p w14:paraId="5FA5B3E7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флорбола.</w:t>
      </w:r>
    </w:p>
    <w:p w14:paraId="72F389D8" w14:textId="77777777" w:rsidR="0062385B" w:rsidRDefault="007628E4" w:rsidP="00E17D3C">
      <w:pPr>
        <w:pStyle w:val="a5"/>
        <w:numPr>
          <w:ilvl w:val="4"/>
          <w:numId w:val="39"/>
        </w:numPr>
        <w:tabs>
          <w:tab w:val="left" w:pos="281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3FC1703" w14:textId="77777777" w:rsidR="0062385B" w:rsidRDefault="007628E4" w:rsidP="00E17D3C">
      <w:pPr>
        <w:pStyle w:val="a3"/>
        <w:spacing w:line="360" w:lineRule="auto"/>
        <w:ind w:right="288" w:firstLine="70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790B8529" w14:textId="77777777" w:rsidR="0062385B" w:rsidRDefault="007628E4" w:rsidP="00E17D3C">
      <w:pPr>
        <w:pStyle w:val="a3"/>
        <w:spacing w:line="360" w:lineRule="auto"/>
        <w:ind w:right="27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4A006324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0BE82FA0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before="62" w:line="360" w:lineRule="auto"/>
        <w:ind w:right="749" w:firstLine="709"/>
      </w:pPr>
      <w:r>
        <w:lastRenderedPageBreak/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6577D4E8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412FA292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ее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5B7C9028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54B3358F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7A1A7F6B" w14:textId="77777777" w:rsidR="0062385B" w:rsidRDefault="007628E4" w:rsidP="00E17D3C">
      <w:pPr>
        <w:pStyle w:val="a3"/>
        <w:tabs>
          <w:tab w:val="left" w:pos="3327"/>
          <w:tab w:val="left" w:pos="5635"/>
          <w:tab w:val="left" w:pos="7568"/>
          <w:tab w:val="left" w:pos="8241"/>
          <w:tab w:val="left" w:pos="9531"/>
        </w:tabs>
        <w:spacing w:line="360" w:lineRule="auto"/>
        <w:ind w:right="853" w:firstLine="70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14:paraId="65972F38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образцами;</w:t>
      </w:r>
    </w:p>
    <w:p w14:paraId="73FB6137" w14:textId="77777777" w:rsidR="0062385B" w:rsidRDefault="007628E4" w:rsidP="00E17D3C">
      <w:pPr>
        <w:pStyle w:val="a3"/>
        <w:tabs>
          <w:tab w:val="left" w:pos="2967"/>
          <w:tab w:val="left" w:pos="4486"/>
          <w:tab w:val="left" w:pos="6513"/>
          <w:tab w:val="left" w:pos="8329"/>
          <w:tab w:val="left" w:pos="9833"/>
        </w:tabs>
        <w:spacing w:line="360" w:lineRule="auto"/>
        <w:ind w:right="827" w:firstLine="709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0DCD6E13" w14:textId="77777777" w:rsidR="0062385B" w:rsidRDefault="007628E4" w:rsidP="00E17D3C">
      <w:pPr>
        <w:pStyle w:val="a5"/>
        <w:numPr>
          <w:ilvl w:val="4"/>
          <w:numId w:val="39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1D048261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31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флорболом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средством</w:t>
      </w:r>
      <w:r>
        <w:rPr>
          <w:spacing w:val="31"/>
        </w:rPr>
        <w:t xml:space="preserve"> </w:t>
      </w:r>
      <w:r>
        <w:t>укрепления</w:t>
      </w:r>
      <w:r>
        <w:rPr>
          <w:spacing w:val="31"/>
        </w:rPr>
        <w:t xml:space="preserve"> </w:t>
      </w:r>
      <w:r>
        <w:t>здоровья,</w:t>
      </w:r>
      <w:r>
        <w:rPr>
          <w:spacing w:val="31"/>
        </w:rPr>
        <w:t xml:space="preserve"> </w:t>
      </w:r>
      <w:r>
        <w:t>закаливания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10A94E9" w14:textId="77777777" w:rsidR="0062385B" w:rsidRDefault="007628E4" w:rsidP="00E17D3C">
      <w:pPr>
        <w:pStyle w:val="a3"/>
        <w:spacing w:before="1" w:line="360" w:lineRule="auto"/>
        <w:ind w:firstLine="709"/>
      </w:pPr>
      <w:r>
        <w:t>сформированность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флорбол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1DFF8809" w14:textId="77777777" w:rsidR="0062385B" w:rsidRDefault="007628E4" w:rsidP="00E17D3C">
      <w:pPr>
        <w:pStyle w:val="a3"/>
        <w:spacing w:line="360" w:lineRule="auto"/>
        <w:ind w:right="279" w:firstLine="70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proofErr w:type="spellStart"/>
      <w:r>
        <w:t>флорбольной</w:t>
      </w:r>
      <w:proofErr w:type="spellEnd"/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proofErr w:type="spellStart"/>
      <w:r>
        <w:t>флорбольной</w:t>
      </w:r>
      <w:proofErr w:type="spellEnd"/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(форвард</w:t>
      </w:r>
      <w:r>
        <w:rPr>
          <w:spacing w:val="-1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-3"/>
        </w:rPr>
        <w:t xml:space="preserve"> </w:t>
      </w:r>
      <w:r>
        <w:t>(вратарь);</w:t>
      </w:r>
    </w:p>
    <w:p w14:paraId="6F128F7E" w14:textId="77777777" w:rsidR="0062385B" w:rsidRDefault="007628E4" w:rsidP="00E17D3C">
      <w:pPr>
        <w:pStyle w:val="a3"/>
        <w:spacing w:line="360" w:lineRule="auto"/>
        <w:ind w:right="289" w:firstLine="70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 гигиены,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флорболом;</w:t>
      </w:r>
    </w:p>
    <w:p w14:paraId="3617C6E4" w14:textId="77777777" w:rsidR="0062385B" w:rsidRDefault="007628E4" w:rsidP="00E17D3C">
      <w:pPr>
        <w:pStyle w:val="a3"/>
        <w:spacing w:line="360" w:lineRule="auto"/>
        <w:ind w:right="288" w:firstLine="709"/>
      </w:pPr>
      <w:r>
        <w:t>сформированность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4935E4E1" w14:textId="77777777" w:rsidR="0062385B" w:rsidRDefault="007628E4" w:rsidP="00E17D3C">
      <w:pPr>
        <w:pStyle w:val="a3"/>
        <w:ind w:left="1491"/>
      </w:pPr>
      <w:r>
        <w:t xml:space="preserve">сформированность    </w:t>
      </w:r>
      <w:r>
        <w:rPr>
          <w:spacing w:val="8"/>
        </w:rPr>
        <w:t xml:space="preserve"> </w:t>
      </w:r>
      <w:r>
        <w:t xml:space="preserve">основ     </w:t>
      </w:r>
      <w:r>
        <w:rPr>
          <w:spacing w:val="6"/>
        </w:rPr>
        <w:t xml:space="preserve"> </w:t>
      </w:r>
      <w:r>
        <w:t xml:space="preserve">организации     </w:t>
      </w:r>
      <w:r>
        <w:rPr>
          <w:spacing w:val="7"/>
        </w:rPr>
        <w:t xml:space="preserve"> </w:t>
      </w:r>
      <w:r>
        <w:t xml:space="preserve">самостоятельных     </w:t>
      </w:r>
      <w:r>
        <w:rPr>
          <w:spacing w:val="7"/>
        </w:rPr>
        <w:t xml:space="preserve"> </w:t>
      </w:r>
      <w:r>
        <w:t xml:space="preserve">занятий     </w:t>
      </w:r>
      <w:r>
        <w:rPr>
          <w:spacing w:val="6"/>
        </w:rPr>
        <w:t xml:space="preserve"> </w:t>
      </w:r>
      <w:r>
        <w:t>флорболом</w:t>
      </w:r>
    </w:p>
    <w:p w14:paraId="339A7397" w14:textId="77777777" w:rsidR="0062385B" w:rsidRDefault="007628E4" w:rsidP="00E17D3C">
      <w:pPr>
        <w:pStyle w:val="a3"/>
        <w:spacing w:before="138" w:line="360" w:lineRule="auto"/>
        <w:ind w:right="288"/>
      </w:pP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флорбола;</w:t>
      </w:r>
    </w:p>
    <w:p w14:paraId="47513841" w14:textId="77777777" w:rsidR="0062385B" w:rsidRDefault="007628E4" w:rsidP="00E17D3C">
      <w:pPr>
        <w:pStyle w:val="a3"/>
        <w:ind w:left="1491"/>
      </w:pPr>
      <w:r>
        <w:t xml:space="preserve">умение        </w:t>
      </w:r>
      <w:r>
        <w:rPr>
          <w:spacing w:val="7"/>
        </w:rPr>
        <w:t xml:space="preserve"> </w:t>
      </w:r>
      <w:r>
        <w:t xml:space="preserve">составлять         </w:t>
      </w:r>
      <w:r>
        <w:rPr>
          <w:spacing w:val="6"/>
        </w:rPr>
        <w:t xml:space="preserve"> </w:t>
      </w:r>
      <w:r>
        <w:t xml:space="preserve">и         </w:t>
      </w:r>
      <w:r>
        <w:rPr>
          <w:spacing w:val="6"/>
        </w:rPr>
        <w:t xml:space="preserve"> </w:t>
      </w:r>
      <w:r>
        <w:t xml:space="preserve">выполнять         </w:t>
      </w:r>
      <w:r>
        <w:rPr>
          <w:spacing w:val="6"/>
        </w:rPr>
        <w:t xml:space="preserve"> </w:t>
      </w:r>
      <w:r>
        <w:t xml:space="preserve">комплексы         </w:t>
      </w:r>
      <w:r>
        <w:rPr>
          <w:spacing w:val="6"/>
        </w:rPr>
        <w:t xml:space="preserve"> </w:t>
      </w:r>
      <w:r>
        <w:t>общеразвивающих</w:t>
      </w:r>
    </w:p>
    <w:p w14:paraId="11E7EBA2" w14:textId="77777777" w:rsidR="0062385B" w:rsidRDefault="007628E4" w:rsidP="00E17D3C">
      <w:pPr>
        <w:pStyle w:val="a3"/>
        <w:spacing w:before="138"/>
      </w:pPr>
      <w:r>
        <w:t>и корригирующих упражнений,</w:t>
      </w:r>
      <w:r>
        <w:rPr>
          <w:spacing w:val="7"/>
        </w:rPr>
        <w:t xml:space="preserve"> </w:t>
      </w:r>
      <w:r>
        <w:t>упражнений на развитие быстроты, ловкости, гибкости, специальных</w:t>
      </w:r>
    </w:p>
    <w:p w14:paraId="09476D69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43D1A88" w14:textId="77777777" w:rsidR="0062385B" w:rsidRDefault="007628E4" w:rsidP="00E17D3C">
      <w:pPr>
        <w:pStyle w:val="a3"/>
        <w:spacing w:before="62" w:line="360" w:lineRule="auto"/>
        <w:ind w:left="1491" w:right="292" w:hanging="709"/>
      </w:pPr>
      <w:r>
        <w:lastRenderedPageBreak/>
        <w:t xml:space="preserve">упражнений для формирования технических действий </w:t>
      </w:r>
      <w:proofErr w:type="spellStart"/>
      <w:r>
        <w:t>флорболиста</w:t>
      </w:r>
      <w:proofErr w:type="spellEnd"/>
      <w:r>
        <w:t>, методики их выполнения;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передвижений:</w:t>
      </w:r>
      <w:r>
        <w:rPr>
          <w:spacing w:val="21"/>
        </w:rPr>
        <w:t xml:space="preserve"> </w:t>
      </w:r>
      <w:r>
        <w:t>бег,</w:t>
      </w:r>
      <w:r>
        <w:rPr>
          <w:spacing w:val="22"/>
        </w:rPr>
        <w:t xml:space="preserve"> </w:t>
      </w:r>
      <w:r>
        <w:t>прыжки,</w:t>
      </w:r>
      <w:r>
        <w:rPr>
          <w:spacing w:val="21"/>
        </w:rPr>
        <w:t xml:space="preserve"> </w:t>
      </w:r>
      <w:r>
        <w:t>остановки,</w:t>
      </w:r>
      <w:r>
        <w:rPr>
          <w:spacing w:val="22"/>
        </w:rPr>
        <w:t xml:space="preserve"> </w:t>
      </w:r>
      <w:r>
        <w:t>повороты</w:t>
      </w:r>
      <w:r>
        <w:rPr>
          <w:spacing w:val="22"/>
        </w:rPr>
        <w:t xml:space="preserve"> </w:t>
      </w:r>
      <w:r>
        <w:t>с</w:t>
      </w:r>
    </w:p>
    <w:p w14:paraId="072F8E87" w14:textId="77777777" w:rsidR="0062385B" w:rsidRDefault="007628E4" w:rsidP="00E17D3C">
      <w:pPr>
        <w:pStyle w:val="a3"/>
        <w:spacing w:line="360" w:lineRule="auto"/>
        <w:ind w:left="1491" w:right="287" w:hanging="709"/>
      </w:pPr>
      <w:r>
        <w:t>изменением скорости, темпа и дистанции в учебной, игровой и соревновательной деятельности;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15"/>
        </w:rPr>
        <w:t xml:space="preserve"> </w:t>
      </w:r>
      <w:r>
        <w:t>технические</w:t>
      </w:r>
      <w:r>
        <w:rPr>
          <w:spacing w:val="16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(приемы)</w:t>
      </w:r>
      <w:r>
        <w:rPr>
          <w:spacing w:val="16"/>
        </w:rPr>
        <w:t xml:space="preserve"> </w:t>
      </w:r>
      <w:r>
        <w:t>владения</w:t>
      </w:r>
      <w:r>
        <w:rPr>
          <w:spacing w:val="16"/>
        </w:rPr>
        <w:t xml:space="preserve"> </w:t>
      </w:r>
      <w:r>
        <w:t>клюшкой</w:t>
      </w:r>
    </w:p>
    <w:p w14:paraId="467B9095" w14:textId="77777777" w:rsidR="0062385B" w:rsidRDefault="007628E4" w:rsidP="00E17D3C">
      <w:pPr>
        <w:pStyle w:val="a3"/>
      </w:pPr>
      <w:r>
        <w:t xml:space="preserve">и        </w:t>
      </w:r>
      <w:r>
        <w:rPr>
          <w:spacing w:val="20"/>
        </w:rPr>
        <w:t xml:space="preserve"> </w:t>
      </w:r>
      <w:r>
        <w:t xml:space="preserve">мячом      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(</w:t>
      </w:r>
      <w:proofErr w:type="gramEnd"/>
      <w:r>
        <w:t xml:space="preserve">ведение,         </w:t>
      </w:r>
      <w:r>
        <w:rPr>
          <w:spacing w:val="19"/>
        </w:rPr>
        <w:t xml:space="preserve"> </w:t>
      </w:r>
      <w:r>
        <w:t xml:space="preserve">удар,         </w:t>
      </w:r>
      <w:r>
        <w:rPr>
          <w:spacing w:val="19"/>
        </w:rPr>
        <w:t xml:space="preserve"> </w:t>
      </w:r>
      <w:r>
        <w:t xml:space="preserve">бросок,         </w:t>
      </w:r>
      <w:r>
        <w:rPr>
          <w:spacing w:val="19"/>
        </w:rPr>
        <w:t xml:space="preserve"> </w:t>
      </w:r>
      <w:r>
        <w:t xml:space="preserve">передача,         </w:t>
      </w:r>
      <w:r>
        <w:rPr>
          <w:spacing w:val="18"/>
        </w:rPr>
        <w:t xml:space="preserve"> </w:t>
      </w:r>
      <w:r>
        <w:t xml:space="preserve">прием,         </w:t>
      </w:r>
      <w:r>
        <w:rPr>
          <w:spacing w:val="19"/>
        </w:rPr>
        <w:t xml:space="preserve"> </w:t>
      </w:r>
      <w:r>
        <w:t>обводка</w:t>
      </w:r>
    </w:p>
    <w:p w14:paraId="0D667F2C" w14:textId="77777777" w:rsidR="0062385B" w:rsidRDefault="007628E4" w:rsidP="00E17D3C">
      <w:pPr>
        <w:pStyle w:val="a3"/>
        <w:tabs>
          <w:tab w:val="left" w:pos="3593"/>
          <w:tab w:val="left" w:pos="5949"/>
          <w:tab w:val="left" w:pos="8156"/>
        </w:tabs>
        <w:spacing w:before="138" w:line="360" w:lineRule="auto"/>
        <w:ind w:right="283"/>
      </w:pPr>
      <w:r>
        <w:t>и обыгрывание, отбор и перехват, розыгрыш спорного мяча), основные способы держания клюшки</w:t>
      </w:r>
      <w:r>
        <w:rPr>
          <w:spacing w:val="1"/>
        </w:rPr>
        <w:t xml:space="preserve"> </w:t>
      </w:r>
      <w:r>
        <w:t>(хваты),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перемещения,</w:t>
      </w:r>
      <w:r>
        <w:tab/>
        <w:t>элементы</w:t>
      </w:r>
      <w:r>
        <w:tab/>
        <w:t>техники</w:t>
      </w:r>
      <w:r>
        <w:tab/>
        <w:t>противодействия</w:t>
      </w:r>
    </w:p>
    <w:p w14:paraId="302962B3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нападения;</w:t>
      </w:r>
    </w:p>
    <w:p w14:paraId="3EBC2AD8" w14:textId="77777777" w:rsidR="0062385B" w:rsidRDefault="007628E4" w:rsidP="00E17D3C">
      <w:pPr>
        <w:pStyle w:val="a3"/>
        <w:tabs>
          <w:tab w:val="left" w:pos="3140"/>
          <w:tab w:val="left" w:pos="4614"/>
          <w:tab w:val="left" w:pos="6436"/>
          <w:tab w:val="left" w:pos="8061"/>
          <w:tab w:val="left" w:pos="9764"/>
          <w:tab w:val="left" w:pos="10256"/>
        </w:tabs>
        <w:spacing w:before="138" w:line="360" w:lineRule="auto"/>
        <w:ind w:right="666" w:firstLine="709"/>
      </w:pPr>
      <w:r>
        <w:t>способность</w:t>
      </w:r>
      <w:r>
        <w:tab/>
        <w:t>выполнять</w:t>
      </w:r>
      <w:r>
        <w:tab/>
        <w:t>элементарные</w:t>
      </w:r>
      <w:r>
        <w:tab/>
        <w:t>тактические</w:t>
      </w:r>
      <w:r>
        <w:tab/>
        <w:t>комбинации:</w:t>
      </w:r>
      <w:r>
        <w:tab/>
        <w:t>в</w:t>
      </w:r>
      <w:r>
        <w:tab/>
      </w:r>
      <w:r>
        <w:rPr>
          <w:spacing w:val="-1"/>
        </w:rPr>
        <w:t>парах,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 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14:paraId="53C474B0" w14:textId="77777777" w:rsidR="0062385B" w:rsidRDefault="007628E4" w:rsidP="00E17D3C">
      <w:pPr>
        <w:pStyle w:val="a3"/>
        <w:tabs>
          <w:tab w:val="left" w:pos="3193"/>
          <w:tab w:val="left" w:pos="5114"/>
          <w:tab w:val="left" w:pos="6787"/>
          <w:tab w:val="left" w:pos="8595"/>
          <w:tab w:val="left" w:pos="9946"/>
        </w:tabs>
        <w:spacing w:line="360" w:lineRule="auto"/>
        <w:ind w:right="715" w:firstLine="709"/>
      </w:pPr>
      <w:r>
        <w:t>способность</w:t>
      </w:r>
      <w:r>
        <w:tab/>
        <w:t>анализироват</w:t>
      </w:r>
      <w:r>
        <w:rPr>
          <w:i/>
        </w:rPr>
        <w:t>ь</w:t>
      </w:r>
      <w:r>
        <w:rPr>
          <w:i/>
        </w:rPr>
        <w:tab/>
      </w:r>
      <w:r>
        <w:t>выполнение</w:t>
      </w:r>
      <w:r>
        <w:tab/>
        <w:t>технического</w:t>
      </w:r>
      <w:r>
        <w:tab/>
        <w:t>действия</w:t>
      </w:r>
      <w:r>
        <w:tab/>
      </w:r>
      <w:r>
        <w:rPr>
          <w:spacing w:val="-1"/>
        </w:rPr>
        <w:t>(приема)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способы</w:t>
      </w:r>
      <w:r>
        <w:rPr>
          <w:spacing w:val="-1"/>
        </w:rPr>
        <w:t xml:space="preserve"> </w:t>
      </w:r>
      <w:r>
        <w:t>устранения ошибок;</w:t>
      </w:r>
    </w:p>
    <w:p w14:paraId="32BD6412" w14:textId="77777777" w:rsidR="0062385B" w:rsidRDefault="007628E4" w:rsidP="00E17D3C">
      <w:pPr>
        <w:pStyle w:val="a3"/>
        <w:spacing w:line="360" w:lineRule="auto"/>
        <w:ind w:right="283" w:firstLine="709"/>
      </w:pP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играх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уменьшенных</w:t>
      </w:r>
      <w:r>
        <w:rPr>
          <w:spacing w:val="14"/>
        </w:rPr>
        <w:t xml:space="preserve"> </w:t>
      </w:r>
      <w:r>
        <w:t>составах,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уменьшенной</w:t>
      </w:r>
      <w:r>
        <w:rPr>
          <w:spacing w:val="14"/>
        </w:rPr>
        <w:t xml:space="preserve"> </w:t>
      </w:r>
      <w:r>
        <w:t>площадке,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14:paraId="26B4E21A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50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контрольно-тестовых</w:t>
      </w:r>
      <w:r>
        <w:rPr>
          <w:spacing w:val="51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общей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специальной</w:t>
      </w:r>
      <w:r>
        <w:rPr>
          <w:spacing w:val="5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0452D7F1" w14:textId="77777777" w:rsidR="0062385B" w:rsidRDefault="007628E4" w:rsidP="00E17D3C">
      <w:pPr>
        <w:pStyle w:val="a3"/>
        <w:spacing w:line="360" w:lineRule="auto"/>
        <w:ind w:right="283" w:firstLine="709"/>
      </w:pPr>
      <w:r>
        <w:t>умение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волевые,</w:t>
      </w:r>
      <w:r>
        <w:rPr>
          <w:spacing w:val="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14:paraId="7932D984" w14:textId="77777777" w:rsidR="0062385B" w:rsidRDefault="007628E4" w:rsidP="00E17D3C">
      <w:pPr>
        <w:pStyle w:val="a3"/>
        <w:spacing w:before="1" w:line="360" w:lineRule="auto"/>
        <w:ind w:right="286" w:firstLine="70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флорболом.</w:t>
      </w:r>
    </w:p>
    <w:p w14:paraId="2ECF9A29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14:paraId="6D59DE73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14:paraId="2BB7CD87" w14:textId="77777777" w:rsidR="0062385B" w:rsidRDefault="007628E4" w:rsidP="00E17D3C">
      <w:pPr>
        <w:pStyle w:val="a3"/>
        <w:tabs>
          <w:tab w:val="left" w:pos="1136"/>
          <w:tab w:val="left" w:pos="2109"/>
          <w:tab w:val="left" w:pos="3719"/>
          <w:tab w:val="left" w:pos="5050"/>
          <w:tab w:val="left" w:pos="5411"/>
          <w:tab w:val="left" w:pos="6470"/>
          <w:tab w:val="left" w:pos="7989"/>
          <w:tab w:val="left" w:pos="8366"/>
          <w:tab w:val="left" w:pos="10129"/>
        </w:tabs>
        <w:spacing w:before="138" w:line="360" w:lineRule="auto"/>
        <w:ind w:right="284" w:firstLine="709"/>
      </w:pPr>
      <w:r>
        <w:t>Модуль</w:t>
      </w:r>
      <w:r>
        <w:rPr>
          <w:spacing w:val="34"/>
        </w:rPr>
        <w:t xml:space="preserve"> </w:t>
      </w:r>
      <w:r>
        <w:t>«Легкая</w:t>
      </w:r>
      <w:r>
        <w:rPr>
          <w:spacing w:val="34"/>
        </w:rPr>
        <w:t xml:space="preserve"> </w:t>
      </w:r>
      <w:r>
        <w:t>атлетика»</w:t>
      </w:r>
      <w:r>
        <w:rPr>
          <w:spacing w:val="34"/>
        </w:rPr>
        <w:t xml:space="preserve"> </w:t>
      </w:r>
      <w:r>
        <w:t>(далее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модуль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легкой</w:t>
      </w:r>
      <w:r>
        <w:rPr>
          <w:spacing w:val="35"/>
        </w:rPr>
        <w:t xml:space="preserve"> </w:t>
      </w:r>
      <w:r>
        <w:t>атлетике,</w:t>
      </w:r>
      <w:r>
        <w:rPr>
          <w:spacing w:val="34"/>
        </w:rPr>
        <w:t xml:space="preserve"> </w:t>
      </w:r>
      <w:r>
        <w:t>легкая</w:t>
      </w:r>
      <w:r>
        <w:rPr>
          <w:spacing w:val="34"/>
        </w:rPr>
        <w:t xml:space="preserve"> </w:t>
      </w:r>
      <w:r>
        <w:t>атлетика)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разработан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оказания</w:t>
      </w:r>
      <w:r>
        <w:rPr>
          <w:spacing w:val="30"/>
        </w:rPr>
        <w:t xml:space="preserve"> </w:t>
      </w:r>
      <w:r>
        <w:t>методической</w:t>
      </w:r>
      <w:r>
        <w:rPr>
          <w:spacing w:val="30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учителю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tab/>
        <w:t>учётом</w:t>
      </w:r>
      <w:r>
        <w:tab/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tab/>
        <w:t>и</w:t>
      </w:r>
      <w:r>
        <w:tab/>
        <w:t>использования</w:t>
      </w:r>
      <w:r>
        <w:tab/>
        <w:t>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45546F50" w14:textId="77777777" w:rsidR="0062385B" w:rsidRDefault="007628E4" w:rsidP="00E17D3C">
      <w:pPr>
        <w:pStyle w:val="a3"/>
        <w:spacing w:line="360" w:lineRule="auto"/>
        <w:ind w:right="287" w:firstLine="709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 выносливость, силу, гибкость, координацию, с учетом сенситивных периодов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огромному количеству легко дозируемых упражнений, которыми можно заниматься практически</w:t>
      </w:r>
      <w:r>
        <w:rPr>
          <w:spacing w:val="1"/>
        </w:rPr>
        <w:t xml:space="preserve"> </w:t>
      </w:r>
      <w:r>
        <w:t>повсеместно</w:t>
      </w:r>
    </w:p>
    <w:p w14:paraId="533F1D8A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14:paraId="375D09EE" w14:textId="77777777" w:rsidR="0062385B" w:rsidRDefault="007628E4" w:rsidP="00E17D3C">
      <w:pPr>
        <w:pStyle w:val="a3"/>
        <w:tabs>
          <w:tab w:val="left" w:pos="2442"/>
          <w:tab w:val="left" w:pos="3513"/>
          <w:tab w:val="left" w:pos="4808"/>
          <w:tab w:val="left" w:pos="5859"/>
          <w:tab w:val="left" w:pos="7121"/>
          <w:tab w:val="left" w:pos="9296"/>
        </w:tabs>
        <w:spacing w:before="138"/>
        <w:ind w:left="1491"/>
      </w:pPr>
      <w:r>
        <w:t>Виды</w:t>
      </w:r>
      <w:r>
        <w:tab/>
        <w:t>легкой</w:t>
      </w:r>
      <w:r>
        <w:tab/>
        <w:t>атлетики</w:t>
      </w:r>
      <w:r>
        <w:tab/>
        <w:t>имеют</w:t>
      </w:r>
      <w:r>
        <w:tab/>
        <w:t>большое</w:t>
      </w:r>
      <w:r>
        <w:tab/>
        <w:t>оздоровительное,</w:t>
      </w:r>
      <w:r>
        <w:tab/>
        <w:t>воспитательное</w:t>
      </w:r>
    </w:p>
    <w:p w14:paraId="0752BE4A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0C5AD3A9" w14:textId="77777777" w:rsidR="0062385B" w:rsidRDefault="007628E4" w:rsidP="00E17D3C">
      <w:pPr>
        <w:pStyle w:val="a3"/>
        <w:spacing w:before="62"/>
      </w:pPr>
      <w:r>
        <w:lastRenderedPageBreak/>
        <w:t xml:space="preserve">и   </w:t>
      </w:r>
      <w:r>
        <w:rPr>
          <w:spacing w:val="34"/>
        </w:rPr>
        <w:t xml:space="preserve"> </w:t>
      </w:r>
      <w:r>
        <w:t xml:space="preserve">прикладное    </w:t>
      </w:r>
      <w:r>
        <w:rPr>
          <w:spacing w:val="32"/>
        </w:rPr>
        <w:t xml:space="preserve"> </w:t>
      </w:r>
      <w:proofErr w:type="gramStart"/>
      <w:r>
        <w:t xml:space="preserve">значение,   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t xml:space="preserve">так    </w:t>
      </w:r>
      <w:r>
        <w:rPr>
          <w:spacing w:val="33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владение    </w:t>
      </w:r>
      <w:r>
        <w:rPr>
          <w:spacing w:val="33"/>
        </w:rPr>
        <w:t xml:space="preserve"> </w:t>
      </w:r>
      <w:r>
        <w:t xml:space="preserve">основами    </w:t>
      </w:r>
      <w:r>
        <w:rPr>
          <w:spacing w:val="33"/>
        </w:rPr>
        <w:t xml:space="preserve"> </w:t>
      </w:r>
      <w:r>
        <w:t xml:space="preserve">техники    </w:t>
      </w:r>
      <w:r>
        <w:rPr>
          <w:spacing w:val="33"/>
        </w:rPr>
        <w:t xml:space="preserve"> </w:t>
      </w:r>
      <w:r>
        <w:t xml:space="preserve">бега,    </w:t>
      </w:r>
      <w:r>
        <w:rPr>
          <w:spacing w:val="32"/>
        </w:rPr>
        <w:t xml:space="preserve"> </w:t>
      </w:r>
      <w:r>
        <w:t>прыжков</w:t>
      </w:r>
    </w:p>
    <w:p w14:paraId="1376A568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 играют важную роль в общефизической подготовке спортсменов практически во всех</w:t>
      </w:r>
      <w:r>
        <w:rPr>
          <w:spacing w:val="1"/>
        </w:rPr>
        <w:t xml:space="preserve"> </w:t>
      </w:r>
      <w:r>
        <w:t>видах спорта. Беговые виды легкой атлетики, как средство закаливания, оказывают положительное</w:t>
      </w:r>
      <w:r>
        <w:rPr>
          <w:spacing w:val="1"/>
        </w:rPr>
        <w:t xml:space="preserve"> </w:t>
      </w:r>
      <w:r>
        <w:t>влияние на иммунную систему организма человека, повышают выносливость и устойчивое состояние</w:t>
      </w:r>
      <w:r>
        <w:rPr>
          <w:spacing w:val="-57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</w:t>
      </w:r>
      <w:r>
        <w:rPr>
          <w:spacing w:val="-1"/>
        </w:rPr>
        <w:t xml:space="preserve"> </w:t>
      </w:r>
      <w:r>
        <w:t>заболеваниям.</w:t>
      </w:r>
    </w:p>
    <w:p w14:paraId="49B4444C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line="360" w:lineRule="auto"/>
        <w:ind w:left="782" w:right="280" w:firstLine="709"/>
        <w:jc w:val="left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 дисциплин (бега, прыжков и метаний) 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жизненно 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 формирование у обучающихся общечеловеческой культуры и социального самоопределения,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через занятия физической культурой и спортом с использованием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атлетики.</w:t>
      </w:r>
    </w:p>
    <w:p w14:paraId="23ACF652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9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3D72720B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14:paraId="6A8DEA0F" w14:textId="77777777" w:rsidR="0062385B" w:rsidRDefault="007628E4" w:rsidP="00E17D3C">
      <w:pPr>
        <w:pStyle w:val="a3"/>
        <w:spacing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14:paraId="61592806" w14:textId="77777777" w:rsidR="0062385B" w:rsidRDefault="007628E4" w:rsidP="00E17D3C">
      <w:pPr>
        <w:pStyle w:val="a3"/>
        <w:spacing w:line="360" w:lineRule="auto"/>
        <w:ind w:right="288" w:firstLine="709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условиях;</w:t>
      </w:r>
    </w:p>
    <w:p w14:paraId="34616192" w14:textId="77777777" w:rsidR="0062385B" w:rsidRDefault="007628E4" w:rsidP="00E17D3C">
      <w:pPr>
        <w:pStyle w:val="a3"/>
        <w:spacing w:before="1"/>
        <w:ind w:left="1491"/>
      </w:pPr>
      <w:r>
        <w:t xml:space="preserve">формирование   </w:t>
      </w:r>
      <w:r>
        <w:rPr>
          <w:spacing w:val="23"/>
        </w:rPr>
        <w:t xml:space="preserve"> </w:t>
      </w:r>
      <w:r>
        <w:t xml:space="preserve">общих    </w:t>
      </w:r>
      <w:r>
        <w:rPr>
          <w:spacing w:val="22"/>
        </w:rPr>
        <w:t xml:space="preserve"> </w:t>
      </w:r>
      <w:r>
        <w:t xml:space="preserve">представлений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22"/>
        </w:rPr>
        <w:t xml:space="preserve"> </w:t>
      </w:r>
      <w:r>
        <w:t xml:space="preserve">различных    </w:t>
      </w:r>
      <w:r>
        <w:rPr>
          <w:spacing w:val="22"/>
        </w:rPr>
        <w:t xml:space="preserve"> </w:t>
      </w:r>
      <w:r>
        <w:t xml:space="preserve">видах    </w:t>
      </w:r>
      <w:r>
        <w:rPr>
          <w:spacing w:val="22"/>
        </w:rPr>
        <w:t xml:space="preserve"> </w:t>
      </w:r>
      <w:r>
        <w:t xml:space="preserve">легкой    </w:t>
      </w:r>
      <w:r>
        <w:rPr>
          <w:spacing w:val="22"/>
        </w:rPr>
        <w:t xml:space="preserve"> </w:t>
      </w:r>
      <w:r>
        <w:t>атлетики,</w:t>
      </w:r>
    </w:p>
    <w:p w14:paraId="16E8ED64" w14:textId="77777777" w:rsidR="0062385B" w:rsidRDefault="007628E4" w:rsidP="00E17D3C">
      <w:pPr>
        <w:pStyle w:val="a3"/>
        <w:spacing w:before="138" w:line="360" w:lineRule="auto"/>
        <w:ind w:right="291"/>
      </w:pPr>
      <w:r>
        <w:t>их возможностях 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0E7D685" w14:textId="77777777" w:rsidR="0062385B" w:rsidRDefault="007628E4" w:rsidP="00E17D3C">
      <w:pPr>
        <w:pStyle w:val="a3"/>
        <w:tabs>
          <w:tab w:val="left" w:pos="2414"/>
          <w:tab w:val="left" w:pos="4403"/>
          <w:tab w:val="left" w:pos="6258"/>
          <w:tab w:val="left" w:pos="7081"/>
          <w:tab w:val="left" w:pos="9746"/>
        </w:tabs>
        <w:spacing w:line="360" w:lineRule="auto"/>
        <w:ind w:right="279" w:firstLine="709"/>
      </w:pPr>
      <w:r>
        <w:t>обучение основам техники бега, прыжков и метаний, безопасному поведению на занятиях на</w:t>
      </w:r>
      <w:r>
        <w:rPr>
          <w:spacing w:val="1"/>
        </w:rPr>
        <w:t xml:space="preserve"> </w:t>
      </w:r>
      <w:r>
        <w:t>стадионе</w:t>
      </w:r>
      <w:r>
        <w:tab/>
        <w:t>(спортивной</w:t>
      </w:r>
      <w:r>
        <w:tab/>
        <w:t>площадке),</w:t>
      </w:r>
      <w:r>
        <w:tab/>
        <w:t>в</w:t>
      </w:r>
      <w:r>
        <w:tab/>
        <w:t>легкоатлетическом</w:t>
      </w:r>
      <w:r>
        <w:tab/>
        <w:t>манеже,</w:t>
      </w:r>
    </w:p>
    <w:p w14:paraId="591D60D7" w14:textId="77777777" w:rsidR="0062385B" w:rsidRDefault="007628E4" w:rsidP="00E17D3C">
      <w:pPr>
        <w:pStyle w:val="a3"/>
        <w:spacing w:line="360" w:lineRule="auto"/>
        <w:ind w:right="293"/>
      </w:pPr>
      <w:r>
        <w:t>в спортивном зале, при проведении соревнований по кроссу и различным эстафетам, отдыхе на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14:paraId="5718FE9C" w14:textId="77777777" w:rsidR="0062385B" w:rsidRDefault="007628E4" w:rsidP="00E17D3C">
      <w:pPr>
        <w:pStyle w:val="a3"/>
        <w:spacing w:line="360" w:lineRule="auto"/>
        <w:ind w:right="289" w:firstLine="709"/>
      </w:pPr>
      <w:r>
        <w:t>формирование культуры движений, обогащение двигательного опыта 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74EC7831" w14:textId="77777777" w:rsidR="0062385B" w:rsidRDefault="007628E4" w:rsidP="00E17D3C">
      <w:pPr>
        <w:pStyle w:val="a3"/>
        <w:spacing w:line="360" w:lineRule="auto"/>
        <w:ind w:right="288" w:firstLine="709"/>
      </w:pPr>
      <w:r>
        <w:t>воспитание общей культуры развития личности обучающегося средствами легкой атлетики,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2ECBE19E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14:paraId="5E9B40F0" w14:textId="77777777" w:rsidR="0062385B" w:rsidRDefault="007628E4" w:rsidP="00E17D3C">
      <w:pPr>
        <w:pStyle w:val="a3"/>
        <w:tabs>
          <w:tab w:val="left" w:pos="2928"/>
          <w:tab w:val="left" w:pos="5030"/>
          <w:tab w:val="left" w:pos="7058"/>
          <w:tab w:val="left" w:pos="8527"/>
          <w:tab w:val="left" w:pos="9323"/>
        </w:tabs>
        <w:spacing w:line="360" w:lineRule="auto"/>
        <w:ind w:right="281" w:firstLine="70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</w:p>
    <w:p w14:paraId="05172F87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586F694" w14:textId="77777777" w:rsidR="0062385B" w:rsidRDefault="007628E4" w:rsidP="00E17D3C">
      <w:pPr>
        <w:pStyle w:val="a3"/>
        <w:spacing w:before="62" w:line="360" w:lineRule="auto"/>
        <w:ind w:right="290"/>
      </w:pPr>
      <w:r>
        <w:lastRenderedPageBreak/>
        <w:t>к занятиям различными видами легкой атлетики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05AE6FE0" w14:textId="77777777" w:rsidR="0062385B" w:rsidRDefault="007628E4" w:rsidP="00E17D3C">
      <w:pPr>
        <w:pStyle w:val="a3"/>
        <w:spacing w:line="360" w:lineRule="auto"/>
        <w:ind w:left="1491" w:right="2960"/>
      </w:pPr>
      <w:r>
        <w:t>выявление, развитие и поддержка одаренных детей в области спорта.</w:t>
      </w:r>
      <w:r>
        <w:rPr>
          <w:spacing w:val="-58"/>
        </w:rPr>
        <w:t xml:space="preserve"> </w:t>
      </w:r>
      <w:r>
        <w:t>167.4.11.4.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14:paraId="10068B44" w14:textId="77777777" w:rsidR="0062385B" w:rsidRDefault="007628E4" w:rsidP="00E17D3C">
      <w:pPr>
        <w:pStyle w:val="a3"/>
        <w:tabs>
          <w:tab w:val="left" w:pos="1936"/>
          <w:tab w:val="left" w:pos="4135"/>
          <w:tab w:val="left" w:pos="5947"/>
          <w:tab w:val="left" w:pos="6981"/>
          <w:tab w:val="left" w:pos="8978"/>
        </w:tabs>
        <w:spacing w:line="360" w:lineRule="auto"/>
        <w:ind w:right="280" w:firstLine="709"/>
      </w:pPr>
      <w:r>
        <w:t>Модуль «Легкая атлетика»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</w:p>
    <w:p w14:paraId="66196D98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организациях.</w:t>
      </w:r>
    </w:p>
    <w:p w14:paraId="788E3B67" w14:textId="77777777" w:rsidR="0062385B" w:rsidRDefault="007628E4" w:rsidP="00E17D3C">
      <w:pPr>
        <w:pStyle w:val="a3"/>
        <w:spacing w:before="138" w:line="360" w:lineRule="auto"/>
        <w:ind w:right="275" w:firstLine="709"/>
      </w:pPr>
      <w:r>
        <w:t>Интеграция модуля по легкой атлетике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самбо, плаванию, подвижным и спортивным играм,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14:paraId="0389E0CC" w14:textId="77777777" w:rsidR="0062385B" w:rsidRDefault="007628E4" w:rsidP="00E17D3C">
      <w:pPr>
        <w:pStyle w:val="a5"/>
        <w:numPr>
          <w:ilvl w:val="3"/>
          <w:numId w:val="37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5B81A7AF" w14:textId="77777777" w:rsidR="0062385B" w:rsidRDefault="007628E4" w:rsidP="00E17D3C">
      <w:pPr>
        <w:pStyle w:val="a3"/>
        <w:tabs>
          <w:tab w:val="left" w:pos="3455"/>
          <w:tab w:val="left" w:pos="5679"/>
          <w:tab w:val="left" w:pos="6670"/>
          <w:tab w:val="left" w:pos="9292"/>
        </w:tabs>
        <w:spacing w:before="138" w:line="360" w:lineRule="auto"/>
        <w:ind w:right="286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tab/>
        <w:t>обучающихся</w:t>
      </w:r>
      <w:r>
        <w:tab/>
        <w:t>(с</w:t>
      </w:r>
      <w:r>
        <w:tab/>
        <w:t>соответствующей</w:t>
      </w:r>
      <w:r>
        <w:tab/>
        <w:t>дозировкой</w:t>
      </w:r>
    </w:p>
    <w:p w14:paraId="180AB98C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интенсивностью);</w:t>
      </w:r>
    </w:p>
    <w:p w14:paraId="6E7CE295" w14:textId="77777777" w:rsidR="0062385B" w:rsidRDefault="007628E4" w:rsidP="00E17D3C">
      <w:pPr>
        <w:pStyle w:val="a3"/>
        <w:tabs>
          <w:tab w:val="left" w:pos="2272"/>
          <w:tab w:val="left" w:pos="4534"/>
          <w:tab w:val="left" w:pos="6695"/>
          <w:tab w:val="left" w:pos="9290"/>
        </w:tabs>
        <w:spacing w:before="138" w:line="360" w:lineRule="auto"/>
        <w:ind w:right="293" w:firstLine="709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14:paraId="480D6D35" w14:textId="77777777" w:rsidR="0062385B" w:rsidRDefault="007628E4" w:rsidP="00E17D3C">
      <w:pPr>
        <w:pStyle w:val="a3"/>
        <w:spacing w:before="1"/>
      </w:pPr>
      <w:r>
        <w:t xml:space="preserve">из       </w:t>
      </w:r>
      <w:r>
        <w:rPr>
          <w:spacing w:val="4"/>
        </w:rPr>
        <w:t xml:space="preserve"> </w:t>
      </w:r>
      <w:proofErr w:type="gramStart"/>
      <w:r>
        <w:t xml:space="preserve">перечня,   </w:t>
      </w:r>
      <w:proofErr w:type="gramEnd"/>
      <w:r>
        <w:t xml:space="preserve">     </w:t>
      </w:r>
      <w:r>
        <w:rPr>
          <w:spacing w:val="2"/>
        </w:rPr>
        <w:t xml:space="preserve"> </w:t>
      </w:r>
      <w:r>
        <w:t xml:space="preserve">предлагаемого        </w:t>
      </w:r>
      <w:r>
        <w:rPr>
          <w:spacing w:val="3"/>
        </w:rPr>
        <w:t xml:space="preserve"> </w:t>
      </w:r>
      <w:r>
        <w:t xml:space="preserve">образовательной        </w:t>
      </w:r>
      <w:r>
        <w:rPr>
          <w:spacing w:val="3"/>
        </w:rPr>
        <w:t xml:space="preserve"> </w:t>
      </w:r>
      <w:r>
        <w:t xml:space="preserve">организацией,        </w:t>
      </w:r>
      <w:r>
        <w:rPr>
          <w:spacing w:val="3"/>
        </w:rPr>
        <w:t xml:space="preserve"> </w:t>
      </w:r>
      <w:r>
        <w:t>включающей,</w:t>
      </w:r>
    </w:p>
    <w:p w14:paraId="4623667E" w14:textId="77777777" w:rsidR="0062385B" w:rsidRDefault="007628E4" w:rsidP="00E17D3C">
      <w:pPr>
        <w:pStyle w:val="a3"/>
        <w:spacing w:before="138"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571FBA40" w14:textId="77777777" w:rsidR="0062385B" w:rsidRDefault="007628E4" w:rsidP="00E17D3C">
      <w:pPr>
        <w:pStyle w:val="a3"/>
        <w:spacing w:line="360" w:lineRule="auto"/>
        <w:ind w:right="280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7391837" w14:textId="77777777" w:rsidR="0062385B" w:rsidRDefault="007628E4" w:rsidP="00E17D3C">
      <w:pPr>
        <w:pStyle w:val="a5"/>
        <w:numPr>
          <w:ilvl w:val="3"/>
          <w:numId w:val="37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14:paraId="6462F68E" w14:textId="77777777" w:rsidR="0062385B" w:rsidRDefault="007628E4" w:rsidP="00E17D3C">
      <w:pPr>
        <w:pStyle w:val="a5"/>
        <w:numPr>
          <w:ilvl w:val="0"/>
          <w:numId w:val="3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атлетике.</w:t>
      </w:r>
    </w:p>
    <w:p w14:paraId="43999A19" w14:textId="77777777" w:rsidR="0062385B" w:rsidRDefault="007628E4" w:rsidP="00E17D3C">
      <w:pPr>
        <w:pStyle w:val="a3"/>
        <w:spacing w:before="138" w:line="360" w:lineRule="auto"/>
        <w:ind w:left="1491" w:right="2079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14:paraId="76B99C3A" w14:textId="77777777" w:rsidR="0062385B" w:rsidRDefault="007628E4" w:rsidP="00E17D3C">
      <w:pPr>
        <w:pStyle w:val="a3"/>
        <w:spacing w:line="360" w:lineRule="auto"/>
        <w:ind w:left="1491" w:right="283"/>
      </w:pPr>
      <w:r>
        <w:t>Простейшие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атлетике</w:t>
      </w:r>
      <w:r>
        <w:rPr>
          <w:spacing w:val="-7"/>
        </w:rPr>
        <w:t xml:space="preserve"> </w:t>
      </w:r>
      <w:r>
        <w:t>(бег,</w:t>
      </w:r>
      <w:r>
        <w:rPr>
          <w:spacing w:val="-6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</w:p>
    <w:p w14:paraId="49AB5388" w14:textId="77777777" w:rsidR="0062385B" w:rsidRDefault="007628E4" w:rsidP="00E17D3C">
      <w:pPr>
        <w:pStyle w:val="a3"/>
        <w:ind w:left="1491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</w:t>
      </w:r>
    </w:p>
    <w:p w14:paraId="4CB068FD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6B890EC" w14:textId="77777777" w:rsidR="0062385B" w:rsidRDefault="007628E4" w:rsidP="00E17D3C">
      <w:pPr>
        <w:pStyle w:val="a3"/>
        <w:spacing w:before="62"/>
        <w:ind w:left="1491"/>
      </w:pPr>
      <w:r>
        <w:lastRenderedPageBreak/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стадиона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легкоатлетического</w:t>
      </w:r>
      <w:r>
        <w:rPr>
          <w:spacing w:val="-6"/>
        </w:rPr>
        <w:t xml:space="preserve"> </w:t>
      </w:r>
      <w:r>
        <w:t>манежа.</w:t>
      </w:r>
    </w:p>
    <w:p w14:paraId="119C6D80" w14:textId="77777777" w:rsidR="0062385B" w:rsidRDefault="007628E4" w:rsidP="00E17D3C">
      <w:pPr>
        <w:pStyle w:val="a3"/>
        <w:spacing w:before="138" w:line="360" w:lineRule="auto"/>
        <w:ind w:firstLine="709"/>
      </w:pPr>
      <w:r>
        <w:t>Занятия</w:t>
      </w:r>
      <w:r>
        <w:rPr>
          <w:spacing w:val="24"/>
        </w:rPr>
        <w:t xml:space="preserve"> </w:t>
      </w:r>
      <w:r>
        <w:t>легкой</w:t>
      </w:r>
      <w:r>
        <w:rPr>
          <w:spacing w:val="25"/>
        </w:rPr>
        <w:t xml:space="preserve"> </w:t>
      </w:r>
      <w:r>
        <w:t>атлетикой</w:t>
      </w:r>
      <w:r>
        <w:rPr>
          <w:spacing w:val="24"/>
        </w:rPr>
        <w:t xml:space="preserve"> </w:t>
      </w:r>
      <w:r>
        <w:t>(бегом)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здоровья,</w:t>
      </w:r>
      <w:r>
        <w:rPr>
          <w:spacing w:val="25"/>
        </w:rPr>
        <w:t xml:space="preserve"> </w:t>
      </w:r>
      <w:r>
        <w:t>закаливания</w:t>
      </w:r>
      <w:r>
        <w:rPr>
          <w:spacing w:val="24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качеств.</w:t>
      </w:r>
    </w:p>
    <w:p w14:paraId="39219115" w14:textId="77777777" w:rsidR="0062385B" w:rsidRDefault="007628E4" w:rsidP="00E17D3C">
      <w:pPr>
        <w:pStyle w:val="a3"/>
        <w:ind w:left="1491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</w:p>
    <w:p w14:paraId="57C79457" w14:textId="77777777" w:rsidR="0062385B" w:rsidRDefault="007628E4" w:rsidP="00E17D3C">
      <w:pPr>
        <w:pStyle w:val="a3"/>
        <w:spacing w:before="138"/>
        <w:ind w:left="1491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</w:p>
    <w:p w14:paraId="1E92B2E9" w14:textId="77777777" w:rsidR="0062385B" w:rsidRDefault="007628E4" w:rsidP="00E17D3C">
      <w:pPr>
        <w:pStyle w:val="a3"/>
        <w:tabs>
          <w:tab w:val="left" w:pos="2623"/>
          <w:tab w:val="left" w:pos="4137"/>
          <w:tab w:val="left" w:pos="5465"/>
          <w:tab w:val="left" w:pos="6107"/>
          <w:tab w:val="left" w:pos="7275"/>
          <w:tab w:val="left" w:pos="8229"/>
          <w:tab w:val="left" w:pos="9528"/>
          <w:tab w:val="left" w:pos="10028"/>
        </w:tabs>
        <w:spacing w:before="138" w:line="360" w:lineRule="auto"/>
        <w:ind w:right="554" w:firstLine="709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  <w:t>на</w:t>
      </w:r>
      <w:r>
        <w:tab/>
      </w:r>
      <w:r>
        <w:rPr>
          <w:spacing w:val="-1"/>
        </w:rPr>
        <w:t>стадионе,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 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</w:p>
    <w:p w14:paraId="7CE65E4C" w14:textId="77777777" w:rsidR="0062385B" w:rsidRDefault="007628E4" w:rsidP="00E17D3C">
      <w:pPr>
        <w:pStyle w:val="a3"/>
        <w:ind w:left="1491"/>
      </w:pP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14:paraId="2CBC78A8" w14:textId="77777777" w:rsidR="0062385B" w:rsidRDefault="007628E4" w:rsidP="00E17D3C">
      <w:pPr>
        <w:pStyle w:val="a5"/>
        <w:numPr>
          <w:ilvl w:val="0"/>
          <w:numId w:val="3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556D8000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Первые</w:t>
      </w:r>
      <w:r>
        <w:rPr>
          <w:spacing w:val="7"/>
        </w:rPr>
        <w:t xml:space="preserve"> </w:t>
      </w:r>
      <w:r>
        <w:t>внешние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утомления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легкой</w:t>
      </w:r>
      <w:r>
        <w:rPr>
          <w:spacing w:val="7"/>
        </w:rPr>
        <w:t xml:space="preserve"> </w:t>
      </w:r>
      <w:r>
        <w:t>атлетикой.</w:t>
      </w:r>
      <w:r>
        <w:rPr>
          <w:spacing w:val="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 физической</w:t>
      </w:r>
      <w:r>
        <w:rPr>
          <w:spacing w:val="-1"/>
        </w:rPr>
        <w:t xml:space="preserve"> </w:t>
      </w:r>
      <w:r>
        <w:t>нагрузкой.</w:t>
      </w:r>
    </w:p>
    <w:p w14:paraId="64D457F7" w14:textId="77777777" w:rsidR="0062385B" w:rsidRDefault="007628E4" w:rsidP="00E17D3C">
      <w:pPr>
        <w:pStyle w:val="a3"/>
        <w:spacing w:line="360" w:lineRule="auto"/>
        <w:ind w:firstLine="709"/>
      </w:pPr>
      <w:r>
        <w:t>Правила</w:t>
      </w:r>
      <w:r>
        <w:rPr>
          <w:spacing w:val="29"/>
        </w:rPr>
        <w:t xml:space="preserve"> </w:t>
      </w:r>
      <w:r>
        <w:t>личной</w:t>
      </w:r>
      <w:r>
        <w:rPr>
          <w:spacing w:val="29"/>
        </w:rPr>
        <w:t xml:space="preserve"> </w:t>
      </w:r>
      <w:r>
        <w:t>гигиены,</w:t>
      </w:r>
      <w:r>
        <w:rPr>
          <w:spacing w:val="29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спортивной</w:t>
      </w:r>
      <w:r>
        <w:rPr>
          <w:spacing w:val="29"/>
        </w:rPr>
        <w:t xml:space="preserve"> </w:t>
      </w:r>
      <w:r>
        <w:t>одежде</w:t>
      </w:r>
      <w:r>
        <w:rPr>
          <w:spacing w:val="29"/>
        </w:rPr>
        <w:t xml:space="preserve"> </w:t>
      </w:r>
      <w:r>
        <w:t>(легкоатлетической</w:t>
      </w:r>
      <w:r>
        <w:rPr>
          <w:spacing w:val="29"/>
        </w:rPr>
        <w:t xml:space="preserve"> </w:t>
      </w:r>
      <w:r>
        <w:t>экипировки)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различными 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413F8203" w14:textId="77777777" w:rsidR="0062385B" w:rsidRDefault="007628E4" w:rsidP="00E17D3C">
      <w:pPr>
        <w:pStyle w:val="a3"/>
        <w:ind w:left="149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легкоатлета.</w:t>
      </w:r>
    </w:p>
    <w:p w14:paraId="3C6B7A6B" w14:textId="77777777" w:rsidR="0062385B" w:rsidRDefault="007628E4" w:rsidP="00E17D3C">
      <w:pPr>
        <w:pStyle w:val="a3"/>
        <w:tabs>
          <w:tab w:val="left" w:pos="2488"/>
          <w:tab w:val="left" w:pos="2932"/>
          <w:tab w:val="left" w:pos="4398"/>
          <w:tab w:val="left" w:pos="5289"/>
          <w:tab w:val="left" w:pos="5956"/>
          <w:tab w:val="left" w:pos="7073"/>
          <w:tab w:val="left" w:pos="8079"/>
          <w:tab w:val="left" w:pos="9428"/>
          <w:tab w:val="left" w:pos="9979"/>
        </w:tabs>
        <w:spacing w:before="138" w:line="360" w:lineRule="auto"/>
        <w:ind w:right="602" w:firstLine="709"/>
      </w:pPr>
      <w:r>
        <w:t>Выбор</w:t>
      </w:r>
      <w:r>
        <w:tab/>
        <w:t>и</w:t>
      </w:r>
      <w:r>
        <w:tab/>
        <w:t>подготовка</w:t>
      </w:r>
      <w:r>
        <w:tab/>
        <w:t>места</w:t>
      </w:r>
      <w:r>
        <w:tab/>
        <w:t>для</w:t>
      </w:r>
      <w:r>
        <w:tab/>
        <w:t>занятий</w:t>
      </w:r>
      <w:r>
        <w:tab/>
        <w:t>легкой</w:t>
      </w:r>
      <w:r>
        <w:tab/>
        <w:t>атлетикой</w:t>
      </w:r>
      <w:r>
        <w:tab/>
        <w:t>на</w:t>
      </w:r>
      <w:r>
        <w:tab/>
        <w:t>стадионе,</w:t>
      </w:r>
      <w:r>
        <w:rPr>
          <w:spacing w:val="-5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 зале).</w:t>
      </w:r>
    </w:p>
    <w:p w14:paraId="02441FBC" w14:textId="77777777" w:rsidR="0062385B" w:rsidRDefault="007628E4" w:rsidP="00E17D3C">
      <w:pPr>
        <w:pStyle w:val="a3"/>
        <w:spacing w:line="360" w:lineRule="auto"/>
        <w:ind w:firstLine="709"/>
      </w:pPr>
      <w:r>
        <w:t>Правила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спортивного</w:t>
      </w:r>
      <w:r>
        <w:rPr>
          <w:spacing w:val="27"/>
        </w:rPr>
        <w:t xml:space="preserve"> </w:t>
      </w:r>
      <w:r>
        <w:t>инвентаря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различными</w:t>
      </w:r>
      <w:r>
        <w:rPr>
          <w:spacing w:val="2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14:paraId="0A822001" w14:textId="77777777" w:rsidR="0062385B" w:rsidRDefault="007628E4" w:rsidP="00E17D3C">
      <w:pPr>
        <w:pStyle w:val="a3"/>
        <w:tabs>
          <w:tab w:val="left" w:pos="2785"/>
          <w:tab w:val="left" w:pos="3431"/>
          <w:tab w:val="left" w:pos="5194"/>
          <w:tab w:val="left" w:pos="6918"/>
          <w:tab w:val="left" w:pos="9425"/>
        </w:tabs>
        <w:spacing w:line="360" w:lineRule="auto"/>
        <w:ind w:right="797" w:firstLine="709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 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3D127C64" w14:textId="77777777" w:rsidR="0062385B" w:rsidRDefault="007628E4" w:rsidP="00E17D3C">
      <w:pPr>
        <w:pStyle w:val="a3"/>
        <w:tabs>
          <w:tab w:val="left" w:pos="3134"/>
          <w:tab w:val="left" w:pos="3583"/>
          <w:tab w:val="left" w:pos="5084"/>
          <w:tab w:val="left" w:pos="6592"/>
          <w:tab w:val="left" w:pos="7259"/>
          <w:tab w:val="left" w:pos="7686"/>
          <w:tab w:val="left" w:pos="9214"/>
          <w:tab w:val="left" w:pos="10028"/>
        </w:tabs>
        <w:spacing w:line="360" w:lineRule="auto"/>
        <w:ind w:right="610" w:firstLine="709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  <w:t>бега,</w:t>
      </w:r>
      <w:r>
        <w:tab/>
      </w:r>
      <w:r>
        <w:rPr>
          <w:spacing w:val="-1"/>
        </w:rPr>
        <w:t>прыжков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14:paraId="093AD161" w14:textId="77777777" w:rsidR="0062385B" w:rsidRDefault="007628E4" w:rsidP="00E17D3C">
      <w:pPr>
        <w:pStyle w:val="a3"/>
        <w:tabs>
          <w:tab w:val="left" w:pos="3342"/>
          <w:tab w:val="left" w:pos="4492"/>
          <w:tab w:val="left" w:pos="6133"/>
          <w:tab w:val="left" w:pos="8441"/>
          <w:tab w:val="left" w:pos="8992"/>
          <w:tab w:val="left" w:pos="9922"/>
        </w:tabs>
        <w:spacing w:before="1" w:line="360" w:lineRule="auto"/>
        <w:ind w:right="723" w:firstLine="709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14:paraId="307F1E40" w14:textId="77777777" w:rsidR="0062385B" w:rsidRDefault="007628E4" w:rsidP="00E17D3C">
      <w:pPr>
        <w:pStyle w:val="a5"/>
        <w:numPr>
          <w:ilvl w:val="0"/>
          <w:numId w:val="36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7B856F1" w14:textId="77777777" w:rsidR="0062385B" w:rsidRDefault="007628E4" w:rsidP="00E17D3C">
      <w:pPr>
        <w:pStyle w:val="a3"/>
        <w:spacing w:before="138" w:line="360" w:lineRule="auto"/>
        <w:ind w:firstLine="709"/>
      </w:pPr>
      <w:r>
        <w:t>Общеразвивающие,</w:t>
      </w:r>
      <w:r>
        <w:rPr>
          <w:spacing w:val="7"/>
        </w:rPr>
        <w:t xml:space="preserve"> </w:t>
      </w:r>
      <w:r>
        <w:t>специальные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имитационные</w:t>
      </w:r>
      <w:r>
        <w:rPr>
          <w:spacing w:val="6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14:paraId="15EC1F4A" w14:textId="77777777" w:rsidR="0062385B" w:rsidRDefault="007628E4" w:rsidP="00E17D3C">
      <w:pPr>
        <w:pStyle w:val="a3"/>
        <w:spacing w:line="360" w:lineRule="auto"/>
        <w:ind w:firstLine="709"/>
      </w:pPr>
      <w:r>
        <w:t>Упражнения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качеств,</w:t>
      </w:r>
      <w:r>
        <w:rPr>
          <w:spacing w:val="17"/>
        </w:rPr>
        <w:t xml:space="preserve"> </w:t>
      </w:r>
      <w:r>
        <w:t>характерных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14:paraId="1E791527" w14:textId="77777777" w:rsidR="0062385B" w:rsidRDefault="007628E4" w:rsidP="00E17D3C">
      <w:pPr>
        <w:pStyle w:val="a3"/>
        <w:tabs>
          <w:tab w:val="left" w:pos="3140"/>
          <w:tab w:val="left" w:pos="4079"/>
          <w:tab w:val="left" w:pos="4616"/>
          <w:tab w:val="left" w:pos="6254"/>
          <w:tab w:val="left" w:pos="7784"/>
          <w:tab w:val="left" w:pos="8812"/>
          <w:tab w:val="left" w:pos="9932"/>
        </w:tabs>
        <w:spacing w:line="360" w:lineRule="auto"/>
        <w:ind w:right="716" w:firstLine="709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 зале):</w:t>
      </w:r>
    </w:p>
    <w:p w14:paraId="262D46A5" w14:textId="77777777" w:rsidR="0062385B" w:rsidRDefault="007628E4" w:rsidP="00E17D3C">
      <w:pPr>
        <w:pStyle w:val="a3"/>
        <w:spacing w:line="360" w:lineRule="auto"/>
        <w:ind w:left="1491" w:right="2940"/>
      </w:pPr>
      <w:r>
        <w:t>игры,</w:t>
      </w:r>
      <w:r>
        <w:rPr>
          <w:spacing w:val="-7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элемент</w:t>
      </w:r>
      <w:r>
        <w:rPr>
          <w:spacing w:val="-6"/>
        </w:rPr>
        <w:t xml:space="preserve"> </w:t>
      </w:r>
      <w:r>
        <w:t>соревнования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сюжета;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характера;</w:t>
      </w:r>
    </w:p>
    <w:p w14:paraId="31FBFABD" w14:textId="77777777" w:rsidR="0062385B" w:rsidRDefault="007628E4" w:rsidP="00E17D3C">
      <w:pPr>
        <w:pStyle w:val="a3"/>
        <w:spacing w:line="360" w:lineRule="auto"/>
        <w:ind w:left="1491" w:right="8168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эстафеты;</w:t>
      </w:r>
    </w:p>
    <w:p w14:paraId="2ACEF37D" w14:textId="77777777" w:rsidR="0062385B" w:rsidRDefault="007628E4" w:rsidP="00E17D3C">
      <w:pPr>
        <w:pStyle w:val="a3"/>
        <w:ind w:left="1491"/>
      </w:pPr>
      <w:r>
        <w:t>сочетание</w:t>
      </w:r>
      <w:r>
        <w:rPr>
          <w:spacing w:val="-7"/>
        </w:rPr>
        <w:t xml:space="preserve"> </w:t>
      </w:r>
      <w:r>
        <w:t>беговых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прыжковых</w:t>
      </w:r>
      <w:r>
        <w:rPr>
          <w:spacing w:val="-7"/>
        </w:rPr>
        <w:t xml:space="preserve"> </w:t>
      </w:r>
      <w:r>
        <w:t>дисциплин;</w:t>
      </w:r>
    </w:p>
    <w:p w14:paraId="605FB92E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3501172" w14:textId="77777777" w:rsidR="0062385B" w:rsidRDefault="007628E4" w:rsidP="00E17D3C">
      <w:pPr>
        <w:pStyle w:val="a3"/>
        <w:spacing w:before="62" w:line="360" w:lineRule="auto"/>
        <w:ind w:left="1491" w:right="5667"/>
      </w:pPr>
      <w:r>
        <w:lastRenderedPageBreak/>
        <w:t>сочетание</w:t>
      </w:r>
      <w:r>
        <w:rPr>
          <w:spacing w:val="-7"/>
        </w:rPr>
        <w:t xml:space="preserve"> </w:t>
      </w:r>
      <w:r>
        <w:t>беговых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метаний;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метаний;</w:t>
      </w:r>
    </w:p>
    <w:p w14:paraId="41BA264B" w14:textId="77777777" w:rsidR="0062385B" w:rsidRDefault="007628E4" w:rsidP="00E17D3C">
      <w:pPr>
        <w:pStyle w:val="a3"/>
        <w:ind w:left="1491"/>
      </w:pPr>
      <w:r>
        <w:t>сочетание</w:t>
      </w:r>
      <w:r>
        <w:rPr>
          <w:spacing w:val="-8"/>
        </w:rPr>
        <w:t xml:space="preserve"> </w:t>
      </w:r>
      <w:r>
        <w:t>бега,</w:t>
      </w:r>
      <w:r>
        <w:rPr>
          <w:spacing w:val="-7"/>
        </w:rPr>
        <w:t xml:space="preserve"> </w:t>
      </w:r>
      <w:r>
        <w:t>прыжков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метаний.</w:t>
      </w:r>
    </w:p>
    <w:p w14:paraId="1D5BE9F5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14:paraId="6A2B2641" w14:textId="77777777" w:rsidR="0062385B" w:rsidRDefault="007628E4" w:rsidP="00E17D3C">
      <w:pPr>
        <w:pStyle w:val="a3"/>
        <w:spacing w:line="360" w:lineRule="auto"/>
        <w:ind w:right="292" w:firstLine="709"/>
      </w:pPr>
      <w:r>
        <w:t>Основы соревновательной деятельности в различных видах легкой атлетики, построенной по</w:t>
      </w:r>
      <w:r>
        <w:rPr>
          <w:spacing w:val="1"/>
        </w:rPr>
        <w:t xml:space="preserve"> </w:t>
      </w:r>
      <w:r>
        <w:t>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t>метаний.</w:t>
      </w:r>
    </w:p>
    <w:p w14:paraId="14678C0B" w14:textId="77777777" w:rsidR="0062385B" w:rsidRDefault="007628E4" w:rsidP="00E17D3C">
      <w:pPr>
        <w:pStyle w:val="a3"/>
        <w:spacing w:line="360" w:lineRule="auto"/>
        <w:ind w:right="289" w:firstLine="709"/>
      </w:pPr>
      <w:r>
        <w:t>Тестовые упражнения по оценке физической подготовленности в легкой атлетике.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63744235" w14:textId="77777777" w:rsidR="0062385B" w:rsidRDefault="007628E4" w:rsidP="00E17D3C">
      <w:pPr>
        <w:pStyle w:val="a5"/>
        <w:numPr>
          <w:ilvl w:val="3"/>
          <w:numId w:val="37"/>
        </w:numPr>
        <w:tabs>
          <w:tab w:val="left" w:pos="2631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Содержание модуля «Легкая атлетика»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E1CDEA4" w14:textId="77777777" w:rsidR="0062385B" w:rsidRDefault="007628E4" w:rsidP="00E17D3C">
      <w:pPr>
        <w:pStyle w:val="a5"/>
        <w:numPr>
          <w:ilvl w:val="4"/>
          <w:numId w:val="37"/>
        </w:numPr>
        <w:tabs>
          <w:tab w:val="left" w:pos="28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4962F4B" w14:textId="77777777" w:rsidR="0062385B" w:rsidRDefault="007628E4" w:rsidP="00E17D3C">
      <w:pPr>
        <w:pStyle w:val="a3"/>
        <w:spacing w:line="360" w:lineRule="auto"/>
        <w:ind w:right="277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чемпионатах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00A11183" w14:textId="77777777" w:rsidR="0062385B" w:rsidRDefault="007628E4" w:rsidP="00E17D3C">
      <w:pPr>
        <w:pStyle w:val="a3"/>
        <w:spacing w:line="360" w:lineRule="auto"/>
        <w:ind w:right="645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взаимодействия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достижении    </w:t>
      </w:r>
      <w:r>
        <w:rPr>
          <w:spacing w:val="47"/>
        </w:rPr>
        <w:t xml:space="preserve"> </w:t>
      </w:r>
      <w:r>
        <w:t xml:space="preserve">общих    </w:t>
      </w:r>
      <w:r>
        <w:rPr>
          <w:spacing w:val="46"/>
        </w:rPr>
        <w:t xml:space="preserve"> </w:t>
      </w:r>
      <w:r>
        <w:t xml:space="preserve">целей    </w:t>
      </w:r>
      <w:r>
        <w:rPr>
          <w:spacing w:val="47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совместной    </w:t>
      </w:r>
      <w:r>
        <w:rPr>
          <w:spacing w:val="4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3E298A15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5AA32A02" w14:textId="77777777" w:rsidR="0062385B" w:rsidRDefault="007628E4" w:rsidP="00E17D3C">
      <w:pPr>
        <w:pStyle w:val="a3"/>
        <w:tabs>
          <w:tab w:val="left" w:pos="2312"/>
          <w:tab w:val="left" w:pos="3088"/>
          <w:tab w:val="left" w:pos="4673"/>
          <w:tab w:val="left" w:pos="6138"/>
          <w:tab w:val="left" w:pos="8004"/>
          <w:tab w:val="left" w:pos="9784"/>
        </w:tabs>
        <w:spacing w:line="360" w:lineRule="auto"/>
        <w:ind w:right="286" w:firstLine="709"/>
      </w:pPr>
      <w:r>
        <w:t>проявление осознанного и ответственного отношения к собственным поступкам в решении</w:t>
      </w:r>
      <w:r>
        <w:rPr>
          <w:spacing w:val="1"/>
        </w:rPr>
        <w:t xml:space="preserve"> </w:t>
      </w:r>
      <w:r>
        <w:t>проблем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физической</w:t>
      </w:r>
      <w:r>
        <w:tab/>
        <w:t>культурой,</w:t>
      </w:r>
      <w:r>
        <w:tab/>
        <w:t>игровой</w:t>
      </w:r>
    </w:p>
    <w:p w14:paraId="408F86FD" w14:textId="77777777" w:rsidR="0062385B" w:rsidRDefault="007628E4" w:rsidP="00E17D3C">
      <w:pPr>
        <w:pStyle w:val="a3"/>
      </w:pPr>
      <w:r>
        <w:t>и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атлетике;</w:t>
      </w:r>
    </w:p>
    <w:p w14:paraId="5D3A5FD7" w14:textId="77777777" w:rsidR="0062385B" w:rsidRDefault="007628E4" w:rsidP="00E17D3C">
      <w:pPr>
        <w:pStyle w:val="a3"/>
        <w:tabs>
          <w:tab w:val="left" w:pos="2527"/>
          <w:tab w:val="left" w:pos="3322"/>
          <w:tab w:val="left" w:pos="4910"/>
          <w:tab w:val="left" w:pos="7500"/>
          <w:tab w:val="left" w:pos="9229"/>
        </w:tabs>
        <w:spacing w:before="138" w:line="360" w:lineRule="auto"/>
        <w:ind w:right="289" w:firstLine="709"/>
      </w:pPr>
      <w:r>
        <w:t>проявление готовности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  <w:t>деятельности</w:t>
      </w:r>
    </w:p>
    <w:p w14:paraId="237BA355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занятии</w:t>
      </w:r>
      <w:r>
        <w:rPr>
          <w:spacing w:val="-5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атлетикой;</w:t>
      </w:r>
    </w:p>
    <w:p w14:paraId="5935C0C1" w14:textId="77777777" w:rsidR="0062385B" w:rsidRDefault="007628E4" w:rsidP="00E17D3C">
      <w:pPr>
        <w:pStyle w:val="a3"/>
        <w:spacing w:before="138"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условиях,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самостоятельной,</w:t>
      </w:r>
      <w:r>
        <w:rPr>
          <w:spacing w:val="22"/>
        </w:rPr>
        <w:t xml:space="preserve"> </w:t>
      </w:r>
      <w:r>
        <w:t>творческой</w:t>
      </w:r>
    </w:p>
    <w:p w14:paraId="7E3093E3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атлетики;</w:t>
      </w:r>
    </w:p>
    <w:p w14:paraId="28A65B42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результат,</w:t>
      </w:r>
      <w:r>
        <w:rPr>
          <w:spacing w:val="5"/>
        </w:rPr>
        <w:t xml:space="preserve"> </w:t>
      </w:r>
      <w:r>
        <w:t>бережному</w:t>
      </w:r>
      <w:r>
        <w:rPr>
          <w:spacing w:val="5"/>
        </w:rPr>
        <w:t xml:space="preserve"> </w:t>
      </w:r>
      <w:r>
        <w:t>отношению</w:t>
      </w:r>
    </w:p>
    <w:p w14:paraId="1107CD1E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14:paraId="7354BF14" w14:textId="77777777" w:rsidR="0062385B" w:rsidRDefault="007628E4" w:rsidP="00E17D3C">
      <w:pPr>
        <w:pStyle w:val="a5"/>
        <w:numPr>
          <w:ilvl w:val="4"/>
          <w:numId w:val="37"/>
        </w:numPr>
        <w:tabs>
          <w:tab w:val="left" w:pos="2811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15335189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CCBC491" w14:textId="77777777" w:rsidR="0062385B" w:rsidRDefault="007628E4" w:rsidP="00E17D3C">
      <w:pPr>
        <w:pStyle w:val="a3"/>
        <w:spacing w:before="62" w:line="360" w:lineRule="auto"/>
        <w:ind w:firstLine="709"/>
      </w:pPr>
      <w:r>
        <w:lastRenderedPageBreak/>
        <w:t>овладение</w:t>
      </w:r>
      <w:r>
        <w:rPr>
          <w:spacing w:val="10"/>
        </w:rPr>
        <w:t xml:space="preserve"> </w:t>
      </w:r>
      <w:r>
        <w:t>способностью</w:t>
      </w:r>
      <w:r>
        <w:rPr>
          <w:spacing w:val="11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сохранять</w:t>
      </w:r>
      <w:r>
        <w:rPr>
          <w:spacing w:val="10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6040D9AC" w14:textId="77777777" w:rsidR="0062385B" w:rsidRDefault="007628E4" w:rsidP="00E17D3C">
      <w:pPr>
        <w:pStyle w:val="a3"/>
        <w:tabs>
          <w:tab w:val="left" w:pos="2477"/>
          <w:tab w:val="left" w:pos="2906"/>
          <w:tab w:val="left" w:pos="4067"/>
          <w:tab w:val="left" w:pos="4986"/>
          <w:tab w:val="left" w:pos="5941"/>
          <w:tab w:val="left" w:pos="6314"/>
          <w:tab w:val="left" w:pos="6609"/>
          <w:tab w:val="left" w:pos="7456"/>
          <w:tab w:val="left" w:pos="7605"/>
          <w:tab w:val="left" w:pos="8716"/>
          <w:tab w:val="left" w:pos="8803"/>
          <w:tab w:val="left" w:pos="9635"/>
          <w:tab w:val="left" w:pos="9951"/>
        </w:tabs>
        <w:spacing w:line="360" w:lineRule="auto"/>
        <w:ind w:right="278" w:firstLine="709"/>
      </w:pPr>
      <w:r>
        <w:t>умение</w:t>
      </w:r>
      <w:r>
        <w:tab/>
        <w:t>планировать,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</w:r>
      <w:r>
        <w:tab/>
        <w:t>учебные</w:t>
      </w:r>
      <w:r>
        <w:tab/>
        <w:t>действия,</w:t>
      </w:r>
      <w:r>
        <w:tab/>
      </w:r>
      <w:r>
        <w:rPr>
          <w:spacing w:val="-1"/>
        </w:rP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tab/>
      </w:r>
      <w:r>
        <w:tab/>
        <w:t>распределять</w:t>
      </w:r>
      <w:r>
        <w:tab/>
        <w:t>нагрузку</w:t>
      </w:r>
      <w:r>
        <w:tab/>
      </w:r>
      <w:r>
        <w:tab/>
      </w:r>
      <w:r>
        <w:tab/>
        <w:t>и</w:t>
      </w:r>
      <w:r>
        <w:tab/>
        <w:t>отдых</w:t>
      </w:r>
      <w:r>
        <w:tab/>
      </w:r>
      <w:r>
        <w:tab/>
        <w:t>в</w:t>
      </w:r>
      <w:r>
        <w:tab/>
        <w:t>процессе</w:t>
      </w:r>
    </w:p>
    <w:p w14:paraId="32EB8403" w14:textId="77777777" w:rsidR="0062385B" w:rsidRDefault="007628E4" w:rsidP="00E17D3C">
      <w:pPr>
        <w:pStyle w:val="a3"/>
      </w:pPr>
      <w:r>
        <w:t>ее</w:t>
      </w:r>
      <w:r>
        <w:rPr>
          <w:spacing w:val="-7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результата;</w:t>
      </w:r>
    </w:p>
    <w:p w14:paraId="1034297B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before="138" w:line="360" w:lineRule="auto"/>
        <w:ind w:right="749" w:firstLine="709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3C28049D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6645C5F6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её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1DC860C9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2B35C082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48270BA0" w14:textId="77777777" w:rsidR="0062385B" w:rsidRDefault="007628E4" w:rsidP="00E17D3C">
      <w:pPr>
        <w:pStyle w:val="a3"/>
        <w:spacing w:line="360" w:lineRule="auto"/>
        <w:ind w:right="287" w:firstLine="709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 сохранности инвентаря и оборудования, организации места занятий видами лёгкой</w:t>
      </w:r>
      <w:r>
        <w:rPr>
          <w:spacing w:val="1"/>
        </w:rPr>
        <w:t xml:space="preserve"> </w:t>
      </w:r>
      <w:r>
        <w:t>атлетики;</w:t>
      </w:r>
    </w:p>
    <w:p w14:paraId="1CF5CF25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образцами;</w:t>
      </w:r>
    </w:p>
    <w:p w14:paraId="1D188600" w14:textId="77777777" w:rsidR="0062385B" w:rsidRDefault="007628E4" w:rsidP="00E17D3C">
      <w:pPr>
        <w:pStyle w:val="a3"/>
        <w:tabs>
          <w:tab w:val="left" w:pos="2967"/>
          <w:tab w:val="left" w:pos="4486"/>
          <w:tab w:val="left" w:pos="6513"/>
          <w:tab w:val="left" w:pos="8329"/>
          <w:tab w:val="left" w:pos="9833"/>
        </w:tabs>
        <w:spacing w:before="1" w:line="360" w:lineRule="auto"/>
        <w:ind w:right="827" w:firstLine="709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50D97362" w14:textId="77777777" w:rsidR="0062385B" w:rsidRDefault="007628E4" w:rsidP="00E17D3C">
      <w:pPr>
        <w:pStyle w:val="a5"/>
        <w:numPr>
          <w:ilvl w:val="4"/>
          <w:numId w:val="37"/>
        </w:numPr>
        <w:tabs>
          <w:tab w:val="left" w:pos="2811"/>
          <w:tab w:val="left" w:pos="3440"/>
          <w:tab w:val="left" w:pos="4603"/>
          <w:tab w:val="left" w:pos="5553"/>
          <w:tab w:val="left" w:pos="6582"/>
          <w:tab w:val="left" w:pos="7802"/>
          <w:tab w:val="left" w:pos="8244"/>
          <w:tab w:val="left" w:pos="9160"/>
          <w:tab w:val="left" w:pos="10525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модуля</w:t>
      </w:r>
      <w:r>
        <w:rPr>
          <w:sz w:val="24"/>
        </w:rPr>
        <w:tab/>
        <w:t>«Легкая</w:t>
      </w:r>
      <w:r>
        <w:rPr>
          <w:sz w:val="24"/>
        </w:rPr>
        <w:tab/>
        <w:t>атлетика»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12C5815" w14:textId="77777777" w:rsidR="0062385B" w:rsidRDefault="007628E4" w:rsidP="00E17D3C">
      <w:pPr>
        <w:pStyle w:val="a3"/>
        <w:spacing w:line="360" w:lineRule="auto"/>
        <w:ind w:firstLine="709"/>
      </w:pPr>
      <w:r>
        <w:t>понимание роли и значении занятий легкой атлетикой для укрепления здоровья, закаливания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14:paraId="5D3C0388" w14:textId="77777777" w:rsidR="0062385B" w:rsidRDefault="007628E4" w:rsidP="00E17D3C">
      <w:pPr>
        <w:pStyle w:val="a3"/>
        <w:tabs>
          <w:tab w:val="left" w:pos="3871"/>
          <w:tab w:val="left" w:pos="5834"/>
          <w:tab w:val="left" w:pos="6397"/>
          <w:tab w:val="left" w:pos="7941"/>
          <w:tab w:val="left" w:pos="8974"/>
          <w:tab w:val="left" w:pos="9910"/>
        </w:tabs>
        <w:spacing w:line="360" w:lineRule="auto"/>
        <w:ind w:left="1491" w:right="727"/>
      </w:pPr>
      <w:r>
        <w:t>сформированность знаний по истории возникновения и развития легкой атлетики;</w:t>
      </w:r>
      <w:r>
        <w:rPr>
          <w:spacing w:val="1"/>
        </w:rPr>
        <w:t xml:space="preserve"> </w:t>
      </w:r>
      <w:r>
        <w:t>сформированность</w:t>
      </w:r>
      <w:r>
        <w:tab/>
        <w:t>представлений</w:t>
      </w:r>
      <w:r>
        <w:tab/>
        <w:t>о</w:t>
      </w:r>
      <w:r>
        <w:tab/>
        <w:t>различных</w:t>
      </w:r>
      <w:r>
        <w:tab/>
        <w:t>видах</w:t>
      </w:r>
      <w:r>
        <w:tab/>
        <w:t>бега,</w:t>
      </w:r>
      <w:r>
        <w:tab/>
        <w:t>прыжков</w:t>
      </w:r>
    </w:p>
    <w:p w14:paraId="62605371" w14:textId="77777777" w:rsidR="0062385B" w:rsidRDefault="007628E4" w:rsidP="00E17D3C">
      <w:pPr>
        <w:pStyle w:val="a3"/>
        <w:spacing w:line="360" w:lineRule="auto"/>
      </w:pP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атлетикой;</w:t>
      </w:r>
    </w:p>
    <w:p w14:paraId="246E0A7E" w14:textId="77777777" w:rsidR="0062385B" w:rsidRDefault="007628E4" w:rsidP="00E17D3C">
      <w:pPr>
        <w:pStyle w:val="a3"/>
        <w:tabs>
          <w:tab w:val="left" w:pos="1196"/>
          <w:tab w:val="left" w:pos="2900"/>
          <w:tab w:val="left" w:pos="3435"/>
          <w:tab w:val="left" w:pos="3798"/>
          <w:tab w:val="left" w:pos="4412"/>
          <w:tab w:val="left" w:pos="5094"/>
          <w:tab w:val="left" w:pos="5591"/>
          <w:tab w:val="left" w:pos="6006"/>
          <w:tab w:val="left" w:pos="6406"/>
          <w:tab w:val="left" w:pos="6715"/>
          <w:tab w:val="left" w:pos="8114"/>
          <w:tab w:val="left" w:pos="8149"/>
          <w:tab w:val="left" w:pos="8753"/>
          <w:tab w:val="left" w:pos="9105"/>
          <w:tab w:val="left" w:pos="9726"/>
          <w:tab w:val="left" w:pos="10137"/>
        </w:tabs>
        <w:spacing w:line="360" w:lineRule="auto"/>
        <w:ind w:right="576" w:firstLine="709"/>
      </w:pPr>
      <w:r>
        <w:rPr>
          <w:spacing w:val="-1"/>
        </w:rPr>
        <w:t>сформированность</w:t>
      </w:r>
      <w:r>
        <w:rPr>
          <w:spacing w:val="-1"/>
        </w:rPr>
        <w:tab/>
      </w:r>
      <w:r>
        <w:rPr>
          <w:spacing w:val="-1"/>
        </w:rPr>
        <w:tab/>
      </w:r>
      <w:r>
        <w:t>навыков:</w:t>
      </w:r>
      <w:r>
        <w:tab/>
        <w:t>безопасного</w:t>
      </w:r>
      <w:r>
        <w:tab/>
      </w:r>
      <w:r>
        <w:tab/>
        <w:t>поведения</w:t>
      </w:r>
      <w:r>
        <w:tab/>
      </w:r>
      <w:r>
        <w:tab/>
        <w:t>во</w:t>
      </w:r>
      <w:r>
        <w:tab/>
        <w:t>время</w:t>
      </w:r>
      <w:r>
        <w:tab/>
        <w:t>тренировок</w:t>
      </w:r>
      <w:r>
        <w:rPr>
          <w:spacing w:val="1"/>
        </w:rPr>
        <w:t xml:space="preserve"> </w:t>
      </w:r>
      <w:r>
        <w:t>и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  <w:t>атлетике</w:t>
      </w:r>
      <w:r>
        <w:tab/>
        <w:t>и</w:t>
      </w:r>
      <w:r>
        <w:tab/>
        <w:t>в</w:t>
      </w:r>
      <w:r>
        <w:tab/>
        <w:t>повседневной</w:t>
      </w:r>
      <w:r>
        <w:tab/>
        <w:t>жизни,</w:t>
      </w:r>
      <w:r>
        <w:tab/>
        <w:t>личной</w:t>
      </w:r>
      <w:r>
        <w:tab/>
        <w:t>гигиены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легкой</w:t>
      </w:r>
      <w:r>
        <w:rPr>
          <w:spacing w:val="-1"/>
        </w:rPr>
        <w:t xml:space="preserve"> </w:t>
      </w:r>
      <w:r>
        <w:t>атлетикой;</w:t>
      </w:r>
    </w:p>
    <w:p w14:paraId="2C954197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40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простейшие</w:t>
      </w:r>
      <w:r>
        <w:rPr>
          <w:spacing w:val="4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общеразвивающих,</w:t>
      </w:r>
      <w:r>
        <w:rPr>
          <w:spacing w:val="-57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14:paraId="75021212" w14:textId="77777777" w:rsidR="0062385B" w:rsidRDefault="007628E4" w:rsidP="00E17D3C">
      <w:pPr>
        <w:pStyle w:val="a3"/>
        <w:ind w:left="1491"/>
      </w:pPr>
      <w:r>
        <w:t>способность</w:t>
      </w:r>
      <w:r>
        <w:rPr>
          <w:spacing w:val="26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технические</w:t>
      </w:r>
      <w:r>
        <w:rPr>
          <w:spacing w:val="25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легкоатлетических</w:t>
      </w:r>
      <w:r>
        <w:rPr>
          <w:spacing w:val="25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(бег,</w:t>
      </w:r>
      <w:r>
        <w:rPr>
          <w:spacing w:val="25"/>
        </w:rPr>
        <w:t xml:space="preserve"> </w:t>
      </w:r>
      <w:r>
        <w:t>прыжки,</w:t>
      </w:r>
    </w:p>
    <w:p w14:paraId="6B7C4308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9248BE9" w14:textId="77777777" w:rsidR="0062385B" w:rsidRDefault="007628E4" w:rsidP="00E17D3C">
      <w:pPr>
        <w:pStyle w:val="a3"/>
        <w:spacing w:before="62"/>
      </w:pPr>
      <w:r>
        <w:lastRenderedPageBreak/>
        <w:t>метания);</w:t>
      </w:r>
    </w:p>
    <w:p w14:paraId="2A1822D1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умение организовывать и проводить подвижные игры, эстафеты с элементами легкой атлетики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14:paraId="7AFC761A" w14:textId="77777777" w:rsidR="0062385B" w:rsidRDefault="007628E4" w:rsidP="00E17D3C">
      <w:pPr>
        <w:pStyle w:val="a3"/>
        <w:spacing w:line="360" w:lineRule="auto"/>
        <w:ind w:right="283" w:firstLine="709"/>
      </w:pPr>
      <w:r>
        <w:t>умение</w:t>
      </w:r>
      <w:r>
        <w:rPr>
          <w:spacing w:val="8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внешние</w:t>
      </w:r>
      <w:r>
        <w:rPr>
          <w:spacing w:val="8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утомления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атлеткой,</w:t>
      </w:r>
      <w:r>
        <w:rPr>
          <w:spacing w:val="9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беговых</w:t>
      </w:r>
      <w:r>
        <w:rPr>
          <w:spacing w:val="-1"/>
        </w:rPr>
        <w:t xml:space="preserve"> </w:t>
      </w:r>
      <w:r>
        <w:t>видах;</w:t>
      </w:r>
    </w:p>
    <w:p w14:paraId="424BBCE7" w14:textId="77777777" w:rsidR="0062385B" w:rsidRDefault="007628E4" w:rsidP="00E17D3C">
      <w:pPr>
        <w:pStyle w:val="a3"/>
        <w:spacing w:line="360" w:lineRule="auto"/>
        <w:ind w:firstLine="709"/>
      </w:pPr>
      <w:r>
        <w:t>способность</w:t>
      </w:r>
      <w:r>
        <w:rPr>
          <w:spacing w:val="42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тестовые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подготовленности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беге,</w:t>
      </w:r>
      <w:r>
        <w:rPr>
          <w:spacing w:val="-57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14:paraId="6E9AD4B0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шахматы».</w:t>
      </w:r>
    </w:p>
    <w:p w14:paraId="44DE5DEC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шахматы».</w:t>
      </w:r>
    </w:p>
    <w:p w14:paraId="21C5F57C" w14:textId="77777777" w:rsidR="0062385B" w:rsidRDefault="007628E4" w:rsidP="00E17D3C">
      <w:pPr>
        <w:pStyle w:val="a3"/>
        <w:spacing w:before="138" w:line="360" w:lineRule="auto"/>
        <w:ind w:right="276" w:firstLine="709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шахматам,</w:t>
      </w:r>
      <w:r>
        <w:rPr>
          <w:spacing w:val="1"/>
        </w:rPr>
        <w:t xml:space="preserve"> </w:t>
      </w:r>
      <w:r>
        <w:t>шахматы)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уровне        </w:t>
      </w:r>
      <w:r>
        <w:rPr>
          <w:spacing w:val="1"/>
        </w:rPr>
        <w:t xml:space="preserve"> </w:t>
      </w:r>
      <w:r>
        <w:t xml:space="preserve">начального        </w:t>
      </w:r>
      <w:r>
        <w:rPr>
          <w:spacing w:val="1"/>
        </w:rPr>
        <w:t xml:space="preserve"> </w:t>
      </w:r>
      <w:r>
        <w:t xml:space="preserve">общего        </w:t>
      </w:r>
      <w:r>
        <w:rPr>
          <w:spacing w:val="1"/>
        </w:rPr>
        <w:t xml:space="preserve"> </w:t>
      </w:r>
      <w:r>
        <w:t>образования          разработан          для          обучающихся</w:t>
      </w:r>
      <w:r>
        <w:rPr>
          <w:spacing w:val="1"/>
        </w:rPr>
        <w:t xml:space="preserve"> </w:t>
      </w:r>
      <w:r>
        <w:t>1-2</w:t>
      </w:r>
      <w:r>
        <w:rPr>
          <w:spacing w:val="56"/>
        </w:rPr>
        <w:t xml:space="preserve"> </w:t>
      </w:r>
      <w:r>
        <w:t>классов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оказания</w:t>
      </w:r>
      <w:r>
        <w:rPr>
          <w:spacing w:val="56"/>
        </w:rPr>
        <w:t xml:space="preserve"> </w:t>
      </w:r>
      <w:r>
        <w:t>методической</w:t>
      </w:r>
      <w:r>
        <w:rPr>
          <w:spacing w:val="56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учителю</w:t>
      </w:r>
      <w:r>
        <w:rPr>
          <w:spacing w:val="56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</w:p>
    <w:p w14:paraId="42676C37" w14:textId="77777777" w:rsidR="0062385B" w:rsidRDefault="007628E4" w:rsidP="00E17D3C">
      <w:pPr>
        <w:pStyle w:val="a3"/>
      </w:pPr>
      <w:r>
        <w:t xml:space="preserve">в   </w:t>
      </w:r>
      <w:r>
        <w:rPr>
          <w:spacing w:val="19"/>
        </w:rPr>
        <w:t xml:space="preserve"> </w:t>
      </w:r>
      <w:r>
        <w:t xml:space="preserve">создании    </w:t>
      </w:r>
      <w:r>
        <w:rPr>
          <w:spacing w:val="18"/>
        </w:rPr>
        <w:t xml:space="preserve"> </w:t>
      </w:r>
      <w:r>
        <w:t xml:space="preserve">рабочей    </w:t>
      </w:r>
      <w:r>
        <w:rPr>
          <w:spacing w:val="18"/>
        </w:rPr>
        <w:t xml:space="preserve"> </w:t>
      </w:r>
      <w:r>
        <w:t xml:space="preserve">программы    </w:t>
      </w:r>
      <w:r>
        <w:rPr>
          <w:spacing w:val="18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 xml:space="preserve">учебному    </w:t>
      </w:r>
      <w:r>
        <w:rPr>
          <w:spacing w:val="18"/>
        </w:rPr>
        <w:t xml:space="preserve"> </w:t>
      </w:r>
      <w:r>
        <w:t xml:space="preserve">предмету 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«</w:t>
      </w:r>
      <w:proofErr w:type="gramEnd"/>
      <w:r>
        <w:t xml:space="preserve">Физическая    </w:t>
      </w:r>
      <w:r>
        <w:rPr>
          <w:spacing w:val="18"/>
        </w:rPr>
        <w:t xml:space="preserve"> </w:t>
      </w:r>
      <w:r>
        <w:t>культура»</w:t>
      </w:r>
    </w:p>
    <w:p w14:paraId="14AF4F7A" w14:textId="77777777" w:rsidR="0062385B" w:rsidRDefault="007628E4" w:rsidP="00E17D3C">
      <w:pPr>
        <w:pStyle w:val="a3"/>
        <w:spacing w:before="138" w:line="360" w:lineRule="auto"/>
        <w:ind w:right="27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2488B877" w14:textId="77777777" w:rsidR="0062385B" w:rsidRDefault="007628E4" w:rsidP="00E17D3C">
      <w:pPr>
        <w:pStyle w:val="a3"/>
        <w:spacing w:line="360" w:lineRule="auto"/>
        <w:ind w:right="285" w:firstLine="70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 спортивным, культурным, духовным и коммуникативным потенциалом. Шахматы</w:t>
      </w:r>
      <w:r>
        <w:rPr>
          <w:spacing w:val="1"/>
        </w:rPr>
        <w:t xml:space="preserve"> </w:t>
      </w:r>
      <w:r>
        <w:t>развивают логику, требуют концентрации внимания, быстроты принятия решений – все эти качества</w:t>
      </w:r>
      <w:r>
        <w:rPr>
          <w:spacing w:val="1"/>
        </w:rPr>
        <w:t xml:space="preserve"> </w:t>
      </w:r>
      <w:r>
        <w:t>присущи</w:t>
      </w:r>
      <w:r>
        <w:rPr>
          <w:spacing w:val="26"/>
        </w:rPr>
        <w:t xml:space="preserve"> </w:t>
      </w:r>
      <w:r>
        <w:t>подвижным</w:t>
      </w:r>
      <w:r>
        <w:rPr>
          <w:spacing w:val="26"/>
        </w:rPr>
        <w:t xml:space="preserve"> </w:t>
      </w:r>
      <w:r>
        <w:t>играм,</w:t>
      </w:r>
      <w:r>
        <w:rPr>
          <w:spacing w:val="26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ознакомления</w:t>
      </w:r>
      <w:r>
        <w:rPr>
          <w:spacing w:val="26"/>
        </w:rPr>
        <w:t xml:space="preserve"> </w:t>
      </w:r>
      <w:r>
        <w:t>детей</w:t>
      </w:r>
    </w:p>
    <w:p w14:paraId="2C19691A" w14:textId="77777777" w:rsidR="0062385B" w:rsidRDefault="007628E4" w:rsidP="00E17D3C">
      <w:pPr>
        <w:pStyle w:val="a3"/>
      </w:pP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игры.</w:t>
      </w:r>
    </w:p>
    <w:p w14:paraId="65E1C2F0" w14:textId="77777777" w:rsidR="0062385B" w:rsidRDefault="007628E4" w:rsidP="00E17D3C">
      <w:pPr>
        <w:pStyle w:val="a3"/>
        <w:tabs>
          <w:tab w:val="left" w:pos="2804"/>
          <w:tab w:val="left" w:pos="4593"/>
          <w:tab w:val="left" w:pos="5518"/>
          <w:tab w:val="left" w:pos="7607"/>
          <w:tab w:val="left" w:pos="9610"/>
        </w:tabs>
        <w:spacing w:before="139" w:line="360" w:lineRule="auto"/>
        <w:ind w:right="285" w:firstLine="709"/>
      </w:pPr>
      <w:r>
        <w:t>Модуль «Подвижные шахматы», разработанный на основе обычных подвижных игр и эстафет,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играя в подвижные игры на большой напольной шахматной доске. Правильная организация урока</w:t>
      </w:r>
      <w:r>
        <w:rPr>
          <w:spacing w:val="1"/>
        </w:rPr>
        <w:t xml:space="preserve"> </w:t>
      </w:r>
      <w:r>
        <w:t>физической</w:t>
      </w:r>
      <w:r>
        <w:tab/>
        <w:t>культуры</w:t>
      </w:r>
      <w:r>
        <w:tab/>
        <w:t>с</w:t>
      </w:r>
      <w:r>
        <w:tab/>
        <w:t>включением</w:t>
      </w:r>
      <w:r>
        <w:tab/>
        <w:t>шахматных</w:t>
      </w:r>
      <w:r>
        <w:tab/>
        <w:t>понятий</w:t>
      </w:r>
    </w:p>
    <w:p w14:paraId="21006FBE" w14:textId="77777777" w:rsidR="0062385B" w:rsidRDefault="007628E4" w:rsidP="00E17D3C">
      <w:pPr>
        <w:pStyle w:val="a3"/>
        <w:spacing w:line="360" w:lineRule="auto"/>
        <w:ind w:right="289"/>
      </w:pPr>
      <w:r>
        <w:t>в эстафеты и подвижные игры делает урок увлекательным и запоминающимся. Предусмотрены также</w:t>
      </w:r>
      <w:r>
        <w:rPr>
          <w:spacing w:val="-58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занятия шахматами в</w:t>
      </w:r>
      <w:r>
        <w:rPr>
          <w:spacing w:val="-1"/>
        </w:rPr>
        <w:t xml:space="preserve"> </w:t>
      </w:r>
      <w:r>
        <w:t>обычных классах.</w:t>
      </w:r>
    </w:p>
    <w:p w14:paraId="28CB9DD9" w14:textId="77777777" w:rsidR="0062385B" w:rsidRDefault="007628E4" w:rsidP="00E17D3C">
      <w:pPr>
        <w:pStyle w:val="a3"/>
        <w:tabs>
          <w:tab w:val="left" w:pos="1571"/>
          <w:tab w:val="left" w:pos="3497"/>
          <w:tab w:val="left" w:pos="3671"/>
          <w:tab w:val="left" w:pos="4175"/>
          <w:tab w:val="left" w:pos="4856"/>
          <w:tab w:val="left" w:pos="5744"/>
          <w:tab w:val="left" w:pos="6182"/>
          <w:tab w:val="left" w:pos="6418"/>
          <w:tab w:val="left" w:pos="7419"/>
          <w:tab w:val="left" w:pos="7886"/>
          <w:tab w:val="left" w:pos="8234"/>
          <w:tab w:val="left" w:pos="8849"/>
          <w:tab w:val="left" w:pos="9415"/>
          <w:tab w:val="left" w:pos="9863"/>
          <w:tab w:val="left" w:pos="10294"/>
        </w:tabs>
        <w:spacing w:line="360" w:lineRule="auto"/>
        <w:ind w:right="286" w:firstLine="709"/>
      </w:pPr>
      <w:r>
        <w:t>Систематические</w:t>
      </w:r>
      <w:r>
        <w:tab/>
      </w:r>
      <w:r>
        <w:tab/>
        <w:t>занятия</w:t>
      </w:r>
      <w:r>
        <w:tab/>
        <w:t>шахматами</w:t>
      </w:r>
      <w:r>
        <w:tab/>
      </w:r>
      <w:r>
        <w:tab/>
        <w:t>развивают</w:t>
      </w:r>
      <w:r>
        <w:tab/>
        <w:t>такие</w:t>
      </w:r>
      <w:r>
        <w:tab/>
        <w:t>черты</w:t>
      </w:r>
      <w:r>
        <w:tab/>
        <w:t>личности,</w:t>
      </w:r>
      <w:r>
        <w:rPr>
          <w:spacing w:val="5"/>
        </w:rPr>
        <w:t xml:space="preserve"> </w:t>
      </w:r>
      <w:r>
        <w:t>как</w:t>
      </w:r>
      <w:r>
        <w:tab/>
        <w:t>целеустремленность,</w:t>
      </w:r>
      <w:r>
        <w:tab/>
        <w:t>настойчивость,</w:t>
      </w:r>
      <w:r>
        <w:tab/>
      </w:r>
      <w:r>
        <w:tab/>
        <w:t>самообладание,</w:t>
      </w:r>
      <w:r>
        <w:tab/>
      </w:r>
      <w:r>
        <w:tab/>
        <w:t>решительность,</w:t>
      </w:r>
      <w:r>
        <w:tab/>
      </w:r>
      <w:r>
        <w:tab/>
      </w:r>
      <w:r>
        <w:rPr>
          <w:spacing w:val="-1"/>
        </w:rPr>
        <w:t>смелость,</w:t>
      </w:r>
      <w:r>
        <w:rPr>
          <w:spacing w:val="-57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  <w:t>эмоционального,</w:t>
      </w:r>
      <w:r>
        <w:tab/>
        <w:t>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26734ECC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line="360" w:lineRule="auto"/>
        <w:ind w:left="782" w:right="282" w:firstLine="709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социальному</w:t>
      </w:r>
    </w:p>
    <w:p w14:paraId="30A2AE18" w14:textId="77777777" w:rsidR="0062385B" w:rsidRDefault="0062385B" w:rsidP="00E17D3C">
      <w:pPr>
        <w:spacing w:line="360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BFD9B38" w14:textId="77777777" w:rsidR="0062385B" w:rsidRDefault="007628E4" w:rsidP="00E17D3C">
      <w:pPr>
        <w:pStyle w:val="a3"/>
        <w:tabs>
          <w:tab w:val="left" w:pos="2956"/>
          <w:tab w:val="left" w:pos="4106"/>
          <w:tab w:val="left" w:pos="5401"/>
          <w:tab w:val="left" w:pos="6338"/>
          <w:tab w:val="left" w:pos="7249"/>
          <w:tab w:val="left" w:pos="7644"/>
          <w:tab w:val="left" w:pos="9922"/>
          <w:tab w:val="left" w:pos="11164"/>
        </w:tabs>
        <w:spacing w:before="62" w:line="360" w:lineRule="auto"/>
        <w:ind w:right="292"/>
      </w:pPr>
      <w:r>
        <w:lastRenderedPageBreak/>
        <w:t>самоопределению,</w:t>
      </w:r>
      <w:r>
        <w:tab/>
        <w:t>ведению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и</w:t>
      </w:r>
      <w:r>
        <w:tab/>
        <w:t>интеллектуальному</w:t>
      </w:r>
      <w:r>
        <w:tab/>
        <w:t>развитию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«шахматы».</w:t>
      </w:r>
    </w:p>
    <w:p w14:paraId="7B389EA3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462AD79D" w14:textId="77777777" w:rsidR="0062385B" w:rsidRDefault="007628E4" w:rsidP="00E17D3C">
      <w:pPr>
        <w:pStyle w:val="a3"/>
        <w:tabs>
          <w:tab w:val="left" w:pos="2681"/>
          <w:tab w:val="left" w:pos="4105"/>
          <w:tab w:val="left" w:pos="4933"/>
          <w:tab w:val="left" w:pos="6202"/>
          <w:tab w:val="left" w:pos="7580"/>
          <w:tab w:val="left" w:pos="8713"/>
          <w:tab w:val="left" w:pos="9087"/>
          <w:tab w:val="left" w:pos="10550"/>
        </w:tabs>
        <w:spacing w:before="138" w:line="360" w:lineRule="auto"/>
        <w:ind w:right="547" w:firstLine="709"/>
      </w:pPr>
      <w:r>
        <w:t>массовое</w:t>
      </w:r>
      <w:r>
        <w:tab/>
        <w:t>вовлечение</w:t>
      </w:r>
      <w:r>
        <w:tab/>
        <w:t>детей</w:t>
      </w:r>
      <w:r>
        <w:tab/>
        <w:t>младшего</w:t>
      </w:r>
      <w:r>
        <w:tab/>
        <w:t>школьного</w:t>
      </w:r>
      <w:r>
        <w:tab/>
        <w:t>возраста</w:t>
      </w:r>
      <w:r>
        <w:tab/>
        <w:t>в</w:t>
      </w:r>
      <w:r>
        <w:tab/>
        <w:t>шахматную</w:t>
      </w:r>
      <w:r>
        <w:tab/>
      </w:r>
      <w:r>
        <w:rPr>
          <w:spacing w:val="-1"/>
        </w:rPr>
        <w:t>игру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шахматной культуре;</w:t>
      </w:r>
    </w:p>
    <w:p w14:paraId="749E7A5F" w14:textId="77777777" w:rsidR="0062385B" w:rsidRDefault="007628E4" w:rsidP="00E17D3C">
      <w:pPr>
        <w:pStyle w:val="a3"/>
        <w:tabs>
          <w:tab w:val="left" w:pos="3094"/>
          <w:tab w:val="left" w:pos="4660"/>
          <w:tab w:val="left" w:pos="5799"/>
          <w:tab w:val="left" w:pos="6663"/>
          <w:tab w:val="left" w:pos="8079"/>
          <w:tab w:val="left" w:pos="9046"/>
          <w:tab w:val="left" w:pos="9532"/>
          <w:tab w:val="left" w:pos="11152"/>
        </w:tabs>
        <w:spacing w:line="360" w:lineRule="auto"/>
        <w:ind w:right="282" w:firstLine="709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объёма</w:t>
      </w:r>
      <w:r>
        <w:tab/>
        <w:t>их</w:t>
      </w:r>
      <w:r>
        <w:tab/>
        <w:t>двигательной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активности;</w:t>
      </w:r>
    </w:p>
    <w:p w14:paraId="7EC994A1" w14:textId="77777777" w:rsidR="0062385B" w:rsidRDefault="007628E4" w:rsidP="00E17D3C">
      <w:pPr>
        <w:pStyle w:val="a3"/>
        <w:spacing w:line="360" w:lineRule="auto"/>
        <w:ind w:right="286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14:paraId="1657EA17" w14:textId="77777777" w:rsidR="0062385B" w:rsidRDefault="007628E4" w:rsidP="00E17D3C">
      <w:pPr>
        <w:pStyle w:val="a3"/>
        <w:spacing w:line="360" w:lineRule="auto"/>
        <w:ind w:right="284" w:firstLine="709"/>
      </w:pPr>
      <w:r>
        <w:t>приобретению знаний из истории развития шахмат, основ шахматной игры, получению 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шахматных фигур,</w:t>
      </w:r>
      <w:r>
        <w:rPr>
          <w:spacing w:val="-2"/>
        </w:rPr>
        <w:t xml:space="preserve"> </w:t>
      </w:r>
      <w:r>
        <w:t>особенностях их</w:t>
      </w:r>
      <w:r>
        <w:rPr>
          <w:spacing w:val="-2"/>
        </w:rPr>
        <w:t xml:space="preserve"> </w:t>
      </w:r>
      <w:r>
        <w:t>взаимодействия;</w:t>
      </w:r>
    </w:p>
    <w:p w14:paraId="45BC22BC" w14:textId="77777777" w:rsidR="0062385B" w:rsidRDefault="007628E4" w:rsidP="00E17D3C">
      <w:pPr>
        <w:pStyle w:val="a3"/>
        <w:tabs>
          <w:tab w:val="left" w:pos="2655"/>
          <w:tab w:val="left" w:pos="3605"/>
          <w:tab w:val="left" w:pos="3959"/>
          <w:tab w:val="left" w:pos="5398"/>
          <w:tab w:val="left" w:pos="6548"/>
          <w:tab w:val="left" w:pos="6911"/>
          <w:tab w:val="left" w:pos="7831"/>
          <w:tab w:val="left" w:pos="8179"/>
          <w:tab w:val="left" w:pos="9100"/>
          <w:tab w:val="left" w:pos="10020"/>
        </w:tabs>
        <w:spacing w:line="360" w:lineRule="auto"/>
        <w:ind w:right="522" w:firstLine="709"/>
      </w:pPr>
      <w:r>
        <w:t>освоение</w:t>
      </w:r>
      <w:r>
        <w:tab/>
        <w:t>знаний</w:t>
      </w:r>
      <w:r>
        <w:tab/>
        <w:t>о</w:t>
      </w:r>
      <w:r>
        <w:tab/>
        <w:t>физической</w:t>
      </w:r>
      <w:r>
        <w:tab/>
        <w:t>культуре</w:t>
      </w:r>
      <w:r>
        <w:tab/>
        <w:t>и</w:t>
      </w:r>
      <w:r>
        <w:tab/>
        <w:t>спорте</w:t>
      </w:r>
      <w:r>
        <w:tab/>
        <w:t>в</w:t>
      </w:r>
      <w:r>
        <w:tab/>
        <w:t>целом,</w:t>
      </w:r>
      <w:r>
        <w:tab/>
        <w:t>вкладе</w:t>
      </w:r>
      <w:r>
        <w:tab/>
        <w:t>советских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 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спорт;</w:t>
      </w:r>
    </w:p>
    <w:p w14:paraId="5D8D70D8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16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шахматном</w:t>
      </w:r>
      <w:r>
        <w:rPr>
          <w:spacing w:val="17"/>
        </w:rPr>
        <w:t xml:space="preserve"> </w:t>
      </w:r>
      <w:r>
        <w:t>спорте,</w:t>
      </w:r>
      <w:r>
        <w:rPr>
          <w:spacing w:val="17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шахмат,</w:t>
      </w:r>
      <w:r>
        <w:rPr>
          <w:spacing w:val="16"/>
        </w:rPr>
        <w:t xml:space="preserve"> </w:t>
      </w:r>
      <w:r>
        <w:t>усвоение</w:t>
      </w:r>
      <w:r>
        <w:rPr>
          <w:spacing w:val="1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шахматных турниров,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14:paraId="162EF38D" w14:textId="77777777" w:rsidR="0062385B" w:rsidRDefault="007628E4" w:rsidP="00E17D3C">
      <w:pPr>
        <w:pStyle w:val="a3"/>
        <w:spacing w:line="360" w:lineRule="auto"/>
        <w:ind w:firstLine="709"/>
      </w:pPr>
      <w:r>
        <w:t>формирование</w:t>
      </w:r>
      <w:r>
        <w:rPr>
          <w:spacing w:val="34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повышать</w:t>
      </w:r>
      <w:r>
        <w:rPr>
          <w:spacing w:val="35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культурный</w:t>
      </w:r>
      <w:r>
        <w:rPr>
          <w:spacing w:val="35"/>
        </w:rPr>
        <w:t xml:space="preserve"> </w:t>
      </w:r>
      <w:r>
        <w:t>уровень,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22421CF9" w14:textId="77777777" w:rsidR="0062385B" w:rsidRDefault="007628E4" w:rsidP="00E17D3C">
      <w:pPr>
        <w:pStyle w:val="a3"/>
        <w:spacing w:line="360" w:lineRule="auto"/>
        <w:ind w:firstLine="709"/>
      </w:pPr>
      <w:r>
        <w:t>воспитание</w:t>
      </w:r>
      <w:r>
        <w:rPr>
          <w:spacing w:val="12"/>
        </w:rPr>
        <w:t xml:space="preserve"> </w:t>
      </w:r>
      <w:r>
        <w:t>положительных</w:t>
      </w:r>
      <w:r>
        <w:rPr>
          <w:spacing w:val="12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коллективного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14:paraId="5D5E5180" w14:textId="77777777" w:rsidR="0062385B" w:rsidRDefault="007628E4" w:rsidP="00E17D3C">
      <w:pPr>
        <w:pStyle w:val="a3"/>
        <w:spacing w:before="1" w:line="360" w:lineRule="auto"/>
        <w:ind w:left="1491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положительной</w:t>
      </w:r>
      <w:r>
        <w:rPr>
          <w:spacing w:val="54"/>
        </w:rPr>
        <w:t xml:space="preserve"> </w:t>
      </w:r>
      <w:r>
        <w:t>мотивации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устойчивого</w:t>
      </w:r>
      <w:r>
        <w:rPr>
          <w:spacing w:val="54"/>
        </w:rPr>
        <w:t xml:space="preserve"> </w:t>
      </w:r>
      <w:r>
        <w:t>учебно-познавательного</w:t>
      </w:r>
      <w:r>
        <w:rPr>
          <w:spacing w:val="54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</w:p>
    <w:p w14:paraId="06697B90" w14:textId="77777777" w:rsidR="0062385B" w:rsidRDefault="007628E4" w:rsidP="00E17D3C">
      <w:pPr>
        <w:pStyle w:val="a3"/>
        <w:spacing w:line="360" w:lineRule="auto"/>
        <w:ind w:right="287"/>
      </w:pPr>
      <w:r>
        <w:t>изучению шахмат и учебному предмету «Физическая культура», удовлетворение индивидуальных</w:t>
      </w:r>
      <w:r>
        <w:rPr>
          <w:spacing w:val="1"/>
        </w:rPr>
        <w:t xml:space="preserve"> </w:t>
      </w:r>
      <w:r>
        <w:t>потребностей, обучающихся в занятиях физической культурой и спортом через изучение шахматной</w:t>
      </w:r>
      <w:r>
        <w:rPr>
          <w:spacing w:val="1"/>
        </w:rPr>
        <w:t xml:space="preserve"> </w:t>
      </w:r>
      <w:r>
        <w:t>игры;</w:t>
      </w:r>
    </w:p>
    <w:p w14:paraId="17B5F18C" w14:textId="77777777" w:rsidR="0062385B" w:rsidRDefault="007628E4" w:rsidP="00E17D3C">
      <w:pPr>
        <w:pStyle w:val="a3"/>
        <w:spacing w:line="360" w:lineRule="auto"/>
        <w:ind w:right="280" w:firstLine="709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шахматами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3A003E1C" w14:textId="77777777" w:rsidR="0062385B" w:rsidRDefault="007628E4" w:rsidP="00E17D3C">
      <w:pPr>
        <w:pStyle w:val="a3"/>
        <w:spacing w:line="360" w:lineRule="auto"/>
        <w:ind w:left="1491" w:right="1659"/>
      </w:pPr>
      <w:r>
        <w:t>выявление, развитие и поддержка одарённых детей в области шахматного спорта.</w:t>
      </w:r>
      <w:r>
        <w:rPr>
          <w:spacing w:val="-58"/>
        </w:rPr>
        <w:t xml:space="preserve"> </w:t>
      </w:r>
      <w:r>
        <w:t>167.4.12.4.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«Подвижные</w:t>
      </w:r>
      <w:r>
        <w:rPr>
          <w:spacing w:val="-1"/>
        </w:rPr>
        <w:t xml:space="preserve"> </w:t>
      </w:r>
      <w:r>
        <w:t>шахматы».</w:t>
      </w:r>
    </w:p>
    <w:p w14:paraId="365B7F21" w14:textId="77777777" w:rsidR="0062385B" w:rsidRDefault="007628E4" w:rsidP="00E17D3C">
      <w:pPr>
        <w:pStyle w:val="a3"/>
        <w:spacing w:line="360" w:lineRule="auto"/>
        <w:ind w:right="287" w:firstLine="709"/>
      </w:pPr>
      <w:r>
        <w:t>Модуль «Подвижные шахматы» предполагает доступность освоения учебного материала 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 и 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6F28EF59" w14:textId="77777777" w:rsidR="0062385B" w:rsidRDefault="007628E4" w:rsidP="00E17D3C">
      <w:pPr>
        <w:pStyle w:val="a3"/>
        <w:spacing w:line="360" w:lineRule="auto"/>
        <w:ind w:right="286" w:firstLine="709"/>
      </w:pPr>
      <w:r>
        <w:t>Модуль по подвижным шахматам формирует специальные компетенции обучающихся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первоначальных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шахматах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спорта,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навыков</w:t>
      </w:r>
    </w:p>
    <w:p w14:paraId="10732BC9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D637AA3" w14:textId="77777777" w:rsidR="0062385B" w:rsidRDefault="007628E4" w:rsidP="00E17D3C">
      <w:pPr>
        <w:pStyle w:val="a3"/>
        <w:spacing w:before="62" w:line="360" w:lineRule="auto"/>
        <w:ind w:right="286"/>
      </w:pPr>
      <w:r>
        <w:lastRenderedPageBreak/>
        <w:t>для ведения борьбы в шахматной партии, овладения техническими приёмами и базовыми сведениями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логики,</w:t>
      </w:r>
      <w:r>
        <w:rPr>
          <w:spacing w:val="60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работоспособности.</w:t>
      </w:r>
    </w:p>
    <w:p w14:paraId="5C649708" w14:textId="77777777" w:rsidR="0062385B" w:rsidRDefault="007628E4" w:rsidP="00E17D3C">
      <w:pPr>
        <w:pStyle w:val="a3"/>
        <w:ind w:left="1491"/>
      </w:pPr>
      <w:r>
        <w:t xml:space="preserve">Интеграция     </w:t>
      </w:r>
      <w:r>
        <w:rPr>
          <w:spacing w:val="3"/>
        </w:rPr>
        <w:t xml:space="preserve"> </w:t>
      </w:r>
      <w:r>
        <w:t xml:space="preserve">модуля      </w:t>
      </w:r>
      <w:r>
        <w:rPr>
          <w:spacing w:val="2"/>
        </w:rPr>
        <w:t xml:space="preserve"> </w:t>
      </w:r>
      <w:r>
        <w:t xml:space="preserve">по      </w:t>
      </w:r>
      <w:r>
        <w:rPr>
          <w:spacing w:val="6"/>
        </w:rPr>
        <w:t xml:space="preserve"> </w:t>
      </w:r>
      <w:r>
        <w:t xml:space="preserve">подвижным      </w:t>
      </w:r>
      <w:r>
        <w:rPr>
          <w:spacing w:val="2"/>
        </w:rPr>
        <w:t xml:space="preserve"> </w:t>
      </w:r>
      <w:r>
        <w:t xml:space="preserve">шахматам      </w:t>
      </w:r>
      <w:r>
        <w:rPr>
          <w:spacing w:val="5"/>
        </w:rPr>
        <w:t xml:space="preserve"> </w:t>
      </w:r>
      <w:r>
        <w:t xml:space="preserve">поможет      </w:t>
      </w:r>
      <w:r>
        <w:rPr>
          <w:spacing w:val="2"/>
        </w:rPr>
        <w:t xml:space="preserve"> </w:t>
      </w:r>
      <w:r>
        <w:t>обучающимся</w:t>
      </w:r>
    </w:p>
    <w:p w14:paraId="1A02E341" w14:textId="77777777" w:rsidR="0062385B" w:rsidRDefault="007628E4" w:rsidP="00E17D3C">
      <w:pPr>
        <w:pStyle w:val="a3"/>
        <w:tabs>
          <w:tab w:val="left" w:pos="2279"/>
          <w:tab w:val="left" w:pos="4347"/>
          <w:tab w:val="left" w:pos="5286"/>
          <w:tab w:val="left" w:pos="6724"/>
          <w:tab w:val="left" w:pos="7670"/>
          <w:tab w:val="left" w:pos="9455"/>
        </w:tabs>
        <w:spacing w:before="138" w:line="360" w:lineRule="auto"/>
        <w:ind w:right="293"/>
      </w:pPr>
      <w:r>
        <w:t>в освоении содержательных компонентов и модулей по легкой атлетике, подвижным и спортивным</w:t>
      </w:r>
      <w:r>
        <w:rPr>
          <w:spacing w:val="1"/>
        </w:rPr>
        <w:t xml:space="preserve"> </w:t>
      </w:r>
      <w:r>
        <w:t>играм,</w:t>
      </w:r>
      <w:r>
        <w:tab/>
        <w:t>гимнастике,</w:t>
      </w:r>
      <w:r>
        <w:tab/>
        <w:t>а</w:t>
      </w:r>
      <w:r>
        <w:tab/>
        <w:t>также</w:t>
      </w:r>
      <w:r>
        <w:tab/>
        <w:t>в</w:t>
      </w:r>
      <w:r>
        <w:tab/>
        <w:t>освоении</w:t>
      </w:r>
      <w:r>
        <w:tab/>
        <w:t>программ</w:t>
      </w:r>
    </w:p>
    <w:p w14:paraId="7BD4E3D1" w14:textId="77777777" w:rsidR="0062385B" w:rsidRDefault="007628E4" w:rsidP="00E17D3C">
      <w:pPr>
        <w:pStyle w:val="a3"/>
        <w:spacing w:line="360" w:lineRule="auto"/>
        <w:ind w:right="28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клубов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мероприятиях.</w:t>
      </w:r>
    </w:p>
    <w:p w14:paraId="3134B366" w14:textId="77777777" w:rsidR="0062385B" w:rsidRDefault="007628E4" w:rsidP="00E17D3C">
      <w:pPr>
        <w:pStyle w:val="a5"/>
        <w:numPr>
          <w:ilvl w:val="3"/>
          <w:numId w:val="35"/>
        </w:numPr>
        <w:tabs>
          <w:tab w:val="left" w:pos="2631"/>
        </w:tabs>
        <w:spacing w:line="360" w:lineRule="auto"/>
        <w:ind w:right="291" w:firstLine="0"/>
        <w:jc w:val="left"/>
        <w:rPr>
          <w:sz w:val="24"/>
        </w:rPr>
      </w:pPr>
      <w:r>
        <w:rPr>
          <w:sz w:val="24"/>
        </w:rPr>
        <w:t>Модуль «Подвижные шахматы»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освоения</w:t>
      </w:r>
    </w:p>
    <w:p w14:paraId="4DD32E3D" w14:textId="77777777" w:rsidR="0062385B" w:rsidRDefault="007628E4" w:rsidP="00E17D3C">
      <w:pPr>
        <w:pStyle w:val="a3"/>
        <w:spacing w:line="360" w:lineRule="auto"/>
        <w:ind w:right="282"/>
      </w:pP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39A1C05D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0D5D8056" w14:textId="77777777" w:rsidR="0062385B" w:rsidRDefault="007628E4" w:rsidP="00E17D3C">
      <w:pPr>
        <w:pStyle w:val="a3"/>
        <w:spacing w:before="138" w:line="360" w:lineRule="auto"/>
        <w:ind w:right="278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 удовлетворение различных интересов обучающихся (рекомендуемый объём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 часа).</w:t>
      </w:r>
    </w:p>
    <w:p w14:paraId="571120D5" w14:textId="77777777" w:rsidR="0062385B" w:rsidRDefault="007628E4" w:rsidP="00E17D3C">
      <w:pPr>
        <w:pStyle w:val="a3"/>
        <w:spacing w:before="1" w:line="360" w:lineRule="auto"/>
        <w:ind w:right="280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– 34 часа).</w:t>
      </w:r>
    </w:p>
    <w:p w14:paraId="4725710E" w14:textId="77777777" w:rsidR="0062385B" w:rsidRDefault="007628E4" w:rsidP="00E17D3C">
      <w:pPr>
        <w:pStyle w:val="a5"/>
        <w:numPr>
          <w:ilvl w:val="3"/>
          <w:numId w:val="35"/>
        </w:numPr>
        <w:tabs>
          <w:tab w:val="left" w:pos="2631"/>
        </w:tabs>
        <w:ind w:left="263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шахматы».</w:t>
      </w:r>
    </w:p>
    <w:p w14:paraId="026F1296" w14:textId="77777777" w:rsidR="0062385B" w:rsidRDefault="007628E4" w:rsidP="00E17D3C">
      <w:pPr>
        <w:pStyle w:val="a5"/>
        <w:numPr>
          <w:ilvl w:val="0"/>
          <w:numId w:val="34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шахматах.</w:t>
      </w:r>
    </w:p>
    <w:p w14:paraId="7A28B890" w14:textId="77777777" w:rsidR="0062385B" w:rsidRDefault="007628E4" w:rsidP="00E17D3C">
      <w:pPr>
        <w:pStyle w:val="a3"/>
        <w:tabs>
          <w:tab w:val="left" w:pos="1266"/>
          <w:tab w:val="left" w:pos="2506"/>
          <w:tab w:val="left" w:pos="2586"/>
          <w:tab w:val="left" w:pos="3726"/>
          <w:tab w:val="left" w:pos="4141"/>
          <w:tab w:val="left" w:pos="4733"/>
          <w:tab w:val="left" w:pos="5305"/>
          <w:tab w:val="left" w:pos="6008"/>
          <w:tab w:val="left" w:pos="6040"/>
          <w:tab w:val="left" w:pos="6926"/>
          <w:tab w:val="left" w:pos="7272"/>
          <w:tab w:val="left" w:pos="7759"/>
          <w:tab w:val="left" w:pos="8071"/>
          <w:tab w:val="left" w:pos="8366"/>
          <w:tab w:val="left" w:pos="8417"/>
          <w:tab w:val="left" w:pos="9651"/>
          <w:tab w:val="left" w:pos="9844"/>
        </w:tabs>
        <w:spacing w:before="138" w:line="360" w:lineRule="auto"/>
        <w:ind w:right="522" w:firstLine="709"/>
      </w:pPr>
      <w:r>
        <w:t>История</w:t>
      </w:r>
      <w:r>
        <w:tab/>
      </w:r>
      <w:r>
        <w:tab/>
        <w:t>развития</w:t>
      </w:r>
      <w:r>
        <w:tab/>
        <w:t>шахмат</w:t>
      </w:r>
      <w:r>
        <w:tab/>
        <w:t>как</w:t>
      </w:r>
      <w:r>
        <w:tab/>
        <w:t>вида</w:t>
      </w:r>
      <w:r>
        <w:tab/>
        <w:t>спорта</w:t>
      </w:r>
      <w:r>
        <w:tab/>
        <w:t>в</w:t>
      </w:r>
      <w:r>
        <w:tab/>
        <w:t>мире,</w:t>
      </w:r>
      <w:r>
        <w:tab/>
        <w:t>в</w:t>
      </w:r>
      <w:r>
        <w:tab/>
      </w:r>
      <w:r>
        <w:tab/>
        <w:t>Российской</w:t>
      </w:r>
      <w:r>
        <w:tab/>
      </w:r>
      <w:r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t>в</w:t>
      </w:r>
      <w:r>
        <w:tab/>
        <w:t>регионе.</w:t>
      </w:r>
      <w:r>
        <w:tab/>
        <w:t>Достижения</w:t>
      </w:r>
      <w:r>
        <w:tab/>
        <w:t>отечественных</w:t>
      </w:r>
      <w:r>
        <w:tab/>
      </w:r>
      <w:r>
        <w:tab/>
        <w:t>шахматистов</w:t>
      </w:r>
      <w:r>
        <w:tab/>
        <w:t>на</w:t>
      </w:r>
      <w:r>
        <w:tab/>
      </w:r>
      <w:r>
        <w:tab/>
        <w:t>мировых</w:t>
      </w:r>
      <w:r>
        <w:tab/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Всемирных</w:t>
      </w:r>
      <w:r>
        <w:rPr>
          <w:spacing w:val="-1"/>
        </w:rPr>
        <w:t xml:space="preserve"> </w:t>
      </w:r>
      <w:r>
        <w:t>шахматных олимпиадах.</w:t>
      </w:r>
    </w:p>
    <w:p w14:paraId="073D75BD" w14:textId="77777777" w:rsidR="0062385B" w:rsidRDefault="007628E4" w:rsidP="00E17D3C">
      <w:pPr>
        <w:pStyle w:val="a3"/>
        <w:tabs>
          <w:tab w:val="left" w:pos="3455"/>
          <w:tab w:val="left" w:pos="4372"/>
          <w:tab w:val="left" w:pos="5466"/>
          <w:tab w:val="left" w:pos="7295"/>
          <w:tab w:val="left" w:pos="8556"/>
          <w:tab w:val="left" w:pos="9996"/>
        </w:tabs>
        <w:spacing w:line="360" w:lineRule="auto"/>
        <w:ind w:right="282" w:firstLine="709"/>
      </w:pPr>
      <w:r>
        <w:t>Характеристика</w:t>
      </w:r>
      <w:r>
        <w:tab/>
        <w:t>видов</w:t>
      </w:r>
      <w:r>
        <w:tab/>
        <w:t>шахмат</w:t>
      </w:r>
      <w:r>
        <w:tab/>
        <w:t>(классические,</w:t>
      </w:r>
      <w:r>
        <w:tab/>
        <w:t>быстрые,</w:t>
      </w:r>
      <w:r>
        <w:tab/>
        <w:t>шахматная</w:t>
      </w:r>
      <w:r>
        <w:tab/>
      </w:r>
      <w:r>
        <w:rPr>
          <w:spacing w:val="-1"/>
        </w:rPr>
        <w:t>композиция,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14:paraId="5BDA7CCB" w14:textId="77777777" w:rsidR="0062385B" w:rsidRDefault="007628E4" w:rsidP="00E17D3C">
      <w:pPr>
        <w:pStyle w:val="a3"/>
        <w:ind w:left="1491"/>
      </w:pPr>
      <w:r>
        <w:t>Базовые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14:paraId="67F26D3B" w14:textId="77777777" w:rsidR="0062385B" w:rsidRDefault="007628E4" w:rsidP="00E17D3C">
      <w:pPr>
        <w:pStyle w:val="a3"/>
        <w:spacing w:before="138" w:line="360" w:lineRule="auto"/>
        <w:ind w:firstLine="709"/>
      </w:pPr>
      <w:r>
        <w:t>Основные</w:t>
      </w:r>
      <w:r>
        <w:rPr>
          <w:spacing w:val="59"/>
        </w:rPr>
        <w:t xml:space="preserve"> </w:t>
      </w:r>
      <w:r>
        <w:t>правила</w:t>
      </w:r>
      <w:r>
        <w:rPr>
          <w:spacing w:val="59"/>
        </w:rPr>
        <w:t xml:space="preserve"> </w:t>
      </w:r>
      <w:proofErr w:type="gramStart"/>
      <w:r>
        <w:t>проведения  соревнований</w:t>
      </w:r>
      <w:proofErr w:type="gramEnd"/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шахматам.</w:t>
      </w:r>
      <w:r>
        <w:rPr>
          <w:spacing w:val="8"/>
        </w:rPr>
        <w:t xml:space="preserve"> </w:t>
      </w:r>
      <w:proofErr w:type="gramStart"/>
      <w:r>
        <w:t>Шахматные  часы</w:t>
      </w:r>
      <w:proofErr w:type="gramEnd"/>
      <w:r>
        <w:t>.</w:t>
      </w:r>
      <w:r>
        <w:rPr>
          <w:spacing w:val="59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судьи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  <w:r>
        <w:rPr>
          <w:spacing w:val="4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2"/>
        </w:rPr>
        <w:t xml:space="preserve"> </w:t>
      </w:r>
      <w:r>
        <w:t>определений по</w:t>
      </w:r>
      <w:r>
        <w:rPr>
          <w:spacing w:val="-1"/>
        </w:rPr>
        <w:t xml:space="preserve"> </w:t>
      </w:r>
      <w:r>
        <w:t>шахматам.</w:t>
      </w:r>
    </w:p>
    <w:p w14:paraId="5A556971" w14:textId="77777777" w:rsidR="0062385B" w:rsidRDefault="007628E4" w:rsidP="00E17D3C">
      <w:pPr>
        <w:pStyle w:val="a3"/>
        <w:tabs>
          <w:tab w:val="left" w:pos="2952"/>
          <w:tab w:val="left" w:pos="4767"/>
          <w:tab w:val="left" w:pos="5772"/>
          <w:tab w:val="left" w:pos="7333"/>
          <w:tab w:val="left" w:pos="9228"/>
        </w:tabs>
        <w:ind w:left="1491"/>
      </w:pPr>
      <w:r>
        <w:t>Занятия</w:t>
      </w:r>
      <w:r>
        <w:tab/>
        <w:t>шахматами</w:t>
      </w:r>
      <w:r>
        <w:tab/>
        <w:t>для</w:t>
      </w:r>
      <w:r>
        <w:tab/>
        <w:t>развития</w:t>
      </w:r>
      <w:r>
        <w:tab/>
        <w:t>умственных</w:t>
      </w:r>
      <w:r>
        <w:tab/>
        <w:t>способностей</w:t>
      </w:r>
    </w:p>
    <w:p w14:paraId="19BAFB4E" w14:textId="77777777" w:rsidR="0062385B" w:rsidRDefault="007628E4" w:rsidP="00E17D3C">
      <w:pPr>
        <w:pStyle w:val="a3"/>
        <w:spacing w:before="138"/>
      </w:pPr>
      <w:r>
        <w:t xml:space="preserve">и    </w:t>
      </w:r>
      <w:r>
        <w:rPr>
          <w:spacing w:val="48"/>
        </w:rPr>
        <w:t xml:space="preserve"> </w:t>
      </w:r>
      <w:r>
        <w:t xml:space="preserve">укрепления     </w:t>
      </w:r>
      <w:r>
        <w:rPr>
          <w:spacing w:val="47"/>
        </w:rPr>
        <w:t xml:space="preserve"> </w:t>
      </w:r>
      <w:r>
        <w:t xml:space="preserve">здоровья.     </w:t>
      </w:r>
      <w:r>
        <w:rPr>
          <w:spacing w:val="50"/>
        </w:rPr>
        <w:t xml:space="preserve"> </w:t>
      </w:r>
      <w:r>
        <w:t xml:space="preserve">Режим     </w:t>
      </w:r>
      <w:r>
        <w:rPr>
          <w:spacing w:val="47"/>
        </w:rPr>
        <w:t xml:space="preserve"> </w:t>
      </w:r>
      <w:r>
        <w:t xml:space="preserve">дня     </w:t>
      </w:r>
      <w:r>
        <w:rPr>
          <w:spacing w:val="47"/>
        </w:rPr>
        <w:t xml:space="preserve"> </w:t>
      </w:r>
      <w:r>
        <w:t xml:space="preserve">при     </w:t>
      </w:r>
      <w:r>
        <w:rPr>
          <w:spacing w:val="47"/>
        </w:rPr>
        <w:t xml:space="preserve"> </w:t>
      </w:r>
      <w:r>
        <w:t xml:space="preserve">занятиях     </w:t>
      </w:r>
      <w:r>
        <w:rPr>
          <w:spacing w:val="47"/>
        </w:rPr>
        <w:t xml:space="preserve"> </w:t>
      </w:r>
      <w:r>
        <w:t xml:space="preserve">шахматами.     </w:t>
      </w:r>
      <w:r>
        <w:rPr>
          <w:spacing w:val="54"/>
        </w:rPr>
        <w:t xml:space="preserve"> </w:t>
      </w:r>
      <w:r>
        <w:t>Сведения</w:t>
      </w:r>
    </w:p>
    <w:p w14:paraId="35479E5A" w14:textId="77777777" w:rsidR="0062385B" w:rsidRDefault="007628E4" w:rsidP="00E17D3C">
      <w:pPr>
        <w:pStyle w:val="a3"/>
        <w:spacing w:before="138"/>
      </w:pPr>
      <w:r>
        <w:t>о</w:t>
      </w:r>
      <w:r>
        <w:rPr>
          <w:spacing w:val="19"/>
        </w:rPr>
        <w:t xml:space="preserve"> </w:t>
      </w:r>
      <w:r>
        <w:t>личностных</w:t>
      </w:r>
      <w:r>
        <w:rPr>
          <w:spacing w:val="77"/>
        </w:rPr>
        <w:t xml:space="preserve"> </w:t>
      </w:r>
      <w:r>
        <w:t>качествах,</w:t>
      </w:r>
      <w:r>
        <w:rPr>
          <w:spacing w:val="78"/>
        </w:rPr>
        <w:t xml:space="preserve"> </w:t>
      </w:r>
      <w:r>
        <w:t>необходимых</w:t>
      </w:r>
      <w:r>
        <w:rPr>
          <w:spacing w:val="78"/>
        </w:rPr>
        <w:t xml:space="preserve"> </w:t>
      </w:r>
      <w:r>
        <w:t>шахматисту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способах</w:t>
      </w:r>
      <w:r>
        <w:rPr>
          <w:spacing w:val="77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развития.</w:t>
      </w:r>
      <w:r>
        <w:rPr>
          <w:spacing w:val="9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занятий</w:t>
      </w:r>
    </w:p>
    <w:p w14:paraId="1792B352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1F61559" w14:textId="77777777" w:rsidR="0062385B" w:rsidRDefault="007628E4" w:rsidP="00E17D3C">
      <w:pPr>
        <w:pStyle w:val="a3"/>
        <w:spacing w:before="62" w:line="360" w:lineRule="auto"/>
        <w:ind w:left="1491" w:right="2766" w:hanging="709"/>
      </w:pPr>
      <w:r>
        <w:lastRenderedPageBreak/>
        <w:t>шахматами для формирования положительных качеств личности 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14:paraId="089DD8E4" w14:textId="77777777" w:rsidR="0062385B" w:rsidRDefault="007628E4" w:rsidP="00E17D3C">
      <w:pPr>
        <w:pStyle w:val="a5"/>
        <w:numPr>
          <w:ilvl w:val="0"/>
          <w:numId w:val="34"/>
        </w:numPr>
        <w:tabs>
          <w:tab w:val="left" w:pos="1751"/>
        </w:tabs>
        <w:spacing w:line="360" w:lineRule="auto"/>
        <w:ind w:left="1491" w:right="1046" w:firstLine="0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2A96697D" w14:textId="77777777" w:rsidR="0062385B" w:rsidRDefault="007628E4" w:rsidP="00E17D3C">
      <w:pPr>
        <w:pStyle w:val="a3"/>
        <w:spacing w:line="360" w:lineRule="auto"/>
        <w:ind w:firstLine="709"/>
      </w:pPr>
      <w:r>
        <w:t>подбор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составление</w:t>
      </w:r>
      <w:r>
        <w:rPr>
          <w:spacing w:val="27"/>
        </w:rPr>
        <w:t xml:space="preserve"> </w:t>
      </w:r>
      <w:r>
        <w:t>комплексов</w:t>
      </w:r>
      <w:r>
        <w:rPr>
          <w:spacing w:val="33"/>
        </w:rPr>
        <w:t xml:space="preserve"> </w:t>
      </w:r>
      <w:r>
        <w:t>общеразвивающих,</w:t>
      </w:r>
      <w:r>
        <w:rPr>
          <w:spacing w:val="27"/>
        </w:rPr>
        <w:t xml:space="preserve"> </w:t>
      </w:r>
      <w:r>
        <w:t>специальных</w:t>
      </w:r>
      <w:r>
        <w:rPr>
          <w:spacing w:val="31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1"/>
        </w:rPr>
        <w:t xml:space="preserve"> </w:t>
      </w:r>
      <w:r>
        <w:t>подготовкой;</w:t>
      </w:r>
    </w:p>
    <w:p w14:paraId="67599EE6" w14:textId="77777777" w:rsidR="0062385B" w:rsidRDefault="007628E4" w:rsidP="00E17D3C">
      <w:pPr>
        <w:pStyle w:val="a3"/>
        <w:tabs>
          <w:tab w:val="left" w:pos="3324"/>
          <w:tab w:val="left" w:pos="5170"/>
          <w:tab w:val="left" w:pos="7020"/>
          <w:tab w:val="left" w:pos="7960"/>
          <w:tab w:val="left" w:pos="9492"/>
        </w:tabs>
        <w:spacing w:line="360" w:lineRule="auto"/>
        <w:ind w:right="873" w:firstLine="709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14:paraId="7431CA1F" w14:textId="77777777" w:rsidR="0062385B" w:rsidRDefault="007628E4" w:rsidP="00E17D3C">
      <w:pPr>
        <w:pStyle w:val="a3"/>
        <w:spacing w:line="360" w:lineRule="auto"/>
        <w:ind w:firstLine="709"/>
      </w:pPr>
      <w:r>
        <w:t>подбор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развивающих,</w:t>
      </w:r>
      <w:r>
        <w:rPr>
          <w:spacing w:val="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шахматной тематикой;</w:t>
      </w:r>
    </w:p>
    <w:p w14:paraId="35240F08" w14:textId="77777777" w:rsidR="0062385B" w:rsidRDefault="007628E4" w:rsidP="00E17D3C">
      <w:pPr>
        <w:pStyle w:val="a3"/>
        <w:tabs>
          <w:tab w:val="left" w:pos="3180"/>
          <w:tab w:val="left" w:pos="3727"/>
          <w:tab w:val="left" w:pos="5325"/>
          <w:tab w:val="left" w:pos="6931"/>
          <w:tab w:val="left" w:pos="7697"/>
          <w:tab w:val="left" w:pos="8222"/>
          <w:tab w:val="left" w:pos="9792"/>
        </w:tabs>
        <w:spacing w:line="360" w:lineRule="auto"/>
        <w:ind w:right="703" w:firstLine="709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14:paraId="436184D7" w14:textId="77777777" w:rsidR="0062385B" w:rsidRDefault="007628E4" w:rsidP="00E17D3C">
      <w:pPr>
        <w:pStyle w:val="a3"/>
        <w:ind w:left="1491"/>
      </w:pPr>
      <w:r>
        <w:t>Способы</w:t>
      </w:r>
      <w:r>
        <w:rPr>
          <w:spacing w:val="-7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деятельности:</w:t>
      </w:r>
    </w:p>
    <w:p w14:paraId="0F320B45" w14:textId="77777777" w:rsidR="0062385B" w:rsidRDefault="007628E4" w:rsidP="00E17D3C">
      <w:pPr>
        <w:pStyle w:val="a3"/>
        <w:tabs>
          <w:tab w:val="left" w:pos="2308"/>
          <w:tab w:val="left" w:pos="3812"/>
          <w:tab w:val="left" w:pos="4301"/>
          <w:tab w:val="left" w:pos="5053"/>
          <w:tab w:val="left" w:pos="6010"/>
          <w:tab w:val="left" w:pos="6732"/>
          <w:tab w:val="left" w:pos="7342"/>
          <w:tab w:val="left" w:pos="8807"/>
          <w:tab w:val="left" w:pos="10334"/>
        </w:tabs>
        <w:spacing w:before="138" w:line="360" w:lineRule="auto"/>
        <w:ind w:right="293" w:firstLine="709"/>
      </w:pPr>
      <w:r>
        <w:t>самостоятельная</w:t>
      </w:r>
      <w:r>
        <w:rPr>
          <w:spacing w:val="11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развивающих,</w:t>
      </w:r>
      <w:r>
        <w:rPr>
          <w:spacing w:val="11"/>
        </w:rPr>
        <w:t xml:space="preserve"> </w:t>
      </w:r>
      <w:r>
        <w:t>подвижных</w:t>
      </w:r>
      <w:r>
        <w:rPr>
          <w:spacing w:val="11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эстафет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шахматной</w:t>
      </w:r>
      <w:r>
        <w:tab/>
        <w:t>тематикой,</w:t>
      </w:r>
      <w:r>
        <w:tab/>
        <w:t>в</w:t>
      </w:r>
      <w:r>
        <w:tab/>
        <w:t>том</w:t>
      </w:r>
      <w:r>
        <w:tab/>
        <w:t>числе</w:t>
      </w:r>
      <w:r>
        <w:tab/>
        <w:t>игр</w:t>
      </w:r>
      <w:r>
        <w:tab/>
        <w:t>на</w:t>
      </w:r>
      <w:r>
        <w:tab/>
        <w:t>напольной</w:t>
      </w:r>
      <w:r>
        <w:tab/>
        <w:t>шахматной</w:t>
      </w:r>
      <w:r>
        <w:tab/>
        <w:t>доске</w:t>
      </w:r>
    </w:p>
    <w:p w14:paraId="0DE6FD68" w14:textId="77777777" w:rsidR="0062385B" w:rsidRDefault="007628E4" w:rsidP="00E17D3C">
      <w:pPr>
        <w:pStyle w:val="a3"/>
      </w:pPr>
      <w:r>
        <w:t>в</w:t>
      </w:r>
      <w:r>
        <w:rPr>
          <w:spacing w:val="-4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зале;</w:t>
      </w:r>
    </w:p>
    <w:p w14:paraId="7194401E" w14:textId="77777777" w:rsidR="0062385B" w:rsidRDefault="007628E4" w:rsidP="00E17D3C">
      <w:pPr>
        <w:pStyle w:val="a3"/>
        <w:spacing w:before="138"/>
        <w:ind w:left="1491"/>
      </w:pPr>
      <w:r>
        <w:t>подготовка</w:t>
      </w:r>
      <w:r>
        <w:rPr>
          <w:spacing w:val="-5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спортзале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напольной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</w:p>
    <w:p w14:paraId="5F6CA7B9" w14:textId="77777777" w:rsidR="0062385B" w:rsidRDefault="007628E4" w:rsidP="00E17D3C">
      <w:pPr>
        <w:pStyle w:val="a5"/>
        <w:numPr>
          <w:ilvl w:val="0"/>
          <w:numId w:val="34"/>
        </w:numPr>
        <w:tabs>
          <w:tab w:val="left" w:pos="1751"/>
        </w:tabs>
        <w:spacing w:before="138" w:line="360" w:lineRule="auto"/>
        <w:ind w:left="1491" w:right="5086" w:firstLine="0"/>
        <w:jc w:val="left"/>
        <w:rPr>
          <w:sz w:val="24"/>
        </w:rPr>
      </w:pPr>
      <w:r>
        <w:rPr>
          <w:sz w:val="24"/>
        </w:rPr>
        <w:t>Физическое и шахматное совершенствование.</w:t>
      </w:r>
      <w:r>
        <w:rPr>
          <w:spacing w:val="-58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14:paraId="666B428A" w14:textId="77777777" w:rsidR="0062385B" w:rsidRDefault="007628E4" w:rsidP="00E17D3C">
      <w:pPr>
        <w:pStyle w:val="a3"/>
        <w:spacing w:line="360" w:lineRule="auto"/>
        <w:ind w:left="1491" w:right="1210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2"/>
        </w:rPr>
        <w:t xml:space="preserve"> </w:t>
      </w:r>
      <w:r>
        <w:t>деятельность:</w:t>
      </w:r>
    </w:p>
    <w:p w14:paraId="3BE49C46" w14:textId="77777777" w:rsidR="0062385B" w:rsidRDefault="007628E4" w:rsidP="00E17D3C">
      <w:pPr>
        <w:pStyle w:val="a3"/>
        <w:tabs>
          <w:tab w:val="left" w:pos="2981"/>
          <w:tab w:val="left" w:pos="4205"/>
          <w:tab w:val="left" w:pos="4586"/>
          <w:tab w:val="left" w:pos="6012"/>
          <w:tab w:val="left" w:pos="7354"/>
          <w:tab w:val="left" w:pos="8942"/>
          <w:tab w:val="left" w:pos="10401"/>
        </w:tabs>
        <w:spacing w:before="1" w:line="360" w:lineRule="auto"/>
        <w:ind w:left="1491" w:right="559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tab/>
        <w:t>эстафеты</w:t>
      </w:r>
      <w:r>
        <w:tab/>
        <w:t>с</w:t>
      </w:r>
      <w:r>
        <w:tab/>
        <w:t>шахматной</w:t>
      </w:r>
      <w:r>
        <w:tab/>
        <w:t>тематикой</w:t>
      </w:r>
      <w:r>
        <w:tab/>
        <w:t>(нахождение</w:t>
      </w:r>
      <w:r>
        <w:tab/>
        <w:t>шахматных</w:t>
      </w:r>
      <w:r>
        <w:tab/>
      </w:r>
      <w:r>
        <w:rPr>
          <w:spacing w:val="-1"/>
        </w:rPr>
        <w:t>полей</w:t>
      </w:r>
    </w:p>
    <w:p w14:paraId="4C4BF1BC" w14:textId="77777777" w:rsidR="0062385B" w:rsidRDefault="007628E4" w:rsidP="00E17D3C">
      <w:pPr>
        <w:pStyle w:val="a3"/>
        <w:tabs>
          <w:tab w:val="left" w:pos="1175"/>
          <w:tab w:val="left" w:pos="2457"/>
          <w:tab w:val="left" w:pos="4348"/>
          <w:tab w:val="left" w:pos="5621"/>
          <w:tab w:val="left" w:pos="7524"/>
          <w:tab w:val="left" w:pos="7925"/>
          <w:tab w:val="left" w:pos="8682"/>
          <w:tab w:val="left" w:pos="10198"/>
        </w:tabs>
        <w:spacing w:line="360" w:lineRule="auto"/>
        <w:ind w:right="577"/>
      </w:pPr>
      <w:r>
        <w:t>с</w:t>
      </w:r>
      <w:r>
        <w:tab/>
        <w:t>помощью</w:t>
      </w:r>
      <w:r>
        <w:tab/>
        <w:t>алгебраической</w:t>
      </w:r>
      <w:r>
        <w:tab/>
        <w:t>нотации),</w:t>
      </w:r>
      <w:r>
        <w:tab/>
        <w:t>конструировать</w:t>
      </w:r>
      <w:r>
        <w:tab/>
        <w:t>в</w:t>
      </w:r>
      <w:r>
        <w:tab/>
        <w:t>ходе</w:t>
      </w:r>
      <w:r>
        <w:tab/>
        <w:t>спортивных</w:t>
      </w:r>
      <w:r>
        <w:tab/>
        <w:t>эстафет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 королю.</w:t>
      </w:r>
    </w:p>
    <w:p w14:paraId="18859E01" w14:textId="77777777" w:rsidR="0062385B" w:rsidRDefault="007628E4" w:rsidP="00E17D3C">
      <w:pPr>
        <w:pStyle w:val="a5"/>
        <w:numPr>
          <w:ilvl w:val="3"/>
          <w:numId w:val="35"/>
        </w:numPr>
        <w:tabs>
          <w:tab w:val="left" w:pos="2631"/>
          <w:tab w:val="left" w:pos="4507"/>
          <w:tab w:val="left" w:pos="5865"/>
          <w:tab w:val="left" w:pos="7819"/>
          <w:tab w:val="left" w:pos="9489"/>
        </w:tabs>
        <w:spacing w:line="360" w:lineRule="auto"/>
        <w:ind w:left="782" w:right="647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«Подвижные</w:t>
      </w:r>
      <w:r>
        <w:rPr>
          <w:sz w:val="24"/>
        </w:rPr>
        <w:tab/>
        <w:t>шахматы»</w:t>
      </w:r>
      <w:r>
        <w:rPr>
          <w:sz w:val="24"/>
        </w:rPr>
        <w:tab/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14:paraId="590B44A2" w14:textId="77777777" w:rsidR="0062385B" w:rsidRDefault="007628E4" w:rsidP="00E17D3C">
      <w:pPr>
        <w:pStyle w:val="a5"/>
        <w:numPr>
          <w:ilvl w:val="4"/>
          <w:numId w:val="35"/>
        </w:numPr>
        <w:tabs>
          <w:tab w:val="left" w:pos="28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2054E481" w14:textId="77777777" w:rsidR="0062385B" w:rsidRDefault="007628E4" w:rsidP="00E17D3C">
      <w:pPr>
        <w:pStyle w:val="a3"/>
        <w:tabs>
          <w:tab w:val="left" w:pos="1244"/>
          <w:tab w:val="left" w:pos="2466"/>
          <w:tab w:val="left" w:pos="3119"/>
          <w:tab w:val="left" w:pos="3524"/>
          <w:tab w:val="left" w:pos="4351"/>
          <w:tab w:val="left" w:pos="4412"/>
          <w:tab w:val="left" w:pos="5718"/>
          <w:tab w:val="left" w:pos="5967"/>
          <w:tab w:val="left" w:pos="6367"/>
          <w:tab w:val="left" w:pos="7333"/>
          <w:tab w:val="left" w:pos="7797"/>
          <w:tab w:val="left" w:pos="8593"/>
          <w:tab w:val="left" w:pos="8975"/>
          <w:tab w:val="left" w:pos="10215"/>
        </w:tabs>
        <w:spacing w:line="360" w:lineRule="auto"/>
        <w:ind w:right="621" w:firstLine="709"/>
      </w:pPr>
      <w:r>
        <w:t>проявление</w:t>
      </w:r>
      <w:r>
        <w:tab/>
        <w:t>чувства</w:t>
      </w:r>
      <w:r>
        <w:tab/>
        <w:t>гордости</w:t>
      </w:r>
      <w:r>
        <w:tab/>
        <w:t>за</w:t>
      </w:r>
      <w:r>
        <w:tab/>
      </w:r>
      <w:r>
        <w:tab/>
        <w:t>свою</w:t>
      </w:r>
      <w:r>
        <w:tab/>
        <w:t>Родину,</w:t>
      </w:r>
      <w:r>
        <w:tab/>
        <w:t>российский</w:t>
      </w:r>
      <w:r>
        <w:tab/>
        <w:t>народ</w:t>
      </w:r>
      <w:r>
        <w:rPr>
          <w:spacing w:val="1"/>
        </w:rPr>
        <w:t xml:space="preserve"> </w:t>
      </w:r>
      <w:r>
        <w:t>и</w:t>
      </w:r>
      <w:r>
        <w:tab/>
        <w:t>историю</w:t>
      </w:r>
      <w:r>
        <w:tab/>
        <w:t>России</w:t>
      </w:r>
      <w:r>
        <w:tab/>
        <w:t>через</w:t>
      </w:r>
      <w:r>
        <w:tab/>
      </w:r>
      <w:r>
        <w:tab/>
        <w:t>достижения</w:t>
      </w:r>
      <w:r>
        <w:tab/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-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Всемирных</w:t>
      </w:r>
      <w:r>
        <w:rPr>
          <w:spacing w:val="-2"/>
        </w:rPr>
        <w:t xml:space="preserve"> </w:t>
      </w:r>
      <w:r>
        <w:t>шахматных</w:t>
      </w:r>
      <w:r>
        <w:rPr>
          <w:spacing w:val="-2"/>
        </w:rPr>
        <w:t xml:space="preserve"> </w:t>
      </w:r>
      <w:r>
        <w:t>олимпиад;</w:t>
      </w:r>
    </w:p>
    <w:p w14:paraId="73CEE0AF" w14:textId="77777777" w:rsidR="0062385B" w:rsidRDefault="007628E4" w:rsidP="00E17D3C">
      <w:pPr>
        <w:pStyle w:val="a3"/>
        <w:tabs>
          <w:tab w:val="left" w:pos="3043"/>
          <w:tab w:val="left" w:pos="4955"/>
          <w:tab w:val="left" w:pos="6458"/>
          <w:tab w:val="left" w:pos="6945"/>
          <w:tab w:val="left" w:pos="8663"/>
          <w:tab w:val="left" w:pos="10004"/>
        </w:tabs>
        <w:ind w:left="1491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сверстникам,</w:t>
      </w:r>
      <w:r>
        <w:tab/>
        <w:t>культуры</w:t>
      </w:r>
      <w:r>
        <w:tab/>
        <w:t>общения</w:t>
      </w:r>
    </w:p>
    <w:p w14:paraId="628E7FC6" w14:textId="77777777" w:rsidR="0062385B" w:rsidRDefault="007628E4" w:rsidP="00E17D3C">
      <w:pPr>
        <w:pStyle w:val="a3"/>
        <w:spacing w:before="138" w:line="360" w:lineRule="auto"/>
        <w:ind w:right="282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 шахматами;</w:t>
      </w:r>
    </w:p>
    <w:p w14:paraId="0FC8C5D8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45AAD10" w14:textId="77777777" w:rsidR="0062385B" w:rsidRDefault="007628E4" w:rsidP="00E17D3C">
      <w:pPr>
        <w:pStyle w:val="a3"/>
        <w:spacing w:before="62" w:line="360" w:lineRule="auto"/>
        <w:ind w:right="291" w:firstLine="709"/>
      </w:pPr>
      <w:r>
        <w:lastRenderedPageBreak/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шахматами.</w:t>
      </w:r>
    </w:p>
    <w:p w14:paraId="45ADFE20" w14:textId="77777777" w:rsidR="0062385B" w:rsidRDefault="007628E4" w:rsidP="00E17D3C">
      <w:pPr>
        <w:pStyle w:val="a5"/>
        <w:numPr>
          <w:ilvl w:val="4"/>
          <w:numId w:val="35"/>
        </w:numPr>
        <w:tabs>
          <w:tab w:val="left" w:pos="28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EFAFE1F" w14:textId="77777777" w:rsidR="0062385B" w:rsidRDefault="007628E4" w:rsidP="00E17D3C">
      <w:pPr>
        <w:pStyle w:val="a3"/>
        <w:spacing w:line="360" w:lineRule="auto"/>
        <w:ind w:right="286" w:firstLine="70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интересы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</w:t>
      </w:r>
    </w:p>
    <w:p w14:paraId="3DF3C5B3" w14:textId="77777777" w:rsidR="0062385B" w:rsidRDefault="007628E4" w:rsidP="00E17D3C">
      <w:pPr>
        <w:pStyle w:val="a3"/>
      </w:pPr>
      <w:r>
        <w:t>в</w:t>
      </w:r>
      <w:r>
        <w:rPr>
          <w:spacing w:val="-12"/>
        </w:rPr>
        <w:t xml:space="preserve"> </w:t>
      </w:r>
      <w:r>
        <w:t>физкультурно-спортивном</w:t>
      </w:r>
      <w:r>
        <w:rPr>
          <w:spacing w:val="-11"/>
        </w:rPr>
        <w:t xml:space="preserve"> </w:t>
      </w:r>
      <w:r>
        <w:t>направлении;</w:t>
      </w:r>
    </w:p>
    <w:p w14:paraId="4BF44715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соотносить свои действия с планируемыми результатами в шахматах, определять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условий;</w:t>
      </w:r>
    </w:p>
    <w:p w14:paraId="7557CF69" w14:textId="77777777" w:rsidR="0062385B" w:rsidRDefault="007628E4" w:rsidP="00E17D3C">
      <w:pPr>
        <w:pStyle w:val="a3"/>
        <w:spacing w:line="360" w:lineRule="auto"/>
        <w:ind w:right="293" w:firstLine="70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устранения</w:t>
      </w:r>
      <w:r>
        <w:rPr>
          <w:spacing w:val="12"/>
        </w:rPr>
        <w:t xml:space="preserve"> </w:t>
      </w:r>
      <w:r>
        <w:t>ошибок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приёмов</w:t>
      </w:r>
    </w:p>
    <w:p w14:paraId="44BCE6BB" w14:textId="77777777" w:rsidR="0062385B" w:rsidRDefault="007628E4" w:rsidP="00E17D3C">
      <w:pPr>
        <w:pStyle w:val="a3"/>
      </w:pPr>
      <w:r>
        <w:t>и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шахматам;</w:t>
      </w:r>
    </w:p>
    <w:p w14:paraId="1DEC69E1" w14:textId="77777777" w:rsidR="0062385B" w:rsidRDefault="007628E4" w:rsidP="00E17D3C">
      <w:pPr>
        <w:pStyle w:val="a3"/>
        <w:tabs>
          <w:tab w:val="left" w:pos="2861"/>
          <w:tab w:val="left" w:pos="5115"/>
          <w:tab w:val="left" w:pos="6979"/>
          <w:tab w:val="left" w:pos="8955"/>
          <w:tab w:val="left" w:pos="9690"/>
        </w:tabs>
        <w:spacing w:before="138"/>
        <w:ind w:left="1491"/>
      </w:pPr>
      <w:r>
        <w:t>умение</w:t>
      </w:r>
      <w:r>
        <w:tab/>
        <w:t>организовывать</w:t>
      </w:r>
      <w:r>
        <w:tab/>
        <w:t>совместную</w:t>
      </w:r>
      <w:r>
        <w:tab/>
        <w:t>деятельность</w:t>
      </w:r>
      <w:r>
        <w:tab/>
        <w:t>с</w:t>
      </w:r>
      <w:r>
        <w:tab/>
        <w:t>учителем</w:t>
      </w:r>
    </w:p>
    <w:p w14:paraId="11A69D54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14"/>
        </w:rPr>
        <w:t xml:space="preserve"> </w:t>
      </w:r>
      <w:r>
        <w:t>работать</w:t>
      </w:r>
      <w:r>
        <w:rPr>
          <w:spacing w:val="14"/>
        </w:rPr>
        <w:t xml:space="preserve"> </w:t>
      </w:r>
      <w:r>
        <w:t>индивидуально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группе,</w:t>
      </w:r>
      <w:r>
        <w:rPr>
          <w:spacing w:val="13"/>
        </w:rPr>
        <w:t xml:space="preserve"> </w:t>
      </w:r>
      <w:r>
        <w:t>формулировать,</w:t>
      </w:r>
      <w:r>
        <w:rPr>
          <w:spacing w:val="14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отстаивать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избирательности,</w:t>
      </w:r>
      <w:r>
        <w:rPr>
          <w:spacing w:val="-2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3FEE6905" w14:textId="77777777" w:rsidR="0062385B" w:rsidRDefault="007628E4" w:rsidP="00E17D3C">
      <w:pPr>
        <w:pStyle w:val="a5"/>
        <w:numPr>
          <w:ilvl w:val="4"/>
          <w:numId w:val="35"/>
        </w:numPr>
        <w:tabs>
          <w:tab w:val="left" w:pos="2811"/>
        </w:tabs>
        <w:spacing w:line="360" w:lineRule="auto"/>
        <w:ind w:right="282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83FC5ED" w14:textId="77777777" w:rsidR="0062385B" w:rsidRDefault="007628E4" w:rsidP="00E17D3C">
      <w:pPr>
        <w:pStyle w:val="a3"/>
        <w:tabs>
          <w:tab w:val="left" w:pos="1367"/>
          <w:tab w:val="left" w:pos="2962"/>
          <w:tab w:val="left" w:pos="3006"/>
          <w:tab w:val="left" w:pos="4231"/>
          <w:tab w:val="left" w:pos="5232"/>
          <w:tab w:val="left" w:pos="5350"/>
          <w:tab w:val="left" w:pos="6034"/>
          <w:tab w:val="left" w:pos="7150"/>
          <w:tab w:val="left" w:pos="7263"/>
          <w:tab w:val="left" w:pos="8515"/>
          <w:tab w:val="left" w:pos="8605"/>
          <w:tab w:val="left" w:pos="9535"/>
          <w:tab w:val="left" w:pos="9766"/>
        </w:tabs>
        <w:spacing w:before="1" w:line="360" w:lineRule="auto"/>
        <w:ind w:right="633" w:firstLine="709"/>
      </w:pPr>
      <w:r>
        <w:t>понимание</w:t>
      </w:r>
      <w:r>
        <w:tab/>
        <w:t>значения</w:t>
      </w:r>
      <w:r>
        <w:tab/>
        <w:t>шахмат</w:t>
      </w:r>
      <w:r>
        <w:tab/>
      </w:r>
      <w:r>
        <w:tab/>
        <w:t>как</w:t>
      </w:r>
      <w:r>
        <w:tab/>
        <w:t>средства</w:t>
      </w:r>
      <w:r>
        <w:tab/>
      </w:r>
      <w:r>
        <w:tab/>
        <w:t>развития</w:t>
      </w:r>
      <w:r>
        <w:tab/>
        <w:t>общих</w:t>
      </w:r>
      <w:r>
        <w:tab/>
      </w:r>
      <w:r>
        <w:rPr>
          <w:spacing w:val="-1"/>
        </w:rPr>
        <w:t>способностей</w:t>
      </w:r>
      <w:r>
        <w:rPr>
          <w:spacing w:val="-57"/>
        </w:rPr>
        <w:t xml:space="preserve"> </w:t>
      </w:r>
      <w:r>
        <w:t>и</w:t>
      </w:r>
      <w:r>
        <w:tab/>
        <w:t>повышения</w:t>
      </w:r>
      <w:r>
        <w:tab/>
      </w:r>
      <w:r>
        <w:tab/>
        <w:t>функциональных</w:t>
      </w:r>
      <w:r>
        <w:tab/>
        <w:t>возможностей</w:t>
      </w:r>
      <w:r>
        <w:tab/>
        <w:t>основных</w:t>
      </w:r>
      <w:r>
        <w:tab/>
      </w:r>
      <w:r>
        <w:tab/>
        <w:t>систем</w:t>
      </w:r>
      <w:r>
        <w:tab/>
      </w:r>
      <w:r>
        <w:tab/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 здоровья человека;</w:t>
      </w:r>
    </w:p>
    <w:p w14:paraId="0198D82A" w14:textId="77777777" w:rsidR="0062385B" w:rsidRDefault="007628E4" w:rsidP="00E17D3C">
      <w:pPr>
        <w:pStyle w:val="a3"/>
        <w:spacing w:line="360" w:lineRule="auto"/>
        <w:ind w:firstLine="709"/>
      </w:pPr>
      <w:r>
        <w:t>знание</w:t>
      </w:r>
      <w:r>
        <w:rPr>
          <w:spacing w:val="41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соревнований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шахматам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41"/>
        </w:rPr>
        <w:t xml:space="preserve"> </w:t>
      </w:r>
      <w:r>
        <w:t>соревновательной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5FA9662C" w14:textId="77777777" w:rsidR="0062385B" w:rsidRDefault="007628E4" w:rsidP="00E17D3C">
      <w:pPr>
        <w:pStyle w:val="a3"/>
        <w:tabs>
          <w:tab w:val="left" w:pos="2538"/>
          <w:tab w:val="left" w:pos="3965"/>
          <w:tab w:val="left" w:pos="5371"/>
          <w:tab w:val="left" w:pos="5805"/>
          <w:tab w:val="left" w:pos="7120"/>
          <w:tab w:val="left" w:pos="9039"/>
          <w:tab w:val="left" w:pos="9473"/>
          <w:tab w:val="left" w:pos="10155"/>
        </w:tabs>
        <w:ind w:left="1491"/>
      </w:pPr>
      <w:r>
        <w:t>умение</w:t>
      </w:r>
      <w:r>
        <w:tab/>
        <w:t>подбирать,</w:t>
      </w:r>
      <w:r>
        <w:tab/>
        <w:t>составлять</w:t>
      </w:r>
      <w:r>
        <w:tab/>
        <w:t>и</w:t>
      </w:r>
      <w:r>
        <w:tab/>
        <w:t>осваивать</w:t>
      </w:r>
      <w:r>
        <w:tab/>
        <w:t>самостоятельно</w:t>
      </w:r>
      <w:r>
        <w:tab/>
        <w:t>и</w:t>
      </w:r>
      <w:r>
        <w:tab/>
        <w:t>при</w:t>
      </w:r>
      <w:r>
        <w:tab/>
        <w:t>участии</w:t>
      </w:r>
    </w:p>
    <w:p w14:paraId="00C1988E" w14:textId="77777777" w:rsidR="0062385B" w:rsidRDefault="007628E4" w:rsidP="00E17D3C">
      <w:pPr>
        <w:pStyle w:val="a3"/>
        <w:spacing w:before="138" w:line="360" w:lineRule="auto"/>
      </w:pPr>
      <w:r>
        <w:t>и</w:t>
      </w:r>
      <w:r>
        <w:rPr>
          <w:spacing w:val="22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комплексы</w:t>
      </w:r>
      <w:r>
        <w:rPr>
          <w:spacing w:val="25"/>
        </w:rPr>
        <w:t xml:space="preserve"> </w:t>
      </w:r>
      <w:r>
        <w:t>общеразвивающих,</w:t>
      </w:r>
      <w:r>
        <w:rPr>
          <w:spacing w:val="22"/>
        </w:rPr>
        <w:t xml:space="preserve"> </w:t>
      </w:r>
      <w:r>
        <w:t>специальных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развития;</w:t>
      </w:r>
    </w:p>
    <w:p w14:paraId="1E06341D" w14:textId="77777777" w:rsidR="0062385B" w:rsidRDefault="007628E4" w:rsidP="00E17D3C">
      <w:pPr>
        <w:pStyle w:val="a3"/>
        <w:spacing w:line="360" w:lineRule="auto"/>
        <w:ind w:firstLine="709"/>
      </w:pPr>
      <w:r>
        <w:t>владение</w:t>
      </w:r>
      <w:r>
        <w:rPr>
          <w:spacing w:val="36"/>
        </w:rPr>
        <w:t xml:space="preserve"> </w:t>
      </w:r>
      <w:r>
        <w:t>правилами</w:t>
      </w:r>
      <w:r>
        <w:rPr>
          <w:spacing w:val="36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требованиями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шахматами;</w:t>
      </w:r>
    </w:p>
    <w:p w14:paraId="6F09FCAC" w14:textId="77777777" w:rsidR="0062385B" w:rsidRDefault="007628E4" w:rsidP="00E17D3C">
      <w:pPr>
        <w:pStyle w:val="a3"/>
        <w:spacing w:line="360" w:lineRule="auto"/>
        <w:ind w:firstLine="709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шахматам;</w:t>
      </w:r>
    </w:p>
    <w:p w14:paraId="6D2F4A68" w14:textId="77777777" w:rsidR="0062385B" w:rsidRDefault="007628E4" w:rsidP="00E17D3C">
      <w:pPr>
        <w:pStyle w:val="a3"/>
        <w:spacing w:line="360" w:lineRule="auto"/>
        <w:ind w:firstLine="709"/>
      </w:pPr>
      <w:r>
        <w:t>знание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тестовых</w:t>
      </w:r>
      <w:r>
        <w:rPr>
          <w:spacing w:val="36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шахматной</w:t>
      </w:r>
      <w:r>
        <w:rPr>
          <w:spacing w:val="36"/>
        </w:rPr>
        <w:t xml:space="preserve"> </w:t>
      </w:r>
      <w:r>
        <w:t>подготовленности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участия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14:paraId="4A465A03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«Бадминтон».</w:t>
      </w:r>
    </w:p>
    <w:p w14:paraId="07F80407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«Бадминтон».</w:t>
      </w:r>
    </w:p>
    <w:p w14:paraId="50BF3957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3078C4E" w14:textId="77777777" w:rsidR="0062385B" w:rsidRDefault="007628E4" w:rsidP="00E17D3C">
      <w:pPr>
        <w:pStyle w:val="a3"/>
        <w:spacing w:before="62" w:line="360" w:lineRule="auto"/>
        <w:ind w:right="278" w:firstLine="709"/>
      </w:pPr>
      <w:r>
        <w:lastRenderedPageBreak/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бадминтону,</w:t>
      </w:r>
      <w:r>
        <w:rPr>
          <w:spacing w:val="1"/>
        </w:rPr>
        <w:t xml:space="preserve"> </w:t>
      </w:r>
      <w:r>
        <w:t>бадминтон)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639E7409" w14:textId="77777777" w:rsidR="0062385B" w:rsidRDefault="007628E4" w:rsidP="00E17D3C">
      <w:pPr>
        <w:pStyle w:val="a3"/>
        <w:ind w:left="1491"/>
      </w:pPr>
      <w:r>
        <w:t xml:space="preserve">Игра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бадминтон    </w:t>
      </w:r>
      <w:r>
        <w:rPr>
          <w:spacing w:val="21"/>
        </w:rPr>
        <w:t xml:space="preserve"> </w:t>
      </w:r>
      <w:r>
        <w:t xml:space="preserve">является    </w:t>
      </w:r>
      <w:r>
        <w:rPr>
          <w:spacing w:val="21"/>
        </w:rPr>
        <w:t xml:space="preserve"> </w:t>
      </w:r>
      <w:r>
        <w:t xml:space="preserve">эффективным    </w:t>
      </w:r>
      <w:r>
        <w:rPr>
          <w:spacing w:val="21"/>
        </w:rPr>
        <w:t xml:space="preserve"> </w:t>
      </w:r>
      <w:r>
        <w:t xml:space="preserve">средством    </w:t>
      </w:r>
      <w:r>
        <w:rPr>
          <w:spacing w:val="21"/>
        </w:rPr>
        <w:t xml:space="preserve"> </w:t>
      </w:r>
      <w:r>
        <w:t xml:space="preserve">укрепления    </w:t>
      </w:r>
      <w:r>
        <w:rPr>
          <w:spacing w:val="21"/>
        </w:rPr>
        <w:t xml:space="preserve"> </w:t>
      </w:r>
      <w:r>
        <w:t>здоровья</w:t>
      </w:r>
    </w:p>
    <w:p w14:paraId="50D66618" w14:textId="77777777" w:rsidR="0062385B" w:rsidRDefault="007628E4" w:rsidP="00E17D3C">
      <w:pPr>
        <w:pStyle w:val="a3"/>
        <w:spacing w:before="138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беге,</w:t>
      </w:r>
      <w:r>
        <w:rPr>
          <w:spacing w:val="-3"/>
        </w:rPr>
        <w:t xml:space="preserve"> </w:t>
      </w:r>
      <w:r>
        <w:t>прыжках,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перемещениях.</w:t>
      </w:r>
    </w:p>
    <w:p w14:paraId="4C1784FA" w14:textId="77777777" w:rsidR="0062385B" w:rsidRDefault="007628E4" w:rsidP="00E17D3C">
      <w:pPr>
        <w:pStyle w:val="a3"/>
        <w:spacing w:line="360" w:lineRule="auto"/>
        <w:ind w:right="285" w:firstLine="709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осанки ребёнка.</w:t>
      </w:r>
    </w:p>
    <w:p w14:paraId="3D5557FE" w14:textId="77777777" w:rsidR="0062385B" w:rsidRDefault="007628E4" w:rsidP="00E17D3C">
      <w:pPr>
        <w:pStyle w:val="a3"/>
        <w:tabs>
          <w:tab w:val="left" w:pos="1879"/>
          <w:tab w:val="left" w:pos="3030"/>
          <w:tab w:val="left" w:pos="3767"/>
          <w:tab w:val="left" w:pos="4109"/>
          <w:tab w:val="left" w:pos="5448"/>
          <w:tab w:val="left" w:pos="7082"/>
          <w:tab w:val="left" w:pos="8605"/>
          <w:tab w:val="left" w:pos="10453"/>
        </w:tabs>
        <w:spacing w:line="360" w:lineRule="auto"/>
        <w:ind w:right="284" w:firstLine="709"/>
      </w:pPr>
      <w:r>
        <w:t>В</w:t>
      </w:r>
      <w:r>
        <w:tab/>
        <w:t>процессе</w:t>
      </w:r>
      <w:r>
        <w:tab/>
        <w:t>игры</w:t>
      </w:r>
      <w:r>
        <w:tab/>
        <w:t>в</w:t>
      </w:r>
      <w:r>
        <w:tab/>
        <w:t>бадминтон</w:t>
      </w:r>
      <w:r>
        <w:tab/>
        <w:t>обучающиеся</w:t>
      </w:r>
      <w:r>
        <w:tab/>
        <w:t>испытывают</w:t>
      </w:r>
      <w:r>
        <w:tab/>
        <w:t>положительные</w:t>
      </w:r>
      <w:r>
        <w:tab/>
      </w:r>
      <w:r>
        <w:rPr>
          <w:spacing w:val="-1"/>
        </w:rPr>
        <w:t>эмоции:</w:t>
      </w:r>
      <w:r>
        <w:rPr>
          <w:spacing w:val="-57"/>
        </w:rPr>
        <w:t xml:space="preserve"> </w:t>
      </w:r>
      <w:r>
        <w:t>жизнерадостность,</w:t>
      </w:r>
      <w:r>
        <w:rPr>
          <w:spacing w:val="11"/>
        </w:rPr>
        <w:t xml:space="preserve"> </w:t>
      </w:r>
      <w:r>
        <w:t>бодрость,</w:t>
      </w:r>
      <w:r>
        <w:rPr>
          <w:spacing w:val="11"/>
        </w:rPr>
        <w:t xml:space="preserve"> </w:t>
      </w:r>
      <w:r>
        <w:t>инициативу,</w:t>
      </w:r>
      <w:r>
        <w:rPr>
          <w:spacing w:val="11"/>
        </w:rPr>
        <w:t xml:space="preserve"> </w:t>
      </w:r>
      <w:r>
        <w:t>благодаря</w:t>
      </w:r>
      <w:r>
        <w:rPr>
          <w:spacing w:val="11"/>
        </w:rPr>
        <w:t xml:space="preserve"> </w:t>
      </w:r>
      <w:r>
        <w:t>чему</w:t>
      </w:r>
      <w:r>
        <w:rPr>
          <w:spacing w:val="11"/>
        </w:rPr>
        <w:t xml:space="preserve"> </w:t>
      </w:r>
      <w:r>
        <w:t>игра</w:t>
      </w:r>
      <w:r>
        <w:rPr>
          <w:spacing w:val="11"/>
        </w:rPr>
        <w:t xml:space="preserve"> </w:t>
      </w:r>
      <w:r>
        <w:t>представляет</w:t>
      </w:r>
      <w:r>
        <w:rPr>
          <w:spacing w:val="11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физического</w:t>
      </w:r>
      <w:r>
        <w:rPr>
          <w:spacing w:val="41"/>
        </w:rPr>
        <w:t xml:space="preserve"> </w:t>
      </w:r>
      <w:r>
        <w:t>развития,</w:t>
      </w:r>
      <w:r>
        <w:rPr>
          <w:spacing w:val="41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активного</w:t>
      </w:r>
      <w:r>
        <w:rPr>
          <w:spacing w:val="41"/>
        </w:rPr>
        <w:t xml:space="preserve"> </w:t>
      </w:r>
      <w:r>
        <w:t>отдыха</w:t>
      </w:r>
      <w:r>
        <w:rPr>
          <w:spacing w:val="41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детей.</w:t>
      </w:r>
      <w:r>
        <w:rPr>
          <w:spacing w:val="42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бадминтон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воздухе (в парке, на пляжах вблизи водоёмов или просто во дворе дома) создаёт прекрасные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насыщения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кислородом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активности.</w:t>
      </w:r>
    </w:p>
    <w:p w14:paraId="0E1D77B4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  <w:tab w:val="left" w:pos="3741"/>
          <w:tab w:val="left" w:pos="5101"/>
          <w:tab w:val="left" w:pos="6267"/>
          <w:tab w:val="left" w:pos="8058"/>
          <w:tab w:val="left" w:pos="9361"/>
        </w:tabs>
        <w:spacing w:before="1"/>
        <w:ind w:left="2631" w:hanging="1140"/>
        <w:jc w:val="left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«Бадминтон»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</w:p>
    <w:p w14:paraId="1B85F25C" w14:textId="77777777" w:rsidR="0062385B" w:rsidRDefault="007628E4" w:rsidP="00E17D3C">
      <w:pPr>
        <w:pStyle w:val="a3"/>
        <w:spacing w:before="138" w:line="360" w:lineRule="auto"/>
        <w:ind w:right="284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самостоятельной деятельности, развитие физических качеств и освоение физических 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2"/>
        </w:rPr>
        <w:t xml:space="preserve"> </w:t>
      </w:r>
      <w:r>
        <w:t>направленности.</w:t>
      </w:r>
    </w:p>
    <w:p w14:paraId="7CAF6F36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714A68DE" w14:textId="77777777" w:rsidR="0062385B" w:rsidRDefault="007628E4" w:rsidP="00E17D3C">
      <w:pPr>
        <w:pStyle w:val="a3"/>
        <w:spacing w:before="138"/>
        <w:ind w:left="1491"/>
      </w:pPr>
      <w:r>
        <w:t xml:space="preserve">всестороннее      </w:t>
      </w:r>
      <w:r>
        <w:rPr>
          <w:spacing w:val="8"/>
        </w:rPr>
        <w:t xml:space="preserve"> </w:t>
      </w:r>
      <w:r>
        <w:t xml:space="preserve">гармоничное       </w:t>
      </w:r>
      <w:r>
        <w:rPr>
          <w:spacing w:val="7"/>
        </w:rPr>
        <w:t xml:space="preserve"> </w:t>
      </w:r>
      <w:r>
        <w:t xml:space="preserve">развитие       </w:t>
      </w:r>
      <w:r>
        <w:rPr>
          <w:spacing w:val="8"/>
        </w:rPr>
        <w:t xml:space="preserve"> </w:t>
      </w:r>
      <w:proofErr w:type="gramStart"/>
      <w:r>
        <w:t xml:space="preserve">обучающихся,   </w:t>
      </w:r>
      <w:proofErr w:type="gramEnd"/>
      <w:r>
        <w:t xml:space="preserve">    </w:t>
      </w:r>
      <w:r>
        <w:rPr>
          <w:spacing w:val="7"/>
        </w:rPr>
        <w:t xml:space="preserve"> </w:t>
      </w:r>
      <w:r>
        <w:t xml:space="preserve">создание       </w:t>
      </w:r>
      <w:r>
        <w:rPr>
          <w:spacing w:val="8"/>
        </w:rPr>
        <w:t xml:space="preserve"> </w:t>
      </w:r>
      <w:r>
        <w:t>условий</w:t>
      </w:r>
    </w:p>
    <w:p w14:paraId="4EA60F66" w14:textId="77777777" w:rsidR="0062385B" w:rsidRDefault="007628E4" w:rsidP="00E17D3C">
      <w:pPr>
        <w:pStyle w:val="a3"/>
        <w:spacing w:before="138" w:line="360" w:lineRule="auto"/>
        <w:ind w:right="288"/>
      </w:pPr>
      <w:r>
        <w:t>для воспроизводства необходимого объёма их двигательной активности в режиме учебного дня и</w:t>
      </w:r>
      <w:r>
        <w:rPr>
          <w:spacing w:val="1"/>
        </w:rPr>
        <w:t xml:space="preserve"> </w:t>
      </w:r>
      <w:r>
        <w:t>досуговой деятельности средствами игры в бадминтон, бадминтонных упражнений и подвижных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14:paraId="53A9948B" w14:textId="77777777" w:rsidR="0062385B" w:rsidRDefault="007628E4" w:rsidP="00E17D3C">
      <w:pPr>
        <w:pStyle w:val="a3"/>
        <w:spacing w:line="360" w:lineRule="auto"/>
        <w:ind w:right="290" w:firstLine="709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повышения</w:t>
      </w:r>
      <w:r>
        <w:rPr>
          <w:spacing w:val="22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двигательных</w:t>
      </w:r>
      <w:r>
        <w:rPr>
          <w:spacing w:val="22"/>
        </w:rPr>
        <w:t xml:space="preserve"> </w:t>
      </w:r>
      <w:r>
        <w:t>способностей</w:t>
      </w:r>
    </w:p>
    <w:p w14:paraId="2BB48631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78CDCA4" w14:textId="77777777" w:rsidR="0062385B" w:rsidRDefault="007628E4" w:rsidP="00E17D3C">
      <w:pPr>
        <w:pStyle w:val="a3"/>
        <w:spacing w:before="62" w:line="360" w:lineRule="auto"/>
        <w:ind w:right="291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14:paraId="01F96D6D" w14:textId="77777777" w:rsidR="0062385B" w:rsidRDefault="007628E4" w:rsidP="00E17D3C">
      <w:pPr>
        <w:pStyle w:val="a3"/>
        <w:ind w:left="1491"/>
      </w:pPr>
      <w:r>
        <w:t xml:space="preserve">обогащение   </w:t>
      </w:r>
      <w:r>
        <w:rPr>
          <w:spacing w:val="56"/>
        </w:rPr>
        <w:t xml:space="preserve"> </w:t>
      </w:r>
      <w:r>
        <w:t xml:space="preserve">двигательного    </w:t>
      </w:r>
      <w:r>
        <w:rPr>
          <w:spacing w:val="55"/>
        </w:rPr>
        <w:t xml:space="preserve"> </w:t>
      </w:r>
      <w:r>
        <w:t xml:space="preserve">опыта    </w:t>
      </w:r>
      <w:r>
        <w:rPr>
          <w:spacing w:val="56"/>
        </w:rPr>
        <w:t xml:space="preserve"> </w:t>
      </w:r>
      <w:r>
        <w:t xml:space="preserve">обучающихся    </w:t>
      </w:r>
      <w:r>
        <w:rPr>
          <w:spacing w:val="56"/>
        </w:rPr>
        <w:t xml:space="preserve"> </w:t>
      </w:r>
      <w:r>
        <w:t xml:space="preserve">физическими    </w:t>
      </w:r>
      <w:r>
        <w:rPr>
          <w:spacing w:val="56"/>
        </w:rPr>
        <w:t xml:space="preserve"> </w:t>
      </w:r>
      <w:r>
        <w:t>упражнениями</w:t>
      </w:r>
    </w:p>
    <w:p w14:paraId="58E7AD03" w14:textId="77777777" w:rsidR="0062385B" w:rsidRDefault="007628E4" w:rsidP="00E17D3C">
      <w:pPr>
        <w:pStyle w:val="a3"/>
        <w:spacing w:before="138" w:line="360" w:lineRule="auto"/>
        <w:ind w:right="289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14:paraId="4AE531B2" w14:textId="77777777" w:rsidR="0062385B" w:rsidRDefault="007628E4" w:rsidP="00E17D3C">
      <w:pPr>
        <w:pStyle w:val="a3"/>
        <w:spacing w:line="360" w:lineRule="auto"/>
        <w:ind w:right="289" w:firstLine="709"/>
      </w:pPr>
      <w:r>
        <w:t>освоение знаний и формирование представлений о бадминтоне как виде спорта, его 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</w:t>
      </w:r>
    </w:p>
    <w:p w14:paraId="55B04FD5" w14:textId="77777777" w:rsidR="0062385B" w:rsidRDefault="007628E4" w:rsidP="00E17D3C">
      <w:pPr>
        <w:pStyle w:val="a3"/>
        <w:spacing w:line="360" w:lineRule="auto"/>
        <w:ind w:right="291" w:firstLine="709"/>
      </w:pPr>
      <w:r>
        <w:t>обучение двигательным и инструктивным умениям и навыкам, техническим действиям игры в</w:t>
      </w:r>
      <w:r>
        <w:rPr>
          <w:spacing w:val="-57"/>
        </w:rPr>
        <w:t xml:space="preserve"> </w:t>
      </w:r>
      <w:r>
        <w:t>бадминтон,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14:paraId="67F373DF" w14:textId="77777777" w:rsidR="0062385B" w:rsidRDefault="007628E4" w:rsidP="00E17D3C">
      <w:pPr>
        <w:pStyle w:val="a3"/>
        <w:spacing w:line="360" w:lineRule="auto"/>
        <w:ind w:right="290" w:firstLine="709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бадминтона;</w:t>
      </w:r>
    </w:p>
    <w:p w14:paraId="01B11585" w14:textId="77777777" w:rsidR="0062385B" w:rsidRDefault="007628E4" w:rsidP="00E17D3C">
      <w:pPr>
        <w:pStyle w:val="a3"/>
        <w:tabs>
          <w:tab w:val="left" w:pos="2774"/>
          <w:tab w:val="left" w:pos="4206"/>
          <w:tab w:val="left" w:pos="4966"/>
          <w:tab w:val="left" w:pos="6888"/>
          <w:tab w:val="left" w:pos="7636"/>
          <w:tab w:val="left" w:pos="9203"/>
        </w:tabs>
        <w:spacing w:line="360" w:lineRule="auto"/>
        <w:ind w:right="287" w:firstLine="709"/>
      </w:pPr>
      <w:r>
        <w:t>популяризация бадминтона среди детей, привлечение младших школьников, проявляющих</w:t>
      </w:r>
      <w:r>
        <w:rPr>
          <w:spacing w:val="1"/>
        </w:rPr>
        <w:t xml:space="preserve"> </w:t>
      </w:r>
      <w:r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  <w:t>бадминтоном,</w:t>
      </w:r>
    </w:p>
    <w:p w14:paraId="01934B30" w14:textId="77777777" w:rsidR="0062385B" w:rsidRDefault="007628E4" w:rsidP="00E17D3C">
      <w:pPr>
        <w:pStyle w:val="a3"/>
        <w:spacing w:line="360" w:lineRule="auto"/>
        <w:ind w:left="1491" w:right="2766" w:hanging="709"/>
      </w:pPr>
      <w:r>
        <w:t>в школьные спортивные клубы, секции, к участию в соревнованиях;</w:t>
      </w:r>
      <w:r>
        <w:rPr>
          <w:spacing w:val="1"/>
        </w:rPr>
        <w:t xml:space="preserve"> </w:t>
      </w: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167.4.13.4.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«Бадминтон».</w:t>
      </w:r>
    </w:p>
    <w:p w14:paraId="0AB828F0" w14:textId="77777777" w:rsidR="0062385B" w:rsidRDefault="007628E4" w:rsidP="00E17D3C">
      <w:pPr>
        <w:pStyle w:val="a3"/>
        <w:tabs>
          <w:tab w:val="left" w:pos="4169"/>
          <w:tab w:val="left" w:pos="7873"/>
        </w:tabs>
        <w:spacing w:line="360" w:lineRule="auto"/>
        <w:ind w:right="290" w:firstLine="709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 в содержание учебного предмета «Физическая культура» (легкая 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-57"/>
        </w:rPr>
        <w:t xml:space="preserve"> </w:t>
      </w:r>
      <w:r>
        <w:t>категориям</w:t>
      </w:r>
      <w:r>
        <w:tab/>
        <w:t>обучающихся,</w:t>
      </w:r>
      <w:r>
        <w:tab/>
        <w:t>независимо</w:t>
      </w:r>
    </w:p>
    <w:p w14:paraId="56074803" w14:textId="77777777" w:rsidR="0062385B" w:rsidRDefault="007628E4" w:rsidP="00E17D3C">
      <w:pPr>
        <w:pStyle w:val="a3"/>
        <w:spacing w:before="1" w:line="360" w:lineRule="auto"/>
        <w:ind w:right="665"/>
      </w:pPr>
      <w:r>
        <w:t xml:space="preserve">от      уровня      их      физического      </w:t>
      </w:r>
      <w:proofErr w:type="gramStart"/>
      <w:r>
        <w:t xml:space="preserve">развития,   </w:t>
      </w:r>
      <w:proofErr w:type="gramEnd"/>
      <w:r>
        <w:t xml:space="preserve">   физической      подготовленности,      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особенностей.</w:t>
      </w:r>
    </w:p>
    <w:p w14:paraId="70627715" w14:textId="77777777" w:rsidR="0062385B" w:rsidRDefault="007628E4" w:rsidP="00E17D3C">
      <w:pPr>
        <w:pStyle w:val="a3"/>
        <w:spacing w:line="360" w:lineRule="auto"/>
        <w:ind w:right="287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«Физическая</w:t>
      </w:r>
      <w:r>
        <w:rPr>
          <w:spacing w:val="20"/>
        </w:rPr>
        <w:t xml:space="preserve"> </w:t>
      </w:r>
      <w:r>
        <w:t>культура»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«Знания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культуре»,</w:t>
      </w:r>
    </w:p>
    <w:p w14:paraId="0C7F4470" w14:textId="77777777" w:rsidR="0062385B" w:rsidRDefault="007628E4" w:rsidP="00E17D3C">
      <w:pPr>
        <w:pStyle w:val="a3"/>
        <w:spacing w:line="360" w:lineRule="auto"/>
        <w:ind w:right="277"/>
      </w:pPr>
      <w:r>
        <w:t>«Способы самостоятельной деятельности», «Физическое совершенствование» в рамках 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 деятельности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клубов.</w:t>
      </w:r>
    </w:p>
    <w:p w14:paraId="09712E12" w14:textId="77777777" w:rsidR="0062385B" w:rsidRDefault="007628E4" w:rsidP="00E17D3C">
      <w:pPr>
        <w:pStyle w:val="a5"/>
        <w:numPr>
          <w:ilvl w:val="3"/>
          <w:numId w:val="33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5601108D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01E4CAEA" w14:textId="77777777" w:rsidR="0062385B" w:rsidRDefault="007628E4" w:rsidP="00E17D3C">
      <w:pPr>
        <w:pStyle w:val="a3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414936BE" w14:textId="77777777" w:rsidR="0062385B" w:rsidRDefault="007628E4" w:rsidP="00E17D3C">
      <w:pPr>
        <w:pStyle w:val="a3"/>
        <w:spacing w:before="138"/>
      </w:pPr>
      <w:r>
        <w:t>за</w:t>
      </w:r>
      <w:r>
        <w:rPr>
          <w:spacing w:val="32"/>
        </w:rPr>
        <w:t xml:space="preserve"> </w:t>
      </w:r>
      <w:r>
        <w:t>счёт</w:t>
      </w:r>
      <w:r>
        <w:rPr>
          <w:spacing w:val="32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плана,</w:t>
      </w:r>
      <w:r>
        <w:rPr>
          <w:spacing w:val="32"/>
        </w:rPr>
        <w:t xml:space="preserve"> </w:t>
      </w:r>
      <w:r>
        <w:t>формируемой</w:t>
      </w:r>
      <w:r>
        <w:rPr>
          <w:spacing w:val="32"/>
        </w:rPr>
        <w:t xml:space="preserve"> </w:t>
      </w:r>
      <w:r>
        <w:t>участниками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перечня,</w:t>
      </w:r>
    </w:p>
    <w:p w14:paraId="30C5F8A9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5E12983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62" w:line="360" w:lineRule="auto"/>
        <w:ind w:right="286"/>
      </w:pPr>
      <w:r>
        <w:lastRenderedPageBreak/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1A025052" w14:textId="77777777" w:rsidR="0062385B" w:rsidRDefault="007628E4" w:rsidP="00E17D3C">
      <w:pPr>
        <w:pStyle w:val="a3"/>
        <w:tabs>
          <w:tab w:val="left" w:pos="3231"/>
          <w:tab w:val="left" w:pos="4666"/>
          <w:tab w:val="left" w:pos="5589"/>
          <w:tab w:val="left" w:pos="6518"/>
          <w:tab w:val="left" w:pos="7990"/>
          <w:tab w:val="left" w:pos="8919"/>
          <w:tab w:val="left" w:pos="9969"/>
        </w:tabs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tab/>
        <w:t>объём</w:t>
      </w:r>
      <w:r>
        <w:tab/>
        <w:t>в</w:t>
      </w:r>
      <w:r>
        <w:tab/>
        <w:t>1</w:t>
      </w:r>
      <w:r>
        <w:tab/>
        <w:t>классе</w:t>
      </w:r>
      <w:r>
        <w:tab/>
        <w:t>–</w:t>
      </w:r>
      <w:r>
        <w:tab/>
        <w:t>33</w:t>
      </w:r>
      <w:r>
        <w:tab/>
        <w:t>часа,</w:t>
      </w:r>
    </w:p>
    <w:p w14:paraId="65D02970" w14:textId="77777777" w:rsidR="0062385B" w:rsidRDefault="007628E4" w:rsidP="00E17D3C">
      <w:pPr>
        <w:pStyle w:val="a3"/>
      </w:pP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7DD28ABF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1121B228" w14:textId="77777777" w:rsidR="0062385B" w:rsidRDefault="007628E4" w:rsidP="00E17D3C">
      <w:pPr>
        <w:pStyle w:val="a5"/>
        <w:numPr>
          <w:ilvl w:val="3"/>
          <w:numId w:val="33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«Бадминтон».</w:t>
      </w:r>
    </w:p>
    <w:p w14:paraId="54BC6A3E" w14:textId="77777777" w:rsidR="0062385B" w:rsidRDefault="007628E4" w:rsidP="00E17D3C">
      <w:pPr>
        <w:pStyle w:val="a5"/>
        <w:numPr>
          <w:ilvl w:val="0"/>
          <w:numId w:val="32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бадминтоне.</w:t>
      </w:r>
    </w:p>
    <w:p w14:paraId="5B44B1D3" w14:textId="77777777" w:rsidR="0062385B" w:rsidRDefault="007628E4" w:rsidP="00E17D3C">
      <w:pPr>
        <w:pStyle w:val="a3"/>
        <w:spacing w:before="138" w:line="360" w:lineRule="auto"/>
        <w:ind w:right="289" w:firstLine="709"/>
      </w:pPr>
      <w:r>
        <w:t>Бадминтон как вид спорта. Правила безопасного поведения во время занятий бадминтоном.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бадминтона.</w:t>
      </w:r>
    </w:p>
    <w:p w14:paraId="7566DBAB" w14:textId="77777777" w:rsidR="0062385B" w:rsidRDefault="007628E4" w:rsidP="00E17D3C">
      <w:pPr>
        <w:pStyle w:val="a3"/>
        <w:spacing w:line="360" w:lineRule="auto"/>
        <w:ind w:right="286" w:firstLine="709"/>
      </w:pPr>
      <w:r>
        <w:t>История зарождения бадминтона в мире и России. Выдающиеся достижения 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14:paraId="06061E2B" w14:textId="77777777" w:rsidR="0062385B" w:rsidRDefault="007628E4" w:rsidP="00E17D3C">
      <w:pPr>
        <w:pStyle w:val="a3"/>
        <w:spacing w:line="360" w:lineRule="auto"/>
        <w:ind w:right="290" w:firstLine="709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14:paraId="33C01297" w14:textId="77777777" w:rsidR="0062385B" w:rsidRDefault="007628E4" w:rsidP="00E17D3C">
      <w:pPr>
        <w:pStyle w:val="a3"/>
        <w:spacing w:before="1"/>
        <w:ind w:left="1491"/>
      </w:pPr>
      <w:r>
        <w:t>Основные</w:t>
      </w:r>
      <w:r>
        <w:rPr>
          <w:spacing w:val="6"/>
        </w:rPr>
        <w:t xml:space="preserve"> </w:t>
      </w:r>
      <w:r>
        <w:t>группы</w:t>
      </w:r>
      <w:r>
        <w:rPr>
          <w:spacing w:val="64"/>
        </w:rPr>
        <w:t xml:space="preserve"> </w:t>
      </w:r>
      <w:r>
        <w:t>мышц</w:t>
      </w:r>
      <w:r>
        <w:rPr>
          <w:spacing w:val="65"/>
        </w:rPr>
        <w:t xml:space="preserve"> </w:t>
      </w:r>
      <w:r>
        <w:t>человека.</w:t>
      </w:r>
      <w:r>
        <w:rPr>
          <w:spacing w:val="64"/>
        </w:rPr>
        <w:t xml:space="preserve"> </w:t>
      </w:r>
      <w:r>
        <w:t>Эластичность</w:t>
      </w:r>
      <w:r>
        <w:rPr>
          <w:spacing w:val="65"/>
        </w:rPr>
        <w:t xml:space="preserve"> </w:t>
      </w:r>
      <w:r>
        <w:t>мышц.</w:t>
      </w:r>
      <w:r>
        <w:rPr>
          <w:spacing w:val="64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подвижности</w:t>
      </w:r>
      <w:r>
        <w:rPr>
          <w:spacing w:val="64"/>
        </w:rPr>
        <w:t xml:space="preserve"> </w:t>
      </w:r>
      <w:r>
        <w:t>суставов.</w:t>
      </w:r>
    </w:p>
    <w:p w14:paraId="6A9602D2" w14:textId="77777777" w:rsidR="0062385B" w:rsidRDefault="007628E4" w:rsidP="00E17D3C">
      <w:pPr>
        <w:pStyle w:val="a3"/>
        <w:spacing w:before="138"/>
      </w:pPr>
      <w:r>
        <w:t>Первые</w:t>
      </w:r>
      <w:r>
        <w:rPr>
          <w:spacing w:val="-6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бадминтоном.</w:t>
      </w:r>
    </w:p>
    <w:p w14:paraId="17F71592" w14:textId="77777777" w:rsidR="0062385B" w:rsidRDefault="007628E4" w:rsidP="00E17D3C">
      <w:pPr>
        <w:pStyle w:val="a5"/>
        <w:numPr>
          <w:ilvl w:val="0"/>
          <w:numId w:val="32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7D034F5D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Бадминтон как средство укрепления здоровья, профилактики глазных заболеваний и развития</w:t>
      </w:r>
      <w:r>
        <w:rPr>
          <w:spacing w:val="1"/>
        </w:rPr>
        <w:t xml:space="preserve"> </w:t>
      </w:r>
      <w:r>
        <w:t>физических качеств. Бадминтон как вид двигательной активности в режиме дня.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бадминтоном.</w:t>
      </w:r>
      <w:r>
        <w:rPr>
          <w:spacing w:val="-4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бадминтоном.</w:t>
      </w:r>
    </w:p>
    <w:p w14:paraId="03088E03" w14:textId="77777777" w:rsidR="0062385B" w:rsidRDefault="007628E4" w:rsidP="00E17D3C">
      <w:pPr>
        <w:pStyle w:val="a3"/>
        <w:ind w:left="1491"/>
      </w:pPr>
      <w:r>
        <w:t xml:space="preserve">Контрольные   </w:t>
      </w:r>
      <w:r>
        <w:rPr>
          <w:spacing w:val="50"/>
        </w:rPr>
        <w:t xml:space="preserve"> </w:t>
      </w:r>
      <w:r>
        <w:t xml:space="preserve">измерения   </w:t>
      </w:r>
      <w:r>
        <w:rPr>
          <w:spacing w:val="50"/>
        </w:rPr>
        <w:t xml:space="preserve"> </w:t>
      </w:r>
      <w:r>
        <w:t xml:space="preserve">массы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длины   </w:t>
      </w:r>
      <w:r>
        <w:rPr>
          <w:spacing w:val="50"/>
        </w:rPr>
        <w:t xml:space="preserve"> </w:t>
      </w:r>
      <w:r>
        <w:t xml:space="preserve">своего   </w:t>
      </w:r>
      <w:r>
        <w:rPr>
          <w:spacing w:val="51"/>
        </w:rPr>
        <w:t xml:space="preserve"> </w:t>
      </w:r>
      <w:r>
        <w:t xml:space="preserve">тела.   </w:t>
      </w:r>
      <w:r>
        <w:rPr>
          <w:spacing w:val="50"/>
        </w:rPr>
        <w:t xml:space="preserve"> </w:t>
      </w:r>
      <w:r>
        <w:t xml:space="preserve">Осанка.   </w:t>
      </w:r>
      <w:r>
        <w:rPr>
          <w:spacing w:val="51"/>
        </w:rPr>
        <w:t xml:space="preserve"> </w:t>
      </w:r>
      <w:r>
        <w:t>Упражнения</w:t>
      </w:r>
    </w:p>
    <w:p w14:paraId="7A3CB9DD" w14:textId="77777777" w:rsidR="0062385B" w:rsidRDefault="007628E4" w:rsidP="00E17D3C">
      <w:pPr>
        <w:pStyle w:val="a3"/>
        <w:spacing w:before="138" w:line="360" w:lineRule="auto"/>
        <w:ind w:right="288"/>
      </w:pPr>
      <w:r>
        <w:t>с элементами бадминтона для профилактики миопии. Планирование индивидуального 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эстафеты,</w:t>
      </w:r>
      <w:r>
        <w:rPr>
          <w:spacing w:val="-3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перестроения.</w:t>
      </w:r>
    </w:p>
    <w:p w14:paraId="06B35D02" w14:textId="77777777" w:rsidR="0062385B" w:rsidRDefault="007628E4" w:rsidP="00E17D3C">
      <w:pPr>
        <w:pStyle w:val="a3"/>
        <w:tabs>
          <w:tab w:val="left" w:pos="2354"/>
          <w:tab w:val="left" w:pos="3860"/>
          <w:tab w:val="left" w:pos="4717"/>
          <w:tab w:val="left" w:pos="6691"/>
          <w:tab w:val="left" w:pos="8617"/>
        </w:tabs>
        <w:spacing w:line="360" w:lineRule="auto"/>
        <w:ind w:right="289" w:firstLine="709"/>
      </w:pPr>
      <w:r>
        <w:t>Подбор индивидуальных и парных упражнений с разноцветными воланами для профилактики</w:t>
      </w:r>
      <w:r>
        <w:rPr>
          <w:spacing w:val="1"/>
        </w:rPr>
        <w:t xml:space="preserve"> </w:t>
      </w:r>
      <w:r>
        <w:t>миопии.</w:t>
      </w:r>
      <w:r>
        <w:tab/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</w:p>
    <w:p w14:paraId="2A03DABD" w14:textId="77777777" w:rsidR="0062385B" w:rsidRDefault="007628E4" w:rsidP="00E17D3C">
      <w:pPr>
        <w:pStyle w:val="a3"/>
        <w:spacing w:line="360" w:lineRule="auto"/>
        <w:ind w:right="298"/>
      </w:pPr>
      <w:r>
        <w:t>и специальных упражнений бадминтона. Освоение навыков по самостоятельному ведению общей и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разминки.</w:t>
      </w:r>
    </w:p>
    <w:p w14:paraId="70EB434C" w14:textId="77777777" w:rsidR="0062385B" w:rsidRDefault="007628E4" w:rsidP="00E17D3C">
      <w:pPr>
        <w:pStyle w:val="a3"/>
        <w:ind w:left="1491"/>
      </w:pPr>
      <w:r>
        <w:t>Самостоятельное</w:t>
      </w:r>
      <w:r>
        <w:rPr>
          <w:spacing w:val="8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разминки,</w:t>
      </w:r>
      <w:r>
        <w:rPr>
          <w:spacing w:val="8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эстафет,</w:t>
      </w:r>
      <w:r>
        <w:rPr>
          <w:spacing w:val="8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и</w:t>
      </w:r>
    </w:p>
    <w:p w14:paraId="0C81B51F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0E1923" w14:textId="77777777" w:rsidR="0062385B" w:rsidRDefault="007628E4" w:rsidP="00E17D3C">
      <w:pPr>
        <w:pStyle w:val="a3"/>
        <w:spacing w:before="62" w:line="360" w:lineRule="auto"/>
      </w:pPr>
      <w:r>
        <w:lastRenderedPageBreak/>
        <w:t>игровых</w:t>
      </w:r>
      <w:r>
        <w:rPr>
          <w:spacing w:val="19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эстафет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ролевом</w:t>
      </w:r>
      <w:r>
        <w:rPr>
          <w:spacing w:val="20"/>
        </w:rPr>
        <w:t xml:space="preserve"> </w:t>
      </w:r>
      <w:r>
        <w:t>участии</w:t>
      </w:r>
      <w:r>
        <w:rPr>
          <w:spacing w:val="19"/>
        </w:rPr>
        <w:t xml:space="preserve"> </w:t>
      </w:r>
      <w:r>
        <w:t>(капитан</w:t>
      </w:r>
      <w:r>
        <w:rPr>
          <w:spacing w:val="20"/>
        </w:rPr>
        <w:t xml:space="preserve"> </w:t>
      </w:r>
      <w:r>
        <w:t>команды,</w:t>
      </w:r>
      <w:r>
        <w:rPr>
          <w:spacing w:val="19"/>
        </w:rPr>
        <w:t xml:space="preserve"> </w:t>
      </w:r>
      <w:r>
        <w:t>участник,</w:t>
      </w:r>
      <w:r>
        <w:rPr>
          <w:spacing w:val="-57"/>
        </w:rPr>
        <w:t xml:space="preserve"> </w:t>
      </w:r>
      <w:r>
        <w:t>судья,</w:t>
      </w:r>
      <w:r>
        <w:rPr>
          <w:spacing w:val="-2"/>
        </w:rPr>
        <w:t xml:space="preserve"> </w:t>
      </w:r>
      <w:r>
        <w:t>организатор).</w:t>
      </w:r>
    </w:p>
    <w:p w14:paraId="22E73A5E" w14:textId="77777777" w:rsidR="0062385B" w:rsidRDefault="007628E4" w:rsidP="00E17D3C">
      <w:pPr>
        <w:pStyle w:val="a5"/>
        <w:numPr>
          <w:ilvl w:val="0"/>
          <w:numId w:val="32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BB6FC25" w14:textId="77777777" w:rsidR="0062385B" w:rsidRDefault="007628E4" w:rsidP="00E17D3C">
      <w:pPr>
        <w:pStyle w:val="a3"/>
        <w:tabs>
          <w:tab w:val="left" w:pos="3490"/>
          <w:tab w:val="left" w:pos="4826"/>
          <w:tab w:val="left" w:pos="5385"/>
          <w:tab w:val="left" w:pos="6672"/>
          <w:tab w:val="left" w:pos="8085"/>
          <w:tab w:val="left" w:pos="10085"/>
        </w:tabs>
        <w:spacing w:before="138" w:line="360" w:lineRule="auto"/>
        <w:ind w:right="289" w:firstLine="709"/>
      </w:pPr>
      <w:r>
        <w:t>Организующие</w:t>
      </w:r>
      <w:r>
        <w:tab/>
        <w:t>команды</w:t>
      </w:r>
      <w:r>
        <w:tab/>
        <w:t>и</w:t>
      </w:r>
      <w:r>
        <w:tab/>
        <w:t>приёмы.</w:t>
      </w:r>
      <w:r>
        <w:tab/>
        <w:t>Освоение</w:t>
      </w:r>
      <w:r>
        <w:tab/>
        <w:t>универсальных</w:t>
      </w:r>
      <w:r>
        <w:tab/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</w:t>
      </w:r>
      <w:r>
        <w:rPr>
          <w:spacing w:val="-2"/>
        </w:rPr>
        <w:t xml:space="preserve"> </w:t>
      </w:r>
      <w:r>
        <w:t>команд:</w:t>
      </w:r>
      <w:r>
        <w:rPr>
          <w:spacing w:val="-1"/>
        </w:rPr>
        <w:t xml:space="preserve"> </w:t>
      </w:r>
      <w:r>
        <w:t>«Стройся»,</w:t>
      </w:r>
      <w:r>
        <w:rPr>
          <w:spacing w:val="-2"/>
        </w:rPr>
        <w:t xml:space="preserve"> </w:t>
      </w:r>
      <w:r>
        <w:t>«Смирно»,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первый,</w:t>
      </w:r>
      <w:r>
        <w:rPr>
          <w:spacing w:val="-2"/>
        </w:rPr>
        <w:t xml:space="preserve"> </w:t>
      </w:r>
      <w:r>
        <w:t>рассчитайсь»,</w:t>
      </w:r>
      <w:r>
        <w:rPr>
          <w:spacing w:val="-1"/>
        </w:rPr>
        <w:t xml:space="preserve"> </w:t>
      </w:r>
      <w:r>
        <w:t>«Вольно»,</w:t>
      </w:r>
    </w:p>
    <w:p w14:paraId="55F3E2AB" w14:textId="77777777" w:rsidR="0062385B" w:rsidRDefault="007628E4" w:rsidP="00E17D3C">
      <w:pPr>
        <w:pStyle w:val="a3"/>
        <w:tabs>
          <w:tab w:val="left" w:pos="2281"/>
          <w:tab w:val="left" w:pos="3684"/>
          <w:tab w:val="left" w:pos="4744"/>
          <w:tab w:val="left" w:pos="5980"/>
          <w:tab w:val="left" w:pos="7160"/>
          <w:tab w:val="left" w:pos="8201"/>
          <w:tab w:val="left" w:pos="9383"/>
        </w:tabs>
      </w:pPr>
      <w:r>
        <w:t>«Шагом</w:t>
      </w:r>
      <w:r>
        <w:tab/>
        <w:t>марш»,</w:t>
      </w:r>
      <w:r>
        <w:tab/>
        <w:t>«На</w:t>
      </w:r>
      <w:r>
        <w:tab/>
        <w:t>месте</w:t>
      </w:r>
      <w:r>
        <w:tab/>
        <w:t>стой,</w:t>
      </w:r>
      <w:r>
        <w:tab/>
        <w:t>раз,</w:t>
      </w:r>
      <w:r>
        <w:tab/>
        <w:t>два»,</w:t>
      </w:r>
      <w:r>
        <w:tab/>
        <w:t>«Равняйсь»,</w:t>
      </w:r>
    </w:p>
    <w:p w14:paraId="084BA20D" w14:textId="77777777" w:rsidR="0062385B" w:rsidRDefault="007628E4" w:rsidP="00E17D3C">
      <w:pPr>
        <w:pStyle w:val="a3"/>
        <w:spacing w:before="138"/>
      </w:pPr>
      <w:r>
        <w:t>«В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становись».</w:t>
      </w:r>
    </w:p>
    <w:p w14:paraId="58947DB9" w14:textId="77777777" w:rsidR="0062385B" w:rsidRDefault="007628E4" w:rsidP="00E17D3C">
      <w:pPr>
        <w:pStyle w:val="a3"/>
        <w:tabs>
          <w:tab w:val="left" w:pos="1185"/>
          <w:tab w:val="left" w:pos="1335"/>
          <w:tab w:val="left" w:pos="1472"/>
          <w:tab w:val="left" w:pos="2289"/>
          <w:tab w:val="left" w:pos="2412"/>
          <w:tab w:val="left" w:pos="2839"/>
          <w:tab w:val="left" w:pos="3401"/>
          <w:tab w:val="left" w:pos="3595"/>
          <w:tab w:val="left" w:pos="4015"/>
          <w:tab w:val="left" w:pos="4737"/>
          <w:tab w:val="left" w:pos="4773"/>
          <w:tab w:val="left" w:pos="5126"/>
          <w:tab w:val="left" w:pos="5184"/>
          <w:tab w:val="left" w:pos="5460"/>
          <w:tab w:val="left" w:pos="5864"/>
          <w:tab w:val="left" w:pos="5903"/>
          <w:tab w:val="left" w:pos="6257"/>
          <w:tab w:val="left" w:pos="6645"/>
          <w:tab w:val="left" w:pos="7522"/>
          <w:tab w:val="left" w:pos="7775"/>
          <w:tab w:val="left" w:pos="7911"/>
          <w:tab w:val="left" w:pos="8037"/>
          <w:tab w:val="left" w:pos="8274"/>
          <w:tab w:val="left" w:pos="8469"/>
          <w:tab w:val="left" w:pos="8737"/>
          <w:tab w:val="left" w:pos="9354"/>
          <w:tab w:val="left" w:pos="9626"/>
          <w:tab w:val="left" w:pos="9928"/>
          <w:tab w:val="left" w:pos="10169"/>
          <w:tab w:val="left" w:pos="10563"/>
        </w:tabs>
        <w:spacing w:before="138" w:line="360" w:lineRule="auto"/>
        <w:ind w:right="559" w:firstLine="709"/>
      </w:pPr>
      <w:r>
        <w:t>Освоение</w:t>
      </w:r>
      <w:r>
        <w:tab/>
        <w:t>универсальных</w:t>
      </w:r>
      <w:r>
        <w:tab/>
      </w:r>
      <w:r>
        <w:tab/>
        <w:t>умений</w:t>
      </w:r>
      <w:r>
        <w:tab/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организующих</w:t>
      </w:r>
      <w:r>
        <w:tab/>
      </w:r>
      <w:r>
        <w:tab/>
        <w:t>команд</w:t>
      </w:r>
      <w:r>
        <w:rPr>
          <w:spacing w:val="1"/>
        </w:rPr>
        <w:t xml:space="preserve"> </w:t>
      </w:r>
      <w:r>
        <w:t>и</w:t>
      </w:r>
      <w:r>
        <w:tab/>
        <w:t>строевых</w:t>
      </w:r>
      <w:r>
        <w:tab/>
      </w:r>
      <w:r>
        <w:tab/>
        <w:t>упражнений:</w:t>
      </w:r>
      <w:r>
        <w:tab/>
      </w:r>
      <w:r>
        <w:rPr>
          <w:spacing w:val="-1"/>
        </w:rPr>
        <w:t>построение</w:t>
      </w:r>
      <w:r>
        <w:rPr>
          <w:spacing w:val="-1"/>
        </w:rPr>
        <w:tab/>
      </w:r>
      <w:r>
        <w:t>и</w:t>
      </w:r>
      <w:r>
        <w:tab/>
        <w:t>перестроение</w:t>
      </w:r>
      <w:r>
        <w:tab/>
        <w:t>в</w:t>
      </w:r>
      <w:r>
        <w:tab/>
      </w:r>
      <w:r>
        <w:tab/>
        <w:t>одну,</w:t>
      </w:r>
      <w:r>
        <w:tab/>
      </w:r>
      <w:r>
        <w:tab/>
        <w:t>две</w:t>
      </w:r>
      <w:r>
        <w:tab/>
        <w:t>шеренги,</w:t>
      </w:r>
      <w:r>
        <w:tab/>
      </w:r>
      <w:r>
        <w:rPr>
          <w:spacing w:val="-1"/>
        </w:rPr>
        <w:t>стоя</w:t>
      </w:r>
      <w:r>
        <w:rPr>
          <w:spacing w:val="-57"/>
        </w:rPr>
        <w:t xml:space="preserve"> </w:t>
      </w:r>
      <w:r>
        <w:t>на</w:t>
      </w:r>
      <w:r>
        <w:tab/>
      </w:r>
      <w:r>
        <w:tab/>
        <w:t>месте,</w:t>
      </w:r>
      <w:r>
        <w:tab/>
        <w:t>повороты</w:t>
      </w:r>
      <w:r>
        <w:tab/>
      </w:r>
      <w:r>
        <w:tab/>
        <w:t>направо</w:t>
      </w:r>
      <w:r>
        <w:tab/>
        <w:t>и</w:t>
      </w:r>
      <w:r>
        <w:tab/>
      </w:r>
      <w:r>
        <w:tab/>
        <w:t>налево,</w:t>
      </w:r>
      <w:r>
        <w:tab/>
        <w:t>передвижение</w:t>
      </w:r>
      <w:r>
        <w:tab/>
      </w:r>
      <w:r>
        <w:tab/>
      </w:r>
      <w:r>
        <w:tab/>
        <w:t>в</w:t>
      </w:r>
      <w:r>
        <w:tab/>
      </w:r>
      <w:r>
        <w:tab/>
        <w:t>колонне</w:t>
      </w:r>
      <w:r>
        <w:tab/>
      </w:r>
      <w:r>
        <w:tab/>
        <w:t>по</w:t>
      </w:r>
      <w:r>
        <w:tab/>
      </w:r>
      <w:r>
        <w:tab/>
        <w:t>одному</w:t>
      </w:r>
      <w:r>
        <w:rPr>
          <w:spacing w:val="-57"/>
        </w:rPr>
        <w:t xml:space="preserve"> </w:t>
      </w:r>
      <w:r>
        <w:t>с</w:t>
      </w:r>
      <w:r>
        <w:tab/>
      </w:r>
      <w:r>
        <w:tab/>
      </w:r>
      <w:r>
        <w:tab/>
        <w:t>равномерной</w:t>
      </w:r>
      <w:r>
        <w:tab/>
      </w:r>
      <w:r>
        <w:tab/>
        <w:t>скоростью.</w:t>
      </w:r>
      <w:r>
        <w:tab/>
      </w:r>
      <w:r>
        <w:tab/>
      </w:r>
      <w:r>
        <w:tab/>
        <w:t>Совершенствование</w:t>
      </w:r>
      <w:r>
        <w:tab/>
      </w:r>
      <w:r>
        <w:tab/>
        <w:t>универсальных</w:t>
      </w:r>
      <w:r>
        <w:tab/>
      </w:r>
      <w:r>
        <w:tab/>
      </w:r>
      <w:r>
        <w:tab/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</w:t>
      </w:r>
      <w:r>
        <w:rPr>
          <w:spacing w:val="-1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упражнений.</w:t>
      </w:r>
    </w:p>
    <w:p w14:paraId="53A81A77" w14:textId="77777777" w:rsidR="0062385B" w:rsidRDefault="007628E4" w:rsidP="00E17D3C">
      <w:pPr>
        <w:pStyle w:val="a3"/>
        <w:spacing w:line="360" w:lineRule="auto"/>
        <w:ind w:firstLine="709"/>
      </w:pPr>
      <w:r>
        <w:t>Демонстрация</w:t>
      </w:r>
      <w:r>
        <w:rPr>
          <w:spacing w:val="24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перестроения,</w:t>
      </w:r>
      <w:r>
        <w:rPr>
          <w:spacing w:val="24"/>
        </w:rPr>
        <w:t xml:space="preserve"> </w:t>
      </w:r>
      <w:r>
        <w:t>перемещений</w:t>
      </w:r>
      <w:r>
        <w:rPr>
          <w:spacing w:val="24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14:paraId="730C3586" w14:textId="77777777" w:rsidR="0062385B" w:rsidRDefault="007628E4" w:rsidP="00E17D3C">
      <w:pPr>
        <w:pStyle w:val="a3"/>
        <w:spacing w:line="360" w:lineRule="auto"/>
        <w:ind w:right="285" w:firstLine="709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 Освоение техники выполнения упражнений общей и специальной разминки с контролем</w:t>
      </w:r>
      <w:r>
        <w:rPr>
          <w:spacing w:val="-57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 по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14:paraId="366E3DE8" w14:textId="77777777" w:rsidR="0062385B" w:rsidRDefault="007628E4" w:rsidP="00E17D3C">
      <w:pPr>
        <w:pStyle w:val="a3"/>
        <w:spacing w:line="360" w:lineRule="auto"/>
        <w:ind w:right="745" w:firstLine="709"/>
      </w:pPr>
      <w:r>
        <w:t xml:space="preserve">Индивидуальные     </w:t>
      </w:r>
      <w:r>
        <w:rPr>
          <w:spacing w:val="1"/>
        </w:rPr>
        <w:t xml:space="preserve"> </w:t>
      </w:r>
      <w:r>
        <w:t>и       парные       упражнения       с       разноцветными   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миопии.</w:t>
      </w:r>
    </w:p>
    <w:p w14:paraId="3E49BA3C" w14:textId="77777777" w:rsidR="0062385B" w:rsidRDefault="007628E4" w:rsidP="00E17D3C">
      <w:pPr>
        <w:pStyle w:val="a3"/>
        <w:spacing w:before="1" w:line="360" w:lineRule="auto"/>
        <w:ind w:right="285" w:firstLine="709"/>
      </w:pPr>
      <w:r>
        <w:t>Упражнения для развития моторики и координации с предметами. Жонглирование рукой,</w:t>
      </w:r>
      <w:r>
        <w:rPr>
          <w:spacing w:val="1"/>
        </w:rPr>
        <w:t xml:space="preserve"> </w:t>
      </w:r>
      <w:r>
        <w:t>гимнастической палкой, ракеткой шарика, волана. Основные хваты ракетки. Перемещения с воланом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ракеткой. Смена</w:t>
      </w:r>
      <w:r>
        <w:rPr>
          <w:spacing w:val="-1"/>
        </w:rPr>
        <w:t xml:space="preserve"> </w:t>
      </w:r>
      <w:r>
        <w:t>хвата и</w:t>
      </w:r>
      <w:r>
        <w:rPr>
          <w:spacing w:val="-1"/>
        </w:rPr>
        <w:t xml:space="preserve"> </w:t>
      </w:r>
      <w:r>
        <w:t>работа ног.</w:t>
      </w:r>
    </w:p>
    <w:p w14:paraId="2D7A582E" w14:textId="77777777" w:rsidR="0062385B" w:rsidRDefault="007628E4" w:rsidP="00E17D3C">
      <w:pPr>
        <w:pStyle w:val="a3"/>
        <w:ind w:left="1491"/>
      </w:pPr>
      <w:r>
        <w:t>Бадминтонные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упражнения.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сетки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выпады.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сетки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игры.</w:t>
      </w:r>
    </w:p>
    <w:p w14:paraId="4995A205" w14:textId="77777777" w:rsidR="0062385B" w:rsidRDefault="007628E4" w:rsidP="00E17D3C">
      <w:pPr>
        <w:pStyle w:val="a3"/>
        <w:tabs>
          <w:tab w:val="left" w:pos="2701"/>
          <w:tab w:val="left" w:pos="4206"/>
          <w:tab w:val="left" w:pos="4768"/>
          <w:tab w:val="left" w:pos="6633"/>
          <w:tab w:val="left" w:pos="7900"/>
          <w:tab w:val="left" w:pos="9579"/>
        </w:tabs>
        <w:spacing w:before="138" w:line="360" w:lineRule="auto"/>
        <w:ind w:right="723" w:firstLine="709"/>
      </w:pPr>
      <w:r>
        <w:t>Подбор</w:t>
      </w:r>
      <w:r>
        <w:tab/>
        <w:t>комплекса</w:t>
      </w:r>
      <w:r>
        <w:tab/>
        <w:t>и</w:t>
      </w:r>
      <w:r>
        <w:tab/>
        <w:t>демонстрация</w:t>
      </w:r>
      <w:r>
        <w:tab/>
        <w:t>техники</w:t>
      </w:r>
      <w:r>
        <w:tab/>
        <w:t>выполнения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бадминтона:</w:t>
      </w:r>
      <w:r>
        <w:rPr>
          <w:spacing w:val="-2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профилактические.</w:t>
      </w:r>
    </w:p>
    <w:p w14:paraId="0C757455" w14:textId="77777777" w:rsidR="0062385B" w:rsidRDefault="007628E4" w:rsidP="00E17D3C">
      <w:pPr>
        <w:pStyle w:val="a3"/>
        <w:spacing w:line="360" w:lineRule="auto"/>
        <w:ind w:firstLine="709"/>
      </w:pPr>
      <w:r>
        <w:t>Подбор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демонстрация</w:t>
      </w:r>
      <w:r>
        <w:rPr>
          <w:spacing w:val="9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гибкости,</w:t>
      </w:r>
      <w:r>
        <w:rPr>
          <w:spacing w:val="9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14:paraId="10FCA48B" w14:textId="77777777" w:rsidR="0062385B" w:rsidRDefault="007628E4" w:rsidP="00E17D3C">
      <w:pPr>
        <w:pStyle w:val="a3"/>
        <w:spacing w:line="360" w:lineRule="auto"/>
        <w:ind w:firstLine="709"/>
      </w:pPr>
      <w:r>
        <w:t>Игры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игровые</w:t>
      </w:r>
      <w:r>
        <w:rPr>
          <w:spacing w:val="37"/>
        </w:rPr>
        <w:t xml:space="preserve"> </w:t>
      </w:r>
      <w:r>
        <w:t>задания,</w:t>
      </w:r>
      <w:r>
        <w:rPr>
          <w:spacing w:val="36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эстафеты.</w:t>
      </w:r>
      <w:r>
        <w:rPr>
          <w:spacing w:val="36"/>
        </w:rPr>
        <w:t xml:space="preserve"> </w:t>
      </w:r>
      <w:r>
        <w:t>Эстафеты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ракеткой,</w:t>
      </w:r>
      <w:r>
        <w:rPr>
          <w:spacing w:val="36"/>
        </w:rPr>
        <w:t xml:space="preserve"> </w:t>
      </w:r>
      <w:r>
        <w:t>шариком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воланом.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игры:</w:t>
      </w:r>
      <w:r>
        <w:rPr>
          <w:spacing w:val="15"/>
        </w:rPr>
        <w:t xml:space="preserve"> </w:t>
      </w:r>
      <w:r>
        <w:t>«Падающий</w:t>
      </w:r>
      <w:r>
        <w:rPr>
          <w:spacing w:val="15"/>
        </w:rPr>
        <w:t xml:space="preserve"> </w:t>
      </w:r>
      <w:r>
        <w:t>волан»,</w:t>
      </w:r>
      <w:r>
        <w:rPr>
          <w:spacing w:val="16"/>
        </w:rPr>
        <w:t xml:space="preserve"> </w:t>
      </w:r>
      <w:r>
        <w:t>«Убеги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водящего»,</w:t>
      </w:r>
      <w:r>
        <w:rPr>
          <w:spacing w:val="16"/>
        </w:rPr>
        <w:t xml:space="preserve"> </w:t>
      </w:r>
      <w:r>
        <w:t>«Унеси</w:t>
      </w:r>
      <w:r>
        <w:rPr>
          <w:spacing w:val="15"/>
        </w:rPr>
        <w:t xml:space="preserve"> </w:t>
      </w:r>
      <w:r>
        <w:t>волан»,</w:t>
      </w:r>
      <w:r>
        <w:rPr>
          <w:spacing w:val="15"/>
        </w:rPr>
        <w:t xml:space="preserve"> </w:t>
      </w:r>
      <w:r>
        <w:t>«Четные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нечетные»,</w:t>
      </w:r>
    </w:p>
    <w:p w14:paraId="47411CCC" w14:textId="77777777" w:rsidR="0062385B" w:rsidRDefault="007628E4" w:rsidP="00E17D3C">
      <w:pPr>
        <w:pStyle w:val="a3"/>
        <w:spacing w:line="360" w:lineRule="auto"/>
        <w:ind w:right="790"/>
      </w:pPr>
      <w:r>
        <w:t>«Парная</w:t>
      </w:r>
      <w:r>
        <w:rPr>
          <w:spacing w:val="4"/>
        </w:rPr>
        <w:t xml:space="preserve"> </w:t>
      </w:r>
      <w:r>
        <w:t>гонка</w:t>
      </w:r>
      <w:r>
        <w:rPr>
          <w:spacing w:val="4"/>
        </w:rPr>
        <w:t xml:space="preserve"> </w:t>
      </w:r>
      <w:r>
        <w:t>волана»,</w:t>
      </w:r>
      <w:r>
        <w:rPr>
          <w:spacing w:val="4"/>
        </w:rPr>
        <w:t xml:space="preserve"> </w:t>
      </w:r>
      <w:r>
        <w:t>«Подбей</w:t>
      </w:r>
      <w:r>
        <w:rPr>
          <w:spacing w:val="4"/>
        </w:rPr>
        <w:t xml:space="preserve"> </w:t>
      </w:r>
      <w:r>
        <w:t>волан»,</w:t>
      </w:r>
      <w:r>
        <w:rPr>
          <w:spacing w:val="4"/>
        </w:rPr>
        <w:t xml:space="preserve"> </w:t>
      </w:r>
      <w:r>
        <w:t>«Загони</w:t>
      </w:r>
      <w:r>
        <w:rPr>
          <w:spacing w:val="4"/>
        </w:rPr>
        <w:t xml:space="preserve"> </w:t>
      </w:r>
      <w:r>
        <w:t>волан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круг»,</w:t>
      </w:r>
      <w:r>
        <w:rPr>
          <w:spacing w:val="4"/>
        </w:rPr>
        <w:t xml:space="preserve"> </w:t>
      </w:r>
      <w:r>
        <w:t>«Салки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воланами»,</w:t>
      </w:r>
      <w:r>
        <w:rPr>
          <w:spacing w:val="4"/>
        </w:rPr>
        <w:t xml:space="preserve"> </w:t>
      </w:r>
      <w:r>
        <w:t>«Закинь</w:t>
      </w:r>
      <w:r>
        <w:rPr>
          <w:spacing w:val="-57"/>
        </w:rPr>
        <w:t xml:space="preserve"> </w:t>
      </w:r>
      <w:r>
        <w:t>волан»,</w:t>
      </w:r>
      <w:r>
        <w:rPr>
          <w:spacing w:val="-2"/>
        </w:rPr>
        <w:t xml:space="preserve"> </w:t>
      </w:r>
      <w:r>
        <w:t>«Бой с</w:t>
      </w:r>
      <w:r>
        <w:rPr>
          <w:spacing w:val="-1"/>
        </w:rPr>
        <w:t xml:space="preserve"> </w:t>
      </w:r>
      <w:r>
        <w:t>тенью», «Падающий волан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ракеткой».</w:t>
      </w:r>
    </w:p>
    <w:p w14:paraId="27FA8FB5" w14:textId="77777777" w:rsidR="0062385B" w:rsidRDefault="007628E4" w:rsidP="00E17D3C">
      <w:pPr>
        <w:pStyle w:val="a3"/>
        <w:ind w:left="1491"/>
      </w:pPr>
      <w:r>
        <w:t>Индивидуальное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эстафет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14:paraId="5267E52D" w14:textId="77777777" w:rsidR="0062385B" w:rsidRDefault="007628E4" w:rsidP="00E17D3C">
      <w:pPr>
        <w:pStyle w:val="a3"/>
        <w:spacing w:before="138" w:line="360" w:lineRule="auto"/>
        <w:ind w:right="291" w:firstLine="709"/>
      </w:pPr>
      <w:r>
        <w:t>Выполнение освоенных упражнений с элементами бадминтона. Выполнение упражнений на</w:t>
      </w:r>
      <w:r>
        <w:rPr>
          <w:spacing w:val="1"/>
        </w:rPr>
        <w:t xml:space="preserve"> </w:t>
      </w:r>
      <w:r>
        <w:t>развитие отдельных мышечных групп (спины, живота, плечевого пояса, плеча, предплечья, кисти,</w:t>
      </w:r>
      <w:r>
        <w:rPr>
          <w:spacing w:val="1"/>
        </w:rPr>
        <w:t xml:space="preserve"> </w:t>
      </w:r>
      <w:r>
        <w:t>таза,</w:t>
      </w:r>
      <w:r>
        <w:rPr>
          <w:spacing w:val="22"/>
        </w:rPr>
        <w:t xml:space="preserve"> </w:t>
      </w:r>
      <w:r>
        <w:t>бедра,</w:t>
      </w:r>
      <w:r>
        <w:rPr>
          <w:spacing w:val="22"/>
        </w:rPr>
        <w:t xml:space="preserve"> </w:t>
      </w:r>
      <w:r>
        <w:t>голени,</w:t>
      </w:r>
      <w:r>
        <w:rPr>
          <w:spacing w:val="23"/>
        </w:rPr>
        <w:t xml:space="preserve"> </w:t>
      </w:r>
      <w:r>
        <w:t>стопы).</w:t>
      </w:r>
      <w:r>
        <w:rPr>
          <w:spacing w:val="22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режима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мышц</w:t>
      </w:r>
    </w:p>
    <w:p w14:paraId="76CFC1B1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B46950B" w14:textId="77777777" w:rsidR="0062385B" w:rsidRDefault="007628E4" w:rsidP="00E17D3C">
      <w:pPr>
        <w:pStyle w:val="a3"/>
        <w:spacing w:before="62"/>
      </w:pPr>
      <w:r>
        <w:lastRenderedPageBreak/>
        <w:t>(динамичные,</w:t>
      </w:r>
      <w:r>
        <w:rPr>
          <w:spacing w:val="-7"/>
        </w:rPr>
        <w:t xml:space="preserve"> </w:t>
      </w:r>
      <w:r>
        <w:t>статичные).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бадминтона.</w:t>
      </w:r>
    </w:p>
    <w:p w14:paraId="7DD096A4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Упражнения для освоения техники бадминтона. Подача и обмен ударами. Отброс слева и</w:t>
      </w:r>
      <w:r>
        <w:rPr>
          <w:spacing w:val="1"/>
        </w:rPr>
        <w:t xml:space="preserve"> </w:t>
      </w:r>
      <w:r>
        <w:t>справа.</w:t>
      </w:r>
      <w:r>
        <w:rPr>
          <w:spacing w:val="-2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корта.</w:t>
      </w:r>
    </w:p>
    <w:p w14:paraId="46301501" w14:textId="77777777" w:rsidR="0062385B" w:rsidRDefault="007628E4" w:rsidP="00E17D3C">
      <w:pPr>
        <w:pStyle w:val="a3"/>
        <w:ind w:left="1491"/>
      </w:pPr>
      <w:r>
        <w:t xml:space="preserve">Игры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игровые    </w:t>
      </w:r>
      <w:r>
        <w:rPr>
          <w:spacing w:val="11"/>
        </w:rPr>
        <w:t xml:space="preserve"> </w:t>
      </w:r>
      <w:proofErr w:type="gramStart"/>
      <w:r>
        <w:t xml:space="preserve">задания,   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спортивные    </w:t>
      </w:r>
      <w:r>
        <w:rPr>
          <w:spacing w:val="11"/>
        </w:rPr>
        <w:t xml:space="preserve"> </w:t>
      </w:r>
      <w:r>
        <w:t xml:space="preserve">эстафеты.        </w:t>
      </w:r>
      <w:r>
        <w:rPr>
          <w:spacing w:val="22"/>
        </w:rPr>
        <w:t xml:space="preserve"> </w:t>
      </w:r>
      <w:r>
        <w:t xml:space="preserve">Эстафеты    </w:t>
      </w:r>
      <w:r>
        <w:rPr>
          <w:spacing w:val="10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>ракеткой</w:t>
      </w:r>
    </w:p>
    <w:p w14:paraId="3DA291EB" w14:textId="77777777" w:rsidR="0062385B" w:rsidRDefault="007628E4" w:rsidP="00E17D3C">
      <w:pPr>
        <w:pStyle w:val="a3"/>
        <w:spacing w:before="138" w:line="360" w:lineRule="auto"/>
        <w:ind w:right="287"/>
      </w:pPr>
      <w:r>
        <w:t>и воланом. Подвижные игры: «Бой с тенью», «Падающий волан с ракеткой», «Бадминтон левыми</w:t>
      </w:r>
      <w:r>
        <w:rPr>
          <w:spacing w:val="1"/>
        </w:rPr>
        <w:t xml:space="preserve"> </w:t>
      </w:r>
      <w:r>
        <w:t>руками»,</w:t>
      </w:r>
      <w:r>
        <w:rPr>
          <w:spacing w:val="-1"/>
        </w:rPr>
        <w:t xml:space="preserve"> </w:t>
      </w:r>
      <w:r>
        <w:t>«Двурукий бадминтон»,</w:t>
      </w:r>
      <w:r>
        <w:rPr>
          <w:spacing w:val="-1"/>
        </w:rPr>
        <w:t xml:space="preserve"> </w:t>
      </w:r>
      <w:r>
        <w:t>«Четные и</w:t>
      </w:r>
      <w:r>
        <w:rPr>
          <w:spacing w:val="-2"/>
        </w:rPr>
        <w:t xml:space="preserve"> </w:t>
      </w:r>
      <w:r>
        <w:t>нечетные».</w:t>
      </w:r>
    </w:p>
    <w:p w14:paraId="20C4B3F2" w14:textId="77777777" w:rsidR="0062385B" w:rsidRDefault="007628E4" w:rsidP="00E17D3C">
      <w:pPr>
        <w:pStyle w:val="a5"/>
        <w:numPr>
          <w:ilvl w:val="3"/>
          <w:numId w:val="33"/>
        </w:numPr>
        <w:tabs>
          <w:tab w:val="left" w:pos="2631"/>
        </w:tabs>
        <w:spacing w:line="360" w:lineRule="auto"/>
        <w:ind w:left="782" w:right="287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35382102" w14:textId="77777777" w:rsidR="0062385B" w:rsidRDefault="007628E4" w:rsidP="00E17D3C">
      <w:pPr>
        <w:pStyle w:val="a5"/>
        <w:numPr>
          <w:ilvl w:val="4"/>
          <w:numId w:val="33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45571840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первенствах, Чемпионатах 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394A36E0" w14:textId="77777777" w:rsidR="0062385B" w:rsidRDefault="007628E4" w:rsidP="00E17D3C">
      <w:pPr>
        <w:pStyle w:val="a3"/>
        <w:spacing w:line="360" w:lineRule="auto"/>
        <w:ind w:right="646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взаимодействия,   </w:t>
      </w:r>
      <w:r>
        <w:rPr>
          <w:spacing w:val="55"/>
        </w:rPr>
        <w:t xml:space="preserve"> </w:t>
      </w:r>
      <w:r>
        <w:t xml:space="preserve">терпимости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толерантности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достижении    </w:t>
      </w:r>
      <w:r>
        <w:rPr>
          <w:spacing w:val="55"/>
        </w:rPr>
        <w:t xml:space="preserve"> </w:t>
      </w:r>
      <w:r>
        <w:t xml:space="preserve">общих    </w:t>
      </w:r>
      <w:r>
        <w:rPr>
          <w:spacing w:val="5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6F28113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6F29E6D0" w14:textId="77777777" w:rsidR="0062385B" w:rsidRDefault="007628E4" w:rsidP="00E17D3C">
      <w:pPr>
        <w:pStyle w:val="a3"/>
        <w:spacing w:before="1"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3588A66F" w14:textId="77777777" w:rsidR="0062385B" w:rsidRDefault="007628E4" w:rsidP="00E17D3C">
      <w:pPr>
        <w:pStyle w:val="a3"/>
        <w:spacing w:line="360" w:lineRule="auto"/>
        <w:ind w:right="291" w:firstLine="709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</w:t>
      </w:r>
      <w:r>
        <w:rPr>
          <w:spacing w:val="-2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потребностям;</w:t>
      </w:r>
    </w:p>
    <w:p w14:paraId="5665C751" w14:textId="77777777" w:rsidR="0062385B" w:rsidRDefault="007628E4" w:rsidP="00E17D3C">
      <w:pPr>
        <w:pStyle w:val="a3"/>
        <w:spacing w:line="360" w:lineRule="auto"/>
        <w:ind w:right="295" w:firstLine="70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14:paraId="199C43D9" w14:textId="77777777" w:rsidR="0062385B" w:rsidRDefault="007628E4" w:rsidP="00E17D3C">
      <w:pPr>
        <w:pStyle w:val="a3"/>
        <w:spacing w:line="360" w:lineRule="auto"/>
        <w:ind w:right="288" w:firstLine="7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результат,</w:t>
      </w:r>
      <w:r>
        <w:rPr>
          <w:spacing w:val="5"/>
        </w:rPr>
        <w:t xml:space="preserve"> </w:t>
      </w:r>
      <w:r>
        <w:t>бережному</w:t>
      </w:r>
      <w:r>
        <w:rPr>
          <w:spacing w:val="5"/>
        </w:rPr>
        <w:t xml:space="preserve"> </w:t>
      </w:r>
      <w:r>
        <w:t>отношению</w:t>
      </w:r>
    </w:p>
    <w:p w14:paraId="1AE39202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14:paraId="276516B8" w14:textId="77777777" w:rsidR="0062385B" w:rsidRDefault="007628E4" w:rsidP="00E17D3C">
      <w:pPr>
        <w:pStyle w:val="a5"/>
        <w:numPr>
          <w:ilvl w:val="4"/>
          <w:numId w:val="33"/>
        </w:numPr>
        <w:tabs>
          <w:tab w:val="left" w:pos="2811"/>
        </w:tabs>
        <w:spacing w:before="138"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C2548F6" w14:textId="77777777" w:rsidR="0062385B" w:rsidRDefault="007628E4" w:rsidP="00E17D3C">
      <w:pPr>
        <w:pStyle w:val="a3"/>
        <w:spacing w:line="360" w:lineRule="auto"/>
        <w:ind w:right="288" w:firstLine="70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6D6D0771" w14:textId="77777777" w:rsidR="0062385B" w:rsidRDefault="007628E4" w:rsidP="00E17D3C">
      <w:pPr>
        <w:pStyle w:val="a3"/>
        <w:spacing w:line="360" w:lineRule="auto"/>
        <w:ind w:right="287" w:firstLine="7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0AC3607B" w14:textId="77777777" w:rsidR="0062385B" w:rsidRDefault="007628E4" w:rsidP="00E17D3C">
      <w:pPr>
        <w:pStyle w:val="a3"/>
        <w:ind w:left="1491"/>
      </w:pPr>
      <w:r>
        <w:t xml:space="preserve">умение     </w:t>
      </w:r>
      <w:r>
        <w:rPr>
          <w:spacing w:val="36"/>
        </w:rPr>
        <w:t xml:space="preserve"> </w:t>
      </w:r>
      <w:r>
        <w:t xml:space="preserve">характеризовать      </w:t>
      </w:r>
      <w:r>
        <w:rPr>
          <w:spacing w:val="35"/>
        </w:rPr>
        <w:t xml:space="preserve"> </w:t>
      </w:r>
      <w:r>
        <w:t xml:space="preserve">действия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proofErr w:type="gramStart"/>
      <w:r>
        <w:t xml:space="preserve">поступки,   </w:t>
      </w:r>
      <w:proofErr w:type="gramEnd"/>
      <w:r>
        <w:t xml:space="preserve">   </w:t>
      </w:r>
      <w:r>
        <w:rPr>
          <w:spacing w:val="35"/>
        </w:rPr>
        <w:t xml:space="preserve"> </w:t>
      </w:r>
      <w:r>
        <w:t xml:space="preserve">давать      </w:t>
      </w:r>
      <w:r>
        <w:rPr>
          <w:spacing w:val="36"/>
        </w:rPr>
        <w:t xml:space="preserve"> </w:t>
      </w:r>
      <w:r>
        <w:t xml:space="preserve">им      </w:t>
      </w:r>
      <w:r>
        <w:rPr>
          <w:spacing w:val="35"/>
        </w:rPr>
        <w:t xml:space="preserve"> </w:t>
      </w:r>
      <w:r>
        <w:t>анализ</w:t>
      </w:r>
    </w:p>
    <w:p w14:paraId="04590DDA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751C64" w14:textId="77777777" w:rsidR="0062385B" w:rsidRDefault="007628E4" w:rsidP="00E17D3C">
      <w:pPr>
        <w:pStyle w:val="a3"/>
        <w:spacing w:before="62"/>
      </w:pPr>
      <w:r>
        <w:lastRenderedPageBreak/>
        <w:t>и</w:t>
      </w:r>
      <w:r>
        <w:rPr>
          <w:spacing w:val="-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опыта;</w:t>
      </w:r>
    </w:p>
    <w:p w14:paraId="12CF0B03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2BE62E09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ее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3880CEBC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4087D65E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3637A658" w14:textId="77777777" w:rsidR="0062385B" w:rsidRDefault="007628E4" w:rsidP="00E17D3C">
      <w:pPr>
        <w:pStyle w:val="a3"/>
        <w:tabs>
          <w:tab w:val="left" w:pos="3012"/>
          <w:tab w:val="left" w:pos="5003"/>
          <w:tab w:val="left" w:pos="6620"/>
          <w:tab w:val="left" w:pos="6977"/>
          <w:tab w:val="left" w:pos="7951"/>
          <w:tab w:val="left" w:pos="9380"/>
          <w:tab w:val="left" w:pos="9844"/>
        </w:tabs>
        <w:spacing w:line="360" w:lineRule="auto"/>
        <w:ind w:right="288" w:firstLine="70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  <w:t>ее</w:t>
      </w:r>
      <w:r>
        <w:tab/>
      </w:r>
      <w:r>
        <w:rPr>
          <w:spacing w:val="-1"/>
        </w:rPr>
        <w:t>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организации места</w:t>
      </w:r>
      <w:r>
        <w:rPr>
          <w:spacing w:val="-2"/>
        </w:rPr>
        <w:t xml:space="preserve"> </w:t>
      </w:r>
      <w:r>
        <w:t>занятий;</w:t>
      </w:r>
    </w:p>
    <w:p w14:paraId="0FF561C7" w14:textId="77777777" w:rsidR="0062385B" w:rsidRDefault="007628E4" w:rsidP="00E17D3C">
      <w:pPr>
        <w:pStyle w:val="a3"/>
        <w:spacing w:line="360" w:lineRule="auto"/>
        <w:ind w:right="290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образцами.</w:t>
      </w:r>
    </w:p>
    <w:p w14:paraId="53B4C0AB" w14:textId="77777777" w:rsidR="0062385B" w:rsidRDefault="007628E4" w:rsidP="00E17D3C">
      <w:pPr>
        <w:pStyle w:val="a5"/>
        <w:numPr>
          <w:ilvl w:val="4"/>
          <w:numId w:val="33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85054DC" w14:textId="77777777" w:rsidR="0062385B" w:rsidRDefault="007628E4" w:rsidP="00E17D3C">
      <w:pPr>
        <w:pStyle w:val="a3"/>
        <w:ind w:left="1491"/>
      </w:pPr>
      <w:r>
        <w:t xml:space="preserve">представления      </w:t>
      </w:r>
      <w:r>
        <w:rPr>
          <w:spacing w:val="36"/>
        </w:rPr>
        <w:t xml:space="preserve"> </w:t>
      </w:r>
      <w:r>
        <w:t xml:space="preserve">о       </w:t>
      </w:r>
      <w:r>
        <w:rPr>
          <w:spacing w:val="35"/>
        </w:rPr>
        <w:t xml:space="preserve"> </w:t>
      </w:r>
      <w:r>
        <w:t xml:space="preserve">значении       </w:t>
      </w:r>
      <w:r>
        <w:rPr>
          <w:spacing w:val="36"/>
        </w:rPr>
        <w:t xml:space="preserve"> </w:t>
      </w:r>
      <w:r>
        <w:t xml:space="preserve">занятий       </w:t>
      </w:r>
      <w:r>
        <w:rPr>
          <w:spacing w:val="35"/>
        </w:rPr>
        <w:t xml:space="preserve"> </w:t>
      </w:r>
      <w:r>
        <w:t xml:space="preserve">бадминтоном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6"/>
        </w:rPr>
        <w:t xml:space="preserve"> </w:t>
      </w:r>
      <w:r>
        <w:t>средством</w:t>
      </w:r>
    </w:p>
    <w:p w14:paraId="1CD4559D" w14:textId="77777777" w:rsidR="0062385B" w:rsidRDefault="007628E4" w:rsidP="00E17D3C">
      <w:pPr>
        <w:pStyle w:val="a3"/>
        <w:spacing w:before="138" w:line="360" w:lineRule="auto"/>
        <w:ind w:right="291"/>
      </w:pPr>
      <w:r>
        <w:t>для</w:t>
      </w:r>
      <w:r>
        <w:rPr>
          <w:spacing w:val="15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здоровья,</w:t>
      </w:r>
      <w:r>
        <w:rPr>
          <w:spacing w:val="16"/>
        </w:rPr>
        <w:t xml:space="preserve"> </w:t>
      </w:r>
      <w:r>
        <w:t>профилактики</w:t>
      </w:r>
      <w:r>
        <w:rPr>
          <w:spacing w:val="15"/>
        </w:rPr>
        <w:t xml:space="preserve"> </w:t>
      </w:r>
      <w:r>
        <w:t>глазных</w:t>
      </w:r>
      <w:r>
        <w:rPr>
          <w:spacing w:val="16"/>
        </w:rPr>
        <w:t xml:space="preserve"> </w:t>
      </w:r>
      <w:r>
        <w:t>заболеваний,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досуговой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18E52BC6" w14:textId="77777777" w:rsidR="0062385B" w:rsidRDefault="007628E4" w:rsidP="00E17D3C">
      <w:pPr>
        <w:pStyle w:val="a3"/>
        <w:spacing w:line="360" w:lineRule="auto"/>
        <w:ind w:right="287" w:firstLine="709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бадминтонистов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14:paraId="2ACD0633" w14:textId="77777777" w:rsidR="0062385B" w:rsidRDefault="007628E4" w:rsidP="00E17D3C">
      <w:pPr>
        <w:pStyle w:val="a3"/>
        <w:spacing w:before="1"/>
        <w:ind w:left="1491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бадминтон;</w:t>
      </w:r>
    </w:p>
    <w:p w14:paraId="1673A002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 для развития двигательных способностей, индивидуальных и парных 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техники их</w:t>
      </w:r>
      <w:r>
        <w:rPr>
          <w:spacing w:val="-1"/>
        </w:rPr>
        <w:t xml:space="preserve"> </w:t>
      </w:r>
      <w:r>
        <w:t>выполнения;</w:t>
      </w:r>
    </w:p>
    <w:p w14:paraId="6CCE1928" w14:textId="77777777" w:rsidR="0062385B" w:rsidRDefault="007628E4" w:rsidP="00E17D3C">
      <w:pPr>
        <w:pStyle w:val="a3"/>
        <w:spacing w:line="360" w:lineRule="auto"/>
        <w:ind w:right="286" w:firstLine="709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выполнения требований к спортивной одежде и обуви, спортивному инвентарю для занятий</w:t>
      </w:r>
      <w:r>
        <w:rPr>
          <w:spacing w:val="-57"/>
        </w:rPr>
        <w:t xml:space="preserve"> </w:t>
      </w:r>
      <w:r>
        <w:t>бадминтоном;</w:t>
      </w:r>
    </w:p>
    <w:p w14:paraId="39A808B8" w14:textId="77777777" w:rsidR="0062385B" w:rsidRDefault="007628E4" w:rsidP="00E17D3C">
      <w:pPr>
        <w:pStyle w:val="a3"/>
        <w:spacing w:line="360" w:lineRule="auto"/>
        <w:ind w:right="292" w:firstLine="709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7E6357FA" w14:textId="77777777" w:rsidR="0062385B" w:rsidRDefault="007628E4" w:rsidP="00E17D3C">
      <w:pPr>
        <w:pStyle w:val="a3"/>
        <w:spacing w:line="360" w:lineRule="auto"/>
        <w:ind w:right="287" w:firstLine="709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14:paraId="4433098E" w14:textId="77777777" w:rsidR="0062385B" w:rsidRDefault="007628E4" w:rsidP="00E17D3C">
      <w:pPr>
        <w:pStyle w:val="a3"/>
        <w:tabs>
          <w:tab w:val="left" w:pos="2556"/>
          <w:tab w:val="left" w:pos="3975"/>
          <w:tab w:val="left" w:pos="4427"/>
          <w:tab w:val="left" w:pos="5851"/>
          <w:tab w:val="left" w:pos="7300"/>
          <w:tab w:val="left" w:pos="9613"/>
        </w:tabs>
        <w:spacing w:line="360" w:lineRule="auto"/>
        <w:ind w:right="609" w:firstLine="709"/>
      </w:pPr>
      <w:r>
        <w:t>умение</w:t>
      </w:r>
      <w:r>
        <w:tab/>
        <w:t>выполнять</w:t>
      </w:r>
      <w:r>
        <w:tab/>
        <w:t>и</w:t>
      </w:r>
      <w:r>
        <w:tab/>
        <w:t>составлять</w:t>
      </w:r>
      <w:r>
        <w:tab/>
        <w:t>комплексы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гибкости;</w:t>
      </w:r>
    </w:p>
    <w:p w14:paraId="7502709D" w14:textId="77777777" w:rsidR="0062385B" w:rsidRDefault="007628E4" w:rsidP="00E17D3C">
      <w:pPr>
        <w:pStyle w:val="a3"/>
        <w:tabs>
          <w:tab w:val="left" w:pos="3137"/>
          <w:tab w:val="left" w:pos="4185"/>
          <w:tab w:val="left" w:pos="5644"/>
          <w:tab w:val="left" w:pos="7848"/>
          <w:tab w:val="left" w:pos="9351"/>
        </w:tabs>
        <w:spacing w:line="360" w:lineRule="auto"/>
        <w:ind w:right="285" w:firstLine="709"/>
      </w:pPr>
      <w:r>
        <w:t>демонстрация</w:t>
      </w:r>
      <w:r>
        <w:tab/>
        <w:t>техники</w:t>
      </w:r>
      <w:r>
        <w:tab/>
        <w:t>выполнения</w:t>
      </w:r>
      <w:r>
        <w:tab/>
        <w:t>общеразвивающих,</w:t>
      </w:r>
      <w:r>
        <w:tab/>
        <w:t>спортивных,</w:t>
      </w:r>
      <w:r>
        <w:tab/>
      </w:r>
      <w:r>
        <w:rPr>
          <w:spacing w:val="-1"/>
        </w:rPr>
        <w:t>профилактических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14:paraId="79A723AE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C10B2BD" w14:textId="77777777" w:rsidR="0062385B" w:rsidRDefault="007628E4" w:rsidP="00E17D3C">
      <w:pPr>
        <w:pStyle w:val="a3"/>
        <w:spacing w:before="62" w:line="360" w:lineRule="auto"/>
        <w:ind w:right="282" w:firstLine="709"/>
      </w:pPr>
      <w:r>
        <w:lastRenderedPageBreak/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бадминтонные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сетки,</w:t>
      </w:r>
      <w:r>
        <w:rPr>
          <w:spacing w:val="54"/>
        </w:rPr>
        <w:t xml:space="preserve"> </w:t>
      </w:r>
      <w:r>
        <w:t>подача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обмен</w:t>
      </w:r>
      <w:r>
        <w:rPr>
          <w:spacing w:val="54"/>
        </w:rPr>
        <w:t xml:space="preserve"> </w:t>
      </w:r>
      <w:r>
        <w:t>ударами,</w:t>
      </w:r>
      <w:r>
        <w:rPr>
          <w:spacing w:val="54"/>
        </w:rPr>
        <w:t xml:space="preserve"> </w:t>
      </w:r>
      <w:r>
        <w:t>отброс</w:t>
      </w:r>
      <w:r>
        <w:rPr>
          <w:spacing w:val="54"/>
        </w:rPr>
        <w:t xml:space="preserve"> </w:t>
      </w:r>
      <w:r>
        <w:t>слева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справа,</w:t>
      </w:r>
      <w:r>
        <w:rPr>
          <w:spacing w:val="54"/>
        </w:rPr>
        <w:t xml:space="preserve"> </w:t>
      </w:r>
      <w:r>
        <w:t>плоские</w:t>
      </w:r>
      <w:r>
        <w:rPr>
          <w:spacing w:val="54"/>
        </w:rPr>
        <w:t xml:space="preserve"> </w:t>
      </w:r>
      <w:r>
        <w:t>удары</w:t>
      </w:r>
    </w:p>
    <w:p w14:paraId="47A5BF1F" w14:textId="77777777" w:rsidR="0062385B" w:rsidRDefault="007628E4" w:rsidP="00E17D3C">
      <w:pPr>
        <w:pStyle w:val="a3"/>
      </w:pP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корта;</w:t>
      </w:r>
    </w:p>
    <w:p w14:paraId="3CA1E686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бадминтоном;</w:t>
      </w:r>
    </w:p>
    <w:p w14:paraId="2A15697D" w14:textId="77777777" w:rsidR="0062385B" w:rsidRDefault="007628E4" w:rsidP="00E17D3C">
      <w:pPr>
        <w:pStyle w:val="a3"/>
        <w:spacing w:line="360" w:lineRule="auto"/>
        <w:ind w:right="285" w:firstLine="70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127CACD7" w14:textId="77777777" w:rsidR="0062385B" w:rsidRDefault="007628E4" w:rsidP="00E17D3C">
      <w:pPr>
        <w:pStyle w:val="a3"/>
        <w:spacing w:line="360" w:lineRule="auto"/>
        <w:ind w:right="598" w:firstLine="709"/>
      </w:pPr>
      <w:r>
        <w:t xml:space="preserve">проявление     уважительного     отношения     к     </w:t>
      </w:r>
      <w:proofErr w:type="gramStart"/>
      <w:r>
        <w:t xml:space="preserve">одноклассникам,   </w:t>
      </w:r>
      <w:proofErr w:type="gramEnd"/>
      <w:r>
        <w:t xml:space="preserve">  культуры     общения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взаимодействия,      терпимости      и      толерантности      в      достижении      общих      целей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бадминтоном.</w:t>
      </w:r>
    </w:p>
    <w:p w14:paraId="53FF7212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«Триатлон».</w:t>
      </w:r>
    </w:p>
    <w:p w14:paraId="09C7FEB3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«Триатлон».</w:t>
      </w:r>
    </w:p>
    <w:p w14:paraId="5882CA8E" w14:textId="77777777" w:rsidR="0062385B" w:rsidRDefault="007628E4" w:rsidP="00E17D3C">
      <w:pPr>
        <w:pStyle w:val="a3"/>
        <w:tabs>
          <w:tab w:val="left" w:pos="3670"/>
          <w:tab w:val="left" w:pos="5590"/>
          <w:tab w:val="left" w:pos="8207"/>
        </w:tabs>
        <w:spacing w:before="138" w:line="360" w:lineRule="auto"/>
        <w:ind w:right="286" w:firstLine="709"/>
      </w:pPr>
      <w:r>
        <w:t>Модуль</w:t>
      </w:r>
      <w:r>
        <w:rPr>
          <w:spacing w:val="56"/>
        </w:rPr>
        <w:t xml:space="preserve"> </w:t>
      </w:r>
      <w:r>
        <w:t>«Триатлон»</w:t>
      </w:r>
      <w:r>
        <w:rPr>
          <w:spacing w:val="56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модуль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триатлону,</w:t>
      </w:r>
      <w:r>
        <w:rPr>
          <w:spacing w:val="56"/>
        </w:rPr>
        <w:t xml:space="preserve"> </w:t>
      </w:r>
      <w:r>
        <w:t>триатлон)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</w:p>
    <w:p w14:paraId="2CA185E6" w14:textId="77777777" w:rsidR="0062385B" w:rsidRDefault="007628E4" w:rsidP="00E17D3C">
      <w:pPr>
        <w:pStyle w:val="a3"/>
        <w:spacing w:line="360" w:lineRule="auto"/>
        <w:ind w:right="598"/>
      </w:pPr>
      <w:r>
        <w:t xml:space="preserve">и   </w:t>
      </w:r>
      <w:r>
        <w:rPr>
          <w:spacing w:val="1"/>
        </w:rPr>
        <w:t xml:space="preserve"> </w:t>
      </w:r>
      <w:r>
        <w:t xml:space="preserve">использования     спортивно-ориентированных     </w:t>
      </w:r>
      <w:proofErr w:type="gramStart"/>
      <w:r>
        <w:t xml:space="preserve">форм,   </w:t>
      </w:r>
      <w:proofErr w:type="gramEnd"/>
      <w:r>
        <w:t xml:space="preserve">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4B9A9A00" w14:textId="77777777" w:rsidR="0062385B" w:rsidRDefault="007628E4" w:rsidP="00E17D3C">
      <w:pPr>
        <w:pStyle w:val="a3"/>
        <w:spacing w:line="360" w:lineRule="auto"/>
        <w:ind w:right="276" w:firstLine="70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 дисциплины - плавание, велогонка, бег и</w:t>
      </w:r>
      <w:r>
        <w:rPr>
          <w:spacing w:val="1"/>
        </w:rPr>
        <w:t xml:space="preserve"> </w:t>
      </w:r>
      <w:r>
        <w:t>способствует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 человека.</w:t>
      </w:r>
    </w:p>
    <w:p w14:paraId="0512DCDA" w14:textId="77777777" w:rsidR="0062385B" w:rsidRDefault="007628E4" w:rsidP="00E17D3C">
      <w:pPr>
        <w:pStyle w:val="a3"/>
        <w:spacing w:before="1" w:line="360" w:lineRule="auto"/>
        <w:ind w:right="281" w:firstLine="709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 у обучающихся важные для жизни навыки и черты характера (целеустремленность,</w:t>
      </w:r>
      <w:r>
        <w:rPr>
          <w:spacing w:val="1"/>
        </w:rPr>
        <w:t xml:space="preserve"> </w:t>
      </w:r>
      <w:r>
        <w:t>настойчивость, решительность, коммуникабельность, самостоятельность, силу воли и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2"/>
        </w:rPr>
        <w:t xml:space="preserve"> </w:t>
      </w:r>
      <w:r>
        <w:t>терпимости,</w:t>
      </w:r>
      <w:r>
        <w:rPr>
          <w:spacing w:val="5"/>
        </w:rPr>
        <w:t xml:space="preserve"> </w:t>
      </w:r>
      <w:r>
        <w:t>ответственности.</w:t>
      </w:r>
    </w:p>
    <w:p w14:paraId="3FAF4B6C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964"/>
        </w:tabs>
        <w:ind w:left="2963" w:hanging="1473"/>
        <w:jc w:val="left"/>
        <w:rPr>
          <w:sz w:val="24"/>
        </w:rPr>
      </w:pPr>
      <w:r>
        <w:rPr>
          <w:sz w:val="24"/>
        </w:rPr>
        <w:t xml:space="preserve">Целью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изучение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модуля   </w:t>
      </w:r>
      <w:proofErr w:type="gramStart"/>
      <w:r>
        <w:rPr>
          <w:sz w:val="24"/>
        </w:rPr>
        <w:t xml:space="preserve">  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Триатлон»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является     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</w:p>
    <w:p w14:paraId="42ED38DD" w14:textId="77777777" w:rsidR="0062385B" w:rsidRDefault="007628E4" w:rsidP="005859CE">
      <w:pPr>
        <w:pStyle w:val="a3"/>
        <w:tabs>
          <w:tab w:val="left" w:pos="3055"/>
          <w:tab w:val="left" w:pos="5566"/>
          <w:tab w:val="left" w:pos="8496"/>
        </w:tabs>
        <w:spacing w:before="138" w:line="360" w:lineRule="auto"/>
        <w:ind w:right="288"/>
        <w:jc w:val="both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образа жизни</w:t>
      </w:r>
      <w:r>
        <w:rPr>
          <w:spacing w:val="1"/>
        </w:rPr>
        <w:t xml:space="preserve"> </w:t>
      </w:r>
      <w:r>
        <w:t>через</w:t>
      </w:r>
      <w:r>
        <w:tab/>
        <w:t>занятия</w:t>
      </w:r>
      <w:r>
        <w:tab/>
        <w:t>физической</w:t>
      </w:r>
      <w:r>
        <w:tab/>
        <w:t>культурой</w:t>
      </w:r>
    </w:p>
    <w:p w14:paraId="21AB4CD4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3AF32FD" w14:textId="77777777" w:rsidR="0062385B" w:rsidRDefault="007628E4" w:rsidP="00E17D3C">
      <w:pPr>
        <w:pStyle w:val="a3"/>
        <w:spacing w:before="62"/>
      </w:pPr>
      <w:r>
        <w:lastRenderedPageBreak/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«триатлон».</w:t>
      </w:r>
    </w:p>
    <w:p w14:paraId="3343E2D0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4E61034E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всестороннее</w:t>
      </w:r>
      <w:r>
        <w:rPr>
          <w:spacing w:val="16"/>
        </w:rPr>
        <w:t xml:space="preserve"> </w:t>
      </w:r>
      <w:r>
        <w:t>гармоничное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младшего</w:t>
      </w:r>
      <w:r>
        <w:rPr>
          <w:spacing w:val="16"/>
        </w:rPr>
        <w:t xml:space="preserve"> </w:t>
      </w:r>
      <w:r>
        <w:t>школьного</w:t>
      </w:r>
      <w:r>
        <w:rPr>
          <w:spacing w:val="17"/>
        </w:rPr>
        <w:t xml:space="preserve"> </w:t>
      </w:r>
      <w:r>
        <w:t>возраста,</w:t>
      </w:r>
      <w:r>
        <w:rPr>
          <w:spacing w:val="16"/>
        </w:rPr>
        <w:t xml:space="preserve"> </w:t>
      </w:r>
      <w:r>
        <w:t>увеличение</w:t>
      </w:r>
      <w:r>
        <w:rPr>
          <w:spacing w:val="1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7AC89495" w14:textId="77777777" w:rsidR="0062385B" w:rsidRDefault="007628E4" w:rsidP="00E17D3C">
      <w:pPr>
        <w:pStyle w:val="a3"/>
        <w:tabs>
          <w:tab w:val="left" w:pos="1754"/>
          <w:tab w:val="left" w:pos="3537"/>
          <w:tab w:val="left" w:pos="5582"/>
          <w:tab w:val="left" w:pos="7411"/>
          <w:tab w:val="left" w:pos="9498"/>
        </w:tabs>
        <w:spacing w:line="360" w:lineRule="auto"/>
        <w:ind w:right="293" w:firstLine="709"/>
      </w:pPr>
      <w:r>
        <w:t>формирование</w:t>
      </w:r>
      <w:r>
        <w:rPr>
          <w:spacing w:val="8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«триатлон»,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возможностях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  <w:t>развитии</w:t>
      </w:r>
    </w:p>
    <w:p w14:paraId="7BF922BE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14:paraId="1FB6D4BA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триатлона;</w:t>
      </w:r>
    </w:p>
    <w:p w14:paraId="440BA73B" w14:textId="77777777" w:rsidR="0062385B" w:rsidRDefault="007628E4" w:rsidP="00E17D3C">
      <w:pPr>
        <w:pStyle w:val="a3"/>
        <w:spacing w:line="360" w:lineRule="auto"/>
        <w:ind w:right="291" w:firstLine="709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14:paraId="0E1B5D1A" w14:textId="77777777" w:rsidR="0062385B" w:rsidRDefault="007628E4" w:rsidP="00E17D3C">
      <w:pPr>
        <w:pStyle w:val="a3"/>
        <w:spacing w:line="360" w:lineRule="auto"/>
        <w:ind w:right="288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«триатлон»;</w:t>
      </w:r>
    </w:p>
    <w:p w14:paraId="4ACF59AE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0FB03AA3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триатлона;</w:t>
      </w:r>
    </w:p>
    <w:p w14:paraId="76C62B32" w14:textId="77777777" w:rsidR="0062385B" w:rsidRDefault="007628E4" w:rsidP="00E17D3C">
      <w:pPr>
        <w:pStyle w:val="a3"/>
        <w:spacing w:line="360" w:lineRule="auto"/>
        <w:ind w:right="284" w:firstLine="709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2B740EE8" w14:textId="77777777" w:rsidR="0062385B" w:rsidRDefault="007628E4" w:rsidP="00E17D3C">
      <w:pPr>
        <w:pStyle w:val="a3"/>
        <w:spacing w:before="1" w:line="360" w:lineRule="auto"/>
        <w:ind w:left="1491" w:right="2766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167.4.14.4.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«Триатлон».</w:t>
      </w:r>
    </w:p>
    <w:p w14:paraId="1E6CA9EF" w14:textId="77777777" w:rsidR="0062385B" w:rsidRDefault="007628E4" w:rsidP="00E17D3C">
      <w:pPr>
        <w:pStyle w:val="a3"/>
        <w:tabs>
          <w:tab w:val="left" w:pos="2592"/>
          <w:tab w:val="left" w:pos="4103"/>
          <w:tab w:val="left" w:pos="5335"/>
          <w:tab w:val="left" w:pos="5983"/>
          <w:tab w:val="left" w:pos="7213"/>
          <w:tab w:val="left" w:pos="7988"/>
          <w:tab w:val="left" w:pos="9796"/>
        </w:tabs>
        <w:ind w:left="1491"/>
      </w:pPr>
      <w:r>
        <w:t>Модуль</w:t>
      </w:r>
      <w:r>
        <w:tab/>
        <w:t>«Триатлон»</w:t>
      </w:r>
      <w:r>
        <w:tab/>
        <w:t>доступен</w:t>
      </w:r>
      <w:r>
        <w:tab/>
        <w:t>для</w:t>
      </w:r>
      <w:r>
        <w:tab/>
        <w:t>освоения</w:t>
      </w:r>
      <w:r>
        <w:tab/>
        <w:t>всем</w:t>
      </w:r>
      <w:r>
        <w:tab/>
        <w:t>обучающимся,</w:t>
      </w:r>
      <w:r>
        <w:tab/>
        <w:t>независимо</w:t>
      </w:r>
    </w:p>
    <w:p w14:paraId="49BFEC86" w14:textId="77777777" w:rsidR="0062385B" w:rsidRDefault="007628E4" w:rsidP="00E17D3C">
      <w:pPr>
        <w:pStyle w:val="a3"/>
        <w:spacing w:before="138" w:line="360" w:lineRule="auto"/>
      </w:pPr>
      <w:r>
        <w:t>от</w:t>
      </w:r>
      <w:r>
        <w:rPr>
          <w:spacing w:val="33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гендерных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расширяет</w:t>
      </w:r>
      <w:r>
        <w:rPr>
          <w:spacing w:val="34"/>
        </w:rPr>
        <w:t xml:space="preserve"> </w:t>
      </w:r>
      <w:r>
        <w:t>спектр</w:t>
      </w:r>
      <w:r>
        <w:rPr>
          <w:spacing w:val="34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62E19B15" w14:textId="77777777" w:rsidR="0062385B" w:rsidRDefault="007628E4" w:rsidP="00E17D3C">
      <w:pPr>
        <w:pStyle w:val="a3"/>
        <w:tabs>
          <w:tab w:val="left" w:pos="2813"/>
          <w:tab w:val="left" w:pos="3779"/>
          <w:tab w:val="left" w:pos="5519"/>
          <w:tab w:val="left" w:pos="7211"/>
          <w:tab w:val="left" w:pos="9392"/>
        </w:tabs>
        <w:spacing w:line="360" w:lineRule="auto"/>
        <w:ind w:right="303" w:firstLine="709"/>
      </w:pPr>
      <w:r>
        <w:t>Специфика</w:t>
      </w:r>
      <w:r>
        <w:rPr>
          <w:spacing w:val="21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триатлону</w:t>
      </w:r>
      <w:r>
        <w:rPr>
          <w:spacing w:val="22"/>
        </w:rPr>
        <w:t xml:space="preserve"> </w:t>
      </w:r>
      <w:r>
        <w:t>сочетается</w:t>
      </w:r>
      <w:r>
        <w:rPr>
          <w:spacing w:val="22"/>
        </w:rPr>
        <w:t xml:space="preserve"> </w:t>
      </w:r>
      <w:r>
        <w:t>практически</w:t>
      </w:r>
      <w:r>
        <w:rPr>
          <w:spacing w:val="21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всеми</w:t>
      </w:r>
      <w:r>
        <w:rPr>
          <w:spacing w:val="22"/>
        </w:rPr>
        <w:t xml:space="preserve"> </w:t>
      </w:r>
      <w:r>
        <w:t>базовыми</w:t>
      </w:r>
      <w:r>
        <w:rPr>
          <w:spacing w:val="21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</w:p>
    <w:p w14:paraId="04075CA2" w14:textId="77777777" w:rsidR="0062385B" w:rsidRDefault="007628E4" w:rsidP="00E17D3C">
      <w:pPr>
        <w:pStyle w:val="a3"/>
        <w:spacing w:line="360" w:lineRule="auto"/>
        <w:ind w:right="291"/>
      </w:pP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 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 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14:paraId="29796AD3" w14:textId="77777777" w:rsidR="0062385B" w:rsidRDefault="007628E4" w:rsidP="00E17D3C">
      <w:pPr>
        <w:pStyle w:val="a3"/>
        <w:spacing w:line="360" w:lineRule="auto"/>
        <w:ind w:right="277" w:firstLine="70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школьных</w:t>
      </w:r>
    </w:p>
    <w:p w14:paraId="3203EE6E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5BDEBA44" w14:textId="77777777" w:rsidR="0062385B" w:rsidRDefault="007628E4" w:rsidP="00E17D3C">
      <w:pPr>
        <w:pStyle w:val="a3"/>
        <w:spacing w:before="62" w:line="360" w:lineRule="auto"/>
        <w:ind w:right="288"/>
      </w:pPr>
      <w:r>
        <w:lastRenderedPageBreak/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0A9CA769" w14:textId="77777777" w:rsidR="0062385B" w:rsidRDefault="007628E4" w:rsidP="00E17D3C">
      <w:pPr>
        <w:pStyle w:val="a5"/>
        <w:numPr>
          <w:ilvl w:val="3"/>
          <w:numId w:val="31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36CF1F6B" w14:textId="77777777" w:rsidR="0062385B" w:rsidRDefault="007628E4" w:rsidP="00E17D3C">
      <w:pPr>
        <w:pStyle w:val="a3"/>
        <w:spacing w:before="138" w:line="360" w:lineRule="auto"/>
        <w:ind w:right="284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42F50F28" w14:textId="77777777" w:rsidR="0062385B" w:rsidRDefault="007628E4" w:rsidP="00E17D3C">
      <w:pPr>
        <w:pStyle w:val="a3"/>
        <w:tabs>
          <w:tab w:val="left" w:pos="2272"/>
          <w:tab w:val="left" w:pos="4534"/>
          <w:tab w:val="left" w:pos="6695"/>
          <w:tab w:val="left" w:pos="9290"/>
        </w:tabs>
        <w:spacing w:line="360" w:lineRule="auto"/>
        <w:ind w:right="293" w:firstLine="709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14:paraId="4E534FB7" w14:textId="77777777" w:rsidR="0062385B" w:rsidRDefault="007628E4" w:rsidP="00E17D3C">
      <w:pPr>
        <w:pStyle w:val="a3"/>
      </w:pPr>
      <w:r>
        <w:t xml:space="preserve">из       </w:t>
      </w:r>
      <w:r>
        <w:rPr>
          <w:spacing w:val="4"/>
        </w:rPr>
        <w:t xml:space="preserve"> </w:t>
      </w:r>
      <w:proofErr w:type="gramStart"/>
      <w:r>
        <w:t xml:space="preserve">перечня,   </w:t>
      </w:r>
      <w:proofErr w:type="gramEnd"/>
      <w:r>
        <w:t xml:space="preserve">     </w:t>
      </w:r>
      <w:r>
        <w:rPr>
          <w:spacing w:val="2"/>
        </w:rPr>
        <w:t xml:space="preserve"> </w:t>
      </w:r>
      <w:r>
        <w:t xml:space="preserve">предлагаемого        </w:t>
      </w:r>
      <w:r>
        <w:rPr>
          <w:spacing w:val="3"/>
        </w:rPr>
        <w:t xml:space="preserve"> </w:t>
      </w:r>
      <w:r>
        <w:t xml:space="preserve">образовательной        </w:t>
      </w:r>
      <w:r>
        <w:rPr>
          <w:spacing w:val="3"/>
        </w:rPr>
        <w:t xml:space="preserve"> </w:t>
      </w:r>
      <w:r>
        <w:t xml:space="preserve">организацией,        </w:t>
      </w:r>
      <w:r>
        <w:rPr>
          <w:spacing w:val="3"/>
        </w:rPr>
        <w:t xml:space="preserve"> </w:t>
      </w:r>
      <w:r>
        <w:t>включающей,</w:t>
      </w:r>
    </w:p>
    <w:p w14:paraId="6D2605AE" w14:textId="77777777" w:rsidR="0062385B" w:rsidRDefault="007628E4" w:rsidP="00E17D3C">
      <w:pPr>
        <w:pStyle w:val="a3"/>
        <w:spacing w:before="138"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66B4DB1F" w14:textId="77777777" w:rsidR="0062385B" w:rsidRDefault="007628E4" w:rsidP="00E17D3C">
      <w:pPr>
        <w:pStyle w:val="a3"/>
        <w:spacing w:line="360" w:lineRule="auto"/>
        <w:ind w:right="287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</w:t>
      </w:r>
      <w:r>
        <w:rPr>
          <w:spacing w:val="-2"/>
        </w:rPr>
        <w:t xml:space="preserve"> </w:t>
      </w:r>
      <w:r>
        <w:t>34 часа).</w:t>
      </w:r>
    </w:p>
    <w:p w14:paraId="4347184B" w14:textId="77777777" w:rsidR="0062385B" w:rsidRDefault="007628E4" w:rsidP="00E17D3C">
      <w:pPr>
        <w:pStyle w:val="a5"/>
        <w:numPr>
          <w:ilvl w:val="3"/>
          <w:numId w:val="31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«Триатлон».</w:t>
      </w:r>
    </w:p>
    <w:p w14:paraId="197BBB88" w14:textId="77777777" w:rsidR="0062385B" w:rsidRDefault="007628E4" w:rsidP="00E17D3C">
      <w:pPr>
        <w:pStyle w:val="a5"/>
        <w:numPr>
          <w:ilvl w:val="0"/>
          <w:numId w:val="30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триатлоне.</w:t>
      </w:r>
    </w:p>
    <w:p w14:paraId="3AD6126B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История зарождения триатлона. Легендарные отечественные и зарубежные триатлонисты и</w:t>
      </w:r>
      <w:r>
        <w:rPr>
          <w:spacing w:val="1"/>
        </w:rPr>
        <w:t xml:space="preserve"> </w:t>
      </w:r>
      <w:r>
        <w:t>тренеры. Достижения Национальной сборной команды страны по триатлону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14:paraId="418D6DAF" w14:textId="77777777" w:rsidR="0062385B" w:rsidRDefault="007628E4" w:rsidP="00E17D3C">
      <w:pPr>
        <w:pStyle w:val="a3"/>
        <w:spacing w:before="1" w:line="360" w:lineRule="auto"/>
        <w:ind w:right="292" w:firstLine="709"/>
      </w:pPr>
      <w:r>
        <w:t>Словарь терминов и определений по триатлону. Спортивные дисциплины (разновидности)</w:t>
      </w:r>
      <w:r>
        <w:rPr>
          <w:spacing w:val="1"/>
        </w:rPr>
        <w:t xml:space="preserve"> </w:t>
      </w:r>
      <w:r>
        <w:t>триатлона.</w:t>
      </w:r>
    </w:p>
    <w:p w14:paraId="69B5B21B" w14:textId="77777777" w:rsidR="0062385B" w:rsidRDefault="007628E4" w:rsidP="00E17D3C">
      <w:pPr>
        <w:pStyle w:val="a3"/>
        <w:spacing w:line="360" w:lineRule="auto"/>
        <w:ind w:right="292" w:firstLine="709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14:paraId="7A7EA659" w14:textId="77777777" w:rsidR="0062385B" w:rsidRDefault="007628E4" w:rsidP="00E17D3C">
      <w:pPr>
        <w:pStyle w:val="a3"/>
        <w:ind w:left="1491"/>
      </w:pPr>
      <w:r>
        <w:t>Состав</w:t>
      </w:r>
      <w:r>
        <w:rPr>
          <w:spacing w:val="-6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коллегии,</w:t>
      </w:r>
      <w:r>
        <w:rPr>
          <w:spacing w:val="-6"/>
        </w:rPr>
        <w:t xml:space="preserve"> </w:t>
      </w:r>
      <w:r>
        <w:t>обслуживающей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триатлону.</w:t>
      </w:r>
    </w:p>
    <w:p w14:paraId="67C09DCA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Инвентарь и оборудование для занятий триатлоном. Основные узлы спортивного 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 обслуживания велосипеда.</w:t>
      </w:r>
    </w:p>
    <w:p w14:paraId="63723927" w14:textId="77777777" w:rsidR="0062385B" w:rsidRDefault="007628E4" w:rsidP="00E17D3C">
      <w:pPr>
        <w:pStyle w:val="a3"/>
        <w:ind w:left="1491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14:paraId="30078727" w14:textId="77777777" w:rsidR="0062385B" w:rsidRDefault="007628E4" w:rsidP="00E17D3C">
      <w:pPr>
        <w:pStyle w:val="a3"/>
        <w:spacing w:before="138" w:line="360" w:lineRule="auto"/>
        <w:ind w:left="1491" w:right="473"/>
      </w:pPr>
      <w:r>
        <w:t>Правила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посещений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триатлону.</w:t>
      </w:r>
      <w:r>
        <w:rPr>
          <w:spacing w:val="-57"/>
        </w:rPr>
        <w:t xml:space="preserve"> </w:t>
      </w:r>
      <w:r>
        <w:t>Триатлон,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2BD8B1EB" w14:textId="77777777" w:rsidR="0062385B" w:rsidRDefault="007628E4" w:rsidP="00E17D3C">
      <w:pPr>
        <w:pStyle w:val="a3"/>
        <w:spacing w:line="360" w:lineRule="auto"/>
        <w:ind w:right="570" w:firstLine="709"/>
      </w:pPr>
      <w:r>
        <w:t xml:space="preserve">Режим  </w:t>
      </w:r>
      <w:r>
        <w:rPr>
          <w:spacing w:val="47"/>
        </w:rPr>
        <w:t xml:space="preserve"> </w:t>
      </w:r>
      <w:r>
        <w:t xml:space="preserve">дня  </w:t>
      </w:r>
      <w:r>
        <w:rPr>
          <w:spacing w:val="47"/>
        </w:rPr>
        <w:t xml:space="preserve"> </w:t>
      </w:r>
      <w:r>
        <w:t xml:space="preserve">школьника  </w:t>
      </w:r>
      <w:r>
        <w:rPr>
          <w:spacing w:val="47"/>
        </w:rPr>
        <w:t xml:space="preserve"> </w:t>
      </w:r>
      <w:r>
        <w:t xml:space="preserve">при   </w:t>
      </w:r>
      <w:r>
        <w:rPr>
          <w:spacing w:val="46"/>
        </w:rPr>
        <w:t xml:space="preserve"> </w:t>
      </w:r>
      <w:r>
        <w:t xml:space="preserve">занятиях   </w:t>
      </w:r>
      <w:r>
        <w:rPr>
          <w:spacing w:val="46"/>
        </w:rPr>
        <w:t xml:space="preserve"> </w:t>
      </w:r>
      <w:r>
        <w:t xml:space="preserve">триатлоном.   </w:t>
      </w:r>
      <w:r>
        <w:rPr>
          <w:spacing w:val="47"/>
        </w:rPr>
        <w:t xml:space="preserve"> </w:t>
      </w:r>
      <w:r>
        <w:t xml:space="preserve">Правила   </w:t>
      </w:r>
      <w:r>
        <w:rPr>
          <w:spacing w:val="46"/>
        </w:rPr>
        <w:t xml:space="preserve"> </w:t>
      </w:r>
      <w:r>
        <w:t xml:space="preserve">личной   </w:t>
      </w:r>
      <w:r>
        <w:rPr>
          <w:spacing w:val="47"/>
        </w:rPr>
        <w:t xml:space="preserve"> </w:t>
      </w:r>
      <w:r>
        <w:t>гигиены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триатлоном.</w:t>
      </w:r>
    </w:p>
    <w:p w14:paraId="332E5A8A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45435A1" w14:textId="77777777" w:rsidR="0062385B" w:rsidRDefault="007628E4" w:rsidP="00E17D3C">
      <w:pPr>
        <w:pStyle w:val="a5"/>
        <w:numPr>
          <w:ilvl w:val="0"/>
          <w:numId w:val="30"/>
        </w:numPr>
        <w:tabs>
          <w:tab w:val="left" w:pos="1751"/>
        </w:tabs>
        <w:spacing w:before="62"/>
        <w:jc w:val="left"/>
        <w:rPr>
          <w:sz w:val="24"/>
        </w:rPr>
      </w:pPr>
      <w:r>
        <w:rPr>
          <w:sz w:val="24"/>
        </w:rPr>
        <w:lastRenderedPageBreak/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7D9A1EA0" w14:textId="77777777" w:rsidR="0062385B" w:rsidRDefault="007628E4" w:rsidP="00E17D3C">
      <w:pPr>
        <w:pStyle w:val="a3"/>
        <w:tabs>
          <w:tab w:val="left" w:pos="3100"/>
          <w:tab w:val="left" w:pos="4164"/>
          <w:tab w:val="left" w:pos="5393"/>
          <w:tab w:val="left" w:pos="6890"/>
          <w:tab w:val="left" w:pos="7326"/>
          <w:tab w:val="left" w:pos="8841"/>
          <w:tab w:val="left" w:pos="9903"/>
          <w:tab w:val="left" w:pos="10350"/>
        </w:tabs>
        <w:spacing w:before="138" w:line="360" w:lineRule="auto"/>
        <w:ind w:right="609" w:firstLine="709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триатлоном.</w:t>
      </w:r>
    </w:p>
    <w:p w14:paraId="1C95E8B9" w14:textId="77777777" w:rsidR="0062385B" w:rsidRDefault="007628E4" w:rsidP="00E17D3C">
      <w:pPr>
        <w:pStyle w:val="a3"/>
        <w:ind w:left="1491"/>
      </w:pPr>
      <w:r>
        <w:t>Первые</w:t>
      </w:r>
      <w:r>
        <w:rPr>
          <w:spacing w:val="-7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утомления.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нагрузкой.</w:t>
      </w:r>
    </w:p>
    <w:p w14:paraId="3E0DB9C7" w14:textId="77777777" w:rsidR="0062385B" w:rsidRDefault="007628E4" w:rsidP="00E17D3C">
      <w:pPr>
        <w:pStyle w:val="a3"/>
        <w:spacing w:before="138" w:line="360" w:lineRule="auto"/>
        <w:ind w:firstLine="709"/>
      </w:pPr>
      <w:r>
        <w:t>Уход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спортивным</w:t>
      </w:r>
      <w:r>
        <w:rPr>
          <w:spacing w:val="52"/>
        </w:rPr>
        <w:t xml:space="preserve"> </w:t>
      </w:r>
      <w:r>
        <w:t>инвентарем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оборудованием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триатлоном.</w:t>
      </w:r>
      <w:r>
        <w:rPr>
          <w:spacing w:val="52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роста.</w:t>
      </w:r>
    </w:p>
    <w:p w14:paraId="2F9CE674" w14:textId="77777777" w:rsidR="0062385B" w:rsidRDefault="007628E4" w:rsidP="00E17D3C">
      <w:pPr>
        <w:pStyle w:val="a3"/>
        <w:ind w:left="1491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14:paraId="3141BDD8" w14:textId="77777777" w:rsidR="0062385B" w:rsidRDefault="007628E4" w:rsidP="00E17D3C">
      <w:pPr>
        <w:pStyle w:val="a3"/>
        <w:tabs>
          <w:tab w:val="left" w:pos="2973"/>
          <w:tab w:val="left" w:pos="3745"/>
          <w:tab w:val="left" w:pos="4137"/>
          <w:tab w:val="left" w:pos="5223"/>
          <w:tab w:val="left" w:pos="5735"/>
          <w:tab w:val="left" w:pos="7242"/>
          <w:tab w:val="left" w:pos="8829"/>
          <w:tab w:val="left" w:pos="9221"/>
          <w:tab w:val="left" w:pos="10665"/>
        </w:tabs>
        <w:spacing w:before="138" w:line="360" w:lineRule="auto"/>
        <w:ind w:right="551" w:firstLine="709"/>
      </w:pPr>
      <w:r>
        <w:t>Подвижные</w:t>
      </w:r>
      <w:r>
        <w:tab/>
        <w:t>игры</w:t>
      </w:r>
      <w:r>
        <w:tab/>
        <w:t>и</w:t>
      </w:r>
      <w:r>
        <w:tab/>
        <w:t>правила</w:t>
      </w:r>
      <w:r>
        <w:tab/>
        <w:t>их</w:t>
      </w:r>
      <w:r>
        <w:tab/>
        <w:t>проведения.</w:t>
      </w:r>
      <w:r>
        <w:tab/>
        <w:t>Организация</w:t>
      </w:r>
      <w:r>
        <w:tab/>
        <w:t>и</w:t>
      </w:r>
      <w:r>
        <w:tab/>
        <w:t>проведение</w:t>
      </w:r>
      <w:r>
        <w:tab/>
      </w:r>
      <w:r>
        <w:rPr>
          <w:spacing w:val="-1"/>
        </w:rPr>
        <w:t>игр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14:paraId="421CC8CE" w14:textId="77777777" w:rsidR="0062385B" w:rsidRDefault="007628E4" w:rsidP="00E17D3C">
      <w:pPr>
        <w:pStyle w:val="a3"/>
        <w:tabs>
          <w:tab w:val="left" w:pos="3194"/>
          <w:tab w:val="left" w:pos="5197"/>
          <w:tab w:val="left" w:pos="7267"/>
          <w:tab w:val="left" w:pos="9269"/>
        </w:tabs>
        <w:spacing w:line="360" w:lineRule="auto"/>
        <w:ind w:right="293" w:firstLine="709"/>
      </w:pPr>
      <w:r>
        <w:t>Составление</w:t>
      </w:r>
      <w:r>
        <w:rPr>
          <w:spacing w:val="4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различной</w:t>
      </w:r>
      <w:r>
        <w:rPr>
          <w:spacing w:val="4"/>
        </w:rPr>
        <w:t xml:space="preserve"> </w:t>
      </w:r>
      <w:r>
        <w:t>направленности:</w:t>
      </w:r>
      <w:r>
        <w:rPr>
          <w:spacing w:val="4"/>
        </w:rPr>
        <w:t xml:space="preserve"> </w:t>
      </w:r>
      <w:r>
        <w:t>утренней</w:t>
      </w:r>
      <w:r>
        <w:rPr>
          <w:spacing w:val="4"/>
        </w:rPr>
        <w:t xml:space="preserve"> </w:t>
      </w:r>
      <w:r>
        <w:t>гигиенической</w:t>
      </w:r>
      <w:r>
        <w:rPr>
          <w:spacing w:val="4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</w:t>
      </w:r>
      <w:r>
        <w:tab/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</w:p>
    <w:p w14:paraId="65506FA9" w14:textId="77777777" w:rsidR="0062385B" w:rsidRDefault="007628E4" w:rsidP="00E17D3C">
      <w:pPr>
        <w:pStyle w:val="a3"/>
        <w:spacing w:line="360" w:lineRule="auto"/>
      </w:pPr>
      <w:r>
        <w:t>для</w:t>
      </w:r>
      <w:r>
        <w:rPr>
          <w:spacing w:val="12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суставов,</w:t>
      </w:r>
      <w:r>
        <w:rPr>
          <w:spacing w:val="12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качеств,</w:t>
      </w:r>
      <w:r>
        <w:rPr>
          <w:spacing w:val="12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глаз,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осанки 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плоскостопия.</w:t>
      </w:r>
    </w:p>
    <w:p w14:paraId="59D884A7" w14:textId="77777777" w:rsidR="0062385B" w:rsidRDefault="007628E4" w:rsidP="00E17D3C">
      <w:pPr>
        <w:pStyle w:val="a3"/>
        <w:tabs>
          <w:tab w:val="left" w:pos="2586"/>
          <w:tab w:val="left" w:pos="3960"/>
          <w:tab w:val="left" w:pos="5940"/>
          <w:tab w:val="left" w:pos="8153"/>
          <w:tab w:val="left" w:pos="8882"/>
          <w:tab w:val="left" w:pos="9859"/>
        </w:tabs>
        <w:spacing w:line="360" w:lineRule="auto"/>
        <w:ind w:right="293" w:firstLine="709"/>
      </w:pPr>
      <w:r>
        <w:t>Подбор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комплексов</w:t>
      </w:r>
      <w:r>
        <w:rPr>
          <w:spacing w:val="22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направленные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tab/>
        <w:t>качеств</w:t>
      </w:r>
      <w:r>
        <w:tab/>
        <w:t>триатлониста</w:t>
      </w:r>
      <w:r>
        <w:tab/>
        <w:t>самостоятельно</w:t>
      </w:r>
      <w:r>
        <w:tab/>
        <w:t>и</w:t>
      </w:r>
      <w:r>
        <w:tab/>
        <w:t>при</w:t>
      </w:r>
      <w:r>
        <w:tab/>
        <w:t>участии</w:t>
      </w:r>
    </w:p>
    <w:p w14:paraId="6265E7D6" w14:textId="77777777" w:rsidR="0062385B" w:rsidRDefault="007628E4" w:rsidP="00E17D3C">
      <w:pPr>
        <w:pStyle w:val="a3"/>
      </w:pPr>
      <w:r>
        <w:t>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родителей;</w:t>
      </w:r>
    </w:p>
    <w:p w14:paraId="7A7BEF87" w14:textId="77777777" w:rsidR="0062385B" w:rsidRDefault="007628E4" w:rsidP="00E17D3C">
      <w:pPr>
        <w:pStyle w:val="a3"/>
        <w:tabs>
          <w:tab w:val="left" w:pos="4192"/>
          <w:tab w:val="left" w:pos="5907"/>
          <w:tab w:val="left" w:pos="6627"/>
          <w:tab w:val="left" w:pos="7760"/>
          <w:tab w:val="left" w:pos="9495"/>
        </w:tabs>
        <w:spacing w:before="138" w:line="360" w:lineRule="auto"/>
        <w:ind w:right="759" w:firstLine="709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</w:r>
      <w:r>
        <w:rPr>
          <w:spacing w:val="-1"/>
        </w:rPr>
        <w:t>специальной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 подготовке.</w:t>
      </w:r>
    </w:p>
    <w:p w14:paraId="7FA118BB" w14:textId="77777777" w:rsidR="0062385B" w:rsidRDefault="007628E4" w:rsidP="00E17D3C">
      <w:pPr>
        <w:pStyle w:val="a5"/>
        <w:numPr>
          <w:ilvl w:val="0"/>
          <w:numId w:val="30"/>
        </w:numPr>
        <w:tabs>
          <w:tab w:val="left" w:pos="1751"/>
        </w:tabs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623EC687" w14:textId="77777777" w:rsidR="0062385B" w:rsidRDefault="007628E4" w:rsidP="00E17D3C">
      <w:pPr>
        <w:pStyle w:val="a3"/>
        <w:tabs>
          <w:tab w:val="left" w:pos="2881"/>
          <w:tab w:val="left" w:pos="5032"/>
          <w:tab w:val="left" w:pos="6575"/>
          <w:tab w:val="left" w:pos="7966"/>
          <w:tab w:val="left" w:pos="9496"/>
          <w:tab w:val="left" w:pos="10693"/>
        </w:tabs>
        <w:spacing w:before="138" w:line="360" w:lineRule="auto"/>
        <w:ind w:right="288" w:firstLine="709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соревнованиями.</w:t>
      </w:r>
    </w:p>
    <w:p w14:paraId="1D5307FB" w14:textId="77777777" w:rsidR="0062385B" w:rsidRDefault="007628E4" w:rsidP="00E17D3C">
      <w:pPr>
        <w:pStyle w:val="a3"/>
        <w:spacing w:before="1" w:line="360" w:lineRule="auto"/>
        <w:ind w:firstLine="709"/>
      </w:pPr>
      <w:r>
        <w:t>Комплексы</w:t>
      </w:r>
      <w:r>
        <w:rPr>
          <w:spacing w:val="33"/>
        </w:rPr>
        <w:t xml:space="preserve"> </w:t>
      </w:r>
      <w:r>
        <w:t>корригирующей</w:t>
      </w:r>
      <w:r>
        <w:rPr>
          <w:spacing w:val="34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специальных</w:t>
      </w:r>
      <w:r>
        <w:rPr>
          <w:spacing w:val="34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14:paraId="1565E0FB" w14:textId="77777777" w:rsidR="0062385B" w:rsidRDefault="007628E4" w:rsidP="00E17D3C">
      <w:pPr>
        <w:pStyle w:val="a3"/>
        <w:tabs>
          <w:tab w:val="left" w:pos="2989"/>
          <w:tab w:val="left" w:pos="4661"/>
          <w:tab w:val="left" w:pos="6251"/>
          <w:tab w:val="left" w:pos="6933"/>
          <w:tab w:val="left" w:pos="8763"/>
          <w:tab w:val="left" w:pos="9926"/>
        </w:tabs>
        <w:spacing w:line="360" w:lineRule="auto"/>
        <w:ind w:right="617" w:firstLine="709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техники</w:t>
      </w:r>
      <w:r>
        <w:tab/>
      </w:r>
      <w:r>
        <w:rPr>
          <w:spacing w:val="-1"/>
        </w:rPr>
        <w:t>движений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14:paraId="0074CAE3" w14:textId="77777777" w:rsidR="0062385B" w:rsidRDefault="007628E4" w:rsidP="00E17D3C">
      <w:pPr>
        <w:pStyle w:val="a3"/>
        <w:spacing w:line="360" w:lineRule="auto"/>
        <w:ind w:left="1491" w:right="1904"/>
      </w:pPr>
      <w:r>
        <w:t>Способы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триатлона.</w:t>
      </w:r>
    </w:p>
    <w:p w14:paraId="1B9827CE" w14:textId="77777777" w:rsidR="0062385B" w:rsidRDefault="007628E4" w:rsidP="00E17D3C">
      <w:pPr>
        <w:pStyle w:val="a3"/>
        <w:ind w:left="1491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воде:</w:t>
      </w:r>
      <w:r>
        <w:rPr>
          <w:spacing w:val="-5"/>
        </w:rPr>
        <w:t xml:space="preserve"> </w:t>
      </w:r>
      <w:r>
        <w:t>«Поплавок»,</w:t>
      </w:r>
      <w:r>
        <w:rPr>
          <w:spacing w:val="-3"/>
        </w:rPr>
        <w:t xml:space="preserve"> </w:t>
      </w:r>
      <w:r>
        <w:t>«Звездочка»,</w:t>
      </w:r>
      <w:r>
        <w:rPr>
          <w:spacing w:val="-4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дальше</w:t>
      </w:r>
      <w:r>
        <w:rPr>
          <w:spacing w:val="-5"/>
        </w:rPr>
        <w:t xml:space="preserve"> </w:t>
      </w:r>
      <w:proofErr w:type="spellStart"/>
      <w:r>
        <w:t>проскользит</w:t>
      </w:r>
      <w:proofErr w:type="spellEnd"/>
      <w:r>
        <w:t>»,</w:t>
      </w:r>
    </w:p>
    <w:p w14:paraId="373BCC4D" w14:textId="77777777" w:rsidR="0062385B" w:rsidRDefault="007628E4" w:rsidP="00E17D3C">
      <w:pPr>
        <w:pStyle w:val="a3"/>
        <w:spacing w:before="138"/>
        <w:ind w:left="1491"/>
      </w:pPr>
      <w:r>
        <w:t>«Пятнашки»,</w:t>
      </w:r>
      <w:r>
        <w:rPr>
          <w:spacing w:val="-2"/>
        </w:rPr>
        <w:t xml:space="preserve"> </w:t>
      </w:r>
      <w:r>
        <w:t>«Караси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предметами.</w:t>
      </w:r>
    </w:p>
    <w:p w14:paraId="0C196960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велосипеда:</w:t>
      </w:r>
      <w:r>
        <w:rPr>
          <w:spacing w:val="10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дольше</w:t>
      </w:r>
      <w:r>
        <w:rPr>
          <w:spacing w:val="10"/>
        </w:rPr>
        <w:t xml:space="preserve"> </w:t>
      </w:r>
      <w:r>
        <w:t>простоит»,</w:t>
      </w:r>
      <w:r>
        <w:rPr>
          <w:spacing w:val="10"/>
        </w:rPr>
        <w:t xml:space="preserve"> </w:t>
      </w:r>
      <w:r>
        <w:t>«Змейка»,</w:t>
      </w:r>
      <w:r>
        <w:rPr>
          <w:spacing w:val="10"/>
        </w:rPr>
        <w:t xml:space="preserve"> </w:t>
      </w:r>
      <w:r>
        <w:t>«Коснись</w:t>
      </w:r>
      <w:r>
        <w:rPr>
          <w:spacing w:val="-57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земли», ««Подними предмет»,</w:t>
      </w:r>
      <w:r>
        <w:rPr>
          <w:spacing w:val="-2"/>
        </w:rPr>
        <w:t xml:space="preserve"> </w:t>
      </w:r>
      <w:r>
        <w:t>«Собери пирамидку».</w:t>
      </w:r>
    </w:p>
    <w:p w14:paraId="45EC36EE" w14:textId="77777777" w:rsidR="0062385B" w:rsidRDefault="007628E4" w:rsidP="00E17D3C">
      <w:pPr>
        <w:pStyle w:val="a3"/>
        <w:spacing w:line="360" w:lineRule="auto"/>
        <w:ind w:left="1491" w:right="1904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14:paraId="12042500" w14:textId="77777777" w:rsidR="0062385B" w:rsidRDefault="0062385B" w:rsidP="00E17D3C">
      <w:pPr>
        <w:spacing w:line="360" w:lineRule="auto"/>
        <w:sectPr w:rsidR="0062385B">
          <w:pgSz w:w="11910" w:h="16840"/>
          <w:pgMar w:top="1220" w:right="300" w:bottom="1160" w:left="40" w:header="0" w:footer="928" w:gutter="0"/>
          <w:cols w:space="720"/>
        </w:sectPr>
      </w:pPr>
    </w:p>
    <w:p w14:paraId="440C30FD" w14:textId="77777777" w:rsidR="0062385B" w:rsidRDefault="007628E4" w:rsidP="00E17D3C">
      <w:pPr>
        <w:pStyle w:val="a3"/>
        <w:spacing w:before="62" w:line="360" w:lineRule="auto"/>
        <w:ind w:right="279" w:firstLine="709"/>
      </w:pPr>
      <w:r>
        <w:lastRenderedPageBreak/>
        <w:t>в воде: упражнения для начального обучения технике спортивных способов плавания - кроль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груди</w:t>
      </w:r>
      <w:r>
        <w:t xml:space="preserve"> и </w:t>
      </w:r>
      <w:r>
        <w:rPr>
          <w:spacing w:val="-1"/>
        </w:rPr>
        <w:t>кроль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спине</w:t>
      </w:r>
      <w:r>
        <w:t xml:space="preserve"> </w:t>
      </w:r>
      <w:r>
        <w:rPr>
          <w:spacing w:val="-8"/>
        </w:rPr>
        <w:t>(имитационные</w:t>
      </w:r>
      <w:r>
        <w:t xml:space="preserve"> </w:t>
      </w:r>
      <w:r>
        <w:rPr>
          <w:spacing w:val="-9"/>
        </w:rPr>
        <w:t>упражнения</w:t>
      </w:r>
      <w:r>
        <w:t xml:space="preserve"> </w:t>
      </w:r>
      <w:r>
        <w:rPr>
          <w:spacing w:val="-5"/>
        </w:rPr>
        <w:t>на</w:t>
      </w:r>
      <w:r>
        <w:t xml:space="preserve"> </w:t>
      </w:r>
      <w:r>
        <w:rPr>
          <w:spacing w:val="-8"/>
        </w:rPr>
        <w:t>суше,</w:t>
      </w:r>
      <w:r>
        <w:t xml:space="preserve"> </w:t>
      </w:r>
      <w:r>
        <w:rPr>
          <w:spacing w:val="-9"/>
        </w:rPr>
        <w:t>упражнения</w:t>
      </w:r>
      <w:r>
        <w:t xml:space="preserve"> в </w:t>
      </w:r>
      <w:r>
        <w:rPr>
          <w:spacing w:val="-8"/>
        </w:rPr>
        <w:t>воде</w:t>
      </w:r>
      <w:r>
        <w:t xml:space="preserve"> с </w:t>
      </w:r>
      <w:r>
        <w:rPr>
          <w:spacing w:val="-10"/>
        </w:rPr>
        <w:t>неподвижной</w:t>
      </w:r>
      <w:r>
        <w:t xml:space="preserve"> </w:t>
      </w:r>
      <w:r>
        <w:rPr>
          <w:spacing w:val="-10"/>
        </w:rPr>
        <w:t>опорой,</w:t>
      </w:r>
      <w:r>
        <w:rPr>
          <w:spacing w:val="-57"/>
        </w:rPr>
        <w:t xml:space="preserve"> </w:t>
      </w:r>
      <w:r>
        <w:rPr>
          <w:spacing w:val="-2"/>
        </w:rPr>
        <w:t xml:space="preserve">с подвижной опорой, без опоры): упражнения для изучения движений </w:t>
      </w:r>
      <w:r>
        <w:rPr>
          <w:spacing w:val="-1"/>
        </w:rPr>
        <w:t>ногами, согласования движений</w:t>
      </w:r>
      <w:r>
        <w:t xml:space="preserve"> ногами и дыхания 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14:paraId="22C03866" w14:textId="77777777" w:rsidR="0062385B" w:rsidRDefault="007628E4" w:rsidP="00E17D3C">
      <w:pPr>
        <w:pStyle w:val="a3"/>
        <w:spacing w:line="360" w:lineRule="auto"/>
        <w:ind w:right="280" w:firstLine="709"/>
      </w:pPr>
      <w:r>
        <w:t>на велосипеде: правильная посадка, обучение началу движения, передвижению на велосипеде,</w:t>
      </w:r>
      <w:r>
        <w:rPr>
          <w:spacing w:val="-57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неустойчивой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(велосипеде), езда в положении сидя в седле или стоя на педалях, с поворотами и разворотами, по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«змейкой»;</w:t>
      </w:r>
    </w:p>
    <w:p w14:paraId="43405667" w14:textId="77777777" w:rsidR="0062385B" w:rsidRDefault="007628E4" w:rsidP="00E17D3C">
      <w:pPr>
        <w:pStyle w:val="a3"/>
        <w:spacing w:line="360" w:lineRule="auto"/>
        <w:ind w:right="290" w:firstLine="709"/>
      </w:pPr>
      <w:r>
        <w:t xml:space="preserve">бегом: бег обычный, семенящий, с ускорением, приставными и </w:t>
      </w:r>
      <w:proofErr w:type="spellStart"/>
      <w:r>
        <w:t>скрестными</w:t>
      </w:r>
      <w:proofErr w:type="spellEnd"/>
      <w:r>
        <w:t xml:space="preserve"> 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челночный,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скоростью.</w:t>
      </w:r>
    </w:p>
    <w:p w14:paraId="163F93D9" w14:textId="77777777" w:rsidR="0062385B" w:rsidRDefault="007628E4" w:rsidP="00E17D3C">
      <w:pPr>
        <w:pStyle w:val="a3"/>
        <w:ind w:left="1491"/>
      </w:pPr>
      <w:r>
        <w:t>Учебные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триатлону.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деятельности.</w:t>
      </w:r>
    </w:p>
    <w:p w14:paraId="2017AAED" w14:textId="77777777" w:rsidR="0062385B" w:rsidRDefault="007628E4" w:rsidP="00E17D3C">
      <w:pPr>
        <w:pStyle w:val="a5"/>
        <w:numPr>
          <w:ilvl w:val="3"/>
          <w:numId w:val="31"/>
        </w:numPr>
        <w:tabs>
          <w:tab w:val="left" w:pos="2631"/>
        </w:tabs>
        <w:spacing w:before="138" w:line="360" w:lineRule="auto"/>
        <w:ind w:left="782" w:right="283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4704F753" w14:textId="77777777" w:rsidR="0062385B" w:rsidRDefault="007628E4" w:rsidP="00E17D3C">
      <w:pPr>
        <w:pStyle w:val="a5"/>
        <w:numPr>
          <w:ilvl w:val="4"/>
          <w:numId w:val="31"/>
        </w:numPr>
        <w:tabs>
          <w:tab w:val="left" w:pos="28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249111F5" w14:textId="77777777" w:rsidR="0062385B" w:rsidRDefault="007628E4" w:rsidP="00E17D3C">
      <w:pPr>
        <w:pStyle w:val="a3"/>
        <w:spacing w:line="360" w:lineRule="auto"/>
        <w:ind w:right="275" w:firstLine="70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российских спортсменов и Национальной сборной команды страны по 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-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6C6A9F92" w14:textId="77777777" w:rsidR="0062385B" w:rsidRDefault="007628E4" w:rsidP="00E17D3C">
      <w:pPr>
        <w:pStyle w:val="a3"/>
        <w:spacing w:before="1" w:line="360" w:lineRule="auto"/>
        <w:ind w:right="645" w:firstLine="709"/>
      </w:pPr>
      <w:r>
        <w:t xml:space="preserve">проявление      уважительного      отношения      к      </w:t>
      </w:r>
      <w:proofErr w:type="gramStart"/>
      <w:r>
        <w:t xml:space="preserve">сверстникам,   </w:t>
      </w:r>
      <w:proofErr w:type="gramEnd"/>
      <w:r>
        <w:t xml:space="preserve">   культуры      общения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взаимодействия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достижении    </w:t>
      </w:r>
      <w:r>
        <w:rPr>
          <w:spacing w:val="47"/>
        </w:rPr>
        <w:t xml:space="preserve"> </w:t>
      </w:r>
      <w:r>
        <w:t xml:space="preserve">общих    </w:t>
      </w:r>
      <w:r>
        <w:rPr>
          <w:spacing w:val="46"/>
        </w:rPr>
        <w:t xml:space="preserve"> </w:t>
      </w:r>
      <w:r>
        <w:t xml:space="preserve">целей    </w:t>
      </w:r>
      <w:r>
        <w:rPr>
          <w:spacing w:val="47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совместной    </w:t>
      </w:r>
      <w:r>
        <w:rPr>
          <w:spacing w:val="4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51788D63" w14:textId="77777777" w:rsidR="0062385B" w:rsidRDefault="007628E4" w:rsidP="00E17D3C">
      <w:pPr>
        <w:pStyle w:val="a3"/>
        <w:spacing w:line="360" w:lineRule="auto"/>
        <w:ind w:right="287" w:firstLine="709"/>
      </w:pPr>
      <w:r>
        <w:t>проявление дисциплинированности, трудолюбия и упорства достижении поставленных целей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18D4F7CB" w14:textId="77777777" w:rsidR="0062385B" w:rsidRDefault="007628E4" w:rsidP="00E17D3C">
      <w:pPr>
        <w:pStyle w:val="a3"/>
        <w:spacing w:line="360" w:lineRule="auto"/>
        <w:ind w:right="288" w:firstLine="70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условиях;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самостоятельной,</w:t>
      </w:r>
      <w:r>
        <w:rPr>
          <w:spacing w:val="22"/>
        </w:rPr>
        <w:t xml:space="preserve"> </w:t>
      </w:r>
      <w:r>
        <w:t>творческой</w:t>
      </w:r>
    </w:p>
    <w:p w14:paraId="3D32DEA5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триатлона;</w:t>
      </w:r>
    </w:p>
    <w:p w14:paraId="639426BF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результат,</w:t>
      </w:r>
      <w:r>
        <w:rPr>
          <w:spacing w:val="5"/>
        </w:rPr>
        <w:t xml:space="preserve"> </w:t>
      </w:r>
      <w:r>
        <w:t>бережному</w:t>
      </w:r>
      <w:r>
        <w:rPr>
          <w:spacing w:val="5"/>
        </w:rPr>
        <w:t xml:space="preserve"> </w:t>
      </w:r>
      <w:r>
        <w:t>отношению</w:t>
      </w:r>
    </w:p>
    <w:p w14:paraId="459F602D" w14:textId="77777777" w:rsidR="0062385B" w:rsidRDefault="007628E4" w:rsidP="00E17D3C">
      <w:pPr>
        <w:pStyle w:val="a3"/>
      </w:pPr>
      <w:r>
        <w:t>к</w:t>
      </w:r>
      <w:r>
        <w:rPr>
          <w:spacing w:val="-7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14:paraId="0E3982AE" w14:textId="77777777" w:rsidR="0062385B" w:rsidRDefault="007628E4" w:rsidP="00E17D3C">
      <w:pPr>
        <w:pStyle w:val="a5"/>
        <w:numPr>
          <w:ilvl w:val="4"/>
          <w:numId w:val="31"/>
        </w:numPr>
        <w:tabs>
          <w:tab w:val="left" w:pos="2811"/>
        </w:tabs>
        <w:spacing w:before="138"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6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F570901" w14:textId="77777777" w:rsidR="0062385B" w:rsidRDefault="007628E4" w:rsidP="00E17D3C">
      <w:pPr>
        <w:pStyle w:val="a3"/>
        <w:spacing w:line="360" w:lineRule="auto"/>
        <w:ind w:firstLine="709"/>
      </w:pPr>
      <w:r>
        <w:t>овладение</w:t>
      </w:r>
      <w:r>
        <w:rPr>
          <w:spacing w:val="10"/>
        </w:rPr>
        <w:t xml:space="preserve"> </w:t>
      </w:r>
      <w:r>
        <w:t>способностью</w:t>
      </w:r>
      <w:r>
        <w:rPr>
          <w:spacing w:val="11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сохранять</w:t>
      </w:r>
      <w:r>
        <w:rPr>
          <w:spacing w:val="10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59014341" w14:textId="77777777" w:rsidR="0062385B" w:rsidRDefault="007628E4" w:rsidP="00E17D3C">
      <w:pPr>
        <w:pStyle w:val="a3"/>
        <w:tabs>
          <w:tab w:val="left" w:pos="2477"/>
          <w:tab w:val="left" w:pos="4067"/>
          <w:tab w:val="left" w:pos="5941"/>
          <w:tab w:val="left" w:pos="6314"/>
          <w:tab w:val="left" w:pos="7605"/>
          <w:tab w:val="left" w:pos="8716"/>
          <w:tab w:val="left" w:pos="9951"/>
        </w:tabs>
        <w:spacing w:line="360" w:lineRule="auto"/>
        <w:ind w:right="277" w:firstLine="709"/>
      </w:pPr>
      <w:r>
        <w:t>умение</w:t>
      </w:r>
      <w:r>
        <w:tab/>
        <w:t>планировать,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  <w:t>учебные</w:t>
      </w:r>
      <w:r>
        <w:tab/>
        <w:t>действия,</w:t>
      </w:r>
      <w:r>
        <w:tab/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нагрузку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отдых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выполнения,</w:t>
      </w:r>
      <w:r>
        <w:rPr>
          <w:spacing w:val="29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наиболее</w:t>
      </w:r>
    </w:p>
    <w:p w14:paraId="207DF0ED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A90858C" w14:textId="77777777" w:rsidR="0062385B" w:rsidRDefault="007628E4" w:rsidP="00E17D3C">
      <w:pPr>
        <w:pStyle w:val="a3"/>
        <w:spacing w:before="62"/>
      </w:pPr>
      <w:r>
        <w:lastRenderedPageBreak/>
        <w:t>эффективные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результата;</w:t>
      </w:r>
    </w:p>
    <w:p w14:paraId="35601058" w14:textId="77777777" w:rsidR="0062385B" w:rsidRDefault="007628E4" w:rsidP="00E17D3C">
      <w:pPr>
        <w:pStyle w:val="a3"/>
        <w:tabs>
          <w:tab w:val="left" w:pos="2692"/>
          <w:tab w:val="left" w:pos="4830"/>
          <w:tab w:val="left" w:pos="6209"/>
          <w:tab w:val="left" w:pos="6797"/>
          <w:tab w:val="left" w:pos="8270"/>
          <w:tab w:val="left" w:pos="9391"/>
          <w:tab w:val="left" w:pos="10131"/>
        </w:tabs>
        <w:spacing w:before="138" w:line="360" w:lineRule="auto"/>
        <w:ind w:right="749" w:firstLine="709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 на</w:t>
      </w:r>
      <w:r>
        <w:rPr>
          <w:spacing w:val="-1"/>
        </w:rPr>
        <w:t xml:space="preserve"> </w:t>
      </w:r>
      <w:r>
        <w:t>основе 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415FDA8F" w14:textId="77777777" w:rsidR="0062385B" w:rsidRDefault="007628E4" w:rsidP="00E17D3C">
      <w:pPr>
        <w:pStyle w:val="a3"/>
        <w:spacing w:line="360" w:lineRule="auto"/>
        <w:ind w:firstLine="709"/>
      </w:pPr>
      <w:r>
        <w:t>понимание</w:t>
      </w:r>
      <w:r>
        <w:rPr>
          <w:spacing w:val="20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15506A95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ind w:left="1491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её</w:t>
      </w:r>
      <w:r>
        <w:tab/>
        <w:t>достижения,</w:t>
      </w:r>
      <w:r>
        <w:tab/>
        <w:t>умение</w:t>
      </w:r>
      <w:r>
        <w:tab/>
        <w:t>договариваться</w:t>
      </w:r>
    </w:p>
    <w:p w14:paraId="4915864F" w14:textId="77777777" w:rsidR="0062385B" w:rsidRDefault="007628E4" w:rsidP="00E17D3C">
      <w:pPr>
        <w:pStyle w:val="a3"/>
        <w:spacing w:before="138" w:line="360" w:lineRule="auto"/>
      </w:pP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20"/>
        </w:rPr>
        <w:t xml:space="preserve"> </w:t>
      </w:r>
      <w:r>
        <w:t>функций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учебной,</w:t>
      </w:r>
      <w:r>
        <w:rPr>
          <w:spacing w:val="21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адекватная</w:t>
      </w:r>
      <w:r>
        <w:rPr>
          <w:spacing w:val="2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14:paraId="59CE56AB" w14:textId="77777777" w:rsidR="0062385B" w:rsidRDefault="007628E4" w:rsidP="00E17D3C">
      <w:pPr>
        <w:pStyle w:val="a3"/>
        <w:tabs>
          <w:tab w:val="left" w:pos="3083"/>
          <w:tab w:val="left" w:pos="4175"/>
          <w:tab w:val="left" w:pos="4615"/>
          <w:tab w:val="left" w:pos="6214"/>
          <w:tab w:val="left" w:pos="7426"/>
          <w:tab w:val="left" w:pos="7971"/>
          <w:tab w:val="left" w:pos="8884"/>
          <w:tab w:val="left" w:pos="10231"/>
        </w:tabs>
        <w:spacing w:line="360" w:lineRule="auto"/>
        <w:ind w:right="597" w:firstLine="709"/>
      </w:pPr>
      <w:r>
        <w:t>обеспечение</w:t>
      </w:r>
      <w:r>
        <w:tab/>
        <w:t>защиты</w:t>
      </w:r>
      <w:r>
        <w:tab/>
        <w:t>и</w:t>
      </w:r>
      <w:r>
        <w:tab/>
        <w:t>сохранности</w:t>
      </w:r>
      <w:r>
        <w:tab/>
        <w:t>природы</w:t>
      </w:r>
      <w:r>
        <w:tab/>
        <w:t>во</w:t>
      </w:r>
      <w:r>
        <w:tab/>
        <w:t>время</w:t>
      </w:r>
      <w:r>
        <w:tab/>
        <w:t>активного</w:t>
      </w:r>
      <w:r>
        <w:tab/>
      </w:r>
      <w:r>
        <w:rPr>
          <w:spacing w:val="-1"/>
        </w:rP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5BDFD362" w14:textId="77777777" w:rsidR="0062385B" w:rsidRDefault="007628E4" w:rsidP="00E17D3C">
      <w:pPr>
        <w:pStyle w:val="a3"/>
        <w:tabs>
          <w:tab w:val="left" w:pos="3032"/>
          <w:tab w:val="left" w:pos="4591"/>
          <w:tab w:val="left" w:pos="6603"/>
          <w:tab w:val="left" w:pos="8239"/>
          <w:tab w:val="left" w:pos="8616"/>
          <w:tab w:val="left" w:pos="9611"/>
          <w:tab w:val="left" w:pos="11060"/>
        </w:tabs>
        <w:spacing w:line="360" w:lineRule="auto"/>
        <w:ind w:right="290" w:firstLine="709"/>
      </w:pPr>
      <w:r>
        <w:t>способность</w:t>
      </w:r>
      <w:r>
        <w:tab/>
        <w:t>организации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учётом</w:t>
      </w:r>
      <w:r>
        <w:tab/>
        <w:t>требований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14:paraId="34BD3AB5" w14:textId="77777777" w:rsidR="0062385B" w:rsidRDefault="007628E4" w:rsidP="00E17D3C">
      <w:pPr>
        <w:pStyle w:val="a3"/>
        <w:spacing w:line="360" w:lineRule="auto"/>
        <w:ind w:right="288" w:firstLine="709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t>образцами;</w:t>
      </w:r>
    </w:p>
    <w:p w14:paraId="5A81FF01" w14:textId="77777777" w:rsidR="0062385B" w:rsidRDefault="007628E4" w:rsidP="00E17D3C">
      <w:pPr>
        <w:pStyle w:val="a3"/>
        <w:tabs>
          <w:tab w:val="left" w:pos="2967"/>
          <w:tab w:val="left" w:pos="4486"/>
          <w:tab w:val="left" w:pos="6513"/>
          <w:tab w:val="left" w:pos="8329"/>
          <w:tab w:val="left" w:pos="9833"/>
        </w:tabs>
        <w:spacing w:line="360" w:lineRule="auto"/>
        <w:ind w:right="827" w:firstLine="709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4820AD9E" w14:textId="77777777" w:rsidR="0062385B" w:rsidRDefault="007628E4" w:rsidP="00E17D3C">
      <w:pPr>
        <w:pStyle w:val="a5"/>
        <w:numPr>
          <w:ilvl w:val="4"/>
          <w:numId w:val="31"/>
        </w:numPr>
        <w:tabs>
          <w:tab w:val="left" w:pos="2811"/>
        </w:tabs>
        <w:spacing w:line="360" w:lineRule="auto"/>
        <w:ind w:right="286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6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28B16197" w14:textId="77777777" w:rsidR="0062385B" w:rsidRDefault="007628E4" w:rsidP="00E17D3C">
      <w:pPr>
        <w:pStyle w:val="a3"/>
        <w:spacing w:before="1" w:line="360" w:lineRule="auto"/>
        <w:ind w:firstLine="709"/>
      </w:pP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значении</w:t>
      </w:r>
      <w:r>
        <w:rPr>
          <w:spacing w:val="37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триатлоном,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средством</w:t>
      </w:r>
      <w:r>
        <w:rPr>
          <w:spacing w:val="37"/>
        </w:rPr>
        <w:t xml:space="preserve"> </w:t>
      </w:r>
      <w:r>
        <w:t>укрепления</w:t>
      </w:r>
      <w:r>
        <w:rPr>
          <w:spacing w:val="37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человека;</w:t>
      </w:r>
    </w:p>
    <w:p w14:paraId="37F99381" w14:textId="77777777" w:rsidR="0062385B" w:rsidRDefault="007628E4" w:rsidP="00E17D3C">
      <w:pPr>
        <w:pStyle w:val="a3"/>
        <w:spacing w:line="360" w:lineRule="auto"/>
        <w:ind w:right="276" w:firstLine="709"/>
      </w:pPr>
      <w:r>
        <w:t>знания по истории возникновения триатлона, достижениях Национальной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 и</w:t>
      </w:r>
      <w:r>
        <w:rPr>
          <w:spacing w:val="-1"/>
        </w:rPr>
        <w:t xml:space="preserve"> </w:t>
      </w:r>
      <w:r>
        <w:t>зарубежных триатлонистах и</w:t>
      </w:r>
      <w:r>
        <w:rPr>
          <w:spacing w:val="-1"/>
        </w:rPr>
        <w:t xml:space="preserve"> </w:t>
      </w:r>
      <w:r>
        <w:t>тренерах;</w:t>
      </w:r>
    </w:p>
    <w:p w14:paraId="7C9C97CC" w14:textId="77777777" w:rsidR="0062385B" w:rsidRDefault="007628E4" w:rsidP="00E17D3C">
      <w:pPr>
        <w:pStyle w:val="a3"/>
        <w:spacing w:line="360" w:lineRule="auto"/>
        <w:ind w:right="292" w:firstLine="70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1E786872" w14:textId="77777777" w:rsidR="0062385B" w:rsidRDefault="007628E4" w:rsidP="00E17D3C">
      <w:pPr>
        <w:pStyle w:val="a3"/>
        <w:spacing w:line="360" w:lineRule="auto"/>
        <w:ind w:right="294" w:firstLine="709"/>
      </w:pPr>
      <w:r>
        <w:t>навыки безопасного поведения во время занятий триатлоном и посещений соревнований по</w:t>
      </w:r>
      <w:r>
        <w:rPr>
          <w:spacing w:val="1"/>
        </w:rPr>
        <w:t xml:space="preserve"> </w:t>
      </w:r>
      <w:r>
        <w:t>триатлону;</w:t>
      </w:r>
    </w:p>
    <w:p w14:paraId="0C4B904B" w14:textId="77777777" w:rsidR="0062385B" w:rsidRDefault="007628E4" w:rsidP="00E17D3C">
      <w:pPr>
        <w:pStyle w:val="a3"/>
        <w:tabs>
          <w:tab w:val="left" w:pos="2604"/>
          <w:tab w:val="left" w:pos="3149"/>
          <w:tab w:val="left" w:pos="4803"/>
          <w:tab w:val="left" w:pos="6057"/>
          <w:tab w:val="left" w:pos="7190"/>
          <w:tab w:val="left" w:pos="8352"/>
          <w:tab w:val="left" w:pos="9678"/>
        </w:tabs>
        <w:spacing w:line="360" w:lineRule="auto"/>
        <w:ind w:right="706" w:firstLine="709"/>
      </w:pPr>
      <w:r>
        <w:t>знания</w:t>
      </w:r>
      <w:r>
        <w:tab/>
        <w:t>и</w:t>
      </w:r>
      <w:r>
        <w:tab/>
        <w:t>соблюдение</w:t>
      </w:r>
      <w:r>
        <w:tab/>
        <w:t>базовых</w:t>
      </w:r>
      <w:r>
        <w:tab/>
        <w:t>правил</w:t>
      </w:r>
      <w:r>
        <w:tab/>
        <w:t>личной</w:t>
      </w:r>
      <w:r>
        <w:tab/>
        <w:t>гигиены,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 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2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триатлоном;</w:t>
      </w:r>
    </w:p>
    <w:p w14:paraId="49EB4D89" w14:textId="77777777" w:rsidR="0062385B" w:rsidRDefault="007628E4" w:rsidP="00E17D3C">
      <w:pPr>
        <w:pStyle w:val="a3"/>
        <w:spacing w:line="360" w:lineRule="auto"/>
        <w:ind w:firstLine="709"/>
      </w:pPr>
      <w:r>
        <w:t>знания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базовых</w:t>
      </w:r>
      <w:r>
        <w:rPr>
          <w:spacing w:val="36"/>
        </w:rPr>
        <w:t xml:space="preserve"> </w:t>
      </w:r>
      <w:r>
        <w:t>навыках</w:t>
      </w:r>
      <w:r>
        <w:rPr>
          <w:spacing w:val="35"/>
        </w:rPr>
        <w:t xml:space="preserve"> </w:t>
      </w:r>
      <w:r>
        <w:t>самоконтроля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наблюдения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физическим</w:t>
      </w:r>
      <w:r>
        <w:rPr>
          <w:spacing w:val="35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14:paraId="630A54C3" w14:textId="77777777" w:rsidR="0062385B" w:rsidRDefault="007628E4" w:rsidP="00E17D3C">
      <w:pPr>
        <w:pStyle w:val="a3"/>
        <w:tabs>
          <w:tab w:val="left" w:pos="2526"/>
          <w:tab w:val="left" w:pos="3453"/>
          <w:tab w:val="left" w:pos="5080"/>
          <w:tab w:val="left" w:pos="7192"/>
          <w:tab w:val="left" w:pos="8333"/>
          <w:tab w:val="left" w:pos="9875"/>
        </w:tabs>
        <w:ind w:left="1491"/>
      </w:pPr>
      <w:r>
        <w:t>знания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физической</w:t>
      </w:r>
      <w:r>
        <w:tab/>
        <w:t>культурой</w:t>
      </w:r>
    </w:p>
    <w:p w14:paraId="1E62AE6F" w14:textId="77777777" w:rsidR="0062385B" w:rsidRDefault="007628E4" w:rsidP="00E17D3C">
      <w:pPr>
        <w:pStyle w:val="a3"/>
        <w:spacing w:before="138" w:line="360" w:lineRule="auto"/>
      </w:pPr>
      <w:r>
        <w:t>и спортом со сверстниками, организации и проведения со сверстниками подвижных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триатлона;</w:t>
      </w:r>
    </w:p>
    <w:p w14:paraId="4ACA99E3" w14:textId="77777777" w:rsidR="0062385B" w:rsidRDefault="007628E4" w:rsidP="00E17D3C">
      <w:pPr>
        <w:pStyle w:val="a3"/>
        <w:ind w:left="1491"/>
      </w:pPr>
      <w:r>
        <w:t>знание,</w:t>
      </w:r>
      <w:r>
        <w:rPr>
          <w:spacing w:val="57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составлять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осваивать</w:t>
      </w:r>
      <w:r>
        <w:rPr>
          <w:spacing w:val="58"/>
        </w:rPr>
        <w:t xml:space="preserve"> </w:t>
      </w:r>
      <w:r>
        <w:t>упражнения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комплексы</w:t>
      </w:r>
      <w:r>
        <w:rPr>
          <w:spacing w:val="58"/>
        </w:rPr>
        <w:t xml:space="preserve"> </w:t>
      </w:r>
      <w:r>
        <w:t>утренней</w:t>
      </w:r>
      <w:r>
        <w:rPr>
          <w:spacing w:val="58"/>
        </w:rPr>
        <w:t xml:space="preserve"> </w:t>
      </w:r>
      <w:r>
        <w:t>гигиенической</w:t>
      </w:r>
    </w:p>
    <w:p w14:paraId="597E70D4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2BB6D46" w14:textId="77777777" w:rsidR="0062385B" w:rsidRDefault="007628E4" w:rsidP="00E17D3C">
      <w:pPr>
        <w:pStyle w:val="a3"/>
        <w:tabs>
          <w:tab w:val="left" w:pos="2800"/>
          <w:tab w:val="left" w:pos="4886"/>
          <w:tab w:val="left" w:pos="6905"/>
          <w:tab w:val="left" w:pos="8927"/>
          <w:tab w:val="left" w:pos="10039"/>
        </w:tabs>
        <w:spacing w:before="62" w:line="360" w:lineRule="auto"/>
        <w:ind w:right="1044"/>
      </w:pPr>
      <w:r>
        <w:lastRenderedPageBreak/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tab/>
        <w:t>для</w:t>
      </w:r>
      <w:r>
        <w:tab/>
      </w:r>
      <w:r>
        <w:rPr>
          <w:spacing w:val="-1"/>
        </w:rPr>
        <w:t>глаз,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осанки, профилактики</w:t>
      </w:r>
      <w:r>
        <w:rPr>
          <w:spacing w:val="-2"/>
        </w:rPr>
        <w:t xml:space="preserve"> </w:t>
      </w:r>
      <w:r>
        <w:t>плоскостопия;</w:t>
      </w:r>
    </w:p>
    <w:p w14:paraId="4B5C04B9" w14:textId="77777777" w:rsidR="0062385B" w:rsidRDefault="007628E4" w:rsidP="00E17D3C">
      <w:pPr>
        <w:pStyle w:val="a3"/>
        <w:tabs>
          <w:tab w:val="left" w:pos="1861"/>
          <w:tab w:val="left" w:pos="3609"/>
          <w:tab w:val="left" w:pos="5513"/>
          <w:tab w:val="left" w:pos="7347"/>
          <w:tab w:val="left" w:pos="9176"/>
        </w:tabs>
        <w:spacing w:line="360" w:lineRule="auto"/>
        <w:ind w:right="287" w:firstLine="709"/>
      </w:pPr>
      <w:r>
        <w:t>умение выполнять комплексы общеразвивающих и корригирующих упражнений, упражнений</w:t>
      </w:r>
      <w:r>
        <w:rPr>
          <w:spacing w:val="1"/>
        </w:rPr>
        <w:t xml:space="preserve"> </w:t>
      </w:r>
      <w:r>
        <w:t>на</w:t>
      </w:r>
      <w:r>
        <w:tab/>
        <w:t>развитие</w:t>
      </w:r>
      <w:r>
        <w:tab/>
        <w:t>быстроты,</w:t>
      </w:r>
      <w:r>
        <w:tab/>
        <w:t>ловкости,</w:t>
      </w:r>
      <w:r>
        <w:tab/>
        <w:t>гибкости,</w:t>
      </w:r>
      <w:r>
        <w:tab/>
        <w:t>упражнений</w:t>
      </w:r>
    </w:p>
    <w:p w14:paraId="242E156F" w14:textId="77777777" w:rsidR="0062385B" w:rsidRDefault="007628E4" w:rsidP="00E17D3C">
      <w:pPr>
        <w:pStyle w:val="a3"/>
        <w:tabs>
          <w:tab w:val="left" w:pos="1774"/>
          <w:tab w:val="left" w:pos="3600"/>
          <w:tab w:val="left" w:pos="5803"/>
          <w:tab w:val="left" w:pos="7392"/>
          <w:tab w:val="left" w:pos="9375"/>
        </w:tabs>
        <w:spacing w:line="360" w:lineRule="auto"/>
        <w:ind w:right="927"/>
      </w:pPr>
      <w:r>
        <w:t>для</w:t>
      </w:r>
      <w:r>
        <w:tab/>
        <w:t>укрепления</w:t>
      </w:r>
      <w:r>
        <w:tab/>
        <w:t>голеностопных</w:t>
      </w:r>
      <w:r>
        <w:tab/>
        <w:t>суставов,</w:t>
      </w:r>
      <w:r>
        <w:tab/>
        <w:t>специальных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 навыков</w:t>
      </w:r>
      <w:r>
        <w:rPr>
          <w:spacing w:val="-2"/>
        </w:rPr>
        <w:t xml:space="preserve"> </w:t>
      </w:r>
      <w:r>
        <w:t>триатлониста;</w:t>
      </w:r>
    </w:p>
    <w:p w14:paraId="16F91034" w14:textId="77777777" w:rsidR="0062385B" w:rsidRDefault="007628E4" w:rsidP="00E17D3C">
      <w:pPr>
        <w:pStyle w:val="a3"/>
        <w:ind w:left="1491"/>
      </w:pPr>
      <w:r>
        <w:t xml:space="preserve">умение       </w:t>
      </w:r>
      <w:r>
        <w:rPr>
          <w:spacing w:val="48"/>
        </w:rPr>
        <w:t xml:space="preserve"> </w:t>
      </w:r>
      <w:r>
        <w:t xml:space="preserve">выполнять        </w:t>
      </w:r>
      <w:r>
        <w:rPr>
          <w:spacing w:val="46"/>
        </w:rPr>
        <w:t xml:space="preserve"> </w:t>
      </w:r>
      <w:r>
        <w:t xml:space="preserve">различные        </w:t>
      </w:r>
      <w:r>
        <w:rPr>
          <w:spacing w:val="47"/>
        </w:rPr>
        <w:t xml:space="preserve"> </w:t>
      </w:r>
      <w:r>
        <w:t xml:space="preserve">виды        </w:t>
      </w:r>
      <w:r>
        <w:rPr>
          <w:spacing w:val="47"/>
        </w:rPr>
        <w:t xml:space="preserve"> </w:t>
      </w:r>
      <w:r>
        <w:t xml:space="preserve">передвижений        </w:t>
      </w:r>
      <w:r>
        <w:rPr>
          <w:spacing w:val="46"/>
        </w:rPr>
        <w:t xml:space="preserve"> </w:t>
      </w:r>
      <w:r>
        <w:t>характерных</w:t>
      </w:r>
    </w:p>
    <w:p w14:paraId="6BEF5C4D" w14:textId="77777777" w:rsidR="0062385B" w:rsidRDefault="007628E4" w:rsidP="00E17D3C">
      <w:pPr>
        <w:pStyle w:val="a3"/>
        <w:spacing w:before="138" w:line="360" w:lineRule="auto"/>
        <w:ind w:right="291"/>
      </w:pP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(оборудованные водоемы, велодорожки, лесопарковая зона) в учебной, игровой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58B4E5C4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52"/>
        </w:rPr>
        <w:t xml:space="preserve"> </w:t>
      </w:r>
      <w:r>
        <w:t>демонстрировать</w:t>
      </w:r>
      <w:r>
        <w:rPr>
          <w:spacing w:val="53"/>
        </w:rPr>
        <w:t xml:space="preserve"> </w:t>
      </w:r>
      <w:r>
        <w:t>базовые</w:t>
      </w:r>
      <w:r>
        <w:rPr>
          <w:spacing w:val="53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спортивного</w:t>
      </w:r>
      <w:r>
        <w:rPr>
          <w:spacing w:val="53"/>
        </w:rPr>
        <w:t xml:space="preserve"> </w:t>
      </w:r>
      <w:r>
        <w:t>плавания</w:t>
      </w:r>
      <w:r>
        <w:rPr>
          <w:spacing w:val="52"/>
        </w:rPr>
        <w:t xml:space="preserve"> </w:t>
      </w:r>
      <w:r>
        <w:t>включая:</w:t>
      </w:r>
      <w:r>
        <w:rPr>
          <w:spacing w:val="53"/>
        </w:rPr>
        <w:t xml:space="preserve"> </w:t>
      </w:r>
      <w:r>
        <w:t>прыжки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спине;</w:t>
      </w:r>
    </w:p>
    <w:p w14:paraId="2EDF6A58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технические</w:t>
      </w:r>
      <w:r>
        <w:rPr>
          <w:spacing w:val="22"/>
        </w:rPr>
        <w:t xml:space="preserve"> </w:t>
      </w:r>
      <w:r>
        <w:t>приемы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велосипеде</w:t>
      </w:r>
      <w:r>
        <w:rPr>
          <w:spacing w:val="22"/>
        </w:rPr>
        <w:t xml:space="preserve"> </w:t>
      </w:r>
      <w:r>
        <w:t>включая:</w:t>
      </w:r>
      <w:r>
        <w:rPr>
          <w:spacing w:val="22"/>
        </w:rPr>
        <w:t xml:space="preserve"> </w:t>
      </w:r>
      <w:r>
        <w:t>быструю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безопасную</w:t>
      </w:r>
      <w:r>
        <w:rPr>
          <w:spacing w:val="-3"/>
        </w:rPr>
        <w:t xml:space="preserve"> </w:t>
      </w:r>
      <w:r>
        <w:t>посадку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велосипед,</w:t>
      </w:r>
      <w:r>
        <w:rPr>
          <w:spacing w:val="-3"/>
        </w:rPr>
        <w:t xml:space="preserve"> </w:t>
      </w:r>
      <w:r>
        <w:t>разгон,</w:t>
      </w:r>
      <w:r>
        <w:rPr>
          <w:spacing w:val="-2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разворотов;</w:t>
      </w:r>
    </w:p>
    <w:p w14:paraId="4BFF7926" w14:textId="77777777" w:rsidR="0062385B" w:rsidRDefault="007628E4" w:rsidP="00E17D3C">
      <w:pPr>
        <w:pStyle w:val="a3"/>
        <w:spacing w:line="360" w:lineRule="auto"/>
        <w:ind w:firstLine="709"/>
      </w:pPr>
      <w:r>
        <w:t>знание</w:t>
      </w:r>
      <w:r>
        <w:rPr>
          <w:spacing w:val="15"/>
        </w:rPr>
        <w:t xml:space="preserve"> </w:t>
      </w:r>
      <w:r>
        <w:t>назначения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узлов</w:t>
      </w:r>
      <w:r>
        <w:rPr>
          <w:spacing w:val="15"/>
        </w:rPr>
        <w:t xml:space="preserve"> </w:t>
      </w:r>
      <w:r>
        <w:t>спортивного</w:t>
      </w:r>
      <w:r>
        <w:rPr>
          <w:spacing w:val="16"/>
        </w:rPr>
        <w:t xml:space="preserve"> </w:t>
      </w:r>
      <w:r>
        <w:t>велосипеда,</w:t>
      </w:r>
      <w:r>
        <w:rPr>
          <w:spacing w:val="16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 велосипеда;</w:t>
      </w:r>
    </w:p>
    <w:p w14:paraId="22D79613" w14:textId="77777777" w:rsidR="0062385B" w:rsidRDefault="007628E4" w:rsidP="00E17D3C">
      <w:pPr>
        <w:pStyle w:val="a3"/>
        <w:tabs>
          <w:tab w:val="left" w:pos="2693"/>
          <w:tab w:val="left" w:pos="4533"/>
          <w:tab w:val="left" w:pos="6444"/>
          <w:tab w:val="left" w:pos="7848"/>
          <w:tab w:val="left" w:pos="9671"/>
        </w:tabs>
        <w:spacing w:line="360" w:lineRule="auto"/>
        <w:ind w:right="790" w:firstLine="709"/>
      </w:pPr>
      <w:r>
        <w:t>способность</w:t>
      </w:r>
      <w:r>
        <w:rPr>
          <w:spacing w:val="11"/>
        </w:rPr>
        <w:t xml:space="preserve"> </w:t>
      </w:r>
      <w:r>
        <w:t>концентрировать</w:t>
      </w:r>
      <w:r>
        <w:rPr>
          <w:spacing w:val="11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базовых</w:t>
      </w:r>
      <w:r>
        <w:rPr>
          <w:spacing w:val="11"/>
        </w:rPr>
        <w:t xml:space="preserve"> </w:t>
      </w:r>
      <w:r>
        <w:t>элементах</w:t>
      </w:r>
      <w:r>
        <w:rPr>
          <w:spacing w:val="11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tab/>
        <w:t>сегментах</w:t>
      </w:r>
      <w:r>
        <w:tab/>
        <w:t>триатлона,</w:t>
      </w:r>
      <w:r>
        <w:tab/>
        <w:t>уметь</w:t>
      </w:r>
      <w:r>
        <w:tab/>
        <w:t>устранять</w:t>
      </w:r>
      <w:r>
        <w:tab/>
        <w:t>ошибки</w:t>
      </w:r>
    </w:p>
    <w:p w14:paraId="43A526A0" w14:textId="77777777" w:rsidR="0062385B" w:rsidRDefault="007628E4" w:rsidP="00E17D3C">
      <w:pPr>
        <w:pStyle w:val="a3"/>
      </w:pPr>
      <w:r>
        <w:t>после</w:t>
      </w:r>
      <w:r>
        <w:rPr>
          <w:spacing w:val="-5"/>
        </w:rPr>
        <w:t xml:space="preserve"> </w:t>
      </w:r>
      <w:r>
        <w:t>подсказки</w:t>
      </w:r>
      <w:r>
        <w:rPr>
          <w:spacing w:val="-5"/>
        </w:rPr>
        <w:t xml:space="preserve"> </w:t>
      </w:r>
      <w:r>
        <w:t>учителя;</w:t>
      </w:r>
    </w:p>
    <w:p w14:paraId="31C7AC28" w14:textId="77777777" w:rsidR="0062385B" w:rsidRDefault="007628E4" w:rsidP="00E17D3C">
      <w:pPr>
        <w:pStyle w:val="a3"/>
        <w:tabs>
          <w:tab w:val="left" w:pos="2595"/>
          <w:tab w:val="left" w:pos="3019"/>
          <w:tab w:val="left" w:pos="4676"/>
          <w:tab w:val="left" w:pos="5890"/>
          <w:tab w:val="left" w:pos="6329"/>
          <w:tab w:val="left" w:pos="7519"/>
          <w:tab w:val="left" w:pos="9349"/>
          <w:tab w:val="left" w:pos="9908"/>
        </w:tabs>
        <w:spacing w:before="139" w:line="360" w:lineRule="auto"/>
        <w:ind w:right="546" w:firstLine="709"/>
      </w:pPr>
      <w:r>
        <w:t>участие</w:t>
      </w:r>
      <w:r>
        <w:tab/>
        <w:t>в</w:t>
      </w:r>
      <w:r>
        <w:tab/>
        <w:t>контрольных</w:t>
      </w:r>
      <w:r>
        <w:tab/>
        <w:t>занятиях</w:t>
      </w:r>
      <w:r>
        <w:tab/>
        <w:t>и</w:t>
      </w:r>
      <w:r>
        <w:tab/>
        <w:t>учебных</w:t>
      </w:r>
      <w:r>
        <w:tab/>
        <w:t>соревнованиях</w:t>
      </w:r>
      <w:r>
        <w:tab/>
        <w:t>по</w:t>
      </w:r>
      <w:r>
        <w:tab/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входящим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триатлон</w:t>
      </w:r>
      <w:r>
        <w:rPr>
          <w:spacing w:val="41"/>
        </w:rPr>
        <w:t xml:space="preserve"> </w:t>
      </w:r>
      <w:r>
        <w:t>спортивным</w:t>
      </w:r>
      <w:r>
        <w:rPr>
          <w:spacing w:val="41"/>
        </w:rPr>
        <w:t xml:space="preserve"> </w:t>
      </w:r>
      <w:r>
        <w:t>дисциплинам)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укороченных</w:t>
      </w:r>
      <w:r>
        <w:rPr>
          <w:spacing w:val="41"/>
        </w:rPr>
        <w:t xml:space="preserve"> </w:t>
      </w:r>
      <w:r>
        <w:t>дистанциях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14:paraId="542440D0" w14:textId="77777777" w:rsidR="0062385B" w:rsidRDefault="007628E4" w:rsidP="00E17D3C">
      <w:pPr>
        <w:pStyle w:val="a3"/>
        <w:tabs>
          <w:tab w:val="left" w:pos="2950"/>
          <w:tab w:val="left" w:pos="5369"/>
          <w:tab w:val="left" w:pos="6849"/>
          <w:tab w:val="left" w:pos="7316"/>
          <w:tab w:val="left" w:pos="8196"/>
          <w:tab w:val="left" w:pos="8543"/>
          <w:tab w:val="left" w:pos="10071"/>
        </w:tabs>
        <w:spacing w:line="360" w:lineRule="auto"/>
        <w:ind w:right="289" w:firstLine="709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триатлониста.</w:t>
      </w:r>
    </w:p>
    <w:p w14:paraId="0DD753F1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14:paraId="18BBF901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«Лапта».</w:t>
      </w:r>
    </w:p>
    <w:p w14:paraId="7E4C5488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Модуль «Лапта» (далее – модуль по лапте, лапта) на уровне начального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14:paraId="5153D5F3" w14:textId="77777777" w:rsidR="0062385B" w:rsidRDefault="007628E4" w:rsidP="00E17D3C">
      <w:pPr>
        <w:pStyle w:val="a3"/>
        <w:ind w:left="1491"/>
      </w:pPr>
      <w:r>
        <w:t xml:space="preserve">Русская   </w:t>
      </w:r>
      <w:r>
        <w:rPr>
          <w:spacing w:val="54"/>
        </w:rPr>
        <w:t xml:space="preserve"> </w:t>
      </w:r>
      <w:r>
        <w:t xml:space="preserve">лапта    </w:t>
      </w:r>
      <w:r>
        <w:rPr>
          <w:spacing w:val="52"/>
        </w:rPr>
        <w:t xml:space="preserve"> </w:t>
      </w:r>
      <w:r>
        <w:t xml:space="preserve">–    </w:t>
      </w:r>
      <w:r>
        <w:rPr>
          <w:spacing w:val="52"/>
        </w:rPr>
        <w:t xml:space="preserve"> </w:t>
      </w:r>
      <w:r>
        <w:t xml:space="preserve">одна    </w:t>
      </w:r>
      <w:r>
        <w:rPr>
          <w:spacing w:val="52"/>
        </w:rPr>
        <w:t xml:space="preserve"> </w:t>
      </w:r>
      <w:r>
        <w:t xml:space="preserve">из    </w:t>
      </w:r>
      <w:r>
        <w:rPr>
          <w:spacing w:val="52"/>
        </w:rPr>
        <w:t xml:space="preserve"> </w:t>
      </w:r>
      <w:r>
        <w:t xml:space="preserve">древнейших    </w:t>
      </w:r>
      <w:r>
        <w:rPr>
          <w:spacing w:val="52"/>
        </w:rPr>
        <w:t xml:space="preserve"> </w:t>
      </w:r>
      <w:r>
        <w:t xml:space="preserve">национальных    </w:t>
      </w:r>
      <w:r>
        <w:rPr>
          <w:spacing w:val="52"/>
        </w:rPr>
        <w:t xml:space="preserve"> </w:t>
      </w:r>
      <w:r>
        <w:t xml:space="preserve">спортивных    </w:t>
      </w:r>
      <w:r>
        <w:rPr>
          <w:spacing w:val="52"/>
        </w:rPr>
        <w:t xml:space="preserve"> </w:t>
      </w:r>
      <w:r>
        <w:t>игр.</w:t>
      </w:r>
    </w:p>
    <w:p w14:paraId="18439E87" w14:textId="77777777" w:rsidR="0062385B" w:rsidRDefault="007628E4" w:rsidP="00E17D3C">
      <w:pPr>
        <w:pStyle w:val="a3"/>
        <w:tabs>
          <w:tab w:val="left" w:pos="3013"/>
          <w:tab w:val="left" w:pos="4761"/>
          <w:tab w:val="left" w:pos="5764"/>
          <w:tab w:val="left" w:pos="7855"/>
          <w:tab w:val="left" w:pos="9057"/>
        </w:tabs>
        <w:spacing w:before="138" w:line="360" w:lineRule="auto"/>
        <w:ind w:right="297"/>
      </w:pPr>
      <w:r>
        <w:t>В настоящее время русская лапта является официальным видом спорта. Лаптой можно заниматься с</w:t>
      </w:r>
      <w:r>
        <w:rPr>
          <w:spacing w:val="1"/>
        </w:rPr>
        <w:t xml:space="preserve"> </w:t>
      </w:r>
      <w:r>
        <w:t>дошкольного</w:t>
      </w:r>
      <w:r>
        <w:tab/>
        <w:t>возраста</w:t>
      </w:r>
      <w:r>
        <w:tab/>
        <w:t>и</w:t>
      </w:r>
      <w:r>
        <w:tab/>
        <w:t>продолжать</w:t>
      </w:r>
      <w:r>
        <w:tab/>
        <w:t>эту</w:t>
      </w:r>
      <w:r>
        <w:tab/>
        <w:t>деятельность</w:t>
      </w:r>
    </w:p>
    <w:p w14:paraId="75254CF3" w14:textId="77777777" w:rsidR="0062385B" w:rsidRDefault="007628E4" w:rsidP="00E17D3C">
      <w:pPr>
        <w:pStyle w:val="a3"/>
      </w:pP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многих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жизни.</w:t>
      </w:r>
    </w:p>
    <w:p w14:paraId="3305F10D" w14:textId="77777777" w:rsidR="0062385B" w:rsidRDefault="007628E4" w:rsidP="00E17D3C">
      <w:pPr>
        <w:pStyle w:val="a3"/>
        <w:spacing w:before="138"/>
        <w:ind w:left="1491"/>
      </w:pPr>
      <w:r>
        <w:t xml:space="preserve">Лапта      </w:t>
      </w:r>
      <w:r>
        <w:rPr>
          <w:spacing w:val="43"/>
        </w:rPr>
        <w:t xml:space="preserve"> </w:t>
      </w:r>
      <w:r>
        <w:t xml:space="preserve">является       </w:t>
      </w:r>
      <w:r>
        <w:rPr>
          <w:spacing w:val="41"/>
        </w:rPr>
        <w:t xml:space="preserve"> </w:t>
      </w:r>
      <w:r>
        <w:t xml:space="preserve">универсальным       </w:t>
      </w:r>
      <w:r>
        <w:rPr>
          <w:spacing w:val="41"/>
        </w:rPr>
        <w:t xml:space="preserve"> </w:t>
      </w:r>
      <w:r>
        <w:t xml:space="preserve">средством       </w:t>
      </w:r>
      <w:r>
        <w:rPr>
          <w:spacing w:val="42"/>
        </w:rPr>
        <w:t xml:space="preserve"> </w:t>
      </w:r>
      <w:r>
        <w:t xml:space="preserve">физического       </w:t>
      </w:r>
      <w:r>
        <w:rPr>
          <w:spacing w:val="41"/>
        </w:rPr>
        <w:t xml:space="preserve"> </w:t>
      </w:r>
      <w:r>
        <w:t>воспитания</w:t>
      </w:r>
    </w:p>
    <w:p w14:paraId="05FD536C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2760596" w14:textId="77777777" w:rsidR="0062385B" w:rsidRDefault="007628E4" w:rsidP="00E17D3C">
      <w:pPr>
        <w:pStyle w:val="a3"/>
        <w:spacing w:before="62"/>
      </w:pPr>
      <w:r>
        <w:lastRenderedPageBreak/>
        <w:t xml:space="preserve">и      </w:t>
      </w:r>
      <w:r>
        <w:rPr>
          <w:spacing w:val="43"/>
        </w:rPr>
        <w:t xml:space="preserve"> </w:t>
      </w:r>
      <w:r>
        <w:t xml:space="preserve">способствует       </w:t>
      </w:r>
      <w:r>
        <w:rPr>
          <w:spacing w:val="41"/>
        </w:rPr>
        <w:t xml:space="preserve"> </w:t>
      </w:r>
      <w:r>
        <w:t xml:space="preserve">гармоничному       </w:t>
      </w:r>
      <w:r>
        <w:rPr>
          <w:spacing w:val="41"/>
        </w:rPr>
        <w:t xml:space="preserve"> </w:t>
      </w:r>
      <w:proofErr w:type="gramStart"/>
      <w:r>
        <w:t xml:space="preserve">развитию,   </w:t>
      </w:r>
      <w:proofErr w:type="gramEnd"/>
      <w:r>
        <w:t xml:space="preserve">    </w:t>
      </w:r>
      <w:r>
        <w:rPr>
          <w:spacing w:val="42"/>
        </w:rPr>
        <w:t xml:space="preserve"> </w:t>
      </w:r>
      <w:r>
        <w:t xml:space="preserve">укреплению       </w:t>
      </w:r>
      <w:r>
        <w:rPr>
          <w:spacing w:val="41"/>
        </w:rPr>
        <w:t xml:space="preserve"> </w:t>
      </w:r>
      <w:r>
        <w:t xml:space="preserve">здоровья       </w:t>
      </w:r>
      <w:r>
        <w:rPr>
          <w:spacing w:val="42"/>
        </w:rPr>
        <w:t xml:space="preserve"> </w:t>
      </w:r>
      <w:r>
        <w:t>детей.</w:t>
      </w:r>
    </w:p>
    <w:p w14:paraId="64C143E6" w14:textId="77777777" w:rsidR="0062385B" w:rsidRDefault="007628E4" w:rsidP="00E17D3C">
      <w:pPr>
        <w:pStyle w:val="a3"/>
        <w:spacing w:before="138" w:line="360" w:lineRule="auto"/>
        <w:ind w:right="276"/>
        <w:rPr>
          <w:b/>
        </w:rPr>
      </w:pP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 у обучающихся</w:t>
      </w:r>
      <w:r>
        <w:rPr>
          <w:spacing w:val="1"/>
        </w:rPr>
        <w:t xml:space="preserve"> </w:t>
      </w:r>
      <w:r>
        <w:t>всех физических качеств, комплексно влияют на органы и системы растущего организма 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уровень</w:t>
      </w:r>
      <w:r>
        <w:rPr>
          <w:b/>
        </w:rPr>
        <w:t>.</w:t>
      </w:r>
    </w:p>
    <w:p w14:paraId="6556CAC9" w14:textId="77777777" w:rsidR="0062385B" w:rsidRDefault="007628E4" w:rsidP="00E17D3C">
      <w:pPr>
        <w:pStyle w:val="a3"/>
        <w:spacing w:line="360" w:lineRule="auto"/>
        <w:ind w:right="287" w:firstLine="709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 проведении учебной и внеурочной деятельности не требуется больших средств на 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 так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4DAE6101" w14:textId="77777777" w:rsidR="0062385B" w:rsidRDefault="007628E4" w:rsidP="00E17D3C">
      <w:pPr>
        <w:pStyle w:val="a3"/>
        <w:spacing w:line="360" w:lineRule="auto"/>
        <w:ind w:right="275" w:firstLine="709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 а также способствует формированию комплекса психофизиологических свойств 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</w:t>
      </w:r>
      <w:r>
        <w:rPr>
          <w:b/>
        </w:rPr>
        <w:t>.</w:t>
      </w:r>
    </w:p>
    <w:p w14:paraId="35CC30FD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line="360" w:lineRule="auto"/>
        <w:ind w:left="782" w:right="281" w:firstLine="709"/>
        <w:jc w:val="left"/>
        <w:rPr>
          <w:sz w:val="24"/>
        </w:rPr>
      </w:pPr>
      <w:r>
        <w:rPr>
          <w:sz w:val="24"/>
        </w:rPr>
        <w:t>Целью изучения модуля «Лапта»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14:paraId="75803AA4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14:paraId="53569286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14:paraId="3B3FFCB7" w14:textId="77777777" w:rsidR="0062385B" w:rsidRDefault="007628E4" w:rsidP="00E17D3C">
      <w:pPr>
        <w:pStyle w:val="a3"/>
        <w:spacing w:before="1" w:line="360" w:lineRule="auto"/>
        <w:ind w:right="277" w:firstLine="70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лапте;</w:t>
      </w:r>
    </w:p>
    <w:p w14:paraId="20CED0C0" w14:textId="77777777" w:rsidR="0062385B" w:rsidRDefault="007628E4" w:rsidP="00E17D3C">
      <w:pPr>
        <w:pStyle w:val="a3"/>
        <w:tabs>
          <w:tab w:val="left" w:pos="2758"/>
          <w:tab w:val="left" w:pos="4997"/>
          <w:tab w:val="left" w:pos="7021"/>
          <w:tab w:val="left" w:pos="9301"/>
        </w:tabs>
        <w:spacing w:line="360" w:lineRule="auto"/>
        <w:ind w:right="292" w:firstLine="709"/>
      </w:pPr>
      <w:r>
        <w:t>формирование общих представлений о лапте, ее истории развития, возможностях и значении в</w:t>
      </w:r>
      <w:r>
        <w:rPr>
          <w:spacing w:val="-57"/>
        </w:rPr>
        <w:t xml:space="preserve"> </w:t>
      </w:r>
      <w:r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  <w:t>развитии</w:t>
      </w:r>
    </w:p>
    <w:p w14:paraId="392B082D" w14:textId="77777777" w:rsidR="0062385B" w:rsidRDefault="007628E4" w:rsidP="00E17D3C">
      <w:pPr>
        <w:pStyle w:val="a3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14:paraId="42E5898E" w14:textId="77777777" w:rsidR="0062385B" w:rsidRDefault="007628E4" w:rsidP="00E17D3C">
      <w:pPr>
        <w:pStyle w:val="a3"/>
        <w:spacing w:before="138" w:line="360" w:lineRule="auto"/>
        <w:ind w:right="280" w:firstLine="7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действиями и</w:t>
      </w:r>
      <w:r>
        <w:rPr>
          <w:spacing w:val="-57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14:paraId="7ADAD2F1" w14:textId="77777777" w:rsidR="0062385B" w:rsidRDefault="007628E4" w:rsidP="00E17D3C">
      <w:pPr>
        <w:pStyle w:val="a3"/>
        <w:spacing w:line="360" w:lineRule="auto"/>
        <w:ind w:right="287" w:firstLine="70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37DB56E5" w14:textId="77777777" w:rsidR="0062385B" w:rsidRDefault="007628E4" w:rsidP="00E17D3C">
      <w:pPr>
        <w:pStyle w:val="a3"/>
        <w:spacing w:line="360" w:lineRule="auto"/>
        <w:ind w:right="281" w:firstLine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14:paraId="74A16608" w14:textId="77777777" w:rsidR="0062385B" w:rsidRDefault="007628E4" w:rsidP="00E17D3C">
      <w:pPr>
        <w:pStyle w:val="a3"/>
        <w:spacing w:line="360" w:lineRule="auto"/>
        <w:ind w:left="1491" w:right="2766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167.4.15.4.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«Лапта».</w:t>
      </w:r>
    </w:p>
    <w:p w14:paraId="6ED42EC0" w14:textId="77777777" w:rsidR="0062385B" w:rsidRDefault="007628E4" w:rsidP="00E17D3C">
      <w:pPr>
        <w:pStyle w:val="a3"/>
        <w:tabs>
          <w:tab w:val="left" w:pos="2638"/>
          <w:tab w:val="left" w:pos="3830"/>
          <w:tab w:val="left" w:pos="5109"/>
          <w:tab w:val="left" w:pos="5803"/>
          <w:tab w:val="left" w:pos="7079"/>
          <w:tab w:val="left" w:pos="7900"/>
          <w:tab w:val="left" w:pos="9753"/>
        </w:tabs>
        <w:ind w:left="1491"/>
      </w:pPr>
      <w:r>
        <w:t>Модуль</w:t>
      </w:r>
      <w:r>
        <w:tab/>
        <w:t>«Лапта»</w:t>
      </w:r>
      <w:r>
        <w:tab/>
        <w:t>доступен</w:t>
      </w:r>
      <w:r>
        <w:tab/>
        <w:t>для</w:t>
      </w:r>
      <w:r>
        <w:tab/>
        <w:t>освоения</w:t>
      </w:r>
      <w:r>
        <w:tab/>
        <w:t>всем</w:t>
      </w:r>
      <w:r>
        <w:tab/>
        <w:t>обучающимся,</w:t>
      </w:r>
      <w:r>
        <w:tab/>
        <w:t>независимо</w:t>
      </w:r>
    </w:p>
    <w:p w14:paraId="5D1260AD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513C077" w14:textId="77777777" w:rsidR="0062385B" w:rsidRDefault="007628E4" w:rsidP="00E17D3C">
      <w:pPr>
        <w:pStyle w:val="a3"/>
        <w:spacing w:before="62" w:line="360" w:lineRule="auto"/>
        <w:ind w:right="297"/>
      </w:pPr>
      <w:r>
        <w:lastRenderedPageBreak/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01CB5320" w14:textId="77777777" w:rsidR="0062385B" w:rsidRDefault="007628E4" w:rsidP="00E17D3C">
      <w:pPr>
        <w:pStyle w:val="a3"/>
        <w:tabs>
          <w:tab w:val="left" w:pos="1975"/>
          <w:tab w:val="left" w:pos="3910"/>
          <w:tab w:val="left" w:pos="5224"/>
          <w:tab w:val="left" w:pos="6980"/>
          <w:tab w:val="left" w:pos="8998"/>
        </w:tabs>
        <w:spacing w:line="360" w:lineRule="auto"/>
        <w:ind w:right="282" w:firstLine="709"/>
      </w:pPr>
      <w:r>
        <w:t>Интеграция модуля по лапте поможет обучающимся в освоении содержательных компонентов</w:t>
      </w:r>
      <w:r>
        <w:rPr>
          <w:spacing w:val="-57"/>
        </w:rPr>
        <w:t xml:space="preserve"> </w:t>
      </w:r>
      <w:r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</w:p>
    <w:p w14:paraId="7040A772" w14:textId="77777777" w:rsidR="0062385B" w:rsidRDefault="007628E4" w:rsidP="00E17D3C">
      <w:pPr>
        <w:pStyle w:val="a3"/>
        <w:spacing w:line="360" w:lineRule="auto"/>
        <w:ind w:right="278"/>
      </w:pPr>
      <w:r>
        <w:t>и спортивным играм, гимнастике, а также в освоении программ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 спортивных клубов, подготовке обучающихся к сдаче норм 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</w:t>
      </w:r>
      <w:r>
        <w:rPr>
          <w:spacing w:val="1"/>
        </w:rPr>
        <w:t xml:space="preserve"> </w:t>
      </w:r>
      <w:r>
        <w:t>и участии в спортивных</w:t>
      </w:r>
      <w:r>
        <w:rPr>
          <w:spacing w:val="1"/>
        </w:rPr>
        <w:t xml:space="preserve"> </w:t>
      </w:r>
      <w:r>
        <w:t>мероприятиях.</w:t>
      </w:r>
    </w:p>
    <w:p w14:paraId="7B64C2CA" w14:textId="77777777" w:rsidR="0062385B" w:rsidRDefault="007628E4" w:rsidP="00E17D3C">
      <w:pPr>
        <w:pStyle w:val="a5"/>
        <w:numPr>
          <w:ilvl w:val="3"/>
          <w:numId w:val="29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6391B265" w14:textId="77777777" w:rsidR="0062385B" w:rsidRDefault="007628E4" w:rsidP="00E17D3C">
      <w:pPr>
        <w:pStyle w:val="a3"/>
        <w:spacing w:before="138" w:line="360" w:lineRule="auto"/>
        <w:ind w:right="286" w:firstLine="7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6775C600" w14:textId="77777777" w:rsidR="0062385B" w:rsidRDefault="007628E4" w:rsidP="00E17D3C">
      <w:pPr>
        <w:pStyle w:val="a3"/>
        <w:tabs>
          <w:tab w:val="left" w:pos="2272"/>
          <w:tab w:val="left" w:pos="4534"/>
          <w:tab w:val="left" w:pos="6695"/>
          <w:tab w:val="left" w:pos="9290"/>
        </w:tabs>
        <w:spacing w:line="360" w:lineRule="auto"/>
        <w:ind w:right="293" w:firstLine="709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14:paraId="2C39CAC3" w14:textId="77777777" w:rsidR="0062385B" w:rsidRDefault="007628E4" w:rsidP="00E17D3C">
      <w:pPr>
        <w:pStyle w:val="a3"/>
      </w:pPr>
      <w:r>
        <w:t xml:space="preserve">из       </w:t>
      </w:r>
      <w:r>
        <w:rPr>
          <w:spacing w:val="4"/>
        </w:rPr>
        <w:t xml:space="preserve"> </w:t>
      </w:r>
      <w:proofErr w:type="gramStart"/>
      <w:r>
        <w:t xml:space="preserve">перечня,   </w:t>
      </w:r>
      <w:proofErr w:type="gramEnd"/>
      <w:r>
        <w:t xml:space="preserve">     </w:t>
      </w:r>
      <w:r>
        <w:rPr>
          <w:spacing w:val="2"/>
        </w:rPr>
        <w:t xml:space="preserve"> </w:t>
      </w:r>
      <w:r>
        <w:t xml:space="preserve">предлагаемого        </w:t>
      </w:r>
      <w:r>
        <w:rPr>
          <w:spacing w:val="3"/>
        </w:rPr>
        <w:t xml:space="preserve"> </w:t>
      </w:r>
      <w:r>
        <w:t xml:space="preserve">образовательной        </w:t>
      </w:r>
      <w:r>
        <w:rPr>
          <w:spacing w:val="3"/>
        </w:rPr>
        <w:t xml:space="preserve"> </w:t>
      </w:r>
      <w:r>
        <w:t xml:space="preserve">организацией,        </w:t>
      </w:r>
      <w:r>
        <w:rPr>
          <w:spacing w:val="3"/>
        </w:rPr>
        <w:t xml:space="preserve"> </w:t>
      </w:r>
      <w:r>
        <w:t>включающей,</w:t>
      </w:r>
    </w:p>
    <w:p w14:paraId="40246FBC" w14:textId="77777777" w:rsidR="0062385B" w:rsidRDefault="007628E4" w:rsidP="00E17D3C">
      <w:pPr>
        <w:pStyle w:val="a3"/>
        <w:spacing w:before="138" w:line="360" w:lineRule="auto"/>
        <w:ind w:right="28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50DF516B" w14:textId="77777777" w:rsidR="0062385B" w:rsidRDefault="007628E4" w:rsidP="00E17D3C">
      <w:pPr>
        <w:pStyle w:val="a3"/>
        <w:spacing w:before="1" w:line="360" w:lineRule="auto"/>
        <w:ind w:right="280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224352B6" w14:textId="77777777" w:rsidR="0062385B" w:rsidRDefault="007628E4" w:rsidP="00E17D3C">
      <w:pPr>
        <w:pStyle w:val="a5"/>
        <w:numPr>
          <w:ilvl w:val="3"/>
          <w:numId w:val="29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14:paraId="0BC8C59F" w14:textId="77777777" w:rsidR="0062385B" w:rsidRDefault="007628E4" w:rsidP="00E17D3C">
      <w:pPr>
        <w:pStyle w:val="a5"/>
        <w:numPr>
          <w:ilvl w:val="0"/>
          <w:numId w:val="2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14:paraId="30520C66" w14:textId="77777777" w:rsidR="0062385B" w:rsidRDefault="007628E4" w:rsidP="00E17D3C">
      <w:pPr>
        <w:pStyle w:val="a3"/>
        <w:spacing w:before="138"/>
        <w:ind w:left="1491"/>
      </w:pPr>
      <w:r>
        <w:rPr>
          <w:spacing w:val="-1"/>
        </w:rPr>
        <w:t>История</w:t>
      </w:r>
      <w:r>
        <w:rPr>
          <w:spacing w:val="-11"/>
        </w:rPr>
        <w:t xml:space="preserve"> </w:t>
      </w:r>
      <w:r>
        <w:t>зарождения</w:t>
      </w:r>
      <w:r>
        <w:rPr>
          <w:spacing w:val="-9"/>
        </w:rPr>
        <w:t xml:space="preserve"> </w:t>
      </w:r>
      <w:r>
        <w:t>лапты.</w:t>
      </w:r>
      <w:r>
        <w:rPr>
          <w:spacing w:val="-8"/>
        </w:rPr>
        <w:t xml:space="preserve"> </w:t>
      </w:r>
      <w:r>
        <w:t>Современное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лапты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</w:p>
    <w:p w14:paraId="56B28244" w14:textId="77777777" w:rsidR="0062385B" w:rsidRDefault="007628E4" w:rsidP="00E17D3C">
      <w:pPr>
        <w:pStyle w:val="a3"/>
        <w:tabs>
          <w:tab w:val="left" w:pos="3455"/>
          <w:tab w:val="left" w:pos="4565"/>
          <w:tab w:val="left" w:pos="6033"/>
          <w:tab w:val="left" w:pos="7293"/>
          <w:tab w:val="left" w:pos="7843"/>
          <w:tab w:val="left" w:pos="9502"/>
        </w:tabs>
        <w:spacing w:before="138" w:line="360" w:lineRule="auto"/>
        <w:ind w:right="717" w:firstLine="709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инвентаре.</w:t>
      </w:r>
    </w:p>
    <w:p w14:paraId="193C430C" w14:textId="77777777" w:rsidR="0062385B" w:rsidRDefault="007628E4" w:rsidP="00E17D3C">
      <w:pPr>
        <w:pStyle w:val="a3"/>
        <w:ind w:left="1491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</w:p>
    <w:p w14:paraId="37E4DCC1" w14:textId="77777777" w:rsidR="0062385B" w:rsidRDefault="007628E4" w:rsidP="00E17D3C">
      <w:pPr>
        <w:pStyle w:val="a3"/>
        <w:spacing w:before="138"/>
        <w:ind w:left="149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лаптой.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14:paraId="61F5B732" w14:textId="77777777" w:rsidR="0062385B" w:rsidRDefault="007628E4" w:rsidP="00E17D3C">
      <w:pPr>
        <w:pStyle w:val="a5"/>
        <w:numPr>
          <w:ilvl w:val="0"/>
          <w:numId w:val="2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14:paraId="2A81E643" w14:textId="77777777" w:rsidR="0062385B" w:rsidRDefault="007628E4" w:rsidP="00E17D3C">
      <w:pPr>
        <w:pStyle w:val="a3"/>
        <w:spacing w:before="138" w:line="360" w:lineRule="auto"/>
        <w:ind w:firstLine="709"/>
      </w:pP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проведения.</w:t>
      </w:r>
      <w:r>
        <w:rPr>
          <w:spacing w:val="7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лапты.</w:t>
      </w:r>
    </w:p>
    <w:p w14:paraId="546B5DCC" w14:textId="77777777" w:rsidR="0062385B" w:rsidRDefault="007628E4" w:rsidP="00E17D3C">
      <w:pPr>
        <w:pStyle w:val="a3"/>
        <w:tabs>
          <w:tab w:val="left" w:pos="3203"/>
          <w:tab w:val="left" w:pos="3569"/>
          <w:tab w:val="left" w:pos="4131"/>
          <w:tab w:val="left" w:pos="4838"/>
          <w:tab w:val="left" w:pos="5188"/>
          <w:tab w:val="left" w:pos="6272"/>
          <w:tab w:val="left" w:pos="6638"/>
          <w:tab w:val="left" w:pos="8725"/>
          <w:tab w:val="left" w:pos="10388"/>
        </w:tabs>
        <w:spacing w:line="360" w:lineRule="auto"/>
        <w:ind w:right="290" w:firstLine="709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14:paraId="35FA438F" w14:textId="77777777" w:rsidR="0062385B" w:rsidRDefault="007628E4" w:rsidP="00E17D3C">
      <w:pPr>
        <w:pStyle w:val="a3"/>
        <w:tabs>
          <w:tab w:val="left" w:pos="2767"/>
          <w:tab w:val="left" w:pos="4485"/>
          <w:tab w:val="left" w:pos="6326"/>
          <w:tab w:val="left" w:pos="7799"/>
          <w:tab w:val="left" w:pos="8441"/>
          <w:tab w:val="left" w:pos="9451"/>
        </w:tabs>
        <w:ind w:left="1491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</w:p>
    <w:p w14:paraId="5CFEA6BB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04F2F59" w14:textId="77777777" w:rsidR="0062385B" w:rsidRDefault="007628E4" w:rsidP="00E17D3C">
      <w:pPr>
        <w:pStyle w:val="a3"/>
        <w:spacing w:before="62"/>
      </w:pPr>
      <w:r>
        <w:lastRenderedPageBreak/>
        <w:t>по</w:t>
      </w:r>
      <w:r>
        <w:rPr>
          <w:spacing w:val="-5"/>
        </w:rPr>
        <w:t xml:space="preserve"> </w:t>
      </w:r>
      <w:r>
        <w:t>лапте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зрителя,</w:t>
      </w:r>
      <w:r>
        <w:rPr>
          <w:spacing w:val="-4"/>
        </w:rPr>
        <w:t xml:space="preserve"> </w:t>
      </w:r>
      <w:r>
        <w:t>болельщика.</w:t>
      </w:r>
    </w:p>
    <w:p w14:paraId="68D833E2" w14:textId="77777777" w:rsidR="0062385B" w:rsidRDefault="007628E4" w:rsidP="00E17D3C">
      <w:pPr>
        <w:pStyle w:val="a3"/>
        <w:tabs>
          <w:tab w:val="left" w:pos="2785"/>
          <w:tab w:val="left" w:pos="3431"/>
          <w:tab w:val="left" w:pos="5194"/>
          <w:tab w:val="left" w:pos="6918"/>
          <w:tab w:val="left" w:pos="9425"/>
        </w:tabs>
        <w:spacing w:before="138" w:line="360" w:lineRule="auto"/>
        <w:ind w:right="797" w:firstLine="709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лаптой.</w:t>
      </w:r>
    </w:p>
    <w:p w14:paraId="494B5B0A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</w:p>
    <w:p w14:paraId="6AF064B9" w14:textId="77777777" w:rsidR="0062385B" w:rsidRDefault="007628E4" w:rsidP="00E17D3C">
      <w:pPr>
        <w:pStyle w:val="a5"/>
        <w:numPr>
          <w:ilvl w:val="0"/>
          <w:numId w:val="28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3550219" w14:textId="77777777" w:rsidR="0062385B" w:rsidRDefault="007628E4" w:rsidP="00E17D3C">
      <w:pPr>
        <w:pStyle w:val="a3"/>
        <w:spacing w:before="138" w:line="360" w:lineRule="auto"/>
        <w:ind w:right="287" w:firstLine="709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14:paraId="0F3E3A59" w14:textId="77777777" w:rsidR="0062385B" w:rsidRDefault="007628E4" w:rsidP="00E17D3C">
      <w:pPr>
        <w:pStyle w:val="a3"/>
        <w:tabs>
          <w:tab w:val="left" w:pos="3124"/>
          <w:tab w:val="left" w:pos="4047"/>
          <w:tab w:val="left" w:pos="4568"/>
          <w:tab w:val="left" w:pos="6190"/>
          <w:tab w:val="left" w:pos="7292"/>
          <w:tab w:val="left" w:pos="8636"/>
          <w:tab w:val="left" w:pos="9705"/>
        </w:tabs>
        <w:spacing w:line="360" w:lineRule="auto"/>
        <w:ind w:right="697" w:firstLine="709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лапты:</w:t>
      </w:r>
      <w:r>
        <w:tab/>
        <w:t>«Поймай</w:t>
      </w:r>
      <w:r>
        <w:tab/>
        <w:t>лису»,</w:t>
      </w:r>
      <w:r>
        <w:tab/>
      </w:r>
      <w:r>
        <w:rPr>
          <w:spacing w:val="-1"/>
        </w:rPr>
        <w:t>«Баскетбол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 мячом»,</w:t>
      </w:r>
      <w:r>
        <w:rPr>
          <w:spacing w:val="-1"/>
        </w:rPr>
        <w:t xml:space="preserve"> </w:t>
      </w:r>
      <w:r>
        <w:t>«Перестрелки» и</w:t>
      </w:r>
      <w:r>
        <w:rPr>
          <w:spacing w:val="-1"/>
        </w:rPr>
        <w:t xml:space="preserve"> </w:t>
      </w:r>
      <w:r>
        <w:t>другие.</w:t>
      </w:r>
    </w:p>
    <w:p w14:paraId="615123D3" w14:textId="77777777" w:rsidR="0062385B" w:rsidRDefault="007628E4" w:rsidP="00E17D3C">
      <w:pPr>
        <w:pStyle w:val="a3"/>
        <w:ind w:left="1491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</w:p>
    <w:p w14:paraId="00D8380A" w14:textId="77777777" w:rsidR="0062385B" w:rsidRDefault="007628E4" w:rsidP="00E17D3C">
      <w:pPr>
        <w:pStyle w:val="a3"/>
        <w:tabs>
          <w:tab w:val="left" w:pos="2740"/>
          <w:tab w:val="left" w:pos="3582"/>
          <w:tab w:val="left" w:pos="4028"/>
          <w:tab w:val="left" w:pos="5002"/>
          <w:tab w:val="left" w:pos="6043"/>
          <w:tab w:val="left" w:pos="7841"/>
          <w:tab w:val="left" w:pos="8682"/>
          <w:tab w:val="left" w:pos="9135"/>
          <w:tab w:val="left" w:pos="10109"/>
        </w:tabs>
        <w:spacing w:before="138" w:line="360" w:lineRule="auto"/>
        <w:ind w:right="610" w:firstLine="709"/>
      </w:pPr>
      <w:r>
        <w:t>Учебные</w:t>
      </w:r>
      <w:r>
        <w:tab/>
        <w:t>игры</w:t>
      </w:r>
      <w:r>
        <w:tab/>
        <w:t>в</w:t>
      </w:r>
      <w:r>
        <w:tab/>
        <w:t>лапту.</w:t>
      </w:r>
      <w:r>
        <w:tab/>
        <w:t>Малые</w:t>
      </w:r>
      <w:r>
        <w:tab/>
        <w:t>(упрощенные)</w:t>
      </w:r>
      <w:r>
        <w:tab/>
        <w:t>игры</w:t>
      </w:r>
      <w:r>
        <w:tab/>
        <w:t>в</w:t>
      </w:r>
      <w:r>
        <w:tab/>
        <w:t>лапту.</w:t>
      </w:r>
      <w:r>
        <w:tab/>
      </w:r>
      <w:r>
        <w:rPr>
          <w:spacing w:val="-1"/>
        </w:rP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01EA77B5" w14:textId="77777777" w:rsidR="0062385B" w:rsidRDefault="007628E4" w:rsidP="00E17D3C">
      <w:pPr>
        <w:pStyle w:val="a5"/>
        <w:numPr>
          <w:ilvl w:val="3"/>
          <w:numId w:val="29"/>
        </w:numPr>
        <w:tabs>
          <w:tab w:val="left" w:pos="2631"/>
          <w:tab w:val="left" w:pos="4157"/>
          <w:tab w:val="left" w:pos="5165"/>
          <w:tab w:val="left" w:pos="6279"/>
          <w:tab w:val="left" w:pos="7721"/>
          <w:tab w:val="left" w:pos="8220"/>
          <w:tab w:val="left" w:pos="9701"/>
        </w:tabs>
        <w:spacing w:line="360" w:lineRule="auto"/>
        <w:ind w:left="782" w:right="283" w:firstLine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«Лапта»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AFF0458" w14:textId="77777777" w:rsidR="0062385B" w:rsidRDefault="007628E4" w:rsidP="00E17D3C">
      <w:pPr>
        <w:pStyle w:val="a5"/>
        <w:numPr>
          <w:ilvl w:val="4"/>
          <w:numId w:val="29"/>
        </w:numPr>
        <w:tabs>
          <w:tab w:val="left" w:pos="28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4565BAD" w14:textId="77777777" w:rsidR="0062385B" w:rsidRDefault="007628E4" w:rsidP="00E17D3C">
      <w:pPr>
        <w:pStyle w:val="a3"/>
        <w:spacing w:line="360" w:lineRule="auto"/>
        <w:ind w:firstLine="709"/>
      </w:pPr>
      <w:r>
        <w:t>проявление</w:t>
      </w:r>
      <w:r>
        <w:rPr>
          <w:spacing w:val="52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Родину,</w:t>
      </w:r>
      <w:r>
        <w:rPr>
          <w:spacing w:val="52"/>
        </w:rPr>
        <w:t xml:space="preserve"> </w:t>
      </w:r>
      <w:r>
        <w:t>российский</w:t>
      </w:r>
      <w:r>
        <w:rPr>
          <w:spacing w:val="53"/>
        </w:rPr>
        <w:t xml:space="preserve"> </w:t>
      </w:r>
      <w:r>
        <w:t>народ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историю</w:t>
      </w:r>
      <w:r>
        <w:rPr>
          <w:spacing w:val="5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развития лапты;</w:t>
      </w:r>
    </w:p>
    <w:p w14:paraId="4007D3C7" w14:textId="77777777" w:rsidR="0062385B" w:rsidRDefault="007628E4" w:rsidP="00E17D3C">
      <w:pPr>
        <w:pStyle w:val="a3"/>
        <w:ind w:left="1491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14:paraId="075445E0" w14:textId="77777777" w:rsidR="0062385B" w:rsidRDefault="007628E4" w:rsidP="00E17D3C">
      <w:pPr>
        <w:pStyle w:val="a3"/>
        <w:spacing w:before="139" w:line="360" w:lineRule="auto"/>
        <w:ind w:right="285" w:firstLine="709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 лаптой;</w:t>
      </w:r>
    </w:p>
    <w:p w14:paraId="470947EA" w14:textId="77777777" w:rsidR="0062385B" w:rsidRDefault="007628E4" w:rsidP="00E17D3C">
      <w:pPr>
        <w:pStyle w:val="a3"/>
        <w:spacing w:line="360" w:lineRule="auto"/>
        <w:ind w:right="285" w:firstLine="709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1"/>
        </w:rPr>
        <w:t xml:space="preserve"> </w:t>
      </w:r>
      <w:r>
        <w:t>занятии лаптой.</w:t>
      </w:r>
    </w:p>
    <w:p w14:paraId="4A18B5EC" w14:textId="77777777" w:rsidR="0062385B" w:rsidRDefault="007628E4" w:rsidP="00E17D3C">
      <w:pPr>
        <w:pStyle w:val="a5"/>
        <w:numPr>
          <w:ilvl w:val="4"/>
          <w:numId w:val="29"/>
        </w:numPr>
        <w:tabs>
          <w:tab w:val="left" w:pos="28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107F760" w14:textId="77777777" w:rsidR="0062385B" w:rsidRDefault="007628E4" w:rsidP="00E17D3C">
      <w:pPr>
        <w:pStyle w:val="a3"/>
        <w:ind w:left="1491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лапты</w:t>
      </w:r>
    </w:p>
    <w:p w14:paraId="19A9F325" w14:textId="77777777" w:rsidR="0062385B" w:rsidRDefault="007628E4" w:rsidP="00E17D3C">
      <w:pPr>
        <w:pStyle w:val="a3"/>
        <w:spacing w:before="138" w:line="360" w:lineRule="auto"/>
        <w:ind w:right="296" w:firstLine="709"/>
      </w:pPr>
      <w:r>
        <w:t>и составлять планы в рамках физкультурно-спортивной деятельности, выбирать 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 в</w:t>
      </w:r>
      <w:r>
        <w:rPr>
          <w:spacing w:val="-1"/>
        </w:rPr>
        <w:t xml:space="preserve"> </w:t>
      </w:r>
      <w:r>
        <w:t>различных ситуациях;</w:t>
      </w:r>
    </w:p>
    <w:p w14:paraId="27E1A10B" w14:textId="77777777" w:rsidR="0062385B" w:rsidRDefault="007628E4" w:rsidP="00E17D3C">
      <w:pPr>
        <w:pStyle w:val="a3"/>
        <w:spacing w:line="360" w:lineRule="auto"/>
        <w:ind w:right="288" w:firstLine="70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15EBEB3B" w14:textId="77777777" w:rsidR="0062385B" w:rsidRDefault="007628E4" w:rsidP="00E17D3C">
      <w:pPr>
        <w:pStyle w:val="a3"/>
        <w:ind w:left="1491"/>
      </w:pPr>
      <w:r>
        <w:t xml:space="preserve">владение      </w:t>
      </w:r>
      <w:r>
        <w:rPr>
          <w:spacing w:val="58"/>
        </w:rPr>
        <w:t xml:space="preserve"> </w:t>
      </w:r>
      <w:r>
        <w:t xml:space="preserve">основами       </w:t>
      </w:r>
      <w:r>
        <w:rPr>
          <w:spacing w:val="57"/>
        </w:rPr>
        <w:t xml:space="preserve"> </w:t>
      </w:r>
      <w:proofErr w:type="gramStart"/>
      <w:r>
        <w:t xml:space="preserve">самоконтроля,   </w:t>
      </w:r>
      <w:proofErr w:type="gramEnd"/>
      <w:r>
        <w:t xml:space="preserve">    </w:t>
      </w:r>
      <w:r>
        <w:rPr>
          <w:spacing w:val="57"/>
        </w:rPr>
        <w:t xml:space="preserve"> </w:t>
      </w:r>
      <w:r>
        <w:t xml:space="preserve">самооценки,       </w:t>
      </w:r>
      <w:r>
        <w:rPr>
          <w:spacing w:val="57"/>
        </w:rPr>
        <w:t xml:space="preserve"> </w:t>
      </w:r>
      <w:r>
        <w:t xml:space="preserve">принятия       </w:t>
      </w:r>
      <w:r>
        <w:rPr>
          <w:spacing w:val="57"/>
        </w:rPr>
        <w:t xml:space="preserve"> </w:t>
      </w:r>
      <w:r>
        <w:t>решений</w:t>
      </w:r>
    </w:p>
    <w:p w14:paraId="16ABEDCF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CCEDA97" w14:textId="77777777" w:rsidR="0062385B" w:rsidRDefault="007628E4" w:rsidP="00E17D3C">
      <w:pPr>
        <w:pStyle w:val="a3"/>
        <w:spacing w:before="62"/>
      </w:pPr>
      <w:r>
        <w:lastRenderedPageBreak/>
        <w:t>и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14:paraId="06A4BC22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78D21FB1" w14:textId="77777777" w:rsidR="0062385B" w:rsidRDefault="007628E4" w:rsidP="00E17D3C">
      <w:pPr>
        <w:pStyle w:val="a5"/>
        <w:numPr>
          <w:ilvl w:val="4"/>
          <w:numId w:val="29"/>
        </w:numPr>
        <w:tabs>
          <w:tab w:val="left" w:pos="2811"/>
        </w:tabs>
        <w:spacing w:line="360" w:lineRule="auto"/>
        <w:ind w:right="283" w:firstLine="709"/>
        <w:jc w:val="left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016C41C" w14:textId="77777777" w:rsidR="0062385B" w:rsidRDefault="007628E4" w:rsidP="00E17D3C">
      <w:pPr>
        <w:pStyle w:val="a3"/>
        <w:spacing w:line="360" w:lineRule="auto"/>
        <w:ind w:right="290" w:firstLine="709"/>
      </w:pPr>
      <w:r>
        <w:t>понимание роли и значения занятий лаптой в формировании личностных качеств, в 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здоровья;</w:t>
      </w:r>
    </w:p>
    <w:p w14:paraId="746E34EB" w14:textId="77777777" w:rsidR="0062385B" w:rsidRDefault="007628E4" w:rsidP="00E17D3C">
      <w:pPr>
        <w:pStyle w:val="a3"/>
        <w:spacing w:line="360" w:lineRule="auto"/>
        <w:ind w:right="296" w:firstLine="709"/>
      </w:pPr>
      <w:r>
        <w:t>знание правил проведения соревнований по лапте в учебной,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14:paraId="42F117E7" w14:textId="77777777" w:rsidR="0062385B" w:rsidRDefault="007628E4" w:rsidP="00E17D3C">
      <w:pPr>
        <w:pStyle w:val="a3"/>
        <w:spacing w:line="360" w:lineRule="auto"/>
        <w:ind w:right="694" w:firstLine="709"/>
      </w:pPr>
      <w:r>
        <w:t xml:space="preserve">освоение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демонстрация     </w:t>
      </w:r>
      <w:r>
        <w:rPr>
          <w:spacing w:val="51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технических     </w:t>
      </w:r>
      <w:r>
        <w:rPr>
          <w:spacing w:val="51"/>
        </w:rPr>
        <w:t xml:space="preserve"> </w:t>
      </w:r>
      <w:r>
        <w:t xml:space="preserve">приемов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«лапта»;</w:t>
      </w:r>
    </w:p>
    <w:p w14:paraId="362ECE90" w14:textId="77777777" w:rsidR="0062385B" w:rsidRDefault="007628E4" w:rsidP="00E17D3C">
      <w:pPr>
        <w:pStyle w:val="a3"/>
        <w:spacing w:line="360" w:lineRule="auto"/>
        <w:ind w:right="638" w:firstLine="709"/>
      </w:pPr>
      <w:r>
        <w:t xml:space="preserve">умение   </w:t>
      </w:r>
      <w:r>
        <w:rPr>
          <w:spacing w:val="48"/>
        </w:rPr>
        <w:t xml:space="preserve"> </w:t>
      </w:r>
      <w:proofErr w:type="gramStart"/>
      <w:r>
        <w:t xml:space="preserve">подбирать,   </w:t>
      </w:r>
      <w:proofErr w:type="gramEnd"/>
      <w:r>
        <w:t xml:space="preserve"> </w:t>
      </w:r>
      <w:r>
        <w:rPr>
          <w:spacing w:val="47"/>
        </w:rPr>
        <w:t xml:space="preserve"> </w:t>
      </w:r>
      <w:r>
        <w:t xml:space="preserve">составлять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осваивать    </w:t>
      </w:r>
      <w:r>
        <w:rPr>
          <w:spacing w:val="47"/>
        </w:rPr>
        <w:t xml:space="preserve"> </w:t>
      </w:r>
      <w:r>
        <w:t xml:space="preserve">самостоятельно,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помощи     </w:t>
      </w:r>
      <w:r>
        <w:rPr>
          <w:spacing w:val="32"/>
        </w:rPr>
        <w:t xml:space="preserve"> </w:t>
      </w:r>
      <w:r>
        <w:t xml:space="preserve">родителей     </w:t>
      </w:r>
      <w:r>
        <w:rPr>
          <w:spacing w:val="34"/>
        </w:rPr>
        <w:t xml:space="preserve"> </w:t>
      </w:r>
      <w:r>
        <w:t xml:space="preserve">простейшие     </w:t>
      </w:r>
      <w:r>
        <w:rPr>
          <w:spacing w:val="34"/>
        </w:rPr>
        <w:t xml:space="preserve"> </w:t>
      </w:r>
      <w:r>
        <w:t xml:space="preserve">комплексы     </w:t>
      </w:r>
      <w:r>
        <w:rPr>
          <w:spacing w:val="35"/>
        </w:rPr>
        <w:t xml:space="preserve"> </w:t>
      </w:r>
      <w:r>
        <w:t xml:space="preserve">общеразвивающих,     </w:t>
      </w:r>
      <w:r>
        <w:rPr>
          <w:spacing w:val="3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лаптой;</w:t>
      </w:r>
    </w:p>
    <w:p w14:paraId="3CB73564" w14:textId="77777777" w:rsidR="0062385B" w:rsidRDefault="007628E4" w:rsidP="00E17D3C">
      <w:pPr>
        <w:pStyle w:val="a3"/>
        <w:spacing w:line="360" w:lineRule="auto"/>
        <w:ind w:right="604" w:firstLine="709"/>
      </w:pPr>
      <w:r>
        <w:t xml:space="preserve">соблюдение   </w:t>
      </w:r>
      <w:r>
        <w:rPr>
          <w:spacing w:val="16"/>
        </w:rPr>
        <w:t xml:space="preserve"> </w:t>
      </w:r>
      <w:r>
        <w:t xml:space="preserve">правил    </w:t>
      </w:r>
      <w:r>
        <w:rPr>
          <w:spacing w:val="12"/>
        </w:rPr>
        <w:t xml:space="preserve"> </w:t>
      </w:r>
      <w:r>
        <w:t xml:space="preserve">личной    </w:t>
      </w:r>
      <w:r>
        <w:rPr>
          <w:spacing w:val="12"/>
        </w:rPr>
        <w:t xml:space="preserve"> </w:t>
      </w:r>
      <w:r>
        <w:t xml:space="preserve">гигиены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ухода    </w:t>
      </w:r>
      <w:r>
        <w:rPr>
          <w:spacing w:val="13"/>
        </w:rPr>
        <w:t xml:space="preserve"> </w:t>
      </w:r>
      <w:r>
        <w:t xml:space="preserve">за    </w:t>
      </w:r>
      <w:r>
        <w:rPr>
          <w:spacing w:val="12"/>
        </w:rPr>
        <w:t xml:space="preserve"> </w:t>
      </w:r>
      <w:r>
        <w:t xml:space="preserve">спортивным    </w:t>
      </w:r>
      <w:r>
        <w:rPr>
          <w:spacing w:val="12"/>
        </w:rPr>
        <w:t xml:space="preserve"> </w:t>
      </w:r>
      <w:r>
        <w:t>инвентарем</w:t>
      </w:r>
      <w:r>
        <w:rPr>
          <w:spacing w:val="-58"/>
        </w:rPr>
        <w:t xml:space="preserve"> </w:t>
      </w:r>
      <w:r>
        <w:t xml:space="preserve">и     </w:t>
      </w:r>
      <w:proofErr w:type="gramStart"/>
      <w:r>
        <w:t xml:space="preserve">оборудованием,   </w:t>
      </w:r>
      <w:proofErr w:type="gramEnd"/>
      <w:r>
        <w:t xml:space="preserve">  правил    </w:t>
      </w:r>
      <w:r>
        <w:rPr>
          <w:spacing w:val="1"/>
        </w:rPr>
        <w:t xml:space="preserve"> </w:t>
      </w:r>
      <w:r>
        <w:t>подбора     спортивной     одежды      и     обуви     для     занятий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14:paraId="5B881751" w14:textId="77777777" w:rsidR="0062385B" w:rsidRDefault="007628E4" w:rsidP="00E17D3C">
      <w:pPr>
        <w:pStyle w:val="a3"/>
        <w:spacing w:line="360" w:lineRule="auto"/>
        <w:ind w:firstLine="709"/>
      </w:pPr>
      <w:r>
        <w:t>умение</w:t>
      </w:r>
      <w:r>
        <w:rPr>
          <w:spacing w:val="6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самоконтроль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лаптой,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14:paraId="0EF35E0A" w14:textId="77777777" w:rsidR="0062385B" w:rsidRDefault="007628E4" w:rsidP="00E17D3C">
      <w:pPr>
        <w:pStyle w:val="a3"/>
        <w:spacing w:before="1" w:line="360" w:lineRule="auto"/>
        <w:ind w:firstLine="709"/>
      </w:pPr>
      <w:r>
        <w:t>умение</w:t>
      </w:r>
      <w:r>
        <w:rPr>
          <w:spacing w:val="48"/>
        </w:rPr>
        <w:t xml:space="preserve"> </w:t>
      </w:r>
      <w:r>
        <w:t>демонстрировать</w:t>
      </w:r>
      <w:r>
        <w:rPr>
          <w:spacing w:val="52"/>
        </w:rPr>
        <w:t xml:space="preserve"> </w:t>
      </w:r>
      <w:r>
        <w:t>общеразвивающие</w:t>
      </w:r>
      <w:r>
        <w:rPr>
          <w:spacing w:val="49"/>
        </w:rPr>
        <w:t xml:space="preserve"> </w:t>
      </w:r>
      <w:r>
        <w:t>специальные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имитационные</w:t>
      </w:r>
      <w:r>
        <w:rPr>
          <w:spacing w:val="48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 базовых</w:t>
      </w:r>
      <w:r>
        <w:rPr>
          <w:spacing w:val="-2"/>
        </w:rPr>
        <w:t xml:space="preserve"> </w:t>
      </w:r>
      <w:r>
        <w:t>технических приемов;</w:t>
      </w:r>
    </w:p>
    <w:p w14:paraId="296B506B" w14:textId="77777777" w:rsidR="0062385B" w:rsidRDefault="007628E4" w:rsidP="00E17D3C">
      <w:pPr>
        <w:pStyle w:val="a3"/>
        <w:spacing w:line="360" w:lineRule="auto"/>
        <w:ind w:firstLine="709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14:paraId="14F8E7D9" w14:textId="77777777" w:rsidR="0062385B" w:rsidRDefault="007628E4" w:rsidP="00E17D3C">
      <w:pPr>
        <w:pStyle w:val="a3"/>
        <w:ind w:left="1491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</w:p>
    <w:p w14:paraId="2BE3348B" w14:textId="77777777" w:rsidR="0062385B" w:rsidRDefault="007628E4" w:rsidP="00E17D3C">
      <w:pPr>
        <w:pStyle w:val="a5"/>
        <w:numPr>
          <w:ilvl w:val="2"/>
          <w:numId w:val="44"/>
        </w:numPr>
        <w:tabs>
          <w:tab w:val="left" w:pos="2451"/>
        </w:tabs>
        <w:spacing w:before="138"/>
        <w:ind w:left="2451" w:hanging="96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14:paraId="466381A0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before="138"/>
        <w:ind w:left="2631" w:hanging="1140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всех».</w:t>
      </w:r>
    </w:p>
    <w:p w14:paraId="7270BBC0" w14:textId="77777777" w:rsidR="0062385B" w:rsidRDefault="007628E4" w:rsidP="00E17D3C">
      <w:pPr>
        <w:pStyle w:val="a3"/>
        <w:tabs>
          <w:tab w:val="left" w:pos="2681"/>
          <w:tab w:val="left" w:pos="3677"/>
          <w:tab w:val="left" w:pos="4827"/>
          <w:tab w:val="left" w:pos="5432"/>
          <w:tab w:val="left" w:pos="6252"/>
          <w:tab w:val="left" w:pos="7147"/>
          <w:tab w:val="left" w:pos="7520"/>
          <w:tab w:val="left" w:pos="8516"/>
          <w:tab w:val="left" w:pos="9017"/>
          <w:tab w:val="left" w:pos="10191"/>
        </w:tabs>
        <w:spacing w:before="138" w:line="360" w:lineRule="auto"/>
        <w:ind w:right="284" w:firstLine="709"/>
      </w:pPr>
      <w:r>
        <w:t>Учебный</w:t>
      </w:r>
      <w:r>
        <w:tab/>
        <w:t>модуль</w:t>
      </w:r>
      <w:r>
        <w:tab/>
        <w:t>«Футбол</w:t>
      </w:r>
      <w:r>
        <w:tab/>
        <w:t>для</w:t>
      </w:r>
      <w:r>
        <w:tab/>
        <w:t>всех»</w:t>
      </w:r>
      <w:r>
        <w:tab/>
        <w:t>(далее</w:t>
      </w:r>
      <w:r>
        <w:tab/>
        <w:t>–</w:t>
      </w:r>
      <w:r>
        <w:tab/>
        <w:t>модуль</w:t>
      </w:r>
      <w:r>
        <w:tab/>
        <w:t>по</w:t>
      </w:r>
      <w:r>
        <w:tab/>
        <w:t>футболу,</w:t>
      </w:r>
      <w:r>
        <w:tab/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разработан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методической</w:t>
      </w:r>
      <w:r>
        <w:rPr>
          <w:spacing w:val="9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создании</w:t>
      </w:r>
      <w:r>
        <w:rPr>
          <w:spacing w:val="24"/>
        </w:rPr>
        <w:t xml:space="preserve"> </w:t>
      </w:r>
      <w:r>
        <w:t>рабочей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69DFB2C7" w14:textId="77777777" w:rsidR="0062385B" w:rsidRDefault="007628E4" w:rsidP="00E17D3C">
      <w:pPr>
        <w:pStyle w:val="a3"/>
        <w:spacing w:line="360" w:lineRule="auto"/>
        <w:ind w:right="285" w:firstLine="709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 общей</w:t>
      </w:r>
      <w:r>
        <w:rPr>
          <w:spacing w:val="1"/>
        </w:rPr>
        <w:t xml:space="preserve"> </w:t>
      </w:r>
      <w:r>
        <w:t>системе физического воспитания подрастающего поколения. Командный характер игры 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</w:p>
    <w:p w14:paraId="45DA6A36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729855D" w14:textId="77777777" w:rsidR="0062385B" w:rsidRDefault="007628E4" w:rsidP="00E17D3C">
      <w:pPr>
        <w:pStyle w:val="a3"/>
        <w:spacing w:before="62"/>
      </w:pPr>
      <w:r>
        <w:lastRenderedPageBreak/>
        <w:t>качества,</w:t>
      </w:r>
    </w:p>
    <w:p w14:paraId="3EEE2244" w14:textId="77777777" w:rsidR="0062385B" w:rsidRDefault="007628E4" w:rsidP="00E17D3C">
      <w:pPr>
        <w:pStyle w:val="a3"/>
        <w:spacing w:before="138" w:line="360" w:lineRule="auto"/>
        <w:ind w:right="283"/>
      </w:pP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 и личные качества - самостоятельность, инициативу, творчество. В процессе игровой</w:t>
      </w:r>
      <w:r>
        <w:rPr>
          <w:spacing w:val="1"/>
        </w:rPr>
        <w:t xml:space="preserve"> </w:t>
      </w:r>
      <w:r>
        <w:t>деятельности необходимо овладевать сложной техникой и тактикой, развивать физические качества,</w:t>
      </w:r>
      <w:r>
        <w:rPr>
          <w:spacing w:val="1"/>
        </w:rPr>
        <w:t xml:space="preserve"> </w:t>
      </w:r>
      <w:r>
        <w:t>преодолевать 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 строго соблюдать бытовой и спортивный режим. Все это способствует воспитанию волевых</w:t>
      </w:r>
      <w:r>
        <w:rPr>
          <w:spacing w:val="1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характера:</w:t>
      </w:r>
      <w:r>
        <w:rPr>
          <w:spacing w:val="-1"/>
        </w:rPr>
        <w:t xml:space="preserve"> </w:t>
      </w:r>
      <w:r>
        <w:t>смелости,</w:t>
      </w:r>
      <w:r>
        <w:rPr>
          <w:spacing w:val="-2"/>
        </w:rPr>
        <w:t xml:space="preserve"> </w:t>
      </w:r>
      <w:r>
        <w:t>стойкости,</w:t>
      </w:r>
      <w:r>
        <w:rPr>
          <w:spacing w:val="-1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14:paraId="50A5709B" w14:textId="77777777" w:rsidR="0062385B" w:rsidRDefault="007628E4" w:rsidP="00E17D3C">
      <w:pPr>
        <w:pStyle w:val="a3"/>
        <w:spacing w:line="360" w:lineRule="auto"/>
        <w:ind w:right="282" w:firstLine="70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 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14:paraId="75DDC558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spacing w:line="360" w:lineRule="auto"/>
        <w:ind w:left="782" w:right="280" w:firstLine="709"/>
        <w:jc w:val="left"/>
        <w:rPr>
          <w:sz w:val="24"/>
        </w:rPr>
      </w:pPr>
      <w:r>
        <w:rPr>
          <w:sz w:val="24"/>
        </w:rPr>
        <w:t>Целью изучения модуля «Футбол для всех» является формирование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и потребностей в бережном отношении к своему здоровью, целостном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14:paraId="57E8B568" w14:textId="77777777" w:rsidR="0062385B" w:rsidRDefault="007628E4" w:rsidP="00E17D3C">
      <w:pPr>
        <w:pStyle w:val="a5"/>
        <w:numPr>
          <w:ilvl w:val="3"/>
          <w:numId w:val="44"/>
        </w:numPr>
        <w:tabs>
          <w:tab w:val="left" w:pos="2631"/>
        </w:tabs>
        <w:ind w:left="2631" w:hanging="1140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15843B1D" w14:textId="77777777" w:rsidR="0062385B" w:rsidRDefault="007628E4" w:rsidP="00E17D3C">
      <w:pPr>
        <w:pStyle w:val="a3"/>
        <w:spacing w:before="138" w:line="360" w:lineRule="auto"/>
        <w:ind w:left="1491" w:right="293"/>
      </w:pPr>
      <w:r>
        <w:t>приобщение обучающихся к здоровому образу жизни и гармонии тела средствами футбола;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движений,</w:t>
      </w:r>
      <w:r>
        <w:rPr>
          <w:spacing w:val="11"/>
        </w:rPr>
        <w:t xml:space="preserve"> </w:t>
      </w:r>
      <w:r>
        <w:t>обогащение</w:t>
      </w:r>
      <w:r>
        <w:rPr>
          <w:spacing w:val="11"/>
        </w:rPr>
        <w:t xml:space="preserve"> </w:t>
      </w:r>
      <w:r>
        <w:t>двигательного</w:t>
      </w:r>
      <w:r>
        <w:rPr>
          <w:spacing w:val="11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физическими</w:t>
      </w:r>
    </w:p>
    <w:p w14:paraId="0CDC8355" w14:textId="77777777" w:rsidR="0062385B" w:rsidRDefault="007628E4" w:rsidP="00E17D3C">
      <w:pPr>
        <w:pStyle w:val="a3"/>
        <w:spacing w:line="360" w:lineRule="auto"/>
        <w:ind w:right="290"/>
      </w:pPr>
      <w:r>
        <w:t>упражнениями с общеразвивающей и корригирующей направленностью с использованием средств</w:t>
      </w:r>
      <w:r>
        <w:rPr>
          <w:spacing w:val="1"/>
        </w:rPr>
        <w:t xml:space="preserve"> </w:t>
      </w:r>
      <w:r>
        <w:t>футбола;</w:t>
      </w:r>
    </w:p>
    <w:p w14:paraId="02A70569" w14:textId="77777777" w:rsidR="0062385B" w:rsidRDefault="007628E4" w:rsidP="00E17D3C">
      <w:pPr>
        <w:pStyle w:val="a3"/>
        <w:tabs>
          <w:tab w:val="left" w:pos="2978"/>
          <w:tab w:val="left" w:pos="3414"/>
          <w:tab w:val="left" w:pos="4893"/>
          <w:tab w:val="left" w:pos="6170"/>
          <w:tab w:val="left" w:pos="7380"/>
          <w:tab w:val="left" w:pos="8685"/>
          <w:tab w:val="left" w:pos="10195"/>
        </w:tabs>
        <w:spacing w:before="1" w:line="360" w:lineRule="auto"/>
        <w:ind w:right="594" w:firstLine="709"/>
      </w:pPr>
      <w:r>
        <w:t>укрепление</w:t>
      </w:r>
      <w:r>
        <w:tab/>
        <w:t>и</w:t>
      </w:r>
      <w:r>
        <w:tab/>
        <w:t>сохранения</w:t>
      </w:r>
      <w:r>
        <w:tab/>
        <w:t>здоровья,</w:t>
      </w:r>
      <w:r>
        <w:tab/>
        <w:t>развитие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14:paraId="5C874317" w14:textId="77777777" w:rsidR="0062385B" w:rsidRDefault="007628E4" w:rsidP="00E17D3C">
      <w:pPr>
        <w:pStyle w:val="a3"/>
        <w:tabs>
          <w:tab w:val="left" w:pos="2982"/>
          <w:tab w:val="left" w:pos="4935"/>
          <w:tab w:val="left" w:pos="6029"/>
          <w:tab w:val="left" w:pos="7367"/>
          <w:tab w:val="left" w:pos="8926"/>
          <w:tab w:val="left" w:pos="9766"/>
        </w:tabs>
        <w:spacing w:line="360" w:lineRule="auto"/>
        <w:ind w:right="287" w:firstLine="709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соблюдение</w:t>
      </w:r>
      <w:r>
        <w:tab/>
        <w:t>норм</w:t>
      </w:r>
      <w:r>
        <w:tab/>
      </w:r>
      <w:r>
        <w:rPr>
          <w:spacing w:val="-1"/>
        </w:rPr>
        <w:t>коллективного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14:paraId="4C25C12B" w14:textId="77777777" w:rsidR="0062385B" w:rsidRDefault="007628E4" w:rsidP="00E17D3C">
      <w:pPr>
        <w:pStyle w:val="a3"/>
        <w:spacing w:line="360" w:lineRule="auto"/>
        <w:ind w:left="1491" w:right="3691"/>
      </w:pPr>
      <w:r>
        <w:t>популяризация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футболом.</w:t>
      </w:r>
      <w:r>
        <w:rPr>
          <w:spacing w:val="-57"/>
        </w:rPr>
        <w:t xml:space="preserve"> </w:t>
      </w:r>
      <w:r>
        <w:t>167.4.16.4.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«Футбол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всех».</w:t>
      </w:r>
    </w:p>
    <w:p w14:paraId="5F706A1B" w14:textId="77777777" w:rsidR="0062385B" w:rsidRDefault="007628E4" w:rsidP="00E17D3C">
      <w:pPr>
        <w:pStyle w:val="a3"/>
        <w:tabs>
          <w:tab w:val="left" w:pos="2617"/>
          <w:tab w:val="left" w:pos="3834"/>
          <w:tab w:val="left" w:pos="4508"/>
          <w:tab w:val="left" w:pos="5400"/>
          <w:tab w:val="left" w:pos="6810"/>
          <w:tab w:val="left" w:pos="7260"/>
          <w:tab w:val="left" w:pos="8641"/>
          <w:tab w:val="left" w:pos="9719"/>
        </w:tabs>
        <w:ind w:left="1491"/>
      </w:pPr>
      <w:r>
        <w:t>Модуль</w:t>
      </w:r>
      <w:r>
        <w:tab/>
        <w:t>«Футбол</w:t>
      </w:r>
      <w:r>
        <w:tab/>
        <w:t>для</w:t>
      </w:r>
      <w:r>
        <w:tab/>
        <w:t>всех»</w:t>
      </w:r>
      <w:r>
        <w:tab/>
        <w:t>расширяет</w:t>
      </w:r>
      <w:r>
        <w:tab/>
        <w:t>и</w:t>
      </w:r>
      <w:r>
        <w:tab/>
        <w:t>дополняет</w:t>
      </w:r>
      <w:r>
        <w:tab/>
        <w:t>знания,</w:t>
      </w:r>
      <w:r>
        <w:tab/>
        <w:t>полученные</w:t>
      </w:r>
    </w:p>
    <w:p w14:paraId="76A385B1" w14:textId="77777777" w:rsidR="0062385B" w:rsidRDefault="007628E4" w:rsidP="00E17D3C">
      <w:pPr>
        <w:pStyle w:val="a3"/>
        <w:spacing w:before="138" w:line="360" w:lineRule="auto"/>
        <w:ind w:right="275"/>
      </w:pPr>
      <w:r>
        <w:t>в результате освоения примерной рабочей программы учебного предмета «Физическая культура» для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физкультурно-спортивной</w:t>
      </w:r>
      <w:r>
        <w:rPr>
          <w:spacing w:val="15"/>
        </w:rPr>
        <w:t xml:space="preserve"> </w:t>
      </w:r>
      <w:r>
        <w:t>направленности</w:t>
      </w:r>
    </w:p>
    <w:p w14:paraId="7A4CC91D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клуба.</w:t>
      </w:r>
    </w:p>
    <w:p w14:paraId="6ECC5A70" w14:textId="77777777" w:rsidR="0062385B" w:rsidRDefault="007628E4" w:rsidP="00E17D3C">
      <w:pPr>
        <w:pStyle w:val="a3"/>
        <w:tabs>
          <w:tab w:val="left" w:pos="2697"/>
          <w:tab w:val="left" w:pos="3677"/>
          <w:tab w:val="left" w:pos="5393"/>
          <w:tab w:val="left" w:pos="6944"/>
          <w:tab w:val="left" w:pos="8687"/>
          <w:tab w:val="left" w:pos="9956"/>
        </w:tabs>
        <w:spacing w:before="138"/>
        <w:ind w:left="1491"/>
      </w:pPr>
      <w:r>
        <w:t>Педагог</w:t>
      </w:r>
      <w:r>
        <w:tab/>
        <w:t>имеет</w:t>
      </w:r>
      <w:r>
        <w:tab/>
        <w:t>возможность</w:t>
      </w:r>
      <w:r>
        <w:tab/>
        <w:t>вариативно</w:t>
      </w:r>
      <w:r>
        <w:tab/>
        <w:t>использовать</w:t>
      </w:r>
      <w:r>
        <w:tab/>
        <w:t>учебный</w:t>
      </w:r>
      <w:r>
        <w:tab/>
        <w:t>материал</w:t>
      </w:r>
    </w:p>
    <w:p w14:paraId="30B67319" w14:textId="77777777" w:rsidR="0062385B" w:rsidRDefault="007628E4" w:rsidP="00E17D3C">
      <w:pPr>
        <w:pStyle w:val="a3"/>
        <w:spacing w:before="138" w:line="360" w:lineRule="auto"/>
      </w:pPr>
      <w:r>
        <w:t>в</w:t>
      </w:r>
      <w:r>
        <w:rPr>
          <w:spacing w:val="34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частях</w:t>
      </w:r>
      <w:r>
        <w:rPr>
          <w:spacing w:val="35"/>
        </w:rPr>
        <w:t xml:space="preserve"> </w:t>
      </w:r>
      <w:r>
        <w:t>урока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выбором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футбол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14:paraId="626A5C06" w14:textId="77777777" w:rsidR="0062385B" w:rsidRDefault="007628E4" w:rsidP="00E17D3C">
      <w:pPr>
        <w:pStyle w:val="a5"/>
        <w:numPr>
          <w:ilvl w:val="3"/>
          <w:numId w:val="27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вариантах:</w:t>
      </w:r>
    </w:p>
    <w:p w14:paraId="25593922" w14:textId="77777777" w:rsidR="0062385B" w:rsidRDefault="0062385B" w:rsidP="00E17D3C">
      <w:pPr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6AF196DB" w14:textId="77777777" w:rsidR="0062385B" w:rsidRDefault="007628E4" w:rsidP="00E17D3C">
      <w:pPr>
        <w:pStyle w:val="a3"/>
        <w:spacing w:before="62" w:line="360" w:lineRule="auto"/>
        <w:ind w:right="291" w:firstLine="709"/>
      </w:pPr>
      <w:r>
        <w:lastRenderedPageBreak/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футболу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возраста</w:t>
      </w:r>
    </w:p>
    <w:p w14:paraId="513530AA" w14:textId="77777777" w:rsidR="0062385B" w:rsidRDefault="007628E4" w:rsidP="00E17D3C">
      <w:pPr>
        <w:pStyle w:val="a3"/>
      </w:pP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обучающихся;</w:t>
      </w:r>
    </w:p>
    <w:p w14:paraId="0098D330" w14:textId="77777777" w:rsidR="0062385B" w:rsidRDefault="007628E4" w:rsidP="00E17D3C">
      <w:pPr>
        <w:pStyle w:val="a3"/>
        <w:spacing w:before="138"/>
        <w:ind w:left="1491"/>
      </w:pPr>
      <w:r>
        <w:t xml:space="preserve">в     </w:t>
      </w:r>
      <w:r>
        <w:rPr>
          <w:spacing w:val="30"/>
        </w:rPr>
        <w:t xml:space="preserve"> </w:t>
      </w:r>
      <w:r>
        <w:t xml:space="preserve">виде      </w:t>
      </w:r>
      <w:r>
        <w:rPr>
          <w:spacing w:val="28"/>
        </w:rPr>
        <w:t xml:space="preserve"> </w:t>
      </w:r>
      <w:r>
        <w:t xml:space="preserve">целостного      </w:t>
      </w:r>
      <w:r>
        <w:rPr>
          <w:spacing w:val="29"/>
        </w:rPr>
        <w:t xml:space="preserve"> </w:t>
      </w:r>
      <w:r>
        <w:t xml:space="preserve">последовательного      </w:t>
      </w:r>
      <w:r>
        <w:rPr>
          <w:spacing w:val="29"/>
        </w:rPr>
        <w:t xml:space="preserve"> </w:t>
      </w:r>
      <w:r>
        <w:t xml:space="preserve">учебного      </w:t>
      </w:r>
      <w:r>
        <w:rPr>
          <w:spacing w:val="29"/>
        </w:rPr>
        <w:t xml:space="preserve"> </w:t>
      </w:r>
      <w:proofErr w:type="gramStart"/>
      <w:r>
        <w:t xml:space="preserve">модуля,   </w:t>
      </w:r>
      <w:proofErr w:type="gramEnd"/>
      <w:r>
        <w:t xml:space="preserve">   </w:t>
      </w:r>
      <w:r>
        <w:rPr>
          <w:spacing w:val="29"/>
        </w:rPr>
        <w:t xml:space="preserve"> </w:t>
      </w:r>
      <w:r>
        <w:t>изучаемого</w:t>
      </w:r>
    </w:p>
    <w:p w14:paraId="01EA7B5C" w14:textId="77777777" w:rsidR="0062385B" w:rsidRDefault="007628E4" w:rsidP="00E17D3C">
      <w:pPr>
        <w:pStyle w:val="a3"/>
        <w:tabs>
          <w:tab w:val="left" w:pos="3552"/>
          <w:tab w:val="left" w:pos="5818"/>
          <w:tab w:val="left" w:pos="7555"/>
          <w:tab w:val="left" w:pos="9225"/>
        </w:tabs>
        <w:spacing w:before="138" w:line="360" w:lineRule="auto"/>
        <w:ind w:right="286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 по выбору</w:t>
      </w:r>
      <w:r>
        <w:rPr>
          <w:spacing w:val="-57"/>
        </w:rPr>
        <w:t xml:space="preserve"> </w:t>
      </w:r>
      <w:r>
        <w:t>обучающихся, родителей (законных представителей) несовершеннолетних обучающихся, в том числе</w:t>
      </w:r>
      <w:r>
        <w:rPr>
          <w:spacing w:val="-57"/>
        </w:rPr>
        <w:t xml:space="preserve"> </w:t>
      </w:r>
      <w:r>
        <w:t>предусматривающие</w:t>
      </w:r>
      <w:r>
        <w:tab/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</w:p>
    <w:p w14:paraId="1B8B1E44" w14:textId="77777777" w:rsidR="0062385B" w:rsidRDefault="007628E4" w:rsidP="00E17D3C">
      <w:pPr>
        <w:pStyle w:val="a3"/>
        <w:spacing w:line="360" w:lineRule="auto"/>
        <w:ind w:right="296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4314CB43" w14:textId="77777777" w:rsidR="0062385B" w:rsidRDefault="007628E4" w:rsidP="00E17D3C">
      <w:pPr>
        <w:pStyle w:val="a3"/>
        <w:spacing w:line="360" w:lineRule="auto"/>
        <w:ind w:right="278" w:firstLine="7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14:paraId="0FC6AF82" w14:textId="77777777" w:rsidR="0062385B" w:rsidRDefault="007628E4" w:rsidP="00E17D3C">
      <w:pPr>
        <w:pStyle w:val="a5"/>
        <w:numPr>
          <w:ilvl w:val="3"/>
          <w:numId w:val="27"/>
        </w:numPr>
        <w:tabs>
          <w:tab w:val="left" w:pos="263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всех».</w:t>
      </w:r>
    </w:p>
    <w:p w14:paraId="5447C812" w14:textId="77777777" w:rsidR="0062385B" w:rsidRDefault="007628E4" w:rsidP="00E17D3C">
      <w:pPr>
        <w:pStyle w:val="a5"/>
        <w:numPr>
          <w:ilvl w:val="0"/>
          <w:numId w:val="2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футболе.</w:t>
      </w:r>
    </w:p>
    <w:p w14:paraId="60D33D11" w14:textId="77777777" w:rsidR="0062385B" w:rsidRDefault="007628E4" w:rsidP="00E17D3C">
      <w:pPr>
        <w:pStyle w:val="a3"/>
        <w:spacing w:before="138" w:line="360" w:lineRule="auto"/>
        <w:ind w:right="283" w:firstLine="709"/>
      </w:pPr>
      <w:r>
        <w:t>Техника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футболом.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футбол.</w:t>
      </w:r>
      <w:r>
        <w:rPr>
          <w:spacing w:val="32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14:paraId="22DAAFE9" w14:textId="77777777" w:rsidR="0062385B" w:rsidRDefault="007628E4" w:rsidP="00E17D3C">
      <w:pPr>
        <w:pStyle w:val="a3"/>
        <w:ind w:left="1491"/>
      </w:pPr>
      <w:r>
        <w:t>Общее</w:t>
      </w:r>
      <w:r>
        <w:rPr>
          <w:spacing w:val="21"/>
        </w:rPr>
        <w:t xml:space="preserve"> </w:t>
      </w:r>
      <w:r>
        <w:t>понятие</w:t>
      </w:r>
      <w:r>
        <w:rPr>
          <w:spacing w:val="79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гигиене.</w:t>
      </w:r>
      <w:r>
        <w:rPr>
          <w:spacing w:val="79"/>
        </w:rPr>
        <w:t xml:space="preserve"> </w:t>
      </w:r>
      <w:r>
        <w:t>Личная</w:t>
      </w:r>
      <w:r>
        <w:rPr>
          <w:spacing w:val="79"/>
        </w:rPr>
        <w:t xml:space="preserve"> </w:t>
      </w:r>
      <w:r>
        <w:t>гигиена.</w:t>
      </w:r>
      <w:r>
        <w:rPr>
          <w:spacing w:val="80"/>
        </w:rPr>
        <w:t xml:space="preserve"> </w:t>
      </w:r>
      <w:r>
        <w:t>Закаливание.</w:t>
      </w:r>
      <w:r>
        <w:rPr>
          <w:spacing w:val="79"/>
        </w:rPr>
        <w:t xml:space="preserve"> </w:t>
      </w:r>
      <w:r>
        <w:t>Режим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питание</w:t>
      </w:r>
      <w:r>
        <w:rPr>
          <w:spacing w:val="79"/>
        </w:rPr>
        <w:t xml:space="preserve"> </w:t>
      </w:r>
      <w:r>
        <w:t>спортсмена.</w:t>
      </w:r>
    </w:p>
    <w:p w14:paraId="3A9B455A" w14:textId="77777777" w:rsidR="0062385B" w:rsidRDefault="007628E4" w:rsidP="00E17D3C">
      <w:pPr>
        <w:pStyle w:val="a3"/>
        <w:spacing w:before="138"/>
      </w:pPr>
      <w:r>
        <w:t>Самоконтроль.</w:t>
      </w:r>
      <w:r>
        <w:rPr>
          <w:spacing w:val="-9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медицинской</w:t>
      </w:r>
      <w:r>
        <w:rPr>
          <w:spacing w:val="-9"/>
        </w:rPr>
        <w:t xml:space="preserve"> </w:t>
      </w:r>
      <w:r>
        <w:t>помощи.</w:t>
      </w:r>
    </w:p>
    <w:p w14:paraId="71C06103" w14:textId="77777777" w:rsidR="0062385B" w:rsidRDefault="007628E4" w:rsidP="00E17D3C">
      <w:pPr>
        <w:pStyle w:val="a3"/>
        <w:spacing w:before="138" w:line="360" w:lineRule="auto"/>
        <w:ind w:firstLine="709"/>
      </w:pPr>
      <w:bookmarkStart w:id="95" w:name="Комплексы_упражнений_для_развития_основн"/>
      <w:bookmarkEnd w:id="95"/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</w:t>
      </w:r>
      <w:r>
        <w:rPr>
          <w:spacing w:val="32"/>
        </w:rPr>
        <w:t xml:space="preserve"> </w:t>
      </w:r>
      <w:r>
        <w:t>футболиста</w:t>
      </w:r>
      <w:r>
        <w:rPr>
          <w:spacing w:val="32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амплуа.</w:t>
      </w:r>
    </w:p>
    <w:p w14:paraId="7C56AFB0" w14:textId="77777777" w:rsidR="0062385B" w:rsidRDefault="007628E4" w:rsidP="00E17D3C">
      <w:pPr>
        <w:pStyle w:val="a3"/>
        <w:spacing w:before="1"/>
        <w:ind w:left="1491"/>
      </w:pPr>
      <w:bookmarkStart w:id="96" w:name="Понятие_о_спортивной_этике_и_взаимоотнош"/>
      <w:bookmarkEnd w:id="96"/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этике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взаимоотношениях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обучающимися.</w:t>
      </w:r>
    </w:p>
    <w:p w14:paraId="249F0008" w14:textId="77777777" w:rsidR="0062385B" w:rsidRDefault="007628E4" w:rsidP="00E17D3C">
      <w:pPr>
        <w:pStyle w:val="a5"/>
        <w:numPr>
          <w:ilvl w:val="0"/>
          <w:numId w:val="2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02D0E796" w14:textId="77777777" w:rsidR="0062385B" w:rsidRDefault="007628E4" w:rsidP="00E17D3C">
      <w:pPr>
        <w:pStyle w:val="a3"/>
        <w:tabs>
          <w:tab w:val="left" w:pos="2967"/>
          <w:tab w:val="left" w:pos="3824"/>
          <w:tab w:val="left" w:pos="4968"/>
          <w:tab w:val="left" w:pos="5886"/>
          <w:tab w:val="left" w:pos="6966"/>
          <w:tab w:val="left" w:pos="7376"/>
          <w:tab w:val="left" w:pos="8261"/>
          <w:tab w:val="left" w:pos="8895"/>
          <w:tab w:val="left" w:pos="9978"/>
        </w:tabs>
        <w:spacing w:before="138"/>
        <w:ind w:left="1491"/>
      </w:pPr>
      <w:r>
        <w:t>Подготовка</w:t>
      </w:r>
      <w:r>
        <w:tab/>
        <w:t>места</w:t>
      </w:r>
      <w:r>
        <w:tab/>
        <w:t>занятий,</w:t>
      </w:r>
      <w:r>
        <w:tab/>
        <w:t>выбор</w:t>
      </w:r>
      <w:r>
        <w:tab/>
        <w:t>одежды</w:t>
      </w:r>
      <w:r>
        <w:tab/>
        <w:t>и</w:t>
      </w:r>
      <w:r>
        <w:tab/>
        <w:t>обуви</w:t>
      </w:r>
      <w:r>
        <w:tab/>
        <w:t>для</w:t>
      </w:r>
      <w:r>
        <w:tab/>
        <w:t>занятий</w:t>
      </w:r>
      <w:r>
        <w:tab/>
        <w:t>футболом</w:t>
      </w:r>
    </w:p>
    <w:p w14:paraId="23510D35" w14:textId="77777777" w:rsidR="0062385B" w:rsidRDefault="007628E4" w:rsidP="00E17D3C">
      <w:pPr>
        <w:pStyle w:val="a3"/>
        <w:spacing w:before="138" w:line="360" w:lineRule="auto"/>
      </w:pPr>
      <w:r>
        <w:t>в зависимости от места проведения занятий. Организация и проведение подвижных игр с элементами</w:t>
      </w:r>
      <w:r>
        <w:rPr>
          <w:spacing w:val="-57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14:paraId="77746812" w14:textId="77777777" w:rsidR="0062385B" w:rsidRDefault="007628E4" w:rsidP="00E17D3C">
      <w:pPr>
        <w:pStyle w:val="a3"/>
        <w:tabs>
          <w:tab w:val="left" w:pos="2453"/>
          <w:tab w:val="left" w:pos="3489"/>
          <w:tab w:val="left" w:pos="5026"/>
          <w:tab w:val="left" w:pos="6226"/>
          <w:tab w:val="left" w:pos="7690"/>
          <w:tab w:val="left" w:pos="7999"/>
          <w:tab w:val="left" w:pos="9492"/>
          <w:tab w:val="left" w:pos="10409"/>
        </w:tabs>
        <w:spacing w:line="360" w:lineRule="auto"/>
        <w:ind w:right="291" w:firstLine="709"/>
      </w:pPr>
      <w:r>
        <w:t>Оценка</w:t>
      </w:r>
      <w:r>
        <w:tab/>
        <w:t>техники</w:t>
      </w:r>
      <w:r>
        <w:tab/>
        <w:t>осваиваемых</w:t>
      </w:r>
      <w:r>
        <w:tab/>
        <w:t>основных</w:t>
      </w:r>
      <w:r>
        <w:tab/>
        <w:t>упражнений</w:t>
      </w:r>
      <w:r>
        <w:tab/>
        <w:t>с</w:t>
      </w:r>
      <w:r>
        <w:tab/>
        <w:t>футбольным</w:t>
      </w:r>
      <w:r>
        <w:tab/>
        <w:t>мячом,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устранения 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выполнения</w:t>
      </w:r>
      <w:r>
        <w:rPr>
          <w:spacing w:val="-1"/>
        </w:rPr>
        <w:t xml:space="preserve"> </w:t>
      </w:r>
      <w:r>
        <w:t>упражнений.</w:t>
      </w:r>
    </w:p>
    <w:p w14:paraId="47C965C3" w14:textId="77777777" w:rsidR="0062385B" w:rsidRDefault="007628E4" w:rsidP="00E17D3C">
      <w:pPr>
        <w:pStyle w:val="a3"/>
        <w:ind w:left="1491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футболе.</w:t>
      </w:r>
    </w:p>
    <w:p w14:paraId="1451C0FC" w14:textId="77777777" w:rsidR="0062385B" w:rsidRDefault="007628E4" w:rsidP="00E17D3C">
      <w:pPr>
        <w:pStyle w:val="a5"/>
        <w:numPr>
          <w:ilvl w:val="0"/>
          <w:numId w:val="26"/>
        </w:numPr>
        <w:tabs>
          <w:tab w:val="left" w:pos="1751"/>
        </w:tabs>
        <w:spacing w:before="13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F65408A" w14:textId="77777777" w:rsidR="0062385B" w:rsidRDefault="007628E4" w:rsidP="00E17D3C">
      <w:pPr>
        <w:pStyle w:val="a3"/>
        <w:tabs>
          <w:tab w:val="left" w:pos="3916"/>
          <w:tab w:val="left" w:pos="5564"/>
          <w:tab w:val="left" w:pos="7336"/>
          <w:tab w:val="left" w:pos="8919"/>
        </w:tabs>
        <w:spacing w:before="138" w:line="360" w:lineRule="auto"/>
        <w:ind w:right="739" w:firstLine="709"/>
      </w:pPr>
      <w:r>
        <w:t>Общеразвивающие</w:t>
      </w:r>
      <w:r>
        <w:tab/>
        <w:t>физические</w:t>
      </w:r>
      <w:r>
        <w:tab/>
        <w:t>упражнения:</w:t>
      </w:r>
      <w:r>
        <w:tab/>
        <w:t>комплексы</w:t>
      </w:r>
      <w:r>
        <w:tab/>
      </w:r>
      <w:r>
        <w:rPr>
          <w:spacing w:val="-1"/>
        </w:rPr>
        <w:t>подготовительных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14:paraId="0A69C26E" w14:textId="77777777" w:rsidR="0062385B" w:rsidRDefault="007628E4" w:rsidP="00E17D3C">
      <w:pPr>
        <w:pStyle w:val="a3"/>
        <w:ind w:left="1491"/>
      </w:pPr>
      <w:r>
        <w:t>Основные</w:t>
      </w:r>
      <w:r>
        <w:rPr>
          <w:spacing w:val="-6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футбола.</w:t>
      </w:r>
    </w:p>
    <w:p w14:paraId="1654B6B4" w14:textId="77777777" w:rsidR="0062385B" w:rsidRDefault="007628E4" w:rsidP="00E17D3C">
      <w:pPr>
        <w:pStyle w:val="a3"/>
        <w:spacing w:before="138" w:line="360" w:lineRule="auto"/>
        <w:ind w:left="1491" w:right="1904"/>
      </w:pPr>
      <w:r>
        <w:t>Приобретение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14:paraId="4AF1C878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8A47C76" w14:textId="77777777" w:rsidR="0062385B" w:rsidRDefault="007628E4" w:rsidP="00E17D3C">
      <w:pPr>
        <w:pStyle w:val="a3"/>
        <w:spacing w:before="62" w:line="360" w:lineRule="auto"/>
        <w:ind w:right="278" w:firstLine="709"/>
      </w:pPr>
      <w:r>
        <w:lastRenderedPageBreak/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60"/>
        </w:rPr>
        <w:t xml:space="preserve"> </w:t>
      </w:r>
      <w:r>
        <w:t>«Бой</w:t>
      </w:r>
      <w:r>
        <w:rPr>
          <w:spacing w:val="1"/>
        </w:rPr>
        <w:t xml:space="preserve"> </w:t>
      </w:r>
      <w:r>
        <w:t xml:space="preserve">петухов», «Мяч в стенку», «Передачи мяча с перебежками», «Передачи </w:t>
      </w:r>
      <w:proofErr w:type="spellStart"/>
      <w:r>
        <w:t>мячакапитану</w:t>
      </w:r>
      <w:proofErr w:type="spellEnd"/>
      <w:r>
        <w:t>», «Точный</w:t>
      </w:r>
      <w:r>
        <w:rPr>
          <w:spacing w:val="1"/>
        </w:rPr>
        <w:t xml:space="preserve"> </w:t>
      </w:r>
      <w:r>
        <w:t>удар», «Футбольный слалом», «Кто быстрее?», «Нападающие тройки», «Быстрее к флажку», 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45"/>
        </w:rPr>
        <w:t xml:space="preserve"> </w:t>
      </w:r>
      <w:r>
        <w:t>«Охотники</w:t>
      </w:r>
      <w:r>
        <w:rPr>
          <w:spacing w:val="46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мячами»,</w:t>
      </w:r>
      <w:r>
        <w:rPr>
          <w:spacing w:val="45"/>
        </w:rPr>
        <w:t xml:space="preserve"> </w:t>
      </w:r>
      <w:r>
        <w:t>«Ловцы</w:t>
      </w:r>
      <w:r>
        <w:rPr>
          <w:spacing w:val="46"/>
        </w:rPr>
        <w:t xml:space="preserve"> </w:t>
      </w:r>
      <w:r>
        <w:t>игрока</w:t>
      </w:r>
      <w:r>
        <w:rPr>
          <w:spacing w:val="46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мяча»,</w:t>
      </w:r>
      <w:r>
        <w:rPr>
          <w:spacing w:val="57"/>
        </w:rPr>
        <w:t xml:space="preserve"> </w:t>
      </w:r>
      <w:r>
        <w:t>«Всадники»,</w:t>
      </w:r>
      <w:r>
        <w:rPr>
          <w:spacing w:val="46"/>
        </w:rPr>
        <w:t xml:space="preserve"> </w:t>
      </w:r>
      <w:r>
        <w:t>«Квадрат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водящими»,</w:t>
      </w:r>
    </w:p>
    <w:p w14:paraId="19477EAE" w14:textId="77777777" w:rsidR="0062385B" w:rsidRDefault="007628E4" w:rsidP="00E17D3C">
      <w:pPr>
        <w:pStyle w:val="a3"/>
      </w:pPr>
      <w:r>
        <w:t>«Футбол</w:t>
      </w:r>
      <w:r>
        <w:rPr>
          <w:spacing w:val="26"/>
        </w:rPr>
        <w:t xml:space="preserve"> </w:t>
      </w:r>
      <w:r>
        <w:t>крабов»,</w:t>
      </w:r>
      <w:r>
        <w:rPr>
          <w:spacing w:val="27"/>
        </w:rPr>
        <w:t xml:space="preserve"> </w:t>
      </w:r>
      <w:r>
        <w:t>«В</w:t>
      </w:r>
      <w:r>
        <w:rPr>
          <w:spacing w:val="27"/>
        </w:rPr>
        <w:t xml:space="preserve"> </w:t>
      </w:r>
      <w:r>
        <w:t>одни</w:t>
      </w:r>
      <w:r>
        <w:rPr>
          <w:spacing w:val="27"/>
        </w:rPr>
        <w:t xml:space="preserve"> </w:t>
      </w:r>
      <w:r>
        <w:t>ворота»,</w:t>
      </w:r>
      <w:r>
        <w:rPr>
          <w:spacing w:val="34"/>
        </w:rPr>
        <w:t xml:space="preserve"> </w:t>
      </w:r>
      <w:r>
        <w:t>«Взять</w:t>
      </w:r>
      <w:r>
        <w:rPr>
          <w:spacing w:val="27"/>
        </w:rPr>
        <w:t xml:space="preserve"> </w:t>
      </w:r>
      <w:r>
        <w:t>крепость»,</w:t>
      </w:r>
      <w:r>
        <w:rPr>
          <w:spacing w:val="27"/>
        </w:rPr>
        <w:t xml:space="preserve"> </w:t>
      </w:r>
      <w:r>
        <w:t>«Быстрый</w:t>
      </w:r>
      <w:r>
        <w:rPr>
          <w:spacing w:val="26"/>
        </w:rPr>
        <w:t xml:space="preserve"> </w:t>
      </w:r>
      <w:r>
        <w:t>танец»,</w:t>
      </w:r>
      <w:r>
        <w:rPr>
          <w:spacing w:val="27"/>
        </w:rPr>
        <w:t xml:space="preserve"> </w:t>
      </w:r>
      <w:r>
        <w:t>«Бросок</w:t>
      </w:r>
      <w:r>
        <w:rPr>
          <w:spacing w:val="27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ступнями»,</w:t>
      </w:r>
    </w:p>
    <w:p w14:paraId="66D39B72" w14:textId="77777777" w:rsidR="0062385B" w:rsidRDefault="007628E4" w:rsidP="00E17D3C">
      <w:pPr>
        <w:pStyle w:val="a3"/>
        <w:spacing w:before="138" w:line="360" w:lineRule="auto"/>
        <w:ind w:right="284"/>
      </w:pPr>
      <w:r>
        <w:t>«Разорви цепь», «Обгони мяч», «Вызов номеров», «Только своему», «Салки в тройках», «Верни мяч</w:t>
      </w:r>
      <w:r>
        <w:rPr>
          <w:spacing w:val="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капитану»,</w:t>
      </w:r>
      <w:r>
        <w:rPr>
          <w:spacing w:val="-1"/>
        </w:rPr>
        <w:t xml:space="preserve"> </w:t>
      </w:r>
      <w:r>
        <w:t>«Отбери мяч»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EFF5421" w14:textId="77777777" w:rsidR="0062385B" w:rsidRDefault="007628E4" w:rsidP="00E17D3C">
      <w:pPr>
        <w:pStyle w:val="a3"/>
        <w:ind w:left="1491"/>
      </w:pPr>
      <w:r>
        <w:t>Базовые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футбола.</w:t>
      </w:r>
    </w:p>
    <w:p w14:paraId="044B6F87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овладения</w:t>
      </w:r>
      <w:r>
        <w:rPr>
          <w:spacing w:val="56"/>
        </w:rPr>
        <w:t xml:space="preserve"> </w:t>
      </w:r>
      <w:r>
        <w:t>техникой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тактикой</w:t>
      </w:r>
      <w:r>
        <w:rPr>
          <w:spacing w:val="56"/>
        </w:rPr>
        <w:t xml:space="preserve"> </w:t>
      </w:r>
      <w:r>
        <w:t>футбола</w:t>
      </w:r>
      <w:r>
        <w:rPr>
          <w:spacing w:val="56"/>
        </w:rPr>
        <w:t xml:space="preserve"> </w:t>
      </w:r>
      <w:r>
        <w:t>(сила</w:t>
      </w:r>
    </w:p>
    <w:p w14:paraId="5D0232FB" w14:textId="77777777" w:rsidR="0062385B" w:rsidRDefault="007628E4" w:rsidP="00E17D3C">
      <w:pPr>
        <w:pStyle w:val="a3"/>
        <w:spacing w:line="360" w:lineRule="auto"/>
        <w:ind w:right="514"/>
      </w:pPr>
      <w:r>
        <w:t>и</w:t>
      </w:r>
      <w:r>
        <w:rPr>
          <w:spacing w:val="104"/>
        </w:rPr>
        <w:t xml:space="preserve"> </w:t>
      </w:r>
      <w:r>
        <w:t xml:space="preserve">быстрота  </w:t>
      </w:r>
      <w:r>
        <w:rPr>
          <w:spacing w:val="43"/>
        </w:rPr>
        <w:t xml:space="preserve"> </w:t>
      </w:r>
      <w:r>
        <w:t xml:space="preserve">мышц  </w:t>
      </w:r>
      <w:r>
        <w:rPr>
          <w:spacing w:val="43"/>
        </w:rPr>
        <w:t xml:space="preserve"> </w:t>
      </w:r>
      <w:r>
        <w:t xml:space="preserve">рук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proofErr w:type="gramStart"/>
      <w:r>
        <w:t xml:space="preserve">ног,  </w:t>
      </w:r>
      <w:r>
        <w:rPr>
          <w:spacing w:val="43"/>
        </w:rPr>
        <w:t xml:space="preserve"> </w:t>
      </w:r>
      <w:proofErr w:type="gramEnd"/>
      <w:r>
        <w:t xml:space="preserve">сила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гибкость  </w:t>
      </w:r>
      <w:r>
        <w:rPr>
          <w:spacing w:val="43"/>
        </w:rPr>
        <w:t xml:space="preserve"> </w:t>
      </w:r>
      <w:r>
        <w:t xml:space="preserve">мышц  </w:t>
      </w:r>
      <w:r>
        <w:rPr>
          <w:spacing w:val="43"/>
        </w:rPr>
        <w:t xml:space="preserve"> </w:t>
      </w:r>
      <w:r>
        <w:t xml:space="preserve">туловища,  </w:t>
      </w:r>
      <w:r>
        <w:rPr>
          <w:spacing w:val="43"/>
        </w:rPr>
        <w:t xml:space="preserve"> </w:t>
      </w:r>
      <w:r>
        <w:t xml:space="preserve">быстрота  </w:t>
      </w:r>
      <w:r>
        <w:rPr>
          <w:spacing w:val="44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14:paraId="386AB614" w14:textId="77777777" w:rsidR="0062385B" w:rsidRDefault="007628E4" w:rsidP="00E17D3C">
      <w:pPr>
        <w:pStyle w:val="a3"/>
        <w:ind w:left="1491"/>
      </w:pPr>
      <w:r>
        <w:t>Базовые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футбола.</w:t>
      </w:r>
    </w:p>
    <w:p w14:paraId="70D7F082" w14:textId="77777777" w:rsidR="0062385B" w:rsidRDefault="007628E4" w:rsidP="00E17D3C">
      <w:pPr>
        <w:pStyle w:val="a3"/>
        <w:spacing w:before="138" w:line="360" w:lineRule="auto"/>
        <w:ind w:right="290" w:firstLine="709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овладения</w:t>
      </w:r>
      <w:r>
        <w:rPr>
          <w:spacing w:val="56"/>
        </w:rPr>
        <w:t xml:space="preserve"> </w:t>
      </w:r>
      <w:r>
        <w:t>техникой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тактикой</w:t>
      </w:r>
      <w:r>
        <w:rPr>
          <w:spacing w:val="56"/>
        </w:rPr>
        <w:t xml:space="preserve"> </w:t>
      </w:r>
      <w:r>
        <w:t>футбола</w:t>
      </w:r>
      <w:r>
        <w:rPr>
          <w:spacing w:val="56"/>
        </w:rPr>
        <w:t xml:space="preserve"> </w:t>
      </w:r>
      <w:r>
        <w:t>(сила</w:t>
      </w:r>
    </w:p>
    <w:p w14:paraId="2732A3DD" w14:textId="77777777" w:rsidR="0062385B" w:rsidRDefault="007628E4" w:rsidP="00E17D3C">
      <w:pPr>
        <w:pStyle w:val="a3"/>
        <w:spacing w:line="360" w:lineRule="auto"/>
        <w:ind w:right="514"/>
      </w:pPr>
      <w:r>
        <w:t>и</w:t>
      </w:r>
      <w:r>
        <w:rPr>
          <w:spacing w:val="104"/>
        </w:rPr>
        <w:t xml:space="preserve"> </w:t>
      </w:r>
      <w:r>
        <w:t xml:space="preserve">быстрота  </w:t>
      </w:r>
      <w:r>
        <w:rPr>
          <w:spacing w:val="43"/>
        </w:rPr>
        <w:t xml:space="preserve"> </w:t>
      </w:r>
      <w:r>
        <w:t xml:space="preserve">мышц  </w:t>
      </w:r>
      <w:r>
        <w:rPr>
          <w:spacing w:val="43"/>
        </w:rPr>
        <w:t xml:space="preserve"> </w:t>
      </w:r>
      <w:r>
        <w:t xml:space="preserve">рук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proofErr w:type="gramStart"/>
      <w:r>
        <w:t xml:space="preserve">ног,  </w:t>
      </w:r>
      <w:r>
        <w:rPr>
          <w:spacing w:val="43"/>
        </w:rPr>
        <w:t xml:space="preserve"> </w:t>
      </w:r>
      <w:proofErr w:type="gramEnd"/>
      <w:r>
        <w:t xml:space="preserve">сила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гибкость  </w:t>
      </w:r>
      <w:r>
        <w:rPr>
          <w:spacing w:val="43"/>
        </w:rPr>
        <w:t xml:space="preserve"> </w:t>
      </w:r>
      <w:r>
        <w:t xml:space="preserve">мышц  </w:t>
      </w:r>
      <w:r>
        <w:rPr>
          <w:spacing w:val="43"/>
        </w:rPr>
        <w:t xml:space="preserve"> </w:t>
      </w:r>
      <w:r>
        <w:t xml:space="preserve">туловища,  </w:t>
      </w:r>
      <w:r>
        <w:rPr>
          <w:spacing w:val="43"/>
        </w:rPr>
        <w:t xml:space="preserve"> </w:t>
      </w:r>
      <w:r>
        <w:t xml:space="preserve">быстрота  </w:t>
      </w:r>
      <w:r>
        <w:rPr>
          <w:spacing w:val="44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14:paraId="5CC519D8" w14:textId="77777777" w:rsidR="0062385B" w:rsidRDefault="007628E4" w:rsidP="00E17D3C">
      <w:pPr>
        <w:pStyle w:val="a3"/>
        <w:spacing w:line="360" w:lineRule="auto"/>
        <w:ind w:left="1491" w:right="2828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 действия.</w:t>
      </w:r>
    </w:p>
    <w:p w14:paraId="107D5507" w14:textId="77777777" w:rsidR="0062385B" w:rsidRDefault="007628E4" w:rsidP="00E17D3C">
      <w:pPr>
        <w:pStyle w:val="a3"/>
        <w:spacing w:line="360" w:lineRule="auto"/>
        <w:ind w:firstLine="709"/>
      </w:pPr>
      <w:r>
        <w:t>Удары по мячу: внутренней стороной стопы, серединой подъема, внутренней частью подъема,</w:t>
      </w:r>
      <w:r>
        <w:rPr>
          <w:spacing w:val="-57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носком,</w:t>
      </w:r>
      <w:r>
        <w:rPr>
          <w:spacing w:val="-2"/>
        </w:rPr>
        <w:t xml:space="preserve"> </w:t>
      </w:r>
      <w:r>
        <w:t>резаный</w:t>
      </w:r>
      <w:r>
        <w:rPr>
          <w:spacing w:val="-1"/>
        </w:rPr>
        <w:t xml:space="preserve"> </w:t>
      </w:r>
      <w:r>
        <w:t>удар,</w:t>
      </w:r>
      <w:r>
        <w:rPr>
          <w:spacing w:val="-1"/>
        </w:rPr>
        <w:t xml:space="preserve"> </w:t>
      </w:r>
      <w:r>
        <w:t>удар-бросок</w:t>
      </w:r>
      <w:r>
        <w:rPr>
          <w:spacing w:val="-1"/>
        </w:rPr>
        <w:t xml:space="preserve"> </w:t>
      </w:r>
      <w:r>
        <w:t>стопой,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полулета.</w:t>
      </w:r>
    </w:p>
    <w:p w14:paraId="3333B40D" w14:textId="77777777" w:rsidR="0062385B" w:rsidRDefault="007628E4" w:rsidP="00E17D3C">
      <w:pPr>
        <w:pStyle w:val="a3"/>
        <w:spacing w:before="1"/>
        <w:ind w:left="1491"/>
      </w:pPr>
      <w:r>
        <w:t>Остановка</w:t>
      </w:r>
      <w:r>
        <w:rPr>
          <w:spacing w:val="-8"/>
        </w:rPr>
        <w:t xml:space="preserve"> </w:t>
      </w:r>
      <w:r>
        <w:t>мяча:</w:t>
      </w:r>
      <w:r>
        <w:rPr>
          <w:spacing w:val="-8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стороной</w:t>
      </w:r>
      <w:r>
        <w:rPr>
          <w:spacing w:val="-8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подошвой,</w:t>
      </w:r>
      <w:r>
        <w:rPr>
          <w:spacing w:val="-8"/>
        </w:rPr>
        <w:t xml:space="preserve"> </w:t>
      </w:r>
      <w:r>
        <w:t>грудью.</w:t>
      </w:r>
    </w:p>
    <w:p w14:paraId="618F2DA3" w14:textId="77777777" w:rsidR="0062385B" w:rsidRDefault="007628E4" w:rsidP="00E17D3C">
      <w:pPr>
        <w:pStyle w:val="a3"/>
        <w:spacing w:before="138" w:line="360" w:lineRule="auto"/>
        <w:ind w:firstLine="709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2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 ведения</w:t>
      </w:r>
      <w:r>
        <w:rPr>
          <w:spacing w:val="-1"/>
        </w:rPr>
        <w:t xml:space="preserve"> </w:t>
      </w:r>
      <w:r>
        <w:t>мяча.</w:t>
      </w:r>
    </w:p>
    <w:p w14:paraId="4CD6BB07" w14:textId="77777777" w:rsidR="0062385B" w:rsidRDefault="007628E4" w:rsidP="00E17D3C">
      <w:pPr>
        <w:pStyle w:val="a3"/>
        <w:tabs>
          <w:tab w:val="left" w:pos="2952"/>
          <w:tab w:val="left" w:pos="4338"/>
          <w:tab w:val="left" w:pos="5627"/>
          <w:tab w:val="left" w:pos="7064"/>
          <w:tab w:val="left" w:pos="8322"/>
          <w:tab w:val="left" w:pos="8812"/>
          <w:tab w:val="left" w:pos="10043"/>
        </w:tabs>
        <w:spacing w:line="360" w:lineRule="auto"/>
        <w:ind w:right="668" w:firstLine="709"/>
      </w:pPr>
      <w:r>
        <w:t>Обманные</w:t>
      </w:r>
      <w:r>
        <w:tab/>
        <w:t>движения</w:t>
      </w:r>
      <w:r>
        <w:tab/>
        <w:t>(финты):</w:t>
      </w:r>
      <w:r>
        <w:tab/>
        <w:t>«уходом»,</w:t>
      </w:r>
      <w:r>
        <w:tab/>
        <w:t>«уходом</w:t>
      </w:r>
      <w:r>
        <w:tab/>
        <w:t>с</w:t>
      </w:r>
      <w:r>
        <w:tab/>
        <w:t>ложным</w:t>
      </w:r>
      <w:r>
        <w:tab/>
      </w:r>
      <w:r>
        <w:rPr>
          <w:spacing w:val="-1"/>
        </w:rPr>
        <w:t>замахом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удар», «проброс мяча</w:t>
      </w:r>
      <w:r>
        <w:rPr>
          <w:spacing w:val="-1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t>соперника».</w:t>
      </w:r>
    </w:p>
    <w:p w14:paraId="64D1DC33" w14:textId="77777777" w:rsidR="0062385B" w:rsidRDefault="007628E4" w:rsidP="00E17D3C">
      <w:pPr>
        <w:pStyle w:val="a3"/>
        <w:spacing w:line="360" w:lineRule="auto"/>
        <w:ind w:firstLine="709"/>
      </w:pPr>
      <w:r>
        <w:t>Отбор</w:t>
      </w:r>
      <w:r>
        <w:rPr>
          <w:spacing w:val="15"/>
        </w:rPr>
        <w:t xml:space="preserve"> </w:t>
      </w:r>
      <w:r>
        <w:t>мяча:</w:t>
      </w:r>
      <w:r>
        <w:rPr>
          <w:spacing w:val="15"/>
        </w:rPr>
        <w:t xml:space="preserve"> </w:t>
      </w:r>
      <w:r>
        <w:t>запрещенные</w:t>
      </w:r>
      <w:r>
        <w:rPr>
          <w:spacing w:val="15"/>
        </w:rPr>
        <w:t xml:space="preserve"> </w:t>
      </w:r>
      <w:r>
        <w:t>приемы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отборе</w:t>
      </w:r>
      <w:r>
        <w:rPr>
          <w:spacing w:val="15"/>
        </w:rPr>
        <w:t xml:space="preserve"> </w:t>
      </w:r>
      <w:r>
        <w:t>мяча.</w:t>
      </w:r>
      <w:r>
        <w:rPr>
          <w:spacing w:val="15"/>
        </w:rPr>
        <w:t xml:space="preserve"> </w:t>
      </w:r>
      <w:r>
        <w:t>Отбор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накладыванием</w:t>
      </w:r>
      <w:r>
        <w:rPr>
          <w:spacing w:val="15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14:paraId="61F97681" w14:textId="77777777" w:rsidR="0062385B" w:rsidRDefault="007628E4" w:rsidP="00E17D3C">
      <w:pPr>
        <w:pStyle w:val="a3"/>
        <w:spacing w:line="360" w:lineRule="auto"/>
        <w:ind w:right="285" w:firstLine="709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61"/>
        </w:rPr>
        <w:t xml:space="preserve"> </w:t>
      </w:r>
      <w:r>
        <w:t>мяча,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t xml:space="preserve"> мяча, ловля мяча в прыжке. Ловля высоколетящего, </w:t>
      </w:r>
      <w:proofErr w:type="spellStart"/>
      <w:r>
        <w:t>полувысокого</w:t>
      </w:r>
      <w:proofErr w:type="spellEnd"/>
      <w:r>
        <w:t>, летящего в стороне</w:t>
      </w:r>
      <w:r>
        <w:rPr>
          <w:spacing w:val="-57"/>
        </w:rPr>
        <w:t xml:space="preserve"> </w:t>
      </w:r>
      <w:r>
        <w:t>мяча.</w:t>
      </w:r>
    </w:p>
    <w:p w14:paraId="3A4414DF" w14:textId="77777777" w:rsidR="0062385B" w:rsidRDefault="007628E4" w:rsidP="00E17D3C">
      <w:pPr>
        <w:pStyle w:val="a3"/>
        <w:tabs>
          <w:tab w:val="left" w:pos="2108"/>
          <w:tab w:val="left" w:pos="2961"/>
          <w:tab w:val="left" w:pos="4462"/>
          <w:tab w:val="left" w:pos="5909"/>
          <w:tab w:val="left" w:pos="6874"/>
          <w:tab w:val="left" w:pos="7464"/>
          <w:tab w:val="left" w:pos="8468"/>
          <w:tab w:val="left" w:pos="10301"/>
        </w:tabs>
        <w:spacing w:line="360" w:lineRule="auto"/>
        <w:ind w:right="293" w:firstLine="709"/>
      </w:pPr>
      <w:r>
        <w:t>Отбивание</w:t>
      </w:r>
      <w:r>
        <w:rPr>
          <w:spacing w:val="14"/>
        </w:rPr>
        <w:t xml:space="preserve"> </w:t>
      </w:r>
      <w:r>
        <w:t>катящегося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низколетящего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стороне</w:t>
      </w:r>
      <w:r>
        <w:rPr>
          <w:spacing w:val="15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выпаде.</w:t>
      </w:r>
      <w:r>
        <w:rPr>
          <w:spacing w:val="15"/>
        </w:rPr>
        <w:t xml:space="preserve"> </w:t>
      </w:r>
      <w:r>
        <w:t>Отбивание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ладонями,</w:t>
      </w:r>
      <w:r>
        <w:rPr>
          <w:spacing w:val="-57"/>
        </w:rPr>
        <w:t xml:space="preserve"> </w:t>
      </w:r>
      <w:r>
        <w:t>кулаком</w:t>
      </w:r>
      <w:r>
        <w:tab/>
        <w:t>или</w:t>
      </w:r>
      <w:r>
        <w:tab/>
        <w:t>кулаками.</w:t>
      </w:r>
      <w:r>
        <w:tab/>
        <w:t>Введение</w:t>
      </w:r>
      <w:r>
        <w:tab/>
        <w:t>мяча</w:t>
      </w:r>
      <w:r>
        <w:tab/>
        <w:t>в</w:t>
      </w:r>
      <w:r>
        <w:tab/>
        <w:t>игру.</w:t>
      </w:r>
      <w:r>
        <w:tab/>
        <w:t>Вбрасывание</w:t>
      </w:r>
      <w:r>
        <w:tab/>
        <w:t>мяча</w:t>
      </w:r>
    </w:p>
    <w:p w14:paraId="60E178F7" w14:textId="77777777" w:rsidR="0062385B" w:rsidRDefault="007628E4" w:rsidP="00E17D3C">
      <w:pPr>
        <w:pStyle w:val="a3"/>
      </w:pPr>
      <w:r>
        <w:t>из-за</w:t>
      </w:r>
      <w:r>
        <w:rPr>
          <w:spacing w:val="-5"/>
        </w:rPr>
        <w:t xml:space="preserve"> </w:t>
      </w:r>
      <w:r>
        <w:t>плеча,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снизу.</w:t>
      </w:r>
      <w:r>
        <w:rPr>
          <w:spacing w:val="-5"/>
        </w:rPr>
        <w:t xml:space="preserve"> </w:t>
      </w:r>
      <w:r>
        <w:t>Выбивание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рук.</w:t>
      </w:r>
    </w:p>
    <w:p w14:paraId="44EA8049" w14:textId="77777777" w:rsidR="0062385B" w:rsidRDefault="007628E4" w:rsidP="00E17D3C">
      <w:pPr>
        <w:pStyle w:val="a3"/>
        <w:spacing w:before="138" w:line="360" w:lineRule="auto"/>
        <w:ind w:firstLine="709"/>
      </w:pPr>
      <w:r>
        <w:t>Тактика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обороны: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тактические</w:t>
      </w:r>
      <w:r>
        <w:rPr>
          <w:spacing w:val="10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ведения</w:t>
      </w:r>
      <w:r>
        <w:rPr>
          <w:spacing w:val="10"/>
        </w:rPr>
        <w:t xml:space="preserve"> </w:t>
      </w:r>
      <w:r>
        <w:t>единоборства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соперником.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открывания,</w:t>
      </w:r>
      <w:r>
        <w:rPr>
          <w:spacing w:val="-1"/>
        </w:rPr>
        <w:t xml:space="preserve"> </w:t>
      </w:r>
      <w:r>
        <w:t>отвлечения соперника.</w:t>
      </w:r>
    </w:p>
    <w:p w14:paraId="73484137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5FACCDF" w14:textId="77777777" w:rsidR="0062385B" w:rsidRDefault="007628E4" w:rsidP="00E17D3C">
      <w:pPr>
        <w:pStyle w:val="a3"/>
        <w:tabs>
          <w:tab w:val="left" w:pos="2926"/>
          <w:tab w:val="left" w:pos="4754"/>
          <w:tab w:val="left" w:pos="6079"/>
          <w:tab w:val="left" w:pos="8641"/>
          <w:tab w:val="left" w:pos="10209"/>
        </w:tabs>
        <w:spacing w:before="62" w:line="360" w:lineRule="auto"/>
        <w:ind w:right="865" w:firstLine="709"/>
      </w:pPr>
      <w:r>
        <w:lastRenderedPageBreak/>
        <w:t>Техника</w:t>
      </w:r>
      <w:r>
        <w:tab/>
        <w:t>выполнения</w:t>
      </w:r>
      <w:r>
        <w:tab/>
        <w:t>приема</w:t>
      </w:r>
      <w:r>
        <w:tab/>
        <w:t>«маневрирование».</w:t>
      </w:r>
      <w:r>
        <w:tab/>
        <w:t>Передачи</w:t>
      </w:r>
      <w:r>
        <w:tab/>
      </w:r>
      <w:r>
        <w:rPr>
          <w:spacing w:val="-1"/>
        </w:rPr>
        <w:t>мяча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воротам.</w:t>
      </w:r>
    </w:p>
    <w:p w14:paraId="71926472" w14:textId="77777777" w:rsidR="0062385B" w:rsidRDefault="007628E4" w:rsidP="00E17D3C">
      <w:pPr>
        <w:pStyle w:val="a3"/>
        <w:spacing w:line="360" w:lineRule="auto"/>
        <w:ind w:firstLine="709"/>
      </w:pPr>
      <w:r>
        <w:t>Групповые</w:t>
      </w:r>
      <w:r>
        <w:rPr>
          <w:spacing w:val="14"/>
        </w:rPr>
        <w:t xml:space="preserve"> </w:t>
      </w:r>
      <w:r>
        <w:t>тактические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атаке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обороне.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против</w:t>
      </w:r>
      <w:r>
        <w:rPr>
          <w:spacing w:val="15"/>
        </w:rPr>
        <w:t xml:space="preserve"> </w:t>
      </w:r>
      <w:r>
        <w:t>соперника</w:t>
      </w:r>
      <w:r>
        <w:rPr>
          <w:spacing w:val="14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мячом.</w:t>
      </w:r>
    </w:p>
    <w:p w14:paraId="182456AA" w14:textId="77777777" w:rsidR="0062385B" w:rsidRDefault="007628E4" w:rsidP="00E17D3C">
      <w:pPr>
        <w:pStyle w:val="a3"/>
        <w:spacing w:line="360" w:lineRule="auto"/>
        <w:ind w:right="286" w:firstLine="709"/>
      </w:pPr>
      <w:r>
        <w:t>Тактика игры вратаря: выбор места в воротах. Упражнения для разучивания приемов игры на</w:t>
      </w:r>
      <w:r>
        <w:rPr>
          <w:spacing w:val="1"/>
        </w:rPr>
        <w:t xml:space="preserve"> </w:t>
      </w:r>
      <w:r>
        <w:t>выходах. Введение мяча в игру. Руководство действиями партнеров в обороне. Участие вратаря в</w:t>
      </w:r>
      <w:r>
        <w:rPr>
          <w:spacing w:val="1"/>
        </w:rPr>
        <w:t xml:space="preserve"> </w:t>
      </w:r>
      <w:r>
        <w:t>атакующих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партнеров.</w:t>
      </w:r>
    </w:p>
    <w:p w14:paraId="451D64F1" w14:textId="77777777" w:rsidR="0062385B" w:rsidRDefault="007628E4" w:rsidP="00E17D3C">
      <w:pPr>
        <w:pStyle w:val="a3"/>
        <w:ind w:left="1491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13B63956" w14:textId="77777777" w:rsidR="0062385B" w:rsidRDefault="007628E4" w:rsidP="00E17D3C">
      <w:pPr>
        <w:pStyle w:val="a5"/>
        <w:numPr>
          <w:ilvl w:val="3"/>
          <w:numId w:val="27"/>
        </w:numPr>
        <w:tabs>
          <w:tab w:val="left" w:pos="2631"/>
        </w:tabs>
        <w:spacing w:before="138" w:line="360" w:lineRule="auto"/>
        <w:ind w:left="782" w:right="284" w:firstLine="709"/>
        <w:jc w:val="left"/>
        <w:rPr>
          <w:sz w:val="24"/>
        </w:rPr>
      </w:pPr>
      <w:r>
        <w:rPr>
          <w:sz w:val="24"/>
        </w:rPr>
        <w:t>Содержание модуля «Футбол для всех»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0C24C2B" w14:textId="77777777" w:rsidR="0062385B" w:rsidRDefault="007628E4" w:rsidP="00E17D3C">
      <w:pPr>
        <w:pStyle w:val="a5"/>
        <w:numPr>
          <w:ilvl w:val="4"/>
          <w:numId w:val="27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8F0E2BD" w14:textId="77777777" w:rsidR="0062385B" w:rsidRDefault="007628E4" w:rsidP="00E17D3C">
      <w:pPr>
        <w:pStyle w:val="a3"/>
        <w:ind w:left="1491"/>
      </w:pPr>
      <w:r>
        <w:t>формирование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футболистов;</w:t>
      </w:r>
    </w:p>
    <w:p w14:paraId="5C3753AF" w14:textId="77777777" w:rsidR="0062385B" w:rsidRDefault="007628E4" w:rsidP="00E17D3C">
      <w:pPr>
        <w:pStyle w:val="a3"/>
        <w:spacing w:before="138" w:line="360" w:lineRule="auto"/>
        <w:ind w:right="292" w:firstLine="709"/>
      </w:pPr>
      <w:r>
        <w:t>развитие мотивов учебной деятельности и личностный смысл учения, принятие и освоение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 обучающего;</w:t>
      </w:r>
    </w:p>
    <w:p w14:paraId="51925769" w14:textId="77777777" w:rsidR="0062385B" w:rsidRDefault="007628E4" w:rsidP="00E17D3C">
      <w:pPr>
        <w:pStyle w:val="a3"/>
        <w:spacing w:line="360" w:lineRule="auto"/>
        <w:ind w:right="286" w:firstLine="709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76303421" w14:textId="77777777" w:rsidR="0062385B" w:rsidRDefault="007628E4" w:rsidP="00E17D3C">
      <w:pPr>
        <w:pStyle w:val="a3"/>
        <w:ind w:left="1491"/>
      </w:pPr>
      <w:r>
        <w:t xml:space="preserve">развитие      </w:t>
      </w:r>
      <w:r>
        <w:rPr>
          <w:spacing w:val="19"/>
        </w:rPr>
        <w:t xml:space="preserve"> </w:t>
      </w:r>
      <w:r>
        <w:t xml:space="preserve">навыков       </w:t>
      </w:r>
      <w:r>
        <w:rPr>
          <w:spacing w:val="17"/>
        </w:rPr>
        <w:t xml:space="preserve"> </w:t>
      </w:r>
      <w:r>
        <w:t xml:space="preserve">сотрудничества       </w:t>
      </w:r>
      <w:r>
        <w:rPr>
          <w:spacing w:val="18"/>
        </w:rPr>
        <w:t xml:space="preserve"> </w:t>
      </w:r>
      <w:r>
        <w:t xml:space="preserve">со       </w:t>
      </w:r>
      <w:r>
        <w:rPr>
          <w:spacing w:val="17"/>
        </w:rPr>
        <w:t xml:space="preserve"> </w:t>
      </w:r>
      <w:r>
        <w:t xml:space="preserve">сверстниками       </w:t>
      </w:r>
      <w:r>
        <w:rPr>
          <w:spacing w:val="18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>взрослыми</w:t>
      </w:r>
    </w:p>
    <w:p w14:paraId="324CBFCA" w14:textId="77777777" w:rsidR="0062385B" w:rsidRDefault="007628E4" w:rsidP="00E17D3C">
      <w:pPr>
        <w:pStyle w:val="a3"/>
        <w:spacing w:before="138" w:line="360" w:lineRule="auto"/>
        <w:ind w:right="533"/>
      </w:pPr>
      <w:r>
        <w:t xml:space="preserve">в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игровых    </w:t>
      </w:r>
      <w:proofErr w:type="gramStart"/>
      <w:r>
        <w:t xml:space="preserve">ситуациях,   </w:t>
      </w:r>
      <w:proofErr w:type="gramEnd"/>
      <w:r>
        <w:t xml:space="preserve"> умение    не    создавать    конфликты    и    находить    выходы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14:paraId="45666E24" w14:textId="77777777" w:rsidR="0062385B" w:rsidRDefault="007628E4" w:rsidP="00E17D3C">
      <w:pPr>
        <w:pStyle w:val="a3"/>
        <w:spacing w:before="1" w:line="360" w:lineRule="auto"/>
        <w:ind w:right="625" w:firstLine="709"/>
      </w:pPr>
      <w:r>
        <w:t xml:space="preserve">развитие   </w:t>
      </w:r>
      <w:r>
        <w:rPr>
          <w:spacing w:val="39"/>
        </w:rPr>
        <w:t xml:space="preserve"> </w:t>
      </w:r>
      <w:r>
        <w:t xml:space="preserve">самостоятельности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личной    </w:t>
      </w:r>
      <w:r>
        <w:rPr>
          <w:spacing w:val="38"/>
        </w:rPr>
        <w:t xml:space="preserve"> </w:t>
      </w:r>
      <w:r>
        <w:t xml:space="preserve">ответственности    </w:t>
      </w:r>
      <w:r>
        <w:rPr>
          <w:spacing w:val="38"/>
        </w:rPr>
        <w:t xml:space="preserve"> </w:t>
      </w:r>
      <w:r>
        <w:t xml:space="preserve">за    </w:t>
      </w:r>
      <w:r>
        <w:rPr>
          <w:spacing w:val="38"/>
        </w:rPr>
        <w:t xml:space="preserve"> </w:t>
      </w:r>
      <w:r>
        <w:t xml:space="preserve">свои    </w:t>
      </w:r>
      <w:r>
        <w:rPr>
          <w:spacing w:val="38"/>
        </w:rPr>
        <w:t xml:space="preserve"> </w:t>
      </w:r>
      <w:r>
        <w:t>поступки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представлений      о      нравственных      </w:t>
      </w:r>
      <w:proofErr w:type="gramStart"/>
      <w:r>
        <w:t xml:space="preserve">нормах,   </w:t>
      </w:r>
      <w:proofErr w:type="gramEnd"/>
      <w:r>
        <w:t xml:space="preserve">   социальной      справедливости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14:paraId="059C390B" w14:textId="77777777" w:rsidR="0062385B" w:rsidRDefault="007628E4" w:rsidP="00E17D3C">
      <w:pPr>
        <w:pStyle w:val="a3"/>
        <w:spacing w:line="360" w:lineRule="auto"/>
        <w:ind w:left="1491" w:right="3433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14:paraId="554505EE" w14:textId="77777777" w:rsidR="0062385B" w:rsidRDefault="007628E4" w:rsidP="00E17D3C">
      <w:pPr>
        <w:pStyle w:val="a5"/>
        <w:numPr>
          <w:ilvl w:val="4"/>
          <w:numId w:val="27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401585F" w14:textId="77777777" w:rsidR="0062385B" w:rsidRDefault="007628E4" w:rsidP="00E17D3C">
      <w:pPr>
        <w:pStyle w:val="a3"/>
        <w:spacing w:line="360" w:lineRule="auto"/>
        <w:ind w:right="288" w:firstLine="709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52A81757" w14:textId="77777777" w:rsidR="0062385B" w:rsidRDefault="007628E4" w:rsidP="00E17D3C">
      <w:pPr>
        <w:pStyle w:val="a3"/>
        <w:spacing w:line="360" w:lineRule="auto"/>
        <w:ind w:right="290" w:firstLine="70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правилами и условиями игры в футбол, определять наиболее эффективные 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результата;</w:t>
      </w:r>
    </w:p>
    <w:p w14:paraId="159454DA" w14:textId="77777777" w:rsidR="0062385B" w:rsidRDefault="007628E4" w:rsidP="00E17D3C">
      <w:pPr>
        <w:pStyle w:val="a3"/>
        <w:tabs>
          <w:tab w:val="left" w:pos="3097"/>
          <w:tab w:val="left" w:pos="4073"/>
          <w:tab w:val="left" w:pos="4870"/>
          <w:tab w:val="left" w:pos="5312"/>
          <w:tab w:val="left" w:pos="6213"/>
          <w:tab w:val="left" w:pos="6740"/>
          <w:tab w:val="left" w:pos="8333"/>
          <w:tab w:val="left" w:pos="9388"/>
        </w:tabs>
        <w:spacing w:line="360" w:lineRule="auto"/>
        <w:ind w:right="598" w:firstLine="709"/>
      </w:pPr>
      <w:r>
        <w:t>определение</w:t>
      </w:r>
      <w:r>
        <w:tab/>
        <w:t>общей</w:t>
      </w:r>
      <w:r>
        <w:tab/>
        <w:t>цели</w:t>
      </w:r>
      <w:r>
        <w:tab/>
        <w:t>и</w:t>
      </w:r>
      <w:r>
        <w:tab/>
        <w:t>путей</w:t>
      </w:r>
      <w:r>
        <w:tab/>
        <w:t>её</w:t>
      </w:r>
      <w:r>
        <w:tab/>
        <w:t>достижения,</w:t>
      </w:r>
      <w:r>
        <w:tab/>
        <w:t>умение</w:t>
      </w:r>
      <w:r>
        <w:tab/>
      </w:r>
      <w:r>
        <w:rPr>
          <w:spacing w:val="-1"/>
        </w:rPr>
        <w:t>договариваться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ролей 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7687E66A" w14:textId="77777777" w:rsidR="0062385B" w:rsidRDefault="007628E4" w:rsidP="00E17D3C">
      <w:pPr>
        <w:pStyle w:val="a3"/>
        <w:spacing w:line="360" w:lineRule="auto"/>
        <w:ind w:firstLine="709"/>
      </w:pPr>
      <w:r>
        <w:t>готовность</w:t>
      </w:r>
      <w:r>
        <w:rPr>
          <w:spacing w:val="25"/>
        </w:rPr>
        <w:t xml:space="preserve"> </w:t>
      </w:r>
      <w:r>
        <w:t>конструктивно</w:t>
      </w:r>
      <w:r>
        <w:rPr>
          <w:spacing w:val="25"/>
        </w:rPr>
        <w:t xml:space="preserve"> </w:t>
      </w:r>
      <w:r>
        <w:t>разрешать</w:t>
      </w:r>
      <w:r>
        <w:rPr>
          <w:spacing w:val="25"/>
        </w:rPr>
        <w:t xml:space="preserve"> </w:t>
      </w:r>
      <w:r>
        <w:t>конфликты</w:t>
      </w:r>
      <w:r>
        <w:rPr>
          <w:spacing w:val="25"/>
        </w:rPr>
        <w:t xml:space="preserve"> </w:t>
      </w:r>
      <w:r>
        <w:t>посредством</w:t>
      </w:r>
      <w:r>
        <w:rPr>
          <w:spacing w:val="25"/>
        </w:rPr>
        <w:t xml:space="preserve"> </w:t>
      </w:r>
      <w:r>
        <w:t>учёта</w:t>
      </w:r>
      <w:r>
        <w:rPr>
          <w:spacing w:val="25"/>
        </w:rPr>
        <w:t xml:space="preserve"> </w:t>
      </w:r>
      <w:r>
        <w:t>интересов</w:t>
      </w:r>
      <w:r>
        <w:rPr>
          <w:spacing w:val="25"/>
        </w:rPr>
        <w:t xml:space="preserve"> </w:t>
      </w:r>
      <w:r>
        <w:t>сторон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14:paraId="569F6BB0" w14:textId="77777777" w:rsidR="0062385B" w:rsidRDefault="0062385B" w:rsidP="00E17D3C">
      <w:pPr>
        <w:spacing w:line="360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3CF33074" w14:textId="77777777" w:rsidR="0062385B" w:rsidRDefault="007628E4" w:rsidP="00E17D3C">
      <w:pPr>
        <w:pStyle w:val="a3"/>
        <w:spacing w:before="62"/>
        <w:ind w:left="1491"/>
      </w:pPr>
      <w:r>
        <w:lastRenderedPageBreak/>
        <w:t xml:space="preserve">владение   </w:t>
      </w:r>
      <w:r>
        <w:rPr>
          <w:spacing w:val="8"/>
        </w:rPr>
        <w:t xml:space="preserve"> </w:t>
      </w:r>
      <w:r>
        <w:t xml:space="preserve">двигательными    </w:t>
      </w:r>
      <w:r>
        <w:rPr>
          <w:spacing w:val="7"/>
        </w:rPr>
        <w:t xml:space="preserve"> </w:t>
      </w:r>
      <w:r>
        <w:t xml:space="preserve">действиями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физическими    </w:t>
      </w:r>
      <w:r>
        <w:rPr>
          <w:spacing w:val="8"/>
        </w:rPr>
        <w:t xml:space="preserve"> </w:t>
      </w:r>
      <w:r>
        <w:t xml:space="preserve">упражнениями    </w:t>
      </w:r>
      <w:r>
        <w:rPr>
          <w:spacing w:val="8"/>
        </w:rPr>
        <w:t xml:space="preserve"> </w:t>
      </w:r>
      <w:r>
        <w:t>футбола</w:t>
      </w:r>
    </w:p>
    <w:p w14:paraId="5896B319" w14:textId="77777777" w:rsidR="0062385B" w:rsidRDefault="007628E4" w:rsidP="00E17D3C">
      <w:pPr>
        <w:pStyle w:val="a3"/>
        <w:spacing w:before="138" w:line="360" w:lineRule="auto"/>
        <w:ind w:right="290"/>
      </w:pPr>
      <w:r>
        <w:t>и активное их использование в самостоятельно организованной физкультурно-оздоровительной 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деятельности.</w:t>
      </w:r>
    </w:p>
    <w:p w14:paraId="2861A192" w14:textId="77777777" w:rsidR="0062385B" w:rsidRDefault="007628E4" w:rsidP="00E17D3C">
      <w:pPr>
        <w:pStyle w:val="a5"/>
        <w:numPr>
          <w:ilvl w:val="4"/>
          <w:numId w:val="27"/>
        </w:numPr>
        <w:tabs>
          <w:tab w:val="left" w:pos="2811"/>
        </w:tabs>
        <w:spacing w:line="360" w:lineRule="auto"/>
        <w:ind w:right="285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4802F90" w14:textId="77777777" w:rsidR="0062385B" w:rsidRDefault="007628E4" w:rsidP="00E17D3C">
      <w:pPr>
        <w:pStyle w:val="a3"/>
        <w:spacing w:line="360" w:lineRule="auto"/>
        <w:ind w:left="1491" w:right="282"/>
      </w:pPr>
      <w:r>
        <w:t>формирование первоначальных представлений о развитии футбола, олимпийского движения;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51"/>
        </w:rPr>
        <w:t xml:space="preserve"> </w:t>
      </w:r>
      <w:r>
        <w:t>умениями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организовывать</w:t>
      </w:r>
      <w:r>
        <w:rPr>
          <w:spacing w:val="51"/>
        </w:rPr>
        <w:t xml:space="preserve"> </w:t>
      </w:r>
      <w:proofErr w:type="spellStart"/>
      <w:r>
        <w:t>здоровьесберегающую</w:t>
      </w:r>
      <w:proofErr w:type="spellEnd"/>
    </w:p>
    <w:p w14:paraId="04AD72C5" w14:textId="77777777" w:rsidR="0062385B" w:rsidRDefault="007628E4" w:rsidP="00E17D3C">
      <w:pPr>
        <w:pStyle w:val="a3"/>
        <w:spacing w:line="360" w:lineRule="auto"/>
        <w:ind w:right="288"/>
      </w:pPr>
      <w:r>
        <w:t>жизнедеятельность</w:t>
      </w:r>
      <w:r>
        <w:rPr>
          <w:spacing w:val="27"/>
        </w:rPr>
        <w:t xml:space="preserve"> </w:t>
      </w:r>
      <w:r>
        <w:t>(режим</w:t>
      </w:r>
      <w:r>
        <w:rPr>
          <w:spacing w:val="27"/>
        </w:rPr>
        <w:t xml:space="preserve"> </w:t>
      </w:r>
      <w:r>
        <w:t>дня,</w:t>
      </w:r>
      <w:r>
        <w:rPr>
          <w:spacing w:val="27"/>
        </w:rPr>
        <w:t xml:space="preserve"> </w:t>
      </w:r>
      <w:r>
        <w:t>утренняя</w:t>
      </w:r>
      <w:r>
        <w:rPr>
          <w:spacing w:val="27"/>
        </w:rPr>
        <w:t xml:space="preserve"> </w:t>
      </w:r>
      <w:r>
        <w:t>зарядка,</w:t>
      </w:r>
      <w:r>
        <w:rPr>
          <w:spacing w:val="27"/>
        </w:rPr>
        <w:t xml:space="preserve"> </w:t>
      </w:r>
      <w:r>
        <w:t>оздоровительные</w:t>
      </w:r>
      <w:r>
        <w:rPr>
          <w:spacing w:val="27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далее);</w:t>
      </w:r>
    </w:p>
    <w:p w14:paraId="0D189FAC" w14:textId="77777777" w:rsidR="0062385B" w:rsidRDefault="007628E4" w:rsidP="00E17D3C">
      <w:pPr>
        <w:pStyle w:val="a3"/>
        <w:spacing w:line="360" w:lineRule="auto"/>
        <w:ind w:right="291" w:firstLine="709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 развития основных физических качеств (силы, быстроты, выносливости, координации,</w:t>
      </w:r>
      <w:r>
        <w:rPr>
          <w:spacing w:val="1"/>
        </w:rPr>
        <w:t xml:space="preserve"> </w:t>
      </w:r>
      <w:r>
        <w:t>гибкости);</w:t>
      </w:r>
    </w:p>
    <w:p w14:paraId="04B2547E" w14:textId="77777777" w:rsidR="0062385B" w:rsidRDefault="007628E4" w:rsidP="00E17D3C">
      <w:pPr>
        <w:pStyle w:val="a3"/>
        <w:tabs>
          <w:tab w:val="left" w:pos="3163"/>
          <w:tab w:val="left" w:pos="3731"/>
          <w:tab w:val="left" w:pos="5270"/>
          <w:tab w:val="left" w:pos="5822"/>
          <w:tab w:val="left" w:pos="7339"/>
          <w:tab w:val="left" w:pos="8432"/>
          <w:tab w:val="left" w:pos="10125"/>
        </w:tabs>
        <w:spacing w:line="360" w:lineRule="auto"/>
        <w:ind w:right="723" w:firstLine="709"/>
      </w:pPr>
      <w:r>
        <w:t>применение</w:t>
      </w:r>
      <w:r>
        <w:tab/>
        <w:t>и</w:t>
      </w:r>
      <w:r>
        <w:tab/>
        <w:t>изложение</w:t>
      </w:r>
      <w:r>
        <w:tab/>
        <w:t>в</w:t>
      </w:r>
      <w:r>
        <w:tab/>
        <w:t>доступной</w:t>
      </w:r>
      <w:r>
        <w:tab/>
        <w:t>форме</w:t>
      </w:r>
      <w:r>
        <w:tab/>
        <w:t>полученных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3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аппарата;</w:t>
      </w:r>
    </w:p>
    <w:p w14:paraId="4860126E" w14:textId="77777777" w:rsidR="0062385B" w:rsidRDefault="007628E4" w:rsidP="00E17D3C">
      <w:pPr>
        <w:pStyle w:val="a3"/>
        <w:tabs>
          <w:tab w:val="left" w:pos="2913"/>
          <w:tab w:val="left" w:pos="4122"/>
          <w:tab w:val="left" w:pos="5678"/>
          <w:tab w:val="left" w:pos="6299"/>
          <w:tab w:val="left" w:pos="8162"/>
          <w:tab w:val="left" w:pos="8888"/>
          <w:tab w:val="left" w:pos="9983"/>
        </w:tabs>
        <w:spacing w:line="360" w:lineRule="auto"/>
        <w:ind w:right="778" w:firstLine="709"/>
      </w:pPr>
      <w:r>
        <w:t>освоение</w:t>
      </w:r>
      <w:r>
        <w:tab/>
        <w:t>правил</w:t>
      </w:r>
      <w:r>
        <w:tab/>
        <w:t>поведения</w:t>
      </w:r>
      <w:r>
        <w:tab/>
        <w:t>и</w:t>
      </w:r>
      <w:r>
        <w:tab/>
        <w:t>безопасности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занятий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14:paraId="28AFE9B1" w14:textId="77777777" w:rsidR="0062385B" w:rsidRDefault="007628E4" w:rsidP="00E17D3C">
      <w:pPr>
        <w:pStyle w:val="a3"/>
        <w:tabs>
          <w:tab w:val="left" w:pos="3230"/>
          <w:tab w:val="left" w:pos="4282"/>
          <w:tab w:val="left" w:pos="5676"/>
          <w:tab w:val="left" w:pos="7057"/>
          <w:tab w:val="left" w:pos="8133"/>
          <w:tab w:val="left" w:pos="8581"/>
          <w:tab w:val="left" w:pos="9486"/>
          <w:tab w:val="left" w:pos="10157"/>
        </w:tabs>
        <w:spacing w:line="360" w:lineRule="auto"/>
        <w:ind w:right="604" w:firstLine="709"/>
      </w:pPr>
      <w:r>
        <w:t>приобретение</w:t>
      </w:r>
      <w:r>
        <w:tab/>
        <w:t>навыка</w:t>
      </w:r>
      <w:r>
        <w:tab/>
        <w:t>правильно</w:t>
      </w:r>
      <w:r>
        <w:tab/>
        <w:t>подбирать</w:t>
      </w:r>
      <w:r>
        <w:tab/>
        <w:t>одежду</w:t>
      </w:r>
      <w:r>
        <w:tab/>
        <w:t>и</w:t>
      </w:r>
      <w:r>
        <w:tab/>
        <w:t>обувь</w:t>
      </w:r>
      <w:r>
        <w:tab/>
        <w:t>для</w:t>
      </w:r>
      <w:r>
        <w:tab/>
      </w:r>
      <w:r>
        <w:rPr>
          <w:spacing w:val="-1"/>
        </w:rPr>
        <w:t>занятий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14:paraId="7FA4FC12" w14:textId="77777777" w:rsidR="0062385B" w:rsidRDefault="007628E4" w:rsidP="00E17D3C">
      <w:pPr>
        <w:pStyle w:val="a3"/>
        <w:tabs>
          <w:tab w:val="left" w:pos="3335"/>
          <w:tab w:val="left" w:pos="4555"/>
          <w:tab w:val="left" w:pos="6396"/>
          <w:tab w:val="left" w:pos="7740"/>
          <w:tab w:val="left" w:pos="9565"/>
          <w:tab w:val="left" w:pos="10341"/>
        </w:tabs>
        <w:spacing w:before="1" w:line="360" w:lineRule="auto"/>
        <w:ind w:right="714" w:firstLine="709"/>
      </w:pPr>
      <w:r>
        <w:t>приобретение</w:t>
      </w:r>
      <w:r>
        <w:tab/>
        <w:t>важных</w:t>
      </w:r>
      <w:r>
        <w:tab/>
        <w:t>двигательных</w:t>
      </w:r>
      <w:r>
        <w:tab/>
        <w:t>навыков,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14:paraId="77673765" w14:textId="77777777" w:rsidR="0062385B" w:rsidRDefault="007628E4" w:rsidP="00E17D3C">
      <w:pPr>
        <w:pStyle w:val="a3"/>
        <w:ind w:left="1491"/>
      </w:pPr>
      <w:r>
        <w:t>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14:paraId="4DC51D72" w14:textId="77777777" w:rsidR="0062385B" w:rsidRDefault="007628E4" w:rsidP="00E17D3C">
      <w:pPr>
        <w:pStyle w:val="a3"/>
        <w:tabs>
          <w:tab w:val="left" w:pos="1926"/>
          <w:tab w:val="left" w:pos="2617"/>
          <w:tab w:val="left" w:pos="3562"/>
          <w:tab w:val="left" w:pos="4738"/>
          <w:tab w:val="left" w:pos="5309"/>
          <w:tab w:val="left" w:pos="6631"/>
          <w:tab w:val="left" w:pos="8096"/>
          <w:tab w:val="left" w:pos="9088"/>
          <w:tab w:val="left" w:pos="10342"/>
        </w:tabs>
        <w:spacing w:before="138" w:line="360" w:lineRule="auto"/>
        <w:ind w:right="293" w:firstLine="709"/>
      </w:pPr>
      <w:r>
        <w:t>освоение</w:t>
      </w:r>
      <w:r>
        <w:rPr>
          <w:spacing w:val="53"/>
        </w:rPr>
        <w:t xml:space="preserve"> </w:t>
      </w:r>
      <w:r>
        <w:t>некоторых</w:t>
      </w:r>
      <w:r>
        <w:rPr>
          <w:spacing w:val="54"/>
        </w:rPr>
        <w:t xml:space="preserve"> </w:t>
      </w:r>
      <w:r>
        <w:t>навыков</w:t>
      </w:r>
      <w:r>
        <w:rPr>
          <w:spacing w:val="53"/>
        </w:rPr>
        <w:t xml:space="preserve"> </w:t>
      </w:r>
      <w:r>
        <w:t>первичной</w:t>
      </w:r>
      <w:r>
        <w:rPr>
          <w:spacing w:val="54"/>
        </w:rPr>
        <w:t xml:space="preserve"> </w:t>
      </w:r>
      <w:r>
        <w:t>технической</w:t>
      </w:r>
      <w:r>
        <w:rPr>
          <w:spacing w:val="53"/>
        </w:rPr>
        <w:t xml:space="preserve"> </w:t>
      </w:r>
      <w:r>
        <w:t>подготовки</w:t>
      </w:r>
      <w:r>
        <w:rPr>
          <w:spacing w:val="54"/>
        </w:rPr>
        <w:t xml:space="preserve"> </w:t>
      </w:r>
      <w:r>
        <w:t>футболиста</w:t>
      </w:r>
      <w:r>
        <w:rPr>
          <w:spacing w:val="54"/>
        </w:rPr>
        <w:t xml:space="preserve"> </w:t>
      </w:r>
      <w:r>
        <w:t>(выполнение</w:t>
      </w:r>
      <w:r>
        <w:rPr>
          <w:spacing w:val="-57"/>
        </w:rPr>
        <w:t xml:space="preserve"> </w:t>
      </w:r>
      <w:r>
        <w:t>ударов</w:t>
      </w:r>
      <w:r>
        <w:tab/>
        <w:t>по</w:t>
      </w:r>
      <w:r>
        <w:tab/>
        <w:t>мячу</w:t>
      </w:r>
      <w:r>
        <w:tab/>
        <w:t>ногами</w:t>
      </w:r>
      <w:r>
        <w:tab/>
        <w:t>и</w:t>
      </w:r>
      <w:r>
        <w:tab/>
        <w:t>головой,</w:t>
      </w:r>
      <w:r>
        <w:tab/>
        <w:t>остановка</w:t>
      </w:r>
      <w:r>
        <w:tab/>
        <w:t>мяча,</w:t>
      </w:r>
      <w:r>
        <w:tab/>
        <w:t>ведение</w:t>
      </w:r>
      <w:r>
        <w:tab/>
        <w:t>мяча</w:t>
      </w:r>
    </w:p>
    <w:p w14:paraId="1E076CB7" w14:textId="77777777" w:rsidR="0062385B" w:rsidRDefault="007628E4" w:rsidP="00E17D3C">
      <w:pPr>
        <w:pStyle w:val="a3"/>
      </w:pP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финтов,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мяча);</w:t>
      </w:r>
    </w:p>
    <w:p w14:paraId="1DE27B34" w14:textId="77777777" w:rsidR="0062385B" w:rsidRDefault="007628E4" w:rsidP="00E17D3C">
      <w:pPr>
        <w:pStyle w:val="a3"/>
        <w:tabs>
          <w:tab w:val="left" w:pos="2509"/>
          <w:tab w:val="left" w:pos="2955"/>
          <w:tab w:val="left" w:pos="4377"/>
          <w:tab w:val="left" w:pos="6439"/>
          <w:tab w:val="left" w:pos="6893"/>
          <w:tab w:val="left" w:pos="8328"/>
          <w:tab w:val="left" w:pos="9914"/>
        </w:tabs>
        <w:spacing w:before="138" w:line="360" w:lineRule="auto"/>
        <w:ind w:right="610" w:firstLine="709"/>
      </w:pPr>
      <w:r>
        <w:t>знание</w:t>
      </w:r>
      <w:r>
        <w:tab/>
        <w:t>о</w:t>
      </w:r>
      <w:r>
        <w:tab/>
        <w:t>некоторых</w:t>
      </w:r>
      <w:r>
        <w:tab/>
        <w:t>индивидуальных</w:t>
      </w:r>
      <w:r>
        <w:tab/>
        <w:t>и</w:t>
      </w:r>
      <w:r>
        <w:tab/>
        <w:t>групповых</w:t>
      </w:r>
      <w:r>
        <w:tab/>
        <w:t>тактических</w:t>
      </w:r>
      <w:r>
        <w:tab/>
        <w:t>действиях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обороне;</w:t>
      </w:r>
    </w:p>
    <w:p w14:paraId="149D41C0" w14:textId="77777777" w:rsidR="0062385B" w:rsidRDefault="007628E4" w:rsidP="00E17D3C">
      <w:pPr>
        <w:pStyle w:val="a3"/>
        <w:ind w:left="1491"/>
      </w:pPr>
      <w:r>
        <w:t>формирование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вратаря;</w:t>
      </w:r>
    </w:p>
    <w:p w14:paraId="6FF01DA4" w14:textId="77777777" w:rsidR="0062385B" w:rsidRDefault="007628E4" w:rsidP="00E17D3C">
      <w:pPr>
        <w:pStyle w:val="a3"/>
        <w:spacing w:before="138" w:line="360" w:lineRule="auto"/>
        <w:ind w:firstLine="709"/>
      </w:pPr>
      <w:r>
        <w:t>применение</w:t>
      </w:r>
      <w:r>
        <w:rPr>
          <w:spacing w:val="44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</w:t>
      </w:r>
      <w:r>
        <w:rPr>
          <w:spacing w:val="44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технических</w:t>
      </w:r>
      <w:r>
        <w:rPr>
          <w:spacing w:val="44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мяча).</w:t>
      </w:r>
    </w:p>
    <w:p w14:paraId="69AE13F0" w14:textId="77777777" w:rsidR="0062385B" w:rsidRDefault="0062385B" w:rsidP="00E17D3C">
      <w:pPr>
        <w:pStyle w:val="a3"/>
        <w:ind w:left="0"/>
        <w:rPr>
          <w:sz w:val="26"/>
        </w:rPr>
      </w:pPr>
    </w:p>
    <w:p w14:paraId="563FC5AA" w14:textId="77777777" w:rsidR="0062385B" w:rsidRDefault="0062385B" w:rsidP="00E17D3C">
      <w:pPr>
        <w:pStyle w:val="a3"/>
        <w:ind w:left="0"/>
        <w:rPr>
          <w:sz w:val="26"/>
        </w:rPr>
      </w:pPr>
    </w:p>
    <w:p w14:paraId="678EDEAD" w14:textId="4823DD47" w:rsidR="0062385B" w:rsidRDefault="00F50771" w:rsidP="00E17D3C">
      <w:pPr>
        <w:pStyle w:val="2"/>
        <w:spacing w:before="230"/>
        <w:ind w:left="1550"/>
      </w:pPr>
      <w:bookmarkStart w:id="97" w:name="ПРОГРАММА_ФОРМИРОВАНИЯ_УНИВЕРСАЛЬНЫХ_УЧЕ"/>
      <w:bookmarkStart w:id="98" w:name="_2.2_ПРОГРАММА_ФОРМИРОВАНИЯ"/>
      <w:bookmarkEnd w:id="97"/>
      <w:bookmarkEnd w:id="98"/>
      <w:r>
        <w:t xml:space="preserve">2.2 </w:t>
      </w:r>
      <w:r w:rsidR="007628E4">
        <w:t>ПРОГРАММА</w:t>
      </w:r>
      <w:r w:rsidR="007628E4">
        <w:rPr>
          <w:spacing w:val="-13"/>
        </w:rPr>
        <w:t xml:space="preserve"> </w:t>
      </w:r>
      <w:r w:rsidR="007628E4">
        <w:t>ФОРМИРОВАНИЯ</w:t>
      </w:r>
      <w:r w:rsidR="007628E4">
        <w:rPr>
          <w:spacing w:val="-12"/>
        </w:rPr>
        <w:t xml:space="preserve"> </w:t>
      </w:r>
      <w:r w:rsidR="007628E4">
        <w:t>УНИВЕРСАЛЬНЫХ</w:t>
      </w:r>
      <w:r w:rsidR="007628E4">
        <w:rPr>
          <w:spacing w:val="-13"/>
        </w:rPr>
        <w:t xml:space="preserve"> </w:t>
      </w:r>
      <w:r w:rsidR="007628E4">
        <w:t>УЧЕБНЫХ</w:t>
      </w:r>
      <w:r w:rsidR="007628E4">
        <w:rPr>
          <w:spacing w:val="-12"/>
        </w:rPr>
        <w:t xml:space="preserve"> </w:t>
      </w:r>
      <w:r w:rsidR="007628E4">
        <w:t>ДЕЙСТВИЙ.</w:t>
      </w:r>
    </w:p>
    <w:p w14:paraId="6F017D78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before="138" w:line="352" w:lineRule="auto"/>
        <w:ind w:right="287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ФГОС</w:t>
      </w:r>
      <w:r>
        <w:rPr>
          <w:spacing w:val="20"/>
          <w:sz w:val="24"/>
        </w:rPr>
        <w:t xml:space="preserve"> </w:t>
      </w:r>
      <w:r>
        <w:rPr>
          <w:sz w:val="24"/>
        </w:rPr>
        <w:t>НОО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(обобщённых)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‒ УУД) 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p w14:paraId="273750A4" w14:textId="77777777" w:rsidR="0062385B" w:rsidRDefault="007628E4" w:rsidP="00E17D3C">
      <w:pPr>
        <w:pStyle w:val="a3"/>
        <w:spacing w:line="275" w:lineRule="exact"/>
        <w:ind w:left="1491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101D7AB9" w14:textId="77777777" w:rsidR="0062385B" w:rsidRDefault="0062385B" w:rsidP="00E17D3C">
      <w:pPr>
        <w:spacing w:line="275" w:lineRule="exact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55F9C833" w14:textId="77777777" w:rsidR="0062385B" w:rsidRDefault="007628E4" w:rsidP="00E17D3C">
      <w:pPr>
        <w:pStyle w:val="a3"/>
        <w:spacing w:before="62" w:line="352" w:lineRule="auto"/>
        <w:ind w:right="286" w:firstLine="709"/>
      </w:pPr>
      <w:r>
        <w:lastRenderedPageBreak/>
        <w:t>характеристика познавательных, коммуникативных и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6A8220D2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 установление связи и взаимодействия между освоением предметного содержания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следующем:</w:t>
      </w:r>
    </w:p>
    <w:p w14:paraId="1D31FF65" w14:textId="77777777" w:rsidR="0062385B" w:rsidRDefault="007628E4" w:rsidP="00E17D3C">
      <w:pPr>
        <w:pStyle w:val="a3"/>
        <w:spacing w:line="352" w:lineRule="auto"/>
        <w:ind w:right="287" w:firstLine="709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УУД;</w:t>
      </w:r>
    </w:p>
    <w:p w14:paraId="221F76C6" w14:textId="77777777" w:rsidR="0062385B" w:rsidRDefault="007628E4" w:rsidP="00E17D3C">
      <w:pPr>
        <w:pStyle w:val="a3"/>
        <w:spacing w:line="275" w:lineRule="exact"/>
        <w:ind w:left="1491"/>
      </w:pPr>
      <w:r>
        <w:t xml:space="preserve">развивающиеся      </w:t>
      </w:r>
      <w:r>
        <w:rPr>
          <w:spacing w:val="54"/>
        </w:rPr>
        <w:t xml:space="preserve"> </w:t>
      </w:r>
      <w:r>
        <w:t xml:space="preserve">УУД       </w:t>
      </w:r>
      <w:r>
        <w:rPr>
          <w:spacing w:val="52"/>
        </w:rPr>
        <w:t xml:space="preserve"> </w:t>
      </w:r>
      <w:r>
        <w:t xml:space="preserve">обеспечивают       </w:t>
      </w:r>
      <w:r>
        <w:rPr>
          <w:spacing w:val="53"/>
        </w:rPr>
        <w:t xml:space="preserve"> </w:t>
      </w:r>
      <w:r>
        <w:t xml:space="preserve">протекание       </w:t>
      </w:r>
      <w:r>
        <w:rPr>
          <w:spacing w:val="53"/>
        </w:rPr>
        <w:t xml:space="preserve"> </w:t>
      </w:r>
      <w:r>
        <w:t xml:space="preserve">учебного       </w:t>
      </w:r>
      <w:r>
        <w:rPr>
          <w:spacing w:val="52"/>
        </w:rPr>
        <w:t xml:space="preserve"> </w:t>
      </w:r>
      <w:r>
        <w:t>процесса</w:t>
      </w:r>
    </w:p>
    <w:p w14:paraId="2C1C3C6F" w14:textId="77777777" w:rsidR="0062385B" w:rsidRDefault="007628E4" w:rsidP="00E17D3C">
      <w:pPr>
        <w:pStyle w:val="a3"/>
        <w:spacing w:before="125" w:line="352" w:lineRule="auto"/>
        <w:ind w:right="284"/>
      </w:pP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14:paraId="52473222" w14:textId="77777777" w:rsidR="0062385B" w:rsidRDefault="007628E4" w:rsidP="00E17D3C">
      <w:pPr>
        <w:pStyle w:val="a3"/>
        <w:tabs>
          <w:tab w:val="left" w:pos="1887"/>
          <w:tab w:val="left" w:pos="4007"/>
          <w:tab w:val="left" w:pos="6366"/>
          <w:tab w:val="left" w:pos="7893"/>
          <w:tab w:val="left" w:pos="9595"/>
        </w:tabs>
        <w:spacing w:line="352" w:lineRule="auto"/>
        <w:ind w:right="289" w:firstLine="709"/>
      </w:pPr>
      <w:r>
        <w:t>под влиянием УУД складывается новый стиль познавательной деятельности: универсальность</w:t>
      </w:r>
      <w:r>
        <w:rPr>
          <w:spacing w:val="1"/>
        </w:rPr>
        <w:t xml:space="preserve"> </w:t>
      </w:r>
      <w:r>
        <w:t>как</w:t>
      </w:r>
      <w:r>
        <w:tab/>
        <w:t>качественная</w:t>
      </w:r>
      <w:r>
        <w:tab/>
        <w:t>характеристика</w:t>
      </w:r>
      <w:r>
        <w:tab/>
        <w:t>любого</w:t>
      </w:r>
      <w:r>
        <w:tab/>
        <w:t>учебного</w:t>
      </w:r>
      <w:r>
        <w:tab/>
        <w:t>действия</w:t>
      </w:r>
    </w:p>
    <w:p w14:paraId="105B2AF4" w14:textId="77777777" w:rsidR="0062385B" w:rsidRDefault="007628E4" w:rsidP="00E17D3C">
      <w:pPr>
        <w:pStyle w:val="a3"/>
        <w:spacing w:line="352" w:lineRule="auto"/>
        <w:ind w:right="285"/>
      </w:pP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 моделей изучаемых объектов, сюжетов, процессов, что положительно отражается на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 предметов;</w:t>
      </w:r>
    </w:p>
    <w:p w14:paraId="148B9C00" w14:textId="77777777" w:rsidR="0062385B" w:rsidRDefault="007628E4" w:rsidP="00E17D3C">
      <w:pPr>
        <w:pStyle w:val="a3"/>
        <w:spacing w:line="352" w:lineRule="auto"/>
        <w:ind w:right="286" w:firstLine="709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объектов, сюжетов,</w:t>
      </w:r>
      <w:r>
        <w:rPr>
          <w:spacing w:val="-1"/>
        </w:rPr>
        <w:t xml:space="preserve"> </w:t>
      </w:r>
      <w:r>
        <w:t>процессов.</w:t>
      </w:r>
    </w:p>
    <w:p w14:paraId="4AEC58CF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352" w:lineRule="auto"/>
        <w:ind w:right="635" w:firstLine="709"/>
        <w:jc w:val="left"/>
        <w:rPr>
          <w:sz w:val="24"/>
        </w:rPr>
      </w:pPr>
      <w:r>
        <w:rPr>
          <w:sz w:val="24"/>
        </w:rPr>
        <w:t xml:space="preserve">Познавательные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УУД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отражают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совокупность    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 xml:space="preserve">операций,   </w:t>
      </w:r>
      <w:proofErr w:type="gramEnd"/>
      <w:r>
        <w:rPr>
          <w:sz w:val="24"/>
        </w:rPr>
        <w:t xml:space="preserve"> 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14:paraId="6817C880" w14:textId="77777777" w:rsidR="0062385B" w:rsidRDefault="007628E4" w:rsidP="00E17D3C">
      <w:pPr>
        <w:pStyle w:val="a3"/>
        <w:spacing w:line="352" w:lineRule="auto"/>
        <w:ind w:right="287" w:firstLine="70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7373C564" w14:textId="77777777" w:rsidR="0062385B" w:rsidRDefault="007628E4" w:rsidP="00E17D3C">
      <w:pPr>
        <w:pStyle w:val="a3"/>
        <w:spacing w:line="352" w:lineRule="auto"/>
        <w:ind w:right="288" w:firstLine="709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3B6886F0" w14:textId="77777777" w:rsidR="0062385B" w:rsidRDefault="007628E4" w:rsidP="00E17D3C">
      <w:pPr>
        <w:pStyle w:val="a3"/>
        <w:spacing w:line="352" w:lineRule="auto"/>
        <w:ind w:right="285" w:firstLine="709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proofErr w:type="spellStart"/>
      <w:r>
        <w:t>инфограммы</w:t>
      </w:r>
      <w:proofErr w:type="spellEnd"/>
      <w:r>
        <w:t>,</w:t>
      </w:r>
      <w:r>
        <w:rPr>
          <w:spacing w:val="-3"/>
        </w:rPr>
        <w:t xml:space="preserve"> </w:t>
      </w:r>
      <w:r>
        <w:t>схемы),</w:t>
      </w:r>
      <w:r>
        <w:rPr>
          <w:spacing w:val="-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2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14:paraId="340D7789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саморазвитию.</w:t>
      </w:r>
    </w:p>
    <w:p w14:paraId="03AF8E27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275" w:lineRule="exact"/>
        <w:ind w:left="2151"/>
        <w:jc w:val="left"/>
        <w:rPr>
          <w:sz w:val="24"/>
        </w:rPr>
      </w:pPr>
      <w:r>
        <w:rPr>
          <w:sz w:val="24"/>
        </w:rPr>
        <w:t xml:space="preserve">Коммуникативные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УУД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являются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основанием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готовности</w:t>
      </w:r>
    </w:p>
    <w:p w14:paraId="00ED174F" w14:textId="77777777" w:rsidR="0062385B" w:rsidRDefault="0062385B" w:rsidP="00E17D3C">
      <w:pPr>
        <w:spacing w:line="275" w:lineRule="exact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22A3DA76" w14:textId="77777777" w:rsidR="0062385B" w:rsidRDefault="007628E4" w:rsidP="00E17D3C">
      <w:pPr>
        <w:pStyle w:val="a3"/>
        <w:spacing w:before="62" w:line="352" w:lineRule="auto"/>
        <w:ind w:right="287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 многонационального поликультурного общества разного возраста, представителями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14:paraId="0300B385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  <w:tab w:val="left" w:pos="4411"/>
          <w:tab w:val="left" w:pos="5252"/>
          <w:tab w:val="left" w:pos="7089"/>
          <w:tab w:val="left" w:pos="8833"/>
          <w:tab w:val="left" w:pos="10209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УУД</w:t>
      </w:r>
      <w:r>
        <w:rPr>
          <w:sz w:val="24"/>
        </w:rPr>
        <w:tab/>
        <w:t>целесообразно</w:t>
      </w:r>
      <w:r>
        <w:rPr>
          <w:sz w:val="24"/>
        </w:rPr>
        <w:tab/>
        <w:t>формировать,</w:t>
      </w:r>
      <w:r>
        <w:rPr>
          <w:sz w:val="24"/>
        </w:rPr>
        <w:tab/>
        <w:t>используя</w:t>
      </w:r>
      <w:r>
        <w:rPr>
          <w:sz w:val="24"/>
        </w:rPr>
        <w:tab/>
        <w:t>цифровую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4CF39B58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обеспечивающих:</w:t>
      </w:r>
    </w:p>
    <w:p w14:paraId="389B4CA3" w14:textId="77777777" w:rsidR="0062385B" w:rsidRDefault="007628E4" w:rsidP="00E17D3C">
      <w:pPr>
        <w:pStyle w:val="a3"/>
        <w:spacing w:line="352" w:lineRule="auto"/>
        <w:ind w:firstLine="709"/>
      </w:pPr>
      <w:r>
        <w:t>смысловое</w:t>
      </w:r>
      <w:r>
        <w:rPr>
          <w:spacing w:val="16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типов,</w:t>
      </w:r>
      <w:r>
        <w:rPr>
          <w:spacing w:val="16"/>
        </w:rPr>
        <w:t xml:space="preserve"> </w:t>
      </w:r>
      <w:r>
        <w:t>назначений;</w:t>
      </w:r>
      <w:r>
        <w:rPr>
          <w:spacing w:val="16"/>
        </w:rPr>
        <w:t xml:space="preserve"> </w:t>
      </w:r>
      <w:r>
        <w:t>аналитическую</w:t>
      </w:r>
      <w:r>
        <w:rPr>
          <w:spacing w:val="16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38D7CADA" w14:textId="77777777" w:rsidR="0062385B" w:rsidRDefault="007628E4" w:rsidP="00E17D3C">
      <w:pPr>
        <w:pStyle w:val="a3"/>
        <w:tabs>
          <w:tab w:val="left" w:pos="3023"/>
          <w:tab w:val="left" w:pos="4348"/>
          <w:tab w:val="left" w:pos="6375"/>
          <w:tab w:val="left" w:pos="7020"/>
          <w:tab w:val="left" w:pos="9095"/>
        </w:tabs>
        <w:spacing w:line="275" w:lineRule="exact"/>
        <w:ind w:left="1491"/>
      </w:pPr>
      <w:r>
        <w:t>успешное</w:t>
      </w:r>
      <w:r>
        <w:tab/>
        <w:t>участие</w:t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</w:p>
    <w:p w14:paraId="498DEB88" w14:textId="77777777" w:rsidR="0062385B" w:rsidRDefault="007628E4" w:rsidP="00E17D3C">
      <w:pPr>
        <w:pStyle w:val="a3"/>
        <w:spacing w:before="123" w:line="352" w:lineRule="auto"/>
      </w:pPr>
      <w:r>
        <w:t>с</w:t>
      </w:r>
      <w:r>
        <w:rPr>
          <w:spacing w:val="34"/>
        </w:rPr>
        <w:t xml:space="preserve"> </w:t>
      </w:r>
      <w:r>
        <w:t>субъектами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(знание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соблюдение</w:t>
      </w:r>
      <w:r>
        <w:rPr>
          <w:spacing w:val="34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диалога),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взаимодействия;</w:t>
      </w:r>
    </w:p>
    <w:p w14:paraId="64918E2E" w14:textId="77777777" w:rsidR="0062385B" w:rsidRDefault="007628E4" w:rsidP="00E17D3C">
      <w:pPr>
        <w:pStyle w:val="a3"/>
        <w:tabs>
          <w:tab w:val="left" w:pos="1969"/>
          <w:tab w:val="left" w:pos="3017"/>
          <w:tab w:val="left" w:pos="3551"/>
          <w:tab w:val="left" w:pos="4081"/>
          <w:tab w:val="left" w:pos="4825"/>
          <w:tab w:val="left" w:pos="5220"/>
          <w:tab w:val="left" w:pos="6513"/>
          <w:tab w:val="left" w:pos="7146"/>
          <w:tab w:val="left" w:pos="8170"/>
          <w:tab w:val="left" w:pos="9479"/>
          <w:tab w:val="left" w:pos="10085"/>
        </w:tabs>
        <w:spacing w:line="352" w:lineRule="auto"/>
        <w:ind w:right="281" w:firstLine="709"/>
      </w:pPr>
      <w:r>
        <w:t>успешную</w:t>
      </w:r>
      <w:r>
        <w:tab/>
      </w:r>
      <w:r>
        <w:tab/>
        <w:t>продуктивно-творческую</w:t>
      </w:r>
      <w:r>
        <w:tab/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7"/>
        </w:rPr>
        <w:t xml:space="preserve"> </w:t>
      </w:r>
      <w:r>
        <w:t>создание</w:t>
      </w:r>
      <w:r>
        <w:tab/>
        <w:t>текстов</w:t>
      </w:r>
      <w:r>
        <w:tab/>
        <w:t>разного</w:t>
      </w:r>
      <w:r>
        <w:tab/>
        <w:t>типа</w:t>
      </w:r>
      <w:r>
        <w:tab/>
        <w:t>–</w:t>
      </w:r>
      <w:r>
        <w:tab/>
        <w:t>описания,</w:t>
      </w:r>
      <w:r>
        <w:tab/>
        <w:t>рассуждения,</w:t>
      </w:r>
      <w:r>
        <w:tab/>
        <w:t>повествования),</w:t>
      </w:r>
      <w:r>
        <w:tab/>
        <w:t>создание</w:t>
      </w:r>
    </w:p>
    <w:p w14:paraId="3F086961" w14:textId="77777777" w:rsidR="0062385B" w:rsidRDefault="007628E4" w:rsidP="00E17D3C">
      <w:pPr>
        <w:pStyle w:val="a3"/>
        <w:tabs>
          <w:tab w:val="left" w:pos="1139"/>
          <w:tab w:val="left" w:pos="2933"/>
          <w:tab w:val="left" w:pos="4146"/>
          <w:tab w:val="left" w:pos="5867"/>
          <w:tab w:val="left" w:pos="7024"/>
          <w:tab w:val="left" w:pos="8250"/>
          <w:tab w:val="left" w:pos="10320"/>
        </w:tabs>
        <w:spacing w:line="352" w:lineRule="auto"/>
        <w:ind w:right="284"/>
      </w:pPr>
      <w:r>
        <w:t>и</w:t>
      </w:r>
      <w:r>
        <w:tab/>
        <w:t>видоизменение</w:t>
      </w:r>
      <w:r>
        <w:tab/>
        <w:t>экранных</w:t>
      </w:r>
      <w:r>
        <w:tab/>
        <w:t>(виртуальных)</w:t>
      </w:r>
      <w:r>
        <w:tab/>
        <w:t>объектов</w:t>
      </w:r>
      <w:r>
        <w:tab/>
        <w:t>учебного,</w:t>
      </w:r>
      <w:r>
        <w:tab/>
        <w:t>художественного,</w:t>
      </w:r>
      <w:r>
        <w:tab/>
        <w:t>бытового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представление);</w:t>
      </w:r>
    </w:p>
    <w:p w14:paraId="40BF92F1" w14:textId="77777777" w:rsidR="0062385B" w:rsidRDefault="007628E4" w:rsidP="00E17D3C">
      <w:pPr>
        <w:pStyle w:val="a3"/>
        <w:tabs>
          <w:tab w:val="left" w:pos="3049"/>
          <w:tab w:val="left" w:pos="4612"/>
          <w:tab w:val="left" w:pos="6032"/>
          <w:tab w:val="left" w:pos="7698"/>
          <w:tab w:val="left" w:pos="8649"/>
          <w:tab w:val="left" w:pos="9863"/>
        </w:tabs>
        <w:spacing w:line="352" w:lineRule="auto"/>
        <w:ind w:right="287" w:firstLine="709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tab/>
        <w:t>общую</w:t>
      </w:r>
      <w:r>
        <w:tab/>
        <w:t>точку</w:t>
      </w:r>
      <w:r>
        <w:tab/>
        <w:t>зрения),</w:t>
      </w:r>
      <w:r>
        <w:tab/>
        <w:t>в</w:t>
      </w:r>
      <w:r>
        <w:tab/>
        <w:t>том</w:t>
      </w:r>
      <w:r>
        <w:tab/>
        <w:t>числе</w:t>
      </w:r>
    </w:p>
    <w:p w14:paraId="10750630" w14:textId="77777777" w:rsidR="0062385B" w:rsidRDefault="007628E4" w:rsidP="00E17D3C">
      <w:pPr>
        <w:pStyle w:val="a3"/>
        <w:spacing w:line="274" w:lineRule="exact"/>
      </w:pP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неконтактного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взаимодействия.</w:t>
      </w:r>
    </w:p>
    <w:p w14:paraId="747B22B8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before="125" w:line="352" w:lineRule="auto"/>
        <w:ind w:right="280" w:firstLine="709"/>
        <w:jc w:val="left"/>
        <w:rPr>
          <w:sz w:val="24"/>
        </w:rPr>
      </w:pPr>
      <w:bookmarkStart w:id="99" w:name="168.8._Регулятивные_УУД_отражают_совокуп"/>
      <w:bookmarkEnd w:id="99"/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рефлексивных качеств обучающегося (на уровне начального общего образования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уровне).</w:t>
      </w:r>
    </w:p>
    <w:p w14:paraId="32EFF165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151"/>
        </w:tabs>
        <w:spacing w:line="274" w:lineRule="exact"/>
        <w:ind w:left="2151"/>
        <w:jc w:val="left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операций:</w:t>
      </w:r>
    </w:p>
    <w:p w14:paraId="3A0C6F9B" w14:textId="77777777" w:rsidR="0062385B" w:rsidRDefault="007628E4" w:rsidP="00E17D3C">
      <w:pPr>
        <w:pStyle w:val="a3"/>
        <w:spacing w:before="129" w:line="352" w:lineRule="auto"/>
        <w:ind w:left="1491" w:right="5752"/>
      </w:pPr>
      <w:r>
        <w:t>принимать и удерживать учебную 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14:paraId="0A2264D4" w14:textId="77777777" w:rsidR="0062385B" w:rsidRDefault="007628E4" w:rsidP="00E17D3C">
      <w:pPr>
        <w:pStyle w:val="a3"/>
        <w:spacing w:line="275" w:lineRule="exact"/>
        <w:ind w:left="1491"/>
      </w:pPr>
      <w:r>
        <w:t>контролировать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9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деятельности;</w:t>
      </w:r>
    </w:p>
    <w:p w14:paraId="6482D27C" w14:textId="77777777" w:rsidR="0062385B" w:rsidRDefault="007628E4" w:rsidP="00E17D3C">
      <w:pPr>
        <w:pStyle w:val="a3"/>
        <w:spacing w:before="129" w:line="352" w:lineRule="auto"/>
        <w:ind w:left="1491" w:right="994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 (прогнозировать) трудности и ошибки при решении данной учебной задачи;</w:t>
      </w:r>
      <w:r>
        <w:rPr>
          <w:spacing w:val="-58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14:paraId="09D1C51A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 мирному самостоятельному предупреждению и преодолению конфликтов,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14:paraId="4F83390E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273" w:lineRule="exact"/>
        <w:ind w:left="2271" w:hanging="780"/>
        <w:jc w:val="left"/>
        <w:rPr>
          <w:sz w:val="24"/>
        </w:rPr>
      </w:pP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федеральных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рабочих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программах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предметов    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требования</w:t>
      </w:r>
    </w:p>
    <w:p w14:paraId="7830BA47" w14:textId="77777777" w:rsidR="0062385B" w:rsidRDefault="007628E4" w:rsidP="00E17D3C">
      <w:pPr>
        <w:pStyle w:val="a3"/>
        <w:spacing w:before="127"/>
      </w:pPr>
      <w:r>
        <w:t>и</w:t>
      </w:r>
      <w:r>
        <w:rPr>
          <w:spacing w:val="4"/>
        </w:rPr>
        <w:t xml:space="preserve"> </w:t>
      </w: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выделены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специальный</w:t>
      </w:r>
      <w:r>
        <w:rPr>
          <w:spacing w:val="5"/>
        </w:rPr>
        <w:t xml:space="preserve"> </w:t>
      </w:r>
      <w:r>
        <w:t>раздел,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позволяет</w:t>
      </w:r>
    </w:p>
    <w:p w14:paraId="00674117" w14:textId="77777777" w:rsidR="0062385B" w:rsidRDefault="0062385B" w:rsidP="00E17D3C">
      <w:p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1438B63F" w14:textId="77777777" w:rsidR="0062385B" w:rsidRDefault="007628E4" w:rsidP="00E17D3C">
      <w:pPr>
        <w:pStyle w:val="a3"/>
        <w:spacing w:before="62" w:line="352" w:lineRule="auto"/>
      </w:pPr>
      <w:r>
        <w:lastRenderedPageBreak/>
        <w:t>учителю</w:t>
      </w:r>
      <w:r>
        <w:rPr>
          <w:spacing w:val="50"/>
        </w:rPr>
        <w:t xml:space="preserve"> </w:t>
      </w:r>
      <w:r>
        <w:t>осознать,</w:t>
      </w:r>
      <w:r>
        <w:rPr>
          <w:spacing w:val="51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результативной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строится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феноменах,</w:t>
      </w:r>
      <w:r>
        <w:rPr>
          <w:spacing w:val="-2"/>
        </w:rPr>
        <w:t xml:space="preserve"> </w:t>
      </w:r>
      <w:r>
        <w:t>участие которых</w:t>
      </w:r>
      <w:r>
        <w:rPr>
          <w:spacing w:val="-1"/>
        </w:rPr>
        <w:t xml:space="preserve"> </w:t>
      </w:r>
      <w:r>
        <w:t>обеспечивает её</w:t>
      </w:r>
      <w:r>
        <w:rPr>
          <w:spacing w:val="-1"/>
        </w:rPr>
        <w:t xml:space="preserve"> </w:t>
      </w:r>
      <w:r>
        <w:t>успешность:</w:t>
      </w:r>
    </w:p>
    <w:p w14:paraId="5EB44CC7" w14:textId="77777777" w:rsidR="0062385B" w:rsidRDefault="007628E4" w:rsidP="00E17D3C">
      <w:pPr>
        <w:pStyle w:val="a3"/>
        <w:tabs>
          <w:tab w:val="left" w:pos="2691"/>
          <w:tab w:val="left" w:pos="5304"/>
          <w:tab w:val="left" w:pos="7299"/>
          <w:tab w:val="left" w:pos="8382"/>
          <w:tab w:val="left" w:pos="9728"/>
        </w:tabs>
        <w:spacing w:line="352" w:lineRule="auto"/>
        <w:ind w:right="283" w:firstLine="709"/>
      </w:pPr>
      <w:r>
        <w:t>знание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применение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36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(договариваться,</w:t>
      </w:r>
      <w:r>
        <w:rPr>
          <w:spacing w:val="36"/>
        </w:rPr>
        <w:t xml:space="preserve"> </w:t>
      </w:r>
      <w:r>
        <w:t>рассуждать,</w:t>
      </w:r>
      <w:r>
        <w:rPr>
          <w:spacing w:val="-57"/>
        </w:rPr>
        <w:t xml:space="preserve"> </w:t>
      </w:r>
      <w:r>
        <w:t>находить</w:t>
      </w:r>
      <w:r>
        <w:tab/>
        <w:t>компромиссные</w:t>
      </w:r>
      <w:r>
        <w:tab/>
        <w:t>решения),</w:t>
      </w:r>
      <w:r>
        <w:tab/>
        <w:t>в</w:t>
      </w:r>
      <w:r>
        <w:tab/>
        <w:t>том</w:t>
      </w:r>
      <w:r>
        <w:tab/>
        <w:t>числе</w:t>
      </w:r>
    </w:p>
    <w:p w14:paraId="45F257D9" w14:textId="77777777" w:rsidR="0062385B" w:rsidRDefault="007628E4" w:rsidP="00E17D3C">
      <w:pPr>
        <w:pStyle w:val="a3"/>
        <w:spacing w:line="275" w:lineRule="exact"/>
      </w:pP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неконтактного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взаимодействия;</w:t>
      </w:r>
    </w:p>
    <w:p w14:paraId="7D20FEEA" w14:textId="77777777" w:rsidR="0062385B" w:rsidRDefault="007628E4" w:rsidP="00E17D3C">
      <w:pPr>
        <w:pStyle w:val="a3"/>
        <w:spacing w:before="128" w:line="352" w:lineRule="auto"/>
        <w:ind w:firstLine="709"/>
      </w:pPr>
      <w:r>
        <w:t>волевые</w:t>
      </w:r>
      <w:r>
        <w:rPr>
          <w:spacing w:val="47"/>
        </w:rPr>
        <w:t xml:space="preserve"> </w:t>
      </w:r>
      <w:r>
        <w:t>регулятивные</w:t>
      </w:r>
      <w:r>
        <w:rPr>
          <w:spacing w:val="48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(подчиняться,</w:t>
      </w:r>
      <w:r>
        <w:rPr>
          <w:spacing w:val="48"/>
        </w:rPr>
        <w:t xml:space="preserve"> </w:t>
      </w:r>
      <w:r>
        <w:t>уступать,</w:t>
      </w:r>
      <w:r>
        <w:rPr>
          <w:spacing w:val="47"/>
        </w:rPr>
        <w:t xml:space="preserve"> </w:t>
      </w:r>
      <w:r>
        <w:t>объективно</w:t>
      </w:r>
      <w:r>
        <w:rPr>
          <w:spacing w:val="48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вклад</w:t>
      </w:r>
      <w:r>
        <w:rPr>
          <w:spacing w:val="47"/>
        </w:rPr>
        <w:t xml:space="preserve"> </w:t>
      </w:r>
      <w:r>
        <w:t>свой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 труда и</w:t>
      </w:r>
      <w:r>
        <w:rPr>
          <w:spacing w:val="-1"/>
        </w:rPr>
        <w:t xml:space="preserve"> </w:t>
      </w:r>
      <w:r>
        <w:t>другие).</w:t>
      </w:r>
    </w:p>
    <w:p w14:paraId="75E0441A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  <w:tab w:val="left" w:pos="3804"/>
          <w:tab w:val="left" w:pos="5784"/>
          <w:tab w:val="left" w:pos="7807"/>
          <w:tab w:val="left" w:pos="8941"/>
          <w:tab w:val="left" w:pos="10106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Механизмом</w:t>
      </w:r>
      <w:r>
        <w:rPr>
          <w:sz w:val="24"/>
        </w:rPr>
        <w:tab/>
        <w:t>конструирования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являются</w:t>
      </w:r>
      <w:r>
        <w:rPr>
          <w:sz w:val="24"/>
        </w:rPr>
        <w:tab/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14:paraId="37A18545" w14:textId="77777777" w:rsidR="0062385B" w:rsidRDefault="007628E4" w:rsidP="00E17D3C">
      <w:pPr>
        <w:pStyle w:val="a5"/>
        <w:numPr>
          <w:ilvl w:val="2"/>
          <w:numId w:val="25"/>
        </w:numPr>
        <w:tabs>
          <w:tab w:val="left" w:pos="2005"/>
          <w:tab w:val="left" w:pos="2451"/>
          <w:tab w:val="left" w:pos="3043"/>
          <w:tab w:val="left" w:pos="3706"/>
          <w:tab w:val="left" w:pos="5706"/>
          <w:tab w:val="left" w:pos="6452"/>
          <w:tab w:val="left" w:pos="8668"/>
          <w:tab w:val="left" w:pos="9897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3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  <w:t>УУД</w:t>
      </w:r>
      <w:r>
        <w:rPr>
          <w:sz w:val="24"/>
        </w:rPr>
        <w:tab/>
        <w:t>и</w:t>
      </w:r>
      <w:r>
        <w:rPr>
          <w:sz w:val="24"/>
        </w:rPr>
        <w:tab/>
        <w:t>устанавливает</w:t>
      </w:r>
      <w:r>
        <w:rPr>
          <w:sz w:val="24"/>
        </w:rPr>
        <w:tab/>
        <w:t>те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линии,</w:t>
      </w:r>
      <w:r>
        <w:rPr>
          <w:sz w:val="24"/>
        </w:rPr>
        <w:tab/>
        <w:t>которые</w:t>
      </w:r>
    </w:p>
    <w:p w14:paraId="4A826A3A" w14:textId="77777777" w:rsidR="0062385B" w:rsidRDefault="007628E4" w:rsidP="00E17D3C">
      <w:pPr>
        <w:pStyle w:val="a3"/>
        <w:spacing w:line="352" w:lineRule="auto"/>
        <w:ind w:right="288"/>
      </w:pP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 определённого познавательного, коммуникативного или регулятивного универсального</w:t>
      </w:r>
      <w:r>
        <w:rPr>
          <w:spacing w:val="1"/>
        </w:rPr>
        <w:t xml:space="preserve"> </w:t>
      </w:r>
      <w:r>
        <w:t>действия. Соответствующий вклад в формирование УУД можно выделить в содержании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08321BD3" w14:textId="77777777" w:rsidR="0062385B" w:rsidRDefault="007628E4" w:rsidP="00E17D3C">
      <w:pPr>
        <w:pStyle w:val="a3"/>
        <w:spacing w:line="352" w:lineRule="auto"/>
        <w:ind w:right="288" w:firstLine="7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универсальности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14:paraId="05621E96" w14:textId="77777777" w:rsidR="0062385B" w:rsidRDefault="007628E4" w:rsidP="00E17D3C">
      <w:pPr>
        <w:pStyle w:val="a3"/>
        <w:tabs>
          <w:tab w:val="left" w:pos="2610"/>
          <w:tab w:val="left" w:pos="4177"/>
          <w:tab w:val="left" w:pos="6059"/>
          <w:tab w:val="left" w:pos="8006"/>
          <w:tab w:val="left" w:pos="9652"/>
        </w:tabs>
        <w:spacing w:line="352" w:lineRule="auto"/>
        <w:ind w:right="282" w:firstLine="70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  <w:t>действия</w:t>
      </w:r>
    </w:p>
    <w:p w14:paraId="203C050F" w14:textId="77777777" w:rsidR="0062385B" w:rsidRDefault="007628E4" w:rsidP="00E17D3C">
      <w:pPr>
        <w:pStyle w:val="a3"/>
        <w:spacing w:line="275" w:lineRule="exact"/>
      </w:pPr>
      <w:r>
        <w:t>или</w:t>
      </w:r>
      <w:r>
        <w:rPr>
          <w:spacing w:val="-5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содержании.</w:t>
      </w:r>
    </w:p>
    <w:p w14:paraId="399ADC81" w14:textId="77777777" w:rsidR="0062385B" w:rsidRDefault="007628E4" w:rsidP="00E17D3C">
      <w:pPr>
        <w:pStyle w:val="a3"/>
        <w:tabs>
          <w:tab w:val="left" w:pos="2555"/>
          <w:tab w:val="left" w:pos="3328"/>
          <w:tab w:val="left" w:pos="5332"/>
          <w:tab w:val="left" w:pos="7225"/>
          <w:tab w:val="left" w:pos="8119"/>
          <w:tab w:val="left" w:pos="8675"/>
          <w:tab w:val="left" w:pos="9432"/>
        </w:tabs>
        <w:spacing w:before="120" w:line="352" w:lineRule="auto"/>
        <w:ind w:right="293" w:firstLine="709"/>
      </w:pPr>
      <w:r>
        <w:t>Третий</w:t>
      </w:r>
      <w:r>
        <w:tab/>
        <w:t>этап</w:t>
      </w:r>
      <w:r>
        <w:tab/>
        <w:t>характеризуется</w:t>
      </w:r>
      <w:r>
        <w:tab/>
        <w:t>устойчивостью</w:t>
      </w:r>
      <w:r>
        <w:tab/>
        <w:t>УУД,</w:t>
      </w:r>
      <w:r>
        <w:tab/>
        <w:t>то</w:t>
      </w:r>
      <w:r>
        <w:tab/>
        <w:t>есть</w:t>
      </w:r>
      <w:r>
        <w:tab/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независимо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предметного</w:t>
      </w:r>
      <w:r>
        <w:rPr>
          <w:spacing w:val="19"/>
        </w:rPr>
        <w:t xml:space="preserve"> </w:t>
      </w:r>
      <w:r>
        <w:t>содержания.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начинает</w:t>
      </w:r>
      <w:r>
        <w:rPr>
          <w:spacing w:val="19"/>
        </w:rPr>
        <w:t xml:space="preserve"> </w:t>
      </w:r>
      <w:r>
        <w:t>формироваться</w:t>
      </w:r>
      <w:r>
        <w:rPr>
          <w:spacing w:val="19"/>
        </w:rPr>
        <w:t xml:space="preserve"> </w:t>
      </w:r>
      <w:r>
        <w:t>обобщённое</w:t>
      </w:r>
      <w:r>
        <w:rPr>
          <w:spacing w:val="-57"/>
        </w:rPr>
        <w:t xml:space="preserve"> </w:t>
      </w:r>
      <w:r>
        <w:t>видение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охарактеризовать</w:t>
      </w:r>
      <w:r>
        <w:rPr>
          <w:spacing w:val="11"/>
        </w:rPr>
        <w:t xml:space="preserve"> </w:t>
      </w:r>
      <w:r>
        <w:t>его,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ссылаясь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конкретное</w:t>
      </w:r>
      <w:r>
        <w:rPr>
          <w:spacing w:val="11"/>
        </w:rPr>
        <w:t xml:space="preserve"> </w:t>
      </w:r>
      <w:r>
        <w:t>содержание.</w:t>
      </w:r>
      <w:r>
        <w:rPr>
          <w:spacing w:val="-57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«наблюдать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значит…»,</w:t>
      </w:r>
      <w:r>
        <w:rPr>
          <w:spacing w:val="-1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это…»,</w:t>
      </w:r>
      <w:r>
        <w:rPr>
          <w:spacing w:val="-2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050A025B" w14:textId="77777777" w:rsidR="0062385B" w:rsidRDefault="007628E4" w:rsidP="00E17D3C">
      <w:pPr>
        <w:pStyle w:val="a3"/>
        <w:spacing w:line="352" w:lineRule="auto"/>
        <w:ind w:firstLine="709"/>
      </w:pPr>
      <w:r>
        <w:t>Педагогический</w:t>
      </w:r>
      <w:r>
        <w:rPr>
          <w:spacing w:val="38"/>
        </w:rPr>
        <w:t xml:space="preserve"> </w:t>
      </w:r>
      <w:r>
        <w:t>работник</w:t>
      </w:r>
      <w:r>
        <w:rPr>
          <w:spacing w:val="38"/>
        </w:rPr>
        <w:t xml:space="preserve"> </w:t>
      </w:r>
      <w:r>
        <w:t>делает</w:t>
      </w:r>
      <w:r>
        <w:rPr>
          <w:spacing w:val="38"/>
        </w:rPr>
        <w:t xml:space="preserve"> </w:t>
      </w:r>
      <w:r>
        <w:t>вывод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универсальность</w:t>
      </w:r>
      <w:r>
        <w:rPr>
          <w:spacing w:val="38"/>
        </w:rPr>
        <w:t xml:space="preserve"> </w:t>
      </w:r>
      <w:r>
        <w:t>(независимость</w:t>
      </w:r>
      <w:r>
        <w:rPr>
          <w:spacing w:val="3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сформировалась.</w:t>
      </w:r>
    </w:p>
    <w:p w14:paraId="6C090717" w14:textId="77777777" w:rsidR="0062385B" w:rsidRDefault="007628E4" w:rsidP="00E17D3C">
      <w:pPr>
        <w:pStyle w:val="a5"/>
        <w:numPr>
          <w:ilvl w:val="2"/>
          <w:numId w:val="25"/>
        </w:numPr>
        <w:tabs>
          <w:tab w:val="left" w:pos="2451"/>
          <w:tab w:val="left" w:pos="4492"/>
          <w:tab w:val="left" w:pos="5819"/>
          <w:tab w:val="left" w:pos="7338"/>
          <w:tab w:val="left" w:pos="8244"/>
          <w:tab w:val="left" w:pos="10050"/>
        </w:tabs>
        <w:spacing w:line="275" w:lineRule="exact"/>
        <w:ind w:left="2451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z w:val="24"/>
        </w:rPr>
        <w:tab/>
        <w:t>работник</w:t>
      </w:r>
      <w:r>
        <w:rPr>
          <w:sz w:val="24"/>
        </w:rPr>
        <w:tab/>
        <w:t>использует</w:t>
      </w:r>
      <w:r>
        <w:rPr>
          <w:sz w:val="24"/>
        </w:rPr>
        <w:tab/>
        <w:t>виды</w:t>
      </w:r>
      <w:r>
        <w:rPr>
          <w:sz w:val="24"/>
        </w:rPr>
        <w:tab/>
        <w:t>деятельности,</w:t>
      </w:r>
      <w:r>
        <w:rPr>
          <w:sz w:val="24"/>
        </w:rPr>
        <w:tab/>
        <w:t>которые</w:t>
      </w:r>
    </w:p>
    <w:p w14:paraId="3161F9BD" w14:textId="77777777" w:rsidR="0062385B" w:rsidRDefault="007628E4" w:rsidP="00E17D3C">
      <w:pPr>
        <w:pStyle w:val="a3"/>
        <w:spacing w:before="126" w:line="352" w:lineRule="auto"/>
        <w:ind w:right="282"/>
      </w:pP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телекомуникационной</w:t>
      </w:r>
      <w:proofErr w:type="spellEnd"/>
      <w:r>
        <w:t xml:space="preserve"> сети «Интернет», исследовательская, творческая деятельность, в том числе с</w:t>
      </w:r>
      <w:r>
        <w:rPr>
          <w:spacing w:val="1"/>
        </w:rPr>
        <w:t xml:space="preserve"> </w:t>
      </w:r>
      <w:r>
        <w:t>использованием экранных моделей изучаемых объектов или процессов, что позволяет отказаться 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31"/>
        </w:rPr>
        <w:t xml:space="preserve"> </w:t>
      </w:r>
      <w:r>
        <w:t>умений,</w:t>
      </w:r>
      <w:r>
        <w:rPr>
          <w:spacing w:val="31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контроля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являются</w:t>
      </w:r>
    </w:p>
    <w:p w14:paraId="16B68F38" w14:textId="77777777" w:rsidR="0062385B" w:rsidRDefault="0062385B" w:rsidP="00E17D3C">
      <w:pPr>
        <w:spacing w:line="352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74A11CB9" w14:textId="77777777" w:rsidR="0062385B" w:rsidRDefault="007628E4" w:rsidP="00E17D3C">
      <w:pPr>
        <w:pStyle w:val="a3"/>
        <w:spacing w:before="62" w:line="352" w:lineRule="auto"/>
        <w:ind w:right="661"/>
      </w:pPr>
      <w:proofErr w:type="gramStart"/>
      <w:r>
        <w:lastRenderedPageBreak/>
        <w:t xml:space="preserve">востребованными,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14:paraId="63D7ED0D" w14:textId="77777777" w:rsidR="0062385B" w:rsidRDefault="007628E4" w:rsidP="00E17D3C">
      <w:pPr>
        <w:pStyle w:val="a3"/>
        <w:spacing w:line="352" w:lineRule="auto"/>
        <w:ind w:right="286" w:firstLine="709"/>
      </w:pPr>
      <w:r>
        <w:t>Поисковая и исследовательская деятельность развивают способность обучающегося к диалогу,</w:t>
      </w:r>
      <w:r>
        <w:rPr>
          <w:spacing w:val="-58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исследовательская деятельность может осуществляться с использованием информационных 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назначения), 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14:paraId="6DADF1B3" w14:textId="77777777" w:rsidR="0062385B" w:rsidRDefault="007628E4" w:rsidP="00E17D3C">
      <w:pPr>
        <w:pStyle w:val="a3"/>
        <w:spacing w:line="352" w:lineRule="auto"/>
        <w:ind w:right="286" w:firstLine="709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51E4209" w14:textId="77777777" w:rsidR="0062385B" w:rsidRDefault="007628E4" w:rsidP="00E17D3C">
      <w:pPr>
        <w:pStyle w:val="a3"/>
        <w:spacing w:line="272" w:lineRule="exact"/>
        <w:ind w:left="1491"/>
      </w:pPr>
      <w:r>
        <w:t xml:space="preserve">Уроки    </w:t>
      </w:r>
      <w:r>
        <w:rPr>
          <w:spacing w:val="39"/>
        </w:rPr>
        <w:t xml:space="preserve"> </w:t>
      </w:r>
      <w:r>
        <w:t xml:space="preserve">литературного     </w:t>
      </w:r>
      <w:r>
        <w:rPr>
          <w:spacing w:val="38"/>
        </w:rPr>
        <w:t xml:space="preserve"> </w:t>
      </w:r>
      <w:r>
        <w:t xml:space="preserve">чтения     </w:t>
      </w:r>
      <w:r>
        <w:rPr>
          <w:spacing w:val="38"/>
        </w:rPr>
        <w:t xml:space="preserve"> </w:t>
      </w:r>
      <w:r>
        <w:t xml:space="preserve">позволяют     </w:t>
      </w:r>
      <w:r>
        <w:rPr>
          <w:spacing w:val="38"/>
        </w:rPr>
        <w:t xml:space="preserve"> </w:t>
      </w:r>
      <w:r>
        <w:t xml:space="preserve">проводить     </w:t>
      </w:r>
      <w:r>
        <w:rPr>
          <w:spacing w:val="38"/>
        </w:rPr>
        <w:t xml:space="preserve"> </w:t>
      </w:r>
      <w:r>
        <w:t xml:space="preserve">наблюдения     </w:t>
      </w:r>
      <w:r>
        <w:rPr>
          <w:spacing w:val="38"/>
        </w:rPr>
        <w:t xml:space="preserve"> </w:t>
      </w:r>
      <w:r>
        <w:t>текста,</w:t>
      </w:r>
    </w:p>
    <w:p w14:paraId="34D81D3A" w14:textId="77777777" w:rsidR="0062385B" w:rsidRDefault="007628E4" w:rsidP="00E17D3C">
      <w:pPr>
        <w:pStyle w:val="a3"/>
        <w:spacing w:before="123" w:line="352" w:lineRule="auto"/>
        <w:ind w:right="283"/>
      </w:pPr>
      <w:r>
        <w:t>на</w:t>
      </w:r>
      <w:r>
        <w:rPr>
          <w:spacing w:val="24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строится</w:t>
      </w:r>
      <w:r>
        <w:rPr>
          <w:spacing w:val="24"/>
        </w:rPr>
        <w:t xml:space="preserve"> </w:t>
      </w:r>
      <w:r>
        <w:t>аналитическая</w:t>
      </w:r>
      <w:r>
        <w:rPr>
          <w:spacing w:val="24"/>
        </w:rPr>
        <w:t xml:space="preserve"> </w:t>
      </w:r>
      <w:r>
        <w:t>текстовая</w:t>
      </w:r>
      <w:r>
        <w:rPr>
          <w:spacing w:val="24"/>
        </w:rPr>
        <w:t xml:space="preserve"> </w:t>
      </w:r>
      <w:r>
        <w:t>деятельность.</w:t>
      </w:r>
      <w:r>
        <w:rPr>
          <w:spacing w:val="24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диалоги,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представленным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экране</w:t>
      </w:r>
      <w:r>
        <w:rPr>
          <w:spacing w:val="40"/>
        </w:rPr>
        <w:t xml:space="preserve"> </w:t>
      </w:r>
      <w:r>
        <w:t>виртуальным</w:t>
      </w:r>
      <w:r>
        <w:rPr>
          <w:spacing w:val="41"/>
        </w:rPr>
        <w:t xml:space="preserve"> </w:t>
      </w:r>
      <w:r>
        <w:t>собеседником,</w:t>
      </w:r>
      <w:r>
        <w:rPr>
          <w:spacing w:val="41"/>
        </w:rPr>
        <w:t xml:space="preserve"> </w:t>
      </w:r>
      <w:r>
        <w:t>дают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рассуждения,</w:t>
      </w:r>
      <w:r>
        <w:rPr>
          <w:spacing w:val="14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доказательства,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практически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любом</w:t>
      </w:r>
      <w:r>
        <w:rPr>
          <w:spacing w:val="-57"/>
        </w:rPr>
        <w:t xml:space="preserve"> </w:t>
      </w:r>
      <w:r>
        <w:t>предметном</w:t>
      </w:r>
      <w:r>
        <w:rPr>
          <w:spacing w:val="84"/>
        </w:rPr>
        <w:t xml:space="preserve"> </w:t>
      </w:r>
      <w:r>
        <w:t>содержании.</w:t>
      </w:r>
      <w:r>
        <w:rPr>
          <w:spacing w:val="85"/>
        </w:rPr>
        <w:t xml:space="preserve"> </w:t>
      </w:r>
      <w:r>
        <w:t>Если</w:t>
      </w:r>
      <w:r>
        <w:rPr>
          <w:spacing w:val="85"/>
        </w:rPr>
        <w:t xml:space="preserve"> </w:t>
      </w:r>
      <w:r>
        <w:t>эта</w:t>
      </w:r>
      <w:r>
        <w:rPr>
          <w:spacing w:val="85"/>
        </w:rPr>
        <w:t xml:space="preserve"> </w:t>
      </w:r>
      <w:r>
        <w:t>работа</w:t>
      </w:r>
      <w:r>
        <w:rPr>
          <w:spacing w:val="85"/>
        </w:rPr>
        <w:t xml:space="preserve"> </w:t>
      </w:r>
      <w:r>
        <w:t>проводится</w:t>
      </w:r>
      <w:r>
        <w:rPr>
          <w:spacing w:val="85"/>
        </w:rPr>
        <w:t xml:space="preserve"> </w:t>
      </w:r>
      <w:r>
        <w:t>учителем</w:t>
      </w:r>
      <w:r>
        <w:rPr>
          <w:spacing w:val="85"/>
        </w:rPr>
        <w:t xml:space="preserve"> </w:t>
      </w:r>
      <w:r>
        <w:t>систематически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универсальность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быстро.</w:t>
      </w:r>
    </w:p>
    <w:p w14:paraId="61E5F842" w14:textId="77777777" w:rsidR="0062385B" w:rsidRDefault="007628E4" w:rsidP="00E17D3C">
      <w:pPr>
        <w:pStyle w:val="a5"/>
        <w:numPr>
          <w:ilvl w:val="2"/>
          <w:numId w:val="25"/>
        </w:numPr>
        <w:tabs>
          <w:tab w:val="left" w:pos="245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операциональный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задачи, выбор соответствующего способа действия. На первых этапах указанная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 коллективно, выстраиваются пошаговые операции, постепенно обучающиеся 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любом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14:paraId="4E71F309" w14:textId="77777777" w:rsidR="0062385B" w:rsidRDefault="007628E4" w:rsidP="00E17D3C">
      <w:pPr>
        <w:pStyle w:val="a3"/>
        <w:spacing w:line="270" w:lineRule="exact"/>
        <w:ind w:left="1491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контроля:</w:t>
      </w:r>
    </w:p>
    <w:p w14:paraId="0485922A" w14:textId="77777777" w:rsidR="0062385B" w:rsidRDefault="007628E4" w:rsidP="00E17D3C">
      <w:pPr>
        <w:pStyle w:val="a3"/>
        <w:spacing w:before="126" w:line="352" w:lineRule="auto"/>
        <w:ind w:right="838" w:firstLine="709"/>
      </w:pPr>
      <w:r>
        <w:t>от         совместных         действий         с         учителем         обучающиеся         переходят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14:paraId="13450C55" w14:textId="77777777" w:rsidR="0062385B" w:rsidRDefault="007628E4" w:rsidP="00E17D3C">
      <w:pPr>
        <w:pStyle w:val="a3"/>
        <w:spacing w:line="352" w:lineRule="auto"/>
        <w:ind w:left="1491" w:right="29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47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корректировать</w:t>
      </w:r>
      <w:r>
        <w:rPr>
          <w:spacing w:val="48"/>
        </w:rPr>
        <w:t xml:space="preserve"> </w:t>
      </w:r>
      <w:r>
        <w:t>процесс</w:t>
      </w:r>
      <w:r>
        <w:rPr>
          <w:spacing w:val="47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задания,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предвидеть</w:t>
      </w:r>
    </w:p>
    <w:p w14:paraId="5AF6DFC2" w14:textId="77777777" w:rsidR="0062385B" w:rsidRDefault="007628E4" w:rsidP="00E17D3C">
      <w:pPr>
        <w:pStyle w:val="a3"/>
        <w:spacing w:line="352" w:lineRule="auto"/>
        <w:ind w:right="288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 ошибок обучающегося и с соответствующей методической поддержкой 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 своих</w:t>
      </w:r>
      <w:r>
        <w:rPr>
          <w:spacing w:val="-1"/>
        </w:rPr>
        <w:t xml:space="preserve"> </w:t>
      </w:r>
      <w:r>
        <w:t>ошибок.</w:t>
      </w:r>
    </w:p>
    <w:p w14:paraId="4BF30F3C" w14:textId="77777777" w:rsidR="0062385B" w:rsidRDefault="0062385B" w:rsidP="00E17D3C">
      <w:pPr>
        <w:spacing w:line="352" w:lineRule="auto"/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69C5101" w14:textId="77777777" w:rsidR="0062385B" w:rsidRDefault="007628E4" w:rsidP="00E17D3C">
      <w:pPr>
        <w:pStyle w:val="a3"/>
        <w:spacing w:before="62" w:line="352" w:lineRule="auto"/>
        <w:ind w:right="285" w:firstLine="709"/>
      </w:pPr>
      <w:r>
        <w:lastRenderedPageBreak/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 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14:paraId="75DC75E4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  <w:tab w:val="left" w:pos="2647"/>
          <w:tab w:val="left" w:pos="4874"/>
          <w:tab w:val="left" w:pos="7065"/>
          <w:tab w:val="left" w:pos="9250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индивидуальности, специфических черт объекта. Для повышения мотивации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объектов, явлений) – выбирать (из информационного банка) экранные 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z w:val="24"/>
        </w:rPr>
        <w:tab/>
        <w:t>изучаемых</w:t>
      </w:r>
      <w:r>
        <w:rPr>
          <w:sz w:val="24"/>
        </w:rPr>
        <w:tab/>
        <w:t>предметов</w:t>
      </w:r>
      <w:r>
        <w:rPr>
          <w:sz w:val="24"/>
        </w:rPr>
        <w:tab/>
        <w:t>(объектов,</w:t>
      </w:r>
      <w:r>
        <w:rPr>
          <w:sz w:val="24"/>
        </w:rPr>
        <w:tab/>
        <w:t>явлений)</w:t>
      </w:r>
    </w:p>
    <w:p w14:paraId="25A3A690" w14:textId="77777777" w:rsidR="0062385B" w:rsidRDefault="007628E4" w:rsidP="00E17D3C">
      <w:pPr>
        <w:pStyle w:val="a3"/>
        <w:spacing w:line="352" w:lineRule="auto"/>
        <w:ind w:right="530"/>
      </w:pPr>
      <w:r>
        <w:t xml:space="preserve">и  </w:t>
      </w:r>
      <w:r>
        <w:rPr>
          <w:spacing w:val="55"/>
        </w:rPr>
        <w:t xml:space="preserve"> </w:t>
      </w:r>
      <w:r>
        <w:t xml:space="preserve">видоизменять  </w:t>
      </w:r>
      <w:r>
        <w:rPr>
          <w:spacing w:val="55"/>
        </w:rPr>
        <w:t xml:space="preserve"> </w:t>
      </w:r>
      <w:r>
        <w:t xml:space="preserve">их  </w:t>
      </w:r>
      <w:r>
        <w:rPr>
          <w:spacing w:val="55"/>
        </w:rPr>
        <w:t xml:space="preserve"> </w:t>
      </w:r>
      <w:r>
        <w:t xml:space="preserve">таким  </w:t>
      </w:r>
      <w:r>
        <w:rPr>
          <w:spacing w:val="56"/>
        </w:rPr>
        <w:t xml:space="preserve"> </w:t>
      </w:r>
      <w:proofErr w:type="gramStart"/>
      <w:r>
        <w:t xml:space="preserve">образом,  </w:t>
      </w:r>
      <w:r>
        <w:rPr>
          <w:spacing w:val="55"/>
        </w:rPr>
        <w:t xml:space="preserve"> </w:t>
      </w:r>
      <w:proofErr w:type="gramEnd"/>
      <w:r>
        <w:t xml:space="preserve">чтобы  </w:t>
      </w:r>
      <w:r>
        <w:rPr>
          <w:spacing w:val="55"/>
        </w:rPr>
        <w:t xml:space="preserve"> </w:t>
      </w:r>
      <w:r>
        <w:t xml:space="preserve">привести  </w:t>
      </w:r>
      <w:r>
        <w:rPr>
          <w:spacing w:val="55"/>
        </w:rPr>
        <w:t xml:space="preserve"> </w:t>
      </w:r>
      <w:r>
        <w:t xml:space="preserve">их  </w:t>
      </w:r>
      <w:r>
        <w:rPr>
          <w:spacing w:val="56"/>
        </w:rPr>
        <w:t xml:space="preserve"> </w:t>
      </w:r>
      <w:r>
        <w:t xml:space="preserve">к  </w:t>
      </w:r>
      <w:r>
        <w:rPr>
          <w:spacing w:val="55"/>
        </w:rPr>
        <w:t xml:space="preserve"> </w:t>
      </w:r>
      <w:r>
        <w:t xml:space="preserve">сходству  </w:t>
      </w:r>
      <w:r>
        <w:rPr>
          <w:spacing w:val="55"/>
        </w:rPr>
        <w:t xml:space="preserve"> </w:t>
      </w:r>
      <w:r>
        <w:t xml:space="preserve">или  </w:t>
      </w:r>
      <w:r>
        <w:rPr>
          <w:spacing w:val="55"/>
        </w:rPr>
        <w:t xml:space="preserve"> </w:t>
      </w:r>
      <w:r>
        <w:t>похожести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1239AA2C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  <w:tab w:val="left" w:pos="3256"/>
          <w:tab w:val="left" w:pos="5132"/>
          <w:tab w:val="left" w:pos="7233"/>
          <w:tab w:val="left" w:pos="8859"/>
          <w:tab w:val="left" w:pos="9799"/>
        </w:tabs>
        <w:spacing w:line="352" w:lineRule="auto"/>
        <w:ind w:right="288" w:firstLine="70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  <w:r>
        <w:rPr>
          <w:sz w:val="24"/>
        </w:rPr>
        <w:tab/>
        <w:t>сравнение</w:t>
      </w:r>
      <w:r>
        <w:rPr>
          <w:sz w:val="24"/>
        </w:rPr>
        <w:tab/>
        <w:t>выделенных</w:t>
      </w:r>
      <w:r>
        <w:rPr>
          <w:sz w:val="24"/>
        </w:rPr>
        <w:tab/>
        <w:t>свойств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</w:p>
    <w:p w14:paraId="494214E1" w14:textId="77777777" w:rsidR="0062385B" w:rsidRDefault="007628E4" w:rsidP="00E17D3C">
      <w:pPr>
        <w:pStyle w:val="a3"/>
        <w:spacing w:line="352" w:lineRule="auto"/>
        <w:ind w:right="281"/>
      </w:pPr>
      <w:r>
        <w:t>их дифференциации на внешние (несущественные) и главные (существенные) свойства; 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 разбиение объектов на 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 условиях</w:t>
      </w:r>
      <w:r>
        <w:rPr>
          <w:spacing w:val="1"/>
        </w:rPr>
        <w:t xml:space="preserve"> </w:t>
      </w:r>
      <w:r>
        <w:t>экранного 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 При этом возможна фиксация деятельности обучающегося в электронном формате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 учителем итогов</w:t>
      </w:r>
      <w:r>
        <w:rPr>
          <w:spacing w:val="-1"/>
        </w:rPr>
        <w:t xml:space="preserve"> </w:t>
      </w:r>
      <w:r>
        <w:t>работы.</w:t>
      </w:r>
    </w:p>
    <w:p w14:paraId="0727CCBD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Обобщение как УУД включает следующие операции: сравнение предметов 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понятий) и выделение их общих признаков; анализ выделенных признаков и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и(или) особенных свойств каждого предмета; сокращённая сжатая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отличие от реальных условий, для сравнения предметов (объектов, явлений) и выделения их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 При этом возможна фиксация деятельности обучающегося в электронном формате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CE62FB3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 способов действий на различном предметном содержании, формирует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универсального действия.</w:t>
      </w:r>
    </w:p>
    <w:p w14:paraId="45C0B2FB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образования. Полученные результаты не подлежат балльной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31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балльной</w:t>
      </w:r>
    </w:p>
    <w:p w14:paraId="0C9F0F91" w14:textId="77777777" w:rsidR="0062385B" w:rsidRDefault="0062385B" w:rsidP="00E17D3C">
      <w:pPr>
        <w:spacing w:line="352" w:lineRule="auto"/>
        <w:rPr>
          <w:sz w:val="24"/>
        </w:rPr>
        <w:sectPr w:rsidR="0062385B">
          <w:pgSz w:w="11910" w:h="16840"/>
          <w:pgMar w:top="600" w:right="300" w:bottom="1160" w:left="40" w:header="0" w:footer="928" w:gutter="0"/>
          <w:cols w:space="720"/>
        </w:sectPr>
      </w:pPr>
    </w:p>
    <w:p w14:paraId="4D24F2FC" w14:textId="77777777" w:rsidR="0062385B" w:rsidRDefault="007628E4" w:rsidP="00E17D3C">
      <w:pPr>
        <w:pStyle w:val="a3"/>
        <w:spacing w:before="62" w:line="352" w:lineRule="auto"/>
        <w:ind w:right="741"/>
      </w:pPr>
      <w:r>
        <w:lastRenderedPageBreak/>
        <w:t xml:space="preserve">оценкой   </w:t>
      </w:r>
      <w:proofErr w:type="gramStart"/>
      <w:r>
        <w:t xml:space="preserve">  </w:t>
      </w:r>
      <w:r>
        <w:rPr>
          <w:spacing w:val="34"/>
        </w:rPr>
        <w:t xml:space="preserve"> </w:t>
      </w:r>
      <w:r>
        <w:t>(</w:t>
      </w:r>
      <w:proofErr w:type="gramEnd"/>
      <w:r>
        <w:t xml:space="preserve">отметкой)     </w:t>
      </w:r>
      <w:r>
        <w:rPr>
          <w:spacing w:val="33"/>
        </w:rPr>
        <w:t xml:space="preserve"> </w:t>
      </w:r>
      <w:r>
        <w:t xml:space="preserve">оценивается      </w:t>
      </w:r>
      <w:r>
        <w:rPr>
          <w:spacing w:val="32"/>
        </w:rPr>
        <w:t xml:space="preserve"> </w:t>
      </w:r>
      <w:r>
        <w:t xml:space="preserve">результат,      </w:t>
      </w:r>
      <w:r>
        <w:rPr>
          <w:spacing w:val="32"/>
        </w:rPr>
        <w:t xml:space="preserve"> </w:t>
      </w:r>
      <w:r>
        <w:t xml:space="preserve">а      </w:t>
      </w:r>
      <w:r>
        <w:rPr>
          <w:spacing w:val="32"/>
        </w:rPr>
        <w:t xml:space="preserve"> </w:t>
      </w:r>
      <w:r>
        <w:t xml:space="preserve">не      </w:t>
      </w:r>
      <w:r>
        <w:rPr>
          <w:spacing w:val="32"/>
        </w:rPr>
        <w:t xml:space="preserve"> </w:t>
      </w:r>
      <w:r>
        <w:t xml:space="preserve">процесс      </w:t>
      </w:r>
      <w:r>
        <w:rPr>
          <w:spacing w:val="32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37"/>
        </w:rPr>
        <w:t xml:space="preserve"> </w:t>
      </w:r>
      <w:r>
        <w:t xml:space="preserve">задачу       </w:t>
      </w:r>
      <w:r>
        <w:rPr>
          <w:spacing w:val="37"/>
        </w:rPr>
        <w:t xml:space="preserve"> </w:t>
      </w:r>
      <w:r>
        <w:t xml:space="preserve">педагогического       </w:t>
      </w:r>
      <w:r>
        <w:rPr>
          <w:spacing w:val="38"/>
        </w:rPr>
        <w:t xml:space="preserve"> </w:t>
      </w:r>
      <w:r>
        <w:t xml:space="preserve">работника       </w:t>
      </w:r>
      <w:r>
        <w:rPr>
          <w:spacing w:val="37"/>
        </w:rPr>
        <w:t xml:space="preserve"> </w:t>
      </w:r>
      <w:r>
        <w:t xml:space="preserve">входит       </w:t>
      </w:r>
      <w:r>
        <w:rPr>
          <w:spacing w:val="38"/>
        </w:rPr>
        <w:t xml:space="preserve"> </w:t>
      </w:r>
      <w:r>
        <w:t xml:space="preserve">проанализировать       </w:t>
      </w:r>
      <w:r>
        <w:rPr>
          <w:spacing w:val="3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 его</w:t>
      </w:r>
      <w:r>
        <w:rPr>
          <w:spacing w:val="-2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14:paraId="1D8A8810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обучения представлено в разделе «Содержание обучения», которое строится по 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 УУД по каждому году обучения на уровне начального общего образования. В 1 и 2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универсальности.</w:t>
      </w:r>
    </w:p>
    <w:p w14:paraId="66929179" w14:textId="77777777" w:rsidR="0062385B" w:rsidRDefault="007628E4" w:rsidP="00E17D3C">
      <w:pPr>
        <w:pStyle w:val="a5"/>
        <w:numPr>
          <w:ilvl w:val="1"/>
          <w:numId w:val="25"/>
        </w:numPr>
        <w:tabs>
          <w:tab w:val="left" w:pos="227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также в разделе «Планируемые результаты обучения». Познавательные УУД 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 Коммуникативные УУД включают перечень действий участника учебного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5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5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повествование).</w:t>
      </w:r>
    </w:p>
    <w:p w14:paraId="1FE3A99F" w14:textId="77777777" w:rsidR="0062385B" w:rsidRDefault="007628E4" w:rsidP="00E17D3C">
      <w:pPr>
        <w:pStyle w:val="a3"/>
        <w:spacing w:line="272" w:lineRule="exact"/>
      </w:pPr>
      <w:r>
        <w:t xml:space="preserve">Регулятивные    </w:t>
      </w:r>
      <w:r>
        <w:rPr>
          <w:spacing w:val="6"/>
        </w:rPr>
        <w:t xml:space="preserve"> </w:t>
      </w:r>
      <w:r>
        <w:t xml:space="preserve">УУД     </w:t>
      </w:r>
      <w:r>
        <w:rPr>
          <w:spacing w:val="5"/>
        </w:rPr>
        <w:t xml:space="preserve"> </w:t>
      </w:r>
      <w:r>
        <w:t xml:space="preserve">включают     </w:t>
      </w:r>
      <w:r>
        <w:rPr>
          <w:spacing w:val="6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 xml:space="preserve">действий     </w:t>
      </w:r>
      <w:r>
        <w:rPr>
          <w:spacing w:val="6"/>
        </w:rPr>
        <w:t xml:space="preserve"> </w:t>
      </w:r>
      <w:proofErr w:type="gramStart"/>
      <w:r>
        <w:t xml:space="preserve">саморегуляции,   </w:t>
      </w:r>
      <w:proofErr w:type="gramEnd"/>
      <w:r>
        <w:t xml:space="preserve">  </w:t>
      </w:r>
      <w:r>
        <w:rPr>
          <w:spacing w:val="6"/>
        </w:rPr>
        <w:t xml:space="preserve"> </w:t>
      </w:r>
      <w:r>
        <w:t>самоконтроля</w:t>
      </w:r>
    </w:p>
    <w:p w14:paraId="7BEF0A5B" w14:textId="77777777" w:rsidR="0062385B" w:rsidRDefault="007628E4" w:rsidP="00E17D3C">
      <w:pPr>
        <w:pStyle w:val="a3"/>
        <w:spacing w:before="123" w:line="367" w:lineRule="auto"/>
        <w:ind w:right="296"/>
      </w:pP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1C6D3DD8" w14:textId="77777777" w:rsidR="0062385B" w:rsidRDefault="0062385B" w:rsidP="00E17D3C">
      <w:pPr>
        <w:pStyle w:val="a3"/>
        <w:spacing w:before="8"/>
        <w:ind w:left="0"/>
        <w:rPr>
          <w:sz w:val="37"/>
        </w:rPr>
      </w:pPr>
    </w:p>
    <w:p w14:paraId="25EA59D1" w14:textId="21AD74DB" w:rsidR="0062385B" w:rsidRPr="004373AB" w:rsidRDefault="007628E4" w:rsidP="00E17D3C">
      <w:pPr>
        <w:pStyle w:val="1"/>
        <w:numPr>
          <w:ilvl w:val="1"/>
          <w:numId w:val="24"/>
        </w:numPr>
        <w:tabs>
          <w:tab w:val="left" w:pos="1986"/>
        </w:tabs>
      </w:pPr>
      <w:bookmarkStart w:id="100" w:name="_Рабочая_программа_воспитания."/>
      <w:bookmarkEnd w:id="100"/>
      <w:r w:rsidRPr="004373AB">
        <w:t>Рабочая</w:t>
      </w:r>
      <w:r w:rsidRPr="004373AB">
        <w:rPr>
          <w:spacing w:val="-9"/>
        </w:rPr>
        <w:t xml:space="preserve"> </w:t>
      </w:r>
      <w:r w:rsidRPr="004373AB">
        <w:t>программа</w:t>
      </w:r>
      <w:r w:rsidRPr="004373AB">
        <w:rPr>
          <w:spacing w:val="-8"/>
        </w:rPr>
        <w:t xml:space="preserve"> </w:t>
      </w:r>
      <w:r w:rsidRPr="004373AB">
        <w:t>воспитания.</w:t>
      </w:r>
      <w:r w:rsidR="00F50771" w:rsidRPr="004373AB">
        <w:t xml:space="preserve"> </w:t>
      </w:r>
      <w:r w:rsidR="00F50771" w:rsidRPr="004373AB">
        <w:rPr>
          <w:b w:val="0"/>
          <w:bCs w:val="0"/>
          <w:i/>
          <w:iCs/>
        </w:rPr>
        <w:t xml:space="preserve"> </w:t>
      </w:r>
    </w:p>
    <w:p w14:paraId="46111649" w14:textId="4BD124E2" w:rsidR="00506313" w:rsidRPr="004373AB" w:rsidRDefault="00506313" w:rsidP="00E17D3C">
      <w:pPr>
        <w:pStyle w:val="a3"/>
        <w:spacing w:line="20" w:lineRule="exact"/>
        <w:ind w:left="0"/>
        <w:rPr>
          <w:sz w:val="2"/>
        </w:rPr>
      </w:pPr>
      <w:bookmarkStart w:id="101" w:name="2.3.1_._ЦЕЛЕВОЙ_РАЗДЕЛ_."/>
      <w:bookmarkEnd w:id="101"/>
    </w:p>
    <w:p w14:paraId="1890C224" w14:textId="77777777" w:rsidR="00506313" w:rsidRPr="00506313" w:rsidRDefault="00506313" w:rsidP="00E17D3C">
      <w:pPr>
        <w:spacing w:before="7"/>
        <w:rPr>
          <w:sz w:val="37"/>
          <w:szCs w:val="24"/>
        </w:rPr>
      </w:pPr>
    </w:p>
    <w:p w14:paraId="0474ADD5" w14:textId="77777777" w:rsidR="00506313" w:rsidRPr="00506313" w:rsidRDefault="00506313" w:rsidP="00E17D3C">
      <w:pPr>
        <w:ind w:left="4256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ПОЯСНИТЕЛЬНАЯ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ЗАПИСКА</w:t>
      </w:r>
    </w:p>
    <w:p w14:paraId="0B3D7430" w14:textId="77777777" w:rsidR="00506313" w:rsidRPr="00506313" w:rsidRDefault="00506313" w:rsidP="00E17D3C"/>
    <w:p w14:paraId="4F9F0491" w14:textId="77777777" w:rsidR="00506313" w:rsidRPr="00506313" w:rsidRDefault="00506313" w:rsidP="00E17D3C">
      <w:pPr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Рабочая</w:t>
      </w:r>
      <w:r w:rsidRPr="00506313">
        <w:rPr>
          <w:spacing w:val="5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программа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МОУ Мало-</w:t>
      </w:r>
      <w:proofErr w:type="spellStart"/>
      <w:r w:rsidRPr="00506313">
        <w:rPr>
          <w:sz w:val="24"/>
          <w:szCs w:val="24"/>
        </w:rPr>
        <w:t>Андосовская</w:t>
      </w:r>
      <w:proofErr w:type="spellEnd"/>
      <w:r w:rsidRPr="00506313">
        <w:rPr>
          <w:sz w:val="24"/>
          <w:szCs w:val="24"/>
        </w:rPr>
        <w:t xml:space="preserve"> ОШ разработана:</w:t>
      </w:r>
    </w:p>
    <w:p w14:paraId="227F122F" w14:textId="77777777" w:rsidR="00506313" w:rsidRPr="00506313" w:rsidRDefault="00506313" w:rsidP="00E17D3C">
      <w:pPr>
        <w:ind w:left="602"/>
        <w:rPr>
          <w:sz w:val="24"/>
          <w:szCs w:val="24"/>
        </w:rPr>
      </w:pPr>
    </w:p>
    <w:p w14:paraId="7FE950F0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8"/>
        </w:tabs>
        <w:spacing w:before="6" w:line="252" w:lineRule="auto"/>
        <w:ind w:right="109" w:firstLine="0"/>
        <w:rPr>
          <w:sz w:val="24"/>
        </w:rPr>
      </w:pPr>
      <w:r w:rsidRPr="00506313">
        <w:rPr>
          <w:sz w:val="24"/>
        </w:rPr>
        <w:t>на основе Федерального закона от 29.12.2012 № 273-ФЗ «Об образовании в Российской Федерации», 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учётом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Стратегии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Федерации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 период до 2025 года и Плана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мероприятий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ее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2021-2025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гг.,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№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996-р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Плана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мероприятий</w:t>
      </w:r>
      <w:r w:rsidRPr="00506313">
        <w:rPr>
          <w:spacing w:val="14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её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2021</w:t>
      </w:r>
    </w:p>
    <w:p w14:paraId="34D30C69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—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2025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годах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(Распоряжение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Правительства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 Федерации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12.11.2020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№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2945-р);</w:t>
      </w:r>
    </w:p>
    <w:p w14:paraId="1F8FF07D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8"/>
        </w:tabs>
        <w:spacing w:before="12" w:line="252" w:lineRule="auto"/>
        <w:ind w:right="115" w:firstLine="0"/>
        <w:rPr>
          <w:sz w:val="24"/>
        </w:rPr>
      </w:pPr>
      <w:r w:rsidRPr="00506313">
        <w:rPr>
          <w:sz w:val="24"/>
        </w:rPr>
        <w:t>на основе Федерального закона от 04.09.2022г №371-ФЗ "О внесении изменений в Федеральный закон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"Об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образовании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Российской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Федерации";</w:t>
      </w:r>
    </w:p>
    <w:p w14:paraId="5ED9A0DE" w14:textId="77777777" w:rsidR="005859CE" w:rsidRDefault="00506313" w:rsidP="00E17D3C">
      <w:pPr>
        <w:numPr>
          <w:ilvl w:val="0"/>
          <w:numId w:val="104"/>
        </w:numPr>
        <w:tabs>
          <w:tab w:val="left" w:pos="778"/>
        </w:tabs>
        <w:spacing w:line="252" w:lineRule="auto"/>
        <w:ind w:right="107" w:firstLine="0"/>
        <w:rPr>
          <w:sz w:val="24"/>
        </w:rPr>
      </w:pPr>
      <w:r w:rsidRPr="00506313">
        <w:rPr>
          <w:sz w:val="24"/>
        </w:rPr>
        <w:t>стратегии комплексной безопасности детей в Российской Федерации на период до 2030 года (Указ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Президента Российской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Федерации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 17.05.2023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№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358)</w:t>
      </w:r>
    </w:p>
    <w:p w14:paraId="69C7918A" w14:textId="793DC3E1" w:rsidR="00506313" w:rsidRPr="00506313" w:rsidRDefault="005859CE" w:rsidP="005859CE">
      <w:pPr>
        <w:tabs>
          <w:tab w:val="left" w:pos="778"/>
        </w:tabs>
        <w:spacing w:before="64" w:line="252" w:lineRule="auto"/>
        <w:ind w:left="567" w:right="107" w:hanging="567"/>
        <w:rPr>
          <w:sz w:val="24"/>
        </w:rPr>
      </w:pPr>
      <w:r>
        <w:rPr>
          <w:sz w:val="24"/>
        </w:rPr>
        <w:t xml:space="preserve">        </w:t>
      </w:r>
      <w:r w:rsidR="004373AB">
        <w:rPr>
          <w:sz w:val="24"/>
        </w:rPr>
        <w:t xml:space="preserve">- </w:t>
      </w:r>
      <w:r w:rsidR="00506313" w:rsidRPr="00506313">
        <w:rPr>
          <w:sz w:val="24"/>
        </w:rPr>
        <w:t xml:space="preserve">Приказа Министерства просвещения Российской Федерации от 18.05.2023 № 372 "Об </w:t>
      </w:r>
      <w:proofErr w:type="gramStart"/>
      <w:r w:rsidR="00506313" w:rsidRPr="00506313">
        <w:rPr>
          <w:sz w:val="24"/>
        </w:rPr>
        <w:t>утверждении</w:t>
      </w:r>
      <w:r w:rsidR="00506313" w:rsidRPr="00506313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 w:rsidR="00506313" w:rsidRPr="00506313">
        <w:rPr>
          <w:sz w:val="24"/>
        </w:rPr>
        <w:t>федеральной</w:t>
      </w:r>
      <w:proofErr w:type="gramEnd"/>
      <w:r w:rsidR="00506313" w:rsidRPr="00506313">
        <w:rPr>
          <w:spacing w:val="1"/>
          <w:sz w:val="24"/>
        </w:rPr>
        <w:t xml:space="preserve"> </w:t>
      </w:r>
      <w:r w:rsidR="00506313" w:rsidRPr="00506313">
        <w:rPr>
          <w:sz w:val="24"/>
        </w:rPr>
        <w:t>образовательной</w:t>
      </w:r>
      <w:r w:rsidR="00506313" w:rsidRPr="00506313">
        <w:rPr>
          <w:spacing w:val="1"/>
          <w:sz w:val="24"/>
        </w:rPr>
        <w:t xml:space="preserve"> </w:t>
      </w:r>
      <w:r w:rsidR="00506313" w:rsidRPr="00506313">
        <w:rPr>
          <w:sz w:val="24"/>
        </w:rPr>
        <w:t>программы</w:t>
      </w:r>
      <w:r w:rsidR="00506313" w:rsidRPr="00506313">
        <w:rPr>
          <w:spacing w:val="1"/>
          <w:sz w:val="24"/>
        </w:rPr>
        <w:t xml:space="preserve"> </w:t>
      </w:r>
      <w:r w:rsidR="00506313" w:rsidRPr="00506313">
        <w:rPr>
          <w:sz w:val="24"/>
        </w:rPr>
        <w:t>начального</w:t>
      </w:r>
      <w:r w:rsidR="00506313" w:rsidRPr="00506313">
        <w:rPr>
          <w:spacing w:val="1"/>
          <w:sz w:val="24"/>
        </w:rPr>
        <w:t xml:space="preserve"> </w:t>
      </w:r>
      <w:r w:rsidR="00506313" w:rsidRPr="00506313">
        <w:rPr>
          <w:sz w:val="24"/>
        </w:rPr>
        <w:t>общего</w:t>
      </w:r>
      <w:r w:rsidR="00506313" w:rsidRPr="00506313">
        <w:rPr>
          <w:spacing w:val="1"/>
          <w:sz w:val="24"/>
        </w:rPr>
        <w:t xml:space="preserve"> </w:t>
      </w:r>
      <w:r w:rsidR="00506313" w:rsidRPr="00506313">
        <w:rPr>
          <w:sz w:val="24"/>
        </w:rPr>
        <w:t>образования"</w:t>
      </w:r>
      <w:r w:rsidR="00506313" w:rsidRPr="00506313">
        <w:rPr>
          <w:spacing w:val="61"/>
          <w:sz w:val="24"/>
        </w:rPr>
        <w:t xml:space="preserve"> </w:t>
      </w:r>
      <w:r w:rsidR="00506313" w:rsidRPr="00506313">
        <w:rPr>
          <w:sz w:val="24"/>
        </w:rPr>
        <w:t>(Зарегистрирован</w:t>
      </w:r>
      <w:r w:rsidR="00506313" w:rsidRPr="00506313">
        <w:rPr>
          <w:spacing w:val="-57"/>
          <w:sz w:val="24"/>
        </w:rPr>
        <w:t xml:space="preserve"> </w:t>
      </w:r>
      <w:r w:rsidR="00506313" w:rsidRPr="00506313">
        <w:rPr>
          <w:sz w:val="24"/>
        </w:rPr>
        <w:t>13.07.2023 № 74229);</w:t>
      </w:r>
    </w:p>
    <w:p w14:paraId="28274DED" w14:textId="77777777" w:rsidR="00506313" w:rsidRPr="00506313" w:rsidRDefault="00506313" w:rsidP="00E17D3C">
      <w:pPr>
        <w:spacing w:line="252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-Приказа Министерства просвещения Российской Федерации от 18.05.2023 № 370 "Об утверждении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федеральной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образовательной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основного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общего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образования"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(Зарегистрирован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12.07.2023</w:t>
      </w:r>
    </w:p>
    <w:p w14:paraId="06E53B11" w14:textId="77777777" w:rsidR="00506313" w:rsidRPr="00506313" w:rsidRDefault="00506313" w:rsidP="00E17D3C">
      <w:pPr>
        <w:spacing w:line="274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№ 74223);</w:t>
      </w:r>
    </w:p>
    <w:p w14:paraId="2317B6F8" w14:textId="77777777" w:rsidR="00506313" w:rsidRPr="00506313" w:rsidRDefault="00506313" w:rsidP="00E17D3C">
      <w:pPr>
        <w:numPr>
          <w:ilvl w:val="0"/>
          <w:numId w:val="104"/>
        </w:numPr>
        <w:tabs>
          <w:tab w:val="left" w:pos="778"/>
        </w:tabs>
        <w:spacing w:before="11" w:line="249" w:lineRule="auto"/>
        <w:ind w:right="107" w:firstLine="0"/>
        <w:rPr>
          <w:sz w:val="24"/>
        </w:rPr>
      </w:pPr>
      <w:r w:rsidRPr="00506313">
        <w:rPr>
          <w:sz w:val="24"/>
        </w:rPr>
        <w:t>Приказа Министерства просвещения Российской Федерации от 18.05.2023 № 371 "Об утверждении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федеральной</w:t>
      </w:r>
      <w:r w:rsidRPr="00506313">
        <w:rPr>
          <w:spacing w:val="27"/>
          <w:sz w:val="24"/>
        </w:rPr>
        <w:t xml:space="preserve"> </w:t>
      </w:r>
      <w:r w:rsidRPr="00506313">
        <w:rPr>
          <w:sz w:val="24"/>
        </w:rPr>
        <w:t>образовательной</w:t>
      </w:r>
      <w:r w:rsidRPr="00506313">
        <w:rPr>
          <w:spacing w:val="28"/>
          <w:sz w:val="24"/>
        </w:rPr>
        <w:t xml:space="preserve"> </w:t>
      </w:r>
      <w:r w:rsidRPr="00506313">
        <w:rPr>
          <w:sz w:val="24"/>
        </w:rPr>
        <w:t>программы</w:t>
      </w:r>
      <w:r w:rsidRPr="00506313">
        <w:rPr>
          <w:spacing w:val="25"/>
          <w:sz w:val="24"/>
        </w:rPr>
        <w:t xml:space="preserve"> </w:t>
      </w:r>
      <w:r w:rsidRPr="00506313">
        <w:rPr>
          <w:sz w:val="24"/>
        </w:rPr>
        <w:t>среднего</w:t>
      </w:r>
      <w:r w:rsidRPr="00506313">
        <w:rPr>
          <w:spacing w:val="28"/>
          <w:sz w:val="24"/>
        </w:rPr>
        <w:t xml:space="preserve"> </w:t>
      </w:r>
      <w:r w:rsidRPr="00506313">
        <w:rPr>
          <w:sz w:val="24"/>
        </w:rPr>
        <w:t>общего</w:t>
      </w:r>
      <w:r w:rsidRPr="00506313">
        <w:rPr>
          <w:spacing w:val="28"/>
          <w:sz w:val="24"/>
        </w:rPr>
        <w:t xml:space="preserve"> </w:t>
      </w:r>
      <w:r w:rsidRPr="00506313">
        <w:rPr>
          <w:sz w:val="24"/>
        </w:rPr>
        <w:t>образования"</w:t>
      </w:r>
      <w:r w:rsidRPr="00506313">
        <w:rPr>
          <w:spacing w:val="26"/>
          <w:sz w:val="24"/>
        </w:rPr>
        <w:t xml:space="preserve"> </w:t>
      </w:r>
      <w:r w:rsidRPr="00506313">
        <w:rPr>
          <w:sz w:val="24"/>
        </w:rPr>
        <w:t>(Зарегистрирован</w:t>
      </w:r>
      <w:r w:rsidRPr="00506313">
        <w:rPr>
          <w:spacing w:val="28"/>
          <w:sz w:val="24"/>
        </w:rPr>
        <w:t xml:space="preserve"> </w:t>
      </w:r>
      <w:r w:rsidRPr="00506313">
        <w:rPr>
          <w:sz w:val="24"/>
        </w:rPr>
        <w:t>12.07.2023</w:t>
      </w:r>
    </w:p>
    <w:p w14:paraId="5FD31FFC" w14:textId="77777777" w:rsidR="00506313" w:rsidRPr="00506313" w:rsidRDefault="00506313" w:rsidP="00E17D3C">
      <w:pPr>
        <w:spacing w:before="4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№ 74228);</w:t>
      </w:r>
    </w:p>
    <w:p w14:paraId="417EE2DC" w14:textId="77777777" w:rsidR="00506313" w:rsidRPr="00506313" w:rsidRDefault="00506313" w:rsidP="00E17D3C">
      <w:pPr>
        <w:spacing w:before="12" w:line="252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-Приказ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Министерства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11.12.2020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№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712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внесении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изменений в некоторые федеральные государственные образовательные стандарты общего образования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 вопросам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обучающихся»;</w:t>
      </w:r>
    </w:p>
    <w:p w14:paraId="3BD1E35F" w14:textId="77777777" w:rsidR="00506313" w:rsidRPr="00506313" w:rsidRDefault="00506313" w:rsidP="00E17D3C">
      <w:pPr>
        <w:spacing w:line="252" w:lineRule="auto"/>
        <w:ind w:left="602" w:right="105"/>
        <w:rPr>
          <w:sz w:val="24"/>
          <w:szCs w:val="24"/>
        </w:rPr>
      </w:pPr>
      <w:r w:rsidRPr="00506313">
        <w:rPr>
          <w:sz w:val="24"/>
          <w:szCs w:val="24"/>
        </w:rPr>
        <w:t>-Письма Министерства просвещения Российской Федерации от 18 июля 2022 года № АБ-1951/06 «Об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актуализации примерной рабочей программы воспитания», в соответствии с примерной программой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одобренной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решением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учебно-методического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(протокол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23.06.2022г.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№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3/22);</w:t>
      </w:r>
    </w:p>
    <w:p w14:paraId="7E0C77FE" w14:textId="77777777" w:rsidR="00506313" w:rsidRPr="00506313" w:rsidRDefault="00506313" w:rsidP="00E17D3C">
      <w:pPr>
        <w:spacing w:line="249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Программа воспитания основывается на единстве и преемственности образовательного процесса всех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уровней общего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образования.</w:t>
      </w:r>
    </w:p>
    <w:p w14:paraId="3F644C3A" w14:textId="77777777" w:rsidR="00506313" w:rsidRPr="00506313" w:rsidRDefault="00506313" w:rsidP="00E17D3C">
      <w:pPr>
        <w:spacing w:line="252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предназначена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планирования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системной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целью достижения обучающимися личностных результатов образования, определённых ФГОС</w:t>
      </w:r>
      <w:proofErr w:type="gramStart"/>
      <w:r w:rsidRPr="00506313">
        <w:rPr>
          <w:sz w:val="24"/>
          <w:szCs w:val="24"/>
        </w:rPr>
        <w:t>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Разрабатывается</w:t>
      </w:r>
      <w:proofErr w:type="gramEnd"/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утверждается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участием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коллегиальных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органов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управления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школой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(в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том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числе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советов родителей.</w:t>
      </w:r>
    </w:p>
    <w:p w14:paraId="05CD17C7" w14:textId="77777777" w:rsidR="00506313" w:rsidRPr="00506313" w:rsidRDefault="00506313" w:rsidP="00E17D3C">
      <w:pPr>
        <w:spacing w:line="249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Реализуется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единстве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урочной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внеурочной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 семьей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другими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участниками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социальными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институтами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воспитания.</w:t>
      </w:r>
    </w:p>
    <w:p w14:paraId="2815E471" w14:textId="77777777" w:rsidR="00506313" w:rsidRPr="00506313" w:rsidRDefault="00506313" w:rsidP="00E17D3C">
      <w:pPr>
        <w:spacing w:line="252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Предусматривает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приобщение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ценностям,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включая ценности своей этнической группы, правилам и нормам поведения, принятым в российском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российских базовых конституционных норм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ценностей;</w:t>
      </w:r>
    </w:p>
    <w:p w14:paraId="6AE990E6" w14:textId="77777777" w:rsidR="00506313" w:rsidRPr="00506313" w:rsidRDefault="00506313" w:rsidP="00E17D3C">
      <w:pPr>
        <w:spacing w:line="252" w:lineRule="auto"/>
        <w:ind w:left="602" w:right="113"/>
        <w:rPr>
          <w:sz w:val="24"/>
          <w:szCs w:val="24"/>
        </w:rPr>
      </w:pPr>
      <w:r w:rsidRPr="00506313">
        <w:rPr>
          <w:sz w:val="24"/>
          <w:szCs w:val="24"/>
        </w:rPr>
        <w:t>Предусматривает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историческое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гражданской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идентичности обучающихся.</w:t>
      </w:r>
    </w:p>
    <w:p w14:paraId="1D68BD32" w14:textId="77777777" w:rsidR="00506313" w:rsidRPr="00506313" w:rsidRDefault="00506313" w:rsidP="00E17D3C">
      <w:pPr>
        <w:spacing w:line="274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включает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раздела: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целевой,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содержательный,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организационный.</w:t>
      </w:r>
    </w:p>
    <w:p w14:paraId="5F8F0B5A" w14:textId="27BE2EA3" w:rsidR="00506313" w:rsidRPr="00506313" w:rsidRDefault="00506313" w:rsidP="005A6B5D">
      <w:pPr>
        <w:spacing w:before="11" w:line="252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При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разработке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обновлении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рабочей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её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исключением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целевого раздела, может изменяться в соответствии с особенностями образовательной организации: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организационно - правовой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контингентом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представителей), направленностью образовательной программы,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числе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предусматривающей</w:t>
      </w:r>
    </w:p>
    <w:p w14:paraId="0DB35995" w14:textId="77777777" w:rsidR="00506313" w:rsidRPr="00506313" w:rsidRDefault="00506313" w:rsidP="00E17D3C">
      <w:pPr>
        <w:spacing w:before="1" w:line="252" w:lineRule="auto"/>
        <w:ind w:left="602" w:right="162"/>
        <w:rPr>
          <w:sz w:val="24"/>
          <w:szCs w:val="24"/>
        </w:rPr>
      </w:pPr>
      <w:r w:rsidRPr="00506313">
        <w:rPr>
          <w:sz w:val="24"/>
          <w:szCs w:val="24"/>
        </w:rPr>
        <w:t>углублённое изучение отдельных учебных предметов, учитывающей этнокультурные интересы, особые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образовательные потребности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</w:p>
    <w:p w14:paraId="34807375" w14:textId="77777777" w:rsidR="00506313" w:rsidRPr="00506313" w:rsidRDefault="00506313" w:rsidP="00E17D3C">
      <w:pPr>
        <w:rPr>
          <w:sz w:val="26"/>
          <w:szCs w:val="24"/>
        </w:rPr>
      </w:pPr>
    </w:p>
    <w:p w14:paraId="3EDA3089" w14:textId="77777777" w:rsidR="00506313" w:rsidRPr="00506313" w:rsidRDefault="00506313" w:rsidP="00E17D3C">
      <w:pPr>
        <w:spacing w:before="163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Раздел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1.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Целевой</w:t>
      </w:r>
    </w:p>
    <w:p w14:paraId="5384DA39" w14:textId="77777777" w:rsidR="00506313" w:rsidRPr="00506313" w:rsidRDefault="00506313" w:rsidP="00E17D3C">
      <w:pPr>
        <w:spacing w:before="110"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Содержание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определяется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базовых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(гражданских,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национальных)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норм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закреплены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Конституции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Федерации.</w:t>
      </w:r>
    </w:p>
    <w:p w14:paraId="2AB4B079" w14:textId="77777777" w:rsidR="00506313" w:rsidRPr="00506313" w:rsidRDefault="00506313" w:rsidP="00E17D3C">
      <w:pPr>
        <w:spacing w:line="336" w:lineRule="auto"/>
        <w:ind w:left="602" w:right="108" w:firstLine="71"/>
        <w:rPr>
          <w:sz w:val="24"/>
          <w:szCs w:val="24"/>
        </w:rPr>
      </w:pPr>
      <w:r w:rsidRPr="00506313">
        <w:rPr>
          <w:sz w:val="24"/>
          <w:szCs w:val="24"/>
        </w:rPr>
        <w:t>Эти ценности и нормы определяют инвариантное содержание воспитания обучающихся. Вариативный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компонент содержания воспитания обучающихся включает духовно-нравственные ценности культуры,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традиционных религий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народов России.</w:t>
      </w:r>
    </w:p>
    <w:p w14:paraId="70E2DDC8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Воспитательная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общеобразовательной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планируется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соответствии с приоритетами государственной политики в сфере воспитания. Приоритетной задачей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 Федерации в сфере воспитания детей является развитие высоконравственной личности,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разделяющей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российские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традиционные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духовные</w:t>
      </w:r>
      <w:r w:rsidRPr="00506313">
        <w:rPr>
          <w:spacing w:val="55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ценности,</w:t>
      </w:r>
      <w:r w:rsidRPr="00506313">
        <w:rPr>
          <w:spacing w:val="58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обладающей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актуальными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знаниями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</w:p>
    <w:p w14:paraId="5BD9F291" w14:textId="77777777" w:rsidR="00506313" w:rsidRPr="00506313" w:rsidRDefault="00506313" w:rsidP="00E17D3C">
      <w:pPr>
        <w:spacing w:before="60"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умениями,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реализовать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современного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мирному созиданию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защите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Родины.</w:t>
      </w:r>
    </w:p>
    <w:p w14:paraId="533B8089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Участниками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части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работники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обучающиеся,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представители),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организаций в соответствии с законодательством Российской Федерации, локальными актами школы.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представители)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несовершеннолетних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имеют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преимущественное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право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своих детей перед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другими лицами.</w:t>
      </w:r>
    </w:p>
    <w:p w14:paraId="2CBEFC22" w14:textId="77777777" w:rsidR="00506313" w:rsidRPr="00506313" w:rsidRDefault="00506313" w:rsidP="00E17D3C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lastRenderedPageBreak/>
        <w:t>Нормативные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ценностно-целевые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определяются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содержанием российских гражданских (базовых, общенациональных) норм и ценностей, основные 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 закреплены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Конституции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Федерации.</w:t>
      </w:r>
    </w:p>
    <w:p w14:paraId="35DB8190" w14:textId="77777777" w:rsidR="00506313" w:rsidRPr="00506313" w:rsidRDefault="00506313" w:rsidP="00E17D3C">
      <w:pPr>
        <w:spacing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мировоззренческого,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этнического,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религиозного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многообразия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ценностно-целевые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культуры народов России, традиционных религий народов России в качестве вариативного компонента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содержания воспитания, реализуемого на добровольной основе, в соответствии с мировоззренческими 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особенностями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потребностями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представителей)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несовершеннолетних обучающихся.</w:t>
      </w:r>
    </w:p>
    <w:p w14:paraId="410649A7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Воспитательная деятельность в школе реализуется в соответствии с приоритетами государственной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политики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сфере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зафиксированными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Стратегии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 на период до 2025 года. Приоритетной задачей Российской Федерации в сфере 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высоконравственной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разделяющей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обладающей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актуальными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умениями,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реализовать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свой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условиях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современного общества,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готовой к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мирному созиданию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защите Родины.</w:t>
      </w:r>
    </w:p>
    <w:p w14:paraId="29446B6E" w14:textId="77777777" w:rsidR="00506313" w:rsidRPr="00506313" w:rsidRDefault="00506313" w:rsidP="00E17D3C">
      <w:pPr>
        <w:spacing w:before="10"/>
        <w:rPr>
          <w:sz w:val="32"/>
          <w:szCs w:val="24"/>
        </w:rPr>
      </w:pPr>
    </w:p>
    <w:p w14:paraId="40DA13AF" w14:textId="77777777" w:rsidR="00506313" w:rsidRPr="00506313" w:rsidRDefault="00506313" w:rsidP="00E17D3C">
      <w:pPr>
        <w:numPr>
          <w:ilvl w:val="1"/>
          <w:numId w:val="105"/>
        </w:numPr>
        <w:tabs>
          <w:tab w:val="left" w:pos="1310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Цели</w:t>
      </w:r>
      <w:r w:rsidRPr="00506313">
        <w:rPr>
          <w:b/>
          <w:bCs/>
          <w:spacing w:val="-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</w:t>
      </w:r>
      <w:r w:rsidRPr="00506313">
        <w:rPr>
          <w:b/>
          <w:bCs/>
          <w:spacing w:val="-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задачи</w:t>
      </w:r>
    </w:p>
    <w:p w14:paraId="0931E74F" w14:textId="77777777" w:rsidR="00506313" w:rsidRPr="00506313" w:rsidRDefault="00506313" w:rsidP="00E17D3C">
      <w:pPr>
        <w:spacing w:before="110"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Современный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общенациональный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идеал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высоконравственный,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творческий, компетентный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гражданин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принимающий</w:t>
      </w:r>
    </w:p>
    <w:p w14:paraId="5A838728" w14:textId="77777777" w:rsidR="00506313" w:rsidRPr="00506313" w:rsidRDefault="00506313" w:rsidP="00E17D3C">
      <w:pPr>
        <w:spacing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судьбу Отечества как свою личную, осознающий ответственность за настоящее и будущее страны,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укорененный в духовных и культурных традициях многонационального народа Российской Федерации.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соответствии с этим идеалом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нормативными правовыми актами Российской Федерации в сфере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цель воспитания</w:t>
      </w:r>
      <w:r w:rsidRPr="00506313">
        <w:rPr>
          <w:b/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 в школе:</w:t>
      </w:r>
    </w:p>
    <w:p w14:paraId="02E4F1FC" w14:textId="77777777" w:rsidR="00506313" w:rsidRPr="00506313" w:rsidRDefault="00506313" w:rsidP="00E17D3C">
      <w:pPr>
        <w:numPr>
          <w:ilvl w:val="0"/>
          <w:numId w:val="104"/>
        </w:numPr>
        <w:tabs>
          <w:tab w:val="left" w:pos="922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t>развитие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создание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условий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самоопределения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социализации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социокультурных, духовно-нравственных ценностей и принятых в российском обществе правил и норм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поведения в интересах человека,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семьи, общества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государства;</w:t>
      </w:r>
    </w:p>
    <w:p w14:paraId="24240BF8" w14:textId="77777777" w:rsidR="00506313" w:rsidRPr="00506313" w:rsidRDefault="00506313" w:rsidP="00E17D3C">
      <w:pPr>
        <w:numPr>
          <w:ilvl w:val="0"/>
          <w:numId w:val="104"/>
        </w:numPr>
        <w:tabs>
          <w:tab w:val="left" w:pos="862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>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чувства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патриотизма,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гражданственности,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памяти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защитников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подвигам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Героев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закону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правопорядку,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человеку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старшему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поколению,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бережного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культурному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наследию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традициям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многонационального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народа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Федерации,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природе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окружающей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среде.</w:t>
      </w:r>
    </w:p>
    <w:p w14:paraId="15EBDE26" w14:textId="77777777" w:rsidR="00506313" w:rsidRPr="00506313" w:rsidRDefault="00506313" w:rsidP="00E17D3C">
      <w:pPr>
        <w:spacing w:before="1"/>
        <w:rPr>
          <w:sz w:val="33"/>
          <w:szCs w:val="24"/>
        </w:rPr>
      </w:pPr>
    </w:p>
    <w:p w14:paraId="14B61300" w14:textId="77777777" w:rsidR="00506313" w:rsidRPr="00506313" w:rsidRDefault="00506313" w:rsidP="00E17D3C">
      <w:pPr>
        <w:spacing w:before="1"/>
        <w:ind w:left="602"/>
        <w:rPr>
          <w:sz w:val="24"/>
        </w:rPr>
      </w:pPr>
      <w:r w:rsidRPr="00506313">
        <w:rPr>
          <w:b/>
          <w:sz w:val="24"/>
        </w:rPr>
        <w:t>Задачами</w:t>
      </w:r>
      <w:r w:rsidRPr="00506313">
        <w:rPr>
          <w:b/>
          <w:spacing w:val="-5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b/>
          <w:spacing w:val="-3"/>
          <w:sz w:val="24"/>
        </w:rPr>
        <w:t xml:space="preserve"> </w:t>
      </w:r>
      <w:r w:rsidRPr="00506313">
        <w:rPr>
          <w:sz w:val="24"/>
        </w:rPr>
        <w:t>обучающихся 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школе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являются:</w:t>
      </w:r>
    </w:p>
    <w:p w14:paraId="30242B25" w14:textId="77777777" w:rsidR="00506313" w:rsidRPr="00506313" w:rsidRDefault="00506313" w:rsidP="00E17D3C">
      <w:pPr>
        <w:spacing w:before="60"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-усвоение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норм,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выработало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российское общество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(социально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значимых знаний);</w:t>
      </w:r>
    </w:p>
    <w:p w14:paraId="7697F8E3" w14:textId="77777777" w:rsidR="00506313" w:rsidRPr="00506313" w:rsidRDefault="00506313" w:rsidP="00E17D3C">
      <w:pPr>
        <w:spacing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-формирование и развитие позитивных личностных отношений к этим нормам, ценностям, традициям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(их освоение,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принятие);</w:t>
      </w:r>
    </w:p>
    <w:p w14:paraId="3F34237C" w14:textId="77777777" w:rsidR="00506313" w:rsidRPr="00506313" w:rsidRDefault="00506313" w:rsidP="00E17D3C">
      <w:pPr>
        <w:numPr>
          <w:ilvl w:val="0"/>
          <w:numId w:val="104"/>
        </w:numPr>
        <w:tabs>
          <w:tab w:val="left" w:pos="842"/>
        </w:tabs>
        <w:spacing w:line="336" w:lineRule="auto"/>
        <w:ind w:right="111" w:firstLine="0"/>
        <w:rPr>
          <w:sz w:val="24"/>
        </w:rPr>
      </w:pPr>
      <w:r w:rsidRPr="00506313">
        <w:rPr>
          <w:sz w:val="24"/>
        </w:rPr>
        <w:t>приобретение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соответствующего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этим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нормам,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ценностям,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традициям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социокультурного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опыта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поведения,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межличностных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применения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полученных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сформированных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отношений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практике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(опыта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нравственных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поступков,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социально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значимых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дел).</w:t>
      </w:r>
    </w:p>
    <w:p w14:paraId="4E42322C" w14:textId="69008BE5" w:rsidR="00506313" w:rsidRPr="00506313" w:rsidRDefault="00506313" w:rsidP="00E17D3C">
      <w:pPr>
        <w:numPr>
          <w:ilvl w:val="0"/>
          <w:numId w:val="104"/>
        </w:numPr>
        <w:tabs>
          <w:tab w:val="left" w:pos="816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lastRenderedPageBreak/>
        <w:t>достижение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результатов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освоения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соответствии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ФГОС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НОО.</w:t>
      </w:r>
    </w:p>
    <w:p w14:paraId="5C8BB1ED" w14:textId="77777777" w:rsidR="00506313" w:rsidRPr="00506313" w:rsidRDefault="00506313" w:rsidP="00E17D3C">
      <w:pPr>
        <w:spacing w:line="275" w:lineRule="exact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Личностные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результаты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освоения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обучающимися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образовательных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программ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включают:</w:t>
      </w:r>
    </w:p>
    <w:p w14:paraId="7635B92C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07"/>
        <w:ind w:left="741"/>
        <w:rPr>
          <w:sz w:val="24"/>
        </w:rPr>
      </w:pPr>
      <w:r w:rsidRPr="00506313">
        <w:rPr>
          <w:sz w:val="24"/>
        </w:rPr>
        <w:t>осознание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гражданской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идентичности;</w:t>
      </w:r>
    </w:p>
    <w:p w14:paraId="060DB24B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сформированность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ценностей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самостоятельности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инициативы;</w:t>
      </w:r>
    </w:p>
    <w:p w14:paraId="567D8A89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готовность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саморазвитию,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самостоятельности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личностному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самоопределению;</w:t>
      </w:r>
    </w:p>
    <w:p w14:paraId="293898D1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наличие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мотивации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целенаправленной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социально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значимой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деятельности;</w:t>
      </w:r>
    </w:p>
    <w:p w14:paraId="7B4B44BE" w14:textId="77777777" w:rsidR="00506313" w:rsidRPr="00506313" w:rsidRDefault="00506313" w:rsidP="00E17D3C">
      <w:pPr>
        <w:numPr>
          <w:ilvl w:val="0"/>
          <w:numId w:val="104"/>
        </w:numPr>
        <w:tabs>
          <w:tab w:val="left" w:pos="838"/>
        </w:tabs>
        <w:spacing w:before="110" w:line="336" w:lineRule="auto"/>
        <w:ind w:right="111" w:firstLine="0"/>
        <w:rPr>
          <w:sz w:val="24"/>
        </w:rPr>
      </w:pPr>
      <w:r w:rsidRPr="00506313">
        <w:rPr>
          <w:sz w:val="24"/>
        </w:rPr>
        <w:t>сформированность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внутренней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позиции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особого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себе,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окружающим людям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жизни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целом.</w:t>
      </w:r>
    </w:p>
    <w:p w14:paraId="11991D6B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Воспитательная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образовательной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планируется</w:t>
      </w:r>
    </w:p>
    <w:p w14:paraId="3A0A5708" w14:textId="77777777" w:rsidR="00506313" w:rsidRPr="00506313" w:rsidRDefault="00506313" w:rsidP="00E17D3C">
      <w:pPr>
        <w:tabs>
          <w:tab w:val="left" w:pos="1309"/>
        </w:tabs>
        <w:spacing w:before="110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и</w:t>
      </w:r>
      <w:r w:rsidRPr="00506313">
        <w:rPr>
          <w:sz w:val="24"/>
          <w:szCs w:val="24"/>
        </w:rPr>
        <w:tab/>
        <w:t>осуществляется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аксиологического,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антропологического,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культурно-</w:t>
      </w:r>
    </w:p>
    <w:p w14:paraId="39B99A7C" w14:textId="77777777" w:rsidR="00506313" w:rsidRPr="00506313" w:rsidRDefault="00506313" w:rsidP="00E17D3C">
      <w:pPr>
        <w:spacing w:before="110"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исторического,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системно-деятельностного,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личностно-ориентированного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подходов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принципов воспитания: гуманистической направленности воспитания, совместной деятельности детей 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взрослых,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примеру,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жизнедеятельности,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инклюзивности</w:t>
      </w:r>
      <w:proofErr w:type="spellEnd"/>
      <w:r w:rsidRPr="00506313">
        <w:rPr>
          <w:sz w:val="24"/>
          <w:szCs w:val="24"/>
        </w:rPr>
        <w:t>,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возрастосообразности</w:t>
      </w:r>
      <w:proofErr w:type="spellEnd"/>
      <w:r w:rsidRPr="00506313">
        <w:rPr>
          <w:sz w:val="24"/>
          <w:szCs w:val="24"/>
        </w:rPr>
        <w:t>.</w:t>
      </w:r>
    </w:p>
    <w:p w14:paraId="206852F4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5D430E31" w14:textId="77777777" w:rsidR="00506313" w:rsidRPr="00506313" w:rsidRDefault="00506313" w:rsidP="00E17D3C">
      <w:pPr>
        <w:numPr>
          <w:ilvl w:val="1"/>
          <w:numId w:val="105"/>
        </w:numPr>
        <w:tabs>
          <w:tab w:val="left" w:pos="1022"/>
        </w:tabs>
        <w:spacing w:before="1"/>
        <w:ind w:left="1022" w:hanging="420"/>
        <w:outlineLvl w:val="0"/>
        <w:rPr>
          <w:b/>
          <w:bCs/>
          <w:sz w:val="24"/>
          <w:szCs w:val="24"/>
        </w:rPr>
      </w:pPr>
      <w:bookmarkStart w:id="102" w:name="_TOC_250003"/>
      <w:r w:rsidRPr="00506313">
        <w:rPr>
          <w:b/>
          <w:bCs/>
          <w:sz w:val="24"/>
          <w:szCs w:val="24"/>
        </w:rPr>
        <w:t>Направления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bookmarkEnd w:id="102"/>
      <w:r w:rsidRPr="00506313">
        <w:rPr>
          <w:b/>
          <w:bCs/>
          <w:sz w:val="24"/>
          <w:szCs w:val="24"/>
        </w:rPr>
        <w:t>воспитания</w:t>
      </w:r>
    </w:p>
    <w:p w14:paraId="70844670" w14:textId="77777777" w:rsidR="00506313" w:rsidRPr="00506313" w:rsidRDefault="00506313" w:rsidP="00E17D3C">
      <w:pPr>
        <w:spacing w:before="110"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единстве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учебной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образовательной организации по основным направлениям воспитания в соответствии с ФГОС НОО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отражает готовность обучающихся руководствоваться ценностями и приобретать первоначальный опыт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 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 основе, в том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числе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части:</w:t>
      </w:r>
    </w:p>
    <w:p w14:paraId="1D8F3252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line="336" w:lineRule="auto"/>
        <w:ind w:right="105" w:firstLine="0"/>
        <w:rPr>
          <w:sz w:val="24"/>
        </w:rPr>
      </w:pPr>
      <w:r w:rsidRPr="00506313">
        <w:rPr>
          <w:b/>
          <w:sz w:val="24"/>
        </w:rPr>
        <w:t>гражданского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sz w:val="24"/>
        </w:rPr>
        <w:t>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способствующего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формированию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идентичности,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принадлежности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Федерации,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народу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источнику власти в Российском государстве и субъекту тысячелетней российской государственности,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уважения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правам,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свободам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обязанностям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гражданина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правовой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политической культуры.</w:t>
      </w:r>
    </w:p>
    <w:p w14:paraId="198A428B" w14:textId="77777777" w:rsidR="00506313" w:rsidRPr="00506313" w:rsidRDefault="00506313" w:rsidP="00E17D3C">
      <w:pPr>
        <w:spacing w:before="3"/>
        <w:rPr>
          <w:sz w:val="33"/>
          <w:szCs w:val="24"/>
        </w:rPr>
      </w:pPr>
    </w:p>
    <w:p w14:paraId="68277E4C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line="336" w:lineRule="auto"/>
        <w:ind w:right="112" w:firstLine="0"/>
        <w:rPr>
          <w:sz w:val="24"/>
        </w:rPr>
      </w:pPr>
      <w:r w:rsidRPr="00506313">
        <w:rPr>
          <w:b/>
          <w:sz w:val="24"/>
        </w:rPr>
        <w:t>патриотического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sz w:val="24"/>
        </w:rPr>
        <w:t>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основанного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любви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родному краю,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Родине,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своему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народу,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другим народам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России;</w:t>
      </w:r>
    </w:p>
    <w:p w14:paraId="4E252577" w14:textId="77777777" w:rsidR="00506313" w:rsidRPr="00506313" w:rsidRDefault="00506313" w:rsidP="00E17D3C">
      <w:pPr>
        <w:spacing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историческое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национального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исторического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сознания,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 культурной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идентичности.</w:t>
      </w:r>
    </w:p>
    <w:p w14:paraId="021B29BD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671CF387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line="336" w:lineRule="auto"/>
        <w:ind w:right="108" w:firstLine="0"/>
        <w:rPr>
          <w:sz w:val="24"/>
        </w:rPr>
      </w:pPr>
      <w:r w:rsidRPr="00506313">
        <w:rPr>
          <w:b/>
          <w:sz w:val="24"/>
        </w:rPr>
        <w:t>духовно-нравственного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духовно-нравственной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народов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традиционных</w:t>
      </w:r>
      <w:r w:rsidRPr="00506313">
        <w:rPr>
          <w:spacing w:val="42"/>
          <w:sz w:val="24"/>
        </w:rPr>
        <w:t xml:space="preserve"> </w:t>
      </w:r>
      <w:r w:rsidRPr="00506313">
        <w:rPr>
          <w:sz w:val="24"/>
        </w:rPr>
        <w:t>религий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народов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формирование</w:t>
      </w:r>
      <w:r w:rsidRPr="00506313">
        <w:rPr>
          <w:spacing w:val="42"/>
          <w:sz w:val="24"/>
        </w:rPr>
        <w:t xml:space="preserve"> </w:t>
      </w:r>
      <w:r w:rsidRPr="00506313">
        <w:rPr>
          <w:sz w:val="24"/>
        </w:rPr>
        <w:t>традиционных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43"/>
          <w:sz w:val="24"/>
        </w:rPr>
        <w:t xml:space="preserve"> </w:t>
      </w:r>
      <w:r w:rsidRPr="00506313">
        <w:rPr>
          <w:sz w:val="24"/>
        </w:rPr>
        <w:t>семейных</w:t>
      </w:r>
    </w:p>
    <w:p w14:paraId="020D6D1E" w14:textId="77777777" w:rsidR="00506313" w:rsidRPr="00506313" w:rsidRDefault="00506313" w:rsidP="00E17D3C">
      <w:pPr>
        <w:spacing w:before="60" w:line="336" w:lineRule="auto"/>
        <w:ind w:left="602" w:right="106"/>
        <w:rPr>
          <w:sz w:val="24"/>
          <w:szCs w:val="24"/>
        </w:rPr>
      </w:pPr>
      <w:r w:rsidRPr="00506313">
        <w:rPr>
          <w:sz w:val="24"/>
          <w:szCs w:val="24"/>
        </w:rPr>
        <w:t>ценностей;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честности,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доброты,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милосердия,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справедливости,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дружелюбия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взаимопомощи,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уважения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старшим, 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памяти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предков.</w:t>
      </w:r>
    </w:p>
    <w:p w14:paraId="581FBA4A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543A9109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before="1" w:line="336" w:lineRule="auto"/>
        <w:ind w:right="112" w:firstLine="0"/>
        <w:rPr>
          <w:sz w:val="24"/>
        </w:rPr>
      </w:pPr>
      <w:r w:rsidRPr="00506313">
        <w:rPr>
          <w:b/>
          <w:sz w:val="24"/>
        </w:rPr>
        <w:t>эстетического воспитания</w:t>
      </w:r>
      <w:r w:rsidRPr="00506313">
        <w:rPr>
          <w:sz w:val="24"/>
        </w:rPr>
        <w:t>, способствующего формированию эстетической культуры на 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традиционных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духовных ценностей,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приобщение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 лучшим образцам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мирового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искусства.</w:t>
      </w:r>
    </w:p>
    <w:p w14:paraId="65DAE32E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line="336" w:lineRule="auto"/>
        <w:ind w:right="108" w:firstLine="0"/>
        <w:rPr>
          <w:sz w:val="24"/>
        </w:rPr>
      </w:pPr>
      <w:r w:rsidRPr="00506313">
        <w:rPr>
          <w:b/>
          <w:sz w:val="24"/>
        </w:rPr>
        <w:lastRenderedPageBreak/>
        <w:t>физического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sz w:val="24"/>
        </w:rPr>
        <w:t>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ориентированного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здорового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жизни и эмоционального благополучия - развитие физических способностей с учётом возможностей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ситуациях.</w:t>
      </w:r>
    </w:p>
    <w:p w14:paraId="194A3E8B" w14:textId="77777777" w:rsidR="00506313" w:rsidRPr="00506313" w:rsidRDefault="00506313" w:rsidP="00E17D3C">
      <w:pPr>
        <w:spacing w:before="3"/>
        <w:rPr>
          <w:sz w:val="33"/>
          <w:szCs w:val="24"/>
        </w:rPr>
      </w:pPr>
    </w:p>
    <w:p w14:paraId="504E2460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before="1" w:line="336" w:lineRule="auto"/>
        <w:ind w:right="111" w:firstLine="0"/>
        <w:rPr>
          <w:sz w:val="24"/>
        </w:rPr>
      </w:pPr>
      <w:r w:rsidRPr="00506313">
        <w:rPr>
          <w:b/>
          <w:sz w:val="24"/>
        </w:rPr>
        <w:t>трудового воспитания</w:t>
      </w:r>
      <w:r w:rsidRPr="00506313">
        <w:rPr>
          <w:sz w:val="24"/>
        </w:rPr>
        <w:t>, основанного на воспитании уважения к труду, трудящимся, результатам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труда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(своего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людей),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ориентации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трудовую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деятельность,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получение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профессии,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личностное самовыражение в продуктивном, нравственно достойном труде в российском обществе,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достижение выдающихся результатов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профессиональной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деятельности.</w:t>
      </w:r>
    </w:p>
    <w:p w14:paraId="60D65475" w14:textId="77777777" w:rsidR="00506313" w:rsidRPr="00506313" w:rsidRDefault="00506313" w:rsidP="00E17D3C">
      <w:pPr>
        <w:spacing w:before="4"/>
        <w:rPr>
          <w:sz w:val="33"/>
          <w:szCs w:val="24"/>
        </w:rPr>
      </w:pPr>
    </w:p>
    <w:p w14:paraId="197307B0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before="1" w:line="336" w:lineRule="auto"/>
        <w:ind w:right="107" w:firstLine="0"/>
        <w:rPr>
          <w:sz w:val="24"/>
        </w:rPr>
      </w:pPr>
      <w:r w:rsidRPr="00506313">
        <w:rPr>
          <w:b/>
          <w:sz w:val="24"/>
        </w:rPr>
        <w:t>экологического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воспитания</w:t>
      </w:r>
      <w:r w:rsidRPr="00506313">
        <w:rPr>
          <w:sz w:val="24"/>
        </w:rPr>
        <w:t>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способствующего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формированию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экологической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ответственного,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бережного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окружающей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среде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традиционных духовных ценностей, навыков охраны, защиты, восстановления природы, окружающей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среды.</w:t>
      </w:r>
    </w:p>
    <w:p w14:paraId="6CFAB617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6928714F" w14:textId="77777777" w:rsidR="00506313" w:rsidRPr="00506313" w:rsidRDefault="00506313" w:rsidP="00E17D3C">
      <w:pPr>
        <w:numPr>
          <w:ilvl w:val="0"/>
          <w:numId w:val="106"/>
        </w:numPr>
        <w:tabs>
          <w:tab w:val="left" w:pos="1310"/>
        </w:tabs>
        <w:spacing w:line="336" w:lineRule="auto"/>
        <w:ind w:right="107" w:firstLine="0"/>
        <w:rPr>
          <w:sz w:val="24"/>
        </w:rPr>
      </w:pPr>
      <w:r w:rsidRPr="00506313">
        <w:rPr>
          <w:b/>
          <w:sz w:val="24"/>
        </w:rPr>
        <w:t>ценности научного познания</w:t>
      </w:r>
      <w:r w:rsidRPr="00506313">
        <w:rPr>
          <w:sz w:val="24"/>
        </w:rPr>
        <w:t>, ориентированного на воспитание стремления к познанию себя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людей,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получению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знаний,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качественного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учётом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личностных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интересов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общественных потребностей.</w:t>
      </w:r>
    </w:p>
    <w:p w14:paraId="4F8FE5B3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5E6BE37C" w14:textId="77777777" w:rsidR="00506313" w:rsidRPr="00506313" w:rsidRDefault="00506313" w:rsidP="00E17D3C">
      <w:pPr>
        <w:spacing w:line="336" w:lineRule="auto"/>
        <w:ind w:left="662" w:right="4426" w:hanging="6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1.3 Целевые ориентиры результатов воспитания на уровне</w:t>
      </w:r>
      <w:r w:rsidRPr="00506313">
        <w:rPr>
          <w:b/>
          <w:bCs/>
          <w:spacing w:val="-57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начального</w:t>
      </w:r>
      <w:r w:rsidRPr="00506313">
        <w:rPr>
          <w:b/>
          <w:bCs/>
          <w:spacing w:val="2"/>
          <w:sz w:val="24"/>
          <w:szCs w:val="24"/>
          <w:u w:val="single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общего</w:t>
      </w:r>
      <w:r w:rsidRPr="00506313">
        <w:rPr>
          <w:b/>
          <w:bCs/>
          <w:spacing w:val="1"/>
          <w:sz w:val="24"/>
          <w:szCs w:val="24"/>
          <w:u w:val="single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образования</w:t>
      </w:r>
    </w:p>
    <w:p w14:paraId="6C02F59E" w14:textId="77777777" w:rsidR="00506313" w:rsidRPr="00506313" w:rsidRDefault="00506313" w:rsidP="00E17D3C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данном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разделе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представлены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должна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быть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педагогического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коллектива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выполнения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требований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ФГОС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НОО.</w:t>
      </w:r>
    </w:p>
    <w:p w14:paraId="4895ABFA" w14:textId="77777777" w:rsidR="00506313" w:rsidRPr="00506313" w:rsidRDefault="00506313" w:rsidP="00E17D3C">
      <w:pPr>
        <w:spacing w:line="336" w:lineRule="auto"/>
        <w:ind w:left="602" w:right="2756"/>
        <w:rPr>
          <w:sz w:val="24"/>
          <w:szCs w:val="24"/>
        </w:rPr>
      </w:pPr>
      <w:r w:rsidRPr="00506313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55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российских</w:t>
      </w:r>
      <w:r w:rsidRPr="00506313">
        <w:rPr>
          <w:spacing w:val="57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базовых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(гражданских,</w:t>
      </w:r>
    </w:p>
    <w:p w14:paraId="30F38025" w14:textId="77777777" w:rsidR="00506313" w:rsidRPr="00506313" w:rsidRDefault="00506313" w:rsidP="00E17D3C">
      <w:pPr>
        <w:spacing w:after="25"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конституциональных)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ценностей,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обеспечивают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единство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воспитания,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пространства.</w:t>
      </w: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924"/>
      </w:tblGrid>
      <w:tr w:rsidR="00506313" w:rsidRPr="00506313" w14:paraId="7A79EFE0" w14:textId="77777777" w:rsidTr="00FC4935">
        <w:trPr>
          <w:trHeight w:val="2702"/>
        </w:trPr>
        <w:tc>
          <w:tcPr>
            <w:tcW w:w="4672" w:type="dxa"/>
          </w:tcPr>
          <w:p w14:paraId="0887DB9E" w14:textId="77777777" w:rsidR="00506313" w:rsidRPr="00506313" w:rsidRDefault="00506313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Гражданско-патриотическое</w:t>
            </w:r>
            <w:r w:rsidRPr="00506313">
              <w:rPr>
                <w:b/>
                <w:spacing w:val="-7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5F00FD82" w14:textId="77777777" w:rsidR="00506313" w:rsidRPr="00506313" w:rsidRDefault="00506313" w:rsidP="00E17D3C">
            <w:pPr>
              <w:spacing w:before="84" w:line="336" w:lineRule="auto"/>
              <w:ind w:left="110" w:right="199"/>
              <w:rPr>
                <w:sz w:val="24"/>
              </w:rPr>
            </w:pPr>
            <w:r w:rsidRPr="00506313">
              <w:rPr>
                <w:sz w:val="24"/>
              </w:rPr>
              <w:t>знающий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любящий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свою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малую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родину,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свой край, имеющий представление 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Родине - России, ее территории,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расположении;</w:t>
            </w:r>
          </w:p>
          <w:p w14:paraId="440A5E82" w14:textId="77777777" w:rsidR="00506313" w:rsidRPr="00506313" w:rsidRDefault="00506313" w:rsidP="00E17D3C">
            <w:pPr>
              <w:spacing w:line="336" w:lineRule="auto"/>
              <w:ind w:left="110" w:right="637"/>
              <w:rPr>
                <w:sz w:val="24"/>
              </w:rPr>
            </w:pPr>
            <w:r w:rsidRPr="00506313">
              <w:rPr>
                <w:sz w:val="24"/>
              </w:rPr>
              <w:t>сознающий принадлежность к своему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народу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общности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России,</w:t>
            </w:r>
          </w:p>
          <w:p w14:paraId="0BC33483" w14:textId="1580B0C2" w:rsidR="00AF582E" w:rsidRPr="00506313" w:rsidRDefault="00506313" w:rsidP="00E17D3C">
            <w:pPr>
              <w:spacing w:before="80"/>
              <w:ind w:left="110"/>
              <w:rPr>
                <w:sz w:val="24"/>
              </w:rPr>
            </w:pPr>
            <w:r w:rsidRPr="00506313">
              <w:rPr>
                <w:sz w:val="24"/>
              </w:rPr>
              <w:t>проявляющий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уважение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своему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другим</w:t>
            </w:r>
            <w:r w:rsidR="00AF582E" w:rsidRPr="00506313">
              <w:rPr>
                <w:sz w:val="24"/>
              </w:rPr>
              <w:t xml:space="preserve"> народам;</w:t>
            </w:r>
          </w:p>
          <w:p w14:paraId="5AC24AAC" w14:textId="77777777" w:rsidR="00AF582E" w:rsidRPr="00506313" w:rsidRDefault="00AF582E" w:rsidP="00E17D3C">
            <w:pPr>
              <w:spacing w:before="110" w:line="336" w:lineRule="auto"/>
              <w:ind w:left="110" w:right="583"/>
              <w:rPr>
                <w:sz w:val="24"/>
              </w:rPr>
            </w:pPr>
            <w:r w:rsidRPr="00506313">
              <w:rPr>
                <w:sz w:val="24"/>
              </w:rPr>
              <w:t>понимающий свою сопричастность к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прошлому, настоящему и будущему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родного края, своей Родины - России,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Российского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государства;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 xml:space="preserve">понимающий </w:t>
            </w:r>
            <w:r w:rsidRPr="00506313">
              <w:rPr>
                <w:sz w:val="24"/>
              </w:rPr>
              <w:lastRenderedPageBreak/>
              <w:t>значение гражданских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символов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(государственная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символика</w:t>
            </w:r>
          </w:p>
          <w:p w14:paraId="6AB79474" w14:textId="77777777" w:rsidR="00AF582E" w:rsidRPr="00506313" w:rsidRDefault="00AF582E" w:rsidP="00E17D3C">
            <w:pPr>
              <w:spacing w:line="336" w:lineRule="auto"/>
              <w:ind w:left="110" w:right="112"/>
              <w:rPr>
                <w:sz w:val="24"/>
              </w:rPr>
            </w:pPr>
            <w:r w:rsidRPr="00506313">
              <w:rPr>
                <w:sz w:val="24"/>
              </w:rPr>
              <w:t>России, своего региона), праздников, мест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почитания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героев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защитников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Отечества,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проявляющий 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ним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уважение;</w:t>
            </w:r>
          </w:p>
          <w:p w14:paraId="1FC71C88" w14:textId="77777777" w:rsidR="00AF582E" w:rsidRPr="00506313" w:rsidRDefault="00AF582E" w:rsidP="00E17D3C">
            <w:pPr>
              <w:spacing w:line="336" w:lineRule="auto"/>
              <w:ind w:left="110" w:right="243"/>
              <w:rPr>
                <w:sz w:val="24"/>
              </w:rPr>
            </w:pPr>
            <w:r w:rsidRPr="00506313">
              <w:rPr>
                <w:sz w:val="24"/>
              </w:rPr>
              <w:t>имеющий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первоначальные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представления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 правах и ответственности человека 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обществе,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гражданских правах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обязанностях;</w:t>
            </w:r>
          </w:p>
          <w:p w14:paraId="349E4095" w14:textId="77777777" w:rsidR="00AF582E" w:rsidRPr="00506313" w:rsidRDefault="00AF582E" w:rsidP="00E17D3C">
            <w:pPr>
              <w:spacing w:line="336" w:lineRule="auto"/>
              <w:ind w:left="110" w:right="518"/>
              <w:rPr>
                <w:sz w:val="24"/>
              </w:rPr>
            </w:pPr>
            <w:r w:rsidRPr="00506313">
              <w:rPr>
                <w:sz w:val="24"/>
              </w:rPr>
              <w:t>принимающий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жизни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класса,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 организации, 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доступной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возрасту социально</w:t>
            </w:r>
          </w:p>
          <w:p w14:paraId="5CD88BD9" w14:textId="3620704B" w:rsidR="00506313" w:rsidRPr="00506313" w:rsidRDefault="00AF582E" w:rsidP="00E17D3C">
            <w:pPr>
              <w:spacing w:line="275" w:lineRule="exact"/>
              <w:ind w:left="110"/>
              <w:rPr>
                <w:sz w:val="24"/>
              </w:rPr>
            </w:pPr>
            <w:r w:rsidRPr="00506313">
              <w:rPr>
                <w:sz w:val="24"/>
              </w:rPr>
              <w:t>значимой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деятельности.</w:t>
            </w:r>
          </w:p>
        </w:tc>
      </w:tr>
      <w:tr w:rsidR="00AF582E" w:rsidRPr="00506313" w14:paraId="1CA751B3" w14:textId="77777777" w:rsidTr="00FC4935">
        <w:trPr>
          <w:trHeight w:val="2702"/>
        </w:trPr>
        <w:tc>
          <w:tcPr>
            <w:tcW w:w="4672" w:type="dxa"/>
          </w:tcPr>
          <w:p w14:paraId="298E514A" w14:textId="192563E2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Духовно-нравственное</w:t>
            </w:r>
            <w:r w:rsidRPr="00506313">
              <w:rPr>
                <w:b/>
                <w:spacing w:val="-7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4A759D8F" w14:textId="77777777" w:rsidR="00AF582E" w:rsidRPr="00506313" w:rsidRDefault="00AF582E" w:rsidP="00E17D3C">
            <w:pPr>
              <w:spacing w:before="80" w:line="336" w:lineRule="auto"/>
              <w:ind w:left="110" w:right="711"/>
              <w:rPr>
                <w:sz w:val="24"/>
              </w:rPr>
            </w:pPr>
            <w:r w:rsidRPr="00506313">
              <w:rPr>
                <w:sz w:val="24"/>
              </w:rPr>
              <w:t>уважающий духовно-нравственную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своей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семьи,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своего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народа,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семейные ценности с учетом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национальной,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религиозной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принадлежности;</w:t>
            </w:r>
          </w:p>
          <w:p w14:paraId="1D2A433B" w14:textId="77777777" w:rsidR="00AF582E" w:rsidRPr="00506313" w:rsidRDefault="00AF582E" w:rsidP="00E17D3C">
            <w:pPr>
              <w:spacing w:line="336" w:lineRule="auto"/>
              <w:ind w:left="110" w:right="113"/>
              <w:rPr>
                <w:sz w:val="24"/>
              </w:rPr>
            </w:pPr>
            <w:r w:rsidRPr="00506313">
              <w:rPr>
                <w:sz w:val="24"/>
              </w:rPr>
              <w:t>сознающий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ценность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каждой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человеческой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жизни, признающий индивидуальность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достоинство каждого человека;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доброжелательный, проявляющий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сопереживание, готовность оказывать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помощь, выражающий неприятие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поведения, причиняющего физический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моральный вред другим людям,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уважающий старших;</w:t>
            </w:r>
          </w:p>
          <w:p w14:paraId="7961DE76" w14:textId="77777777" w:rsidR="00AF582E" w:rsidRPr="00506313" w:rsidRDefault="00AF582E" w:rsidP="00E17D3C">
            <w:pPr>
              <w:spacing w:line="336" w:lineRule="auto"/>
              <w:ind w:left="110" w:right="294"/>
              <w:rPr>
                <w:sz w:val="24"/>
              </w:rPr>
            </w:pPr>
            <w:r w:rsidRPr="00506313">
              <w:rPr>
                <w:sz w:val="24"/>
              </w:rPr>
              <w:t>Умеющий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оценивать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поступки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позиции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их соответствия нравственным нормам,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осознающий ответственность за свои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поступки.</w:t>
            </w:r>
          </w:p>
          <w:p w14:paraId="3B862569" w14:textId="11E3F3E8" w:rsidR="00AF582E" w:rsidRPr="00506313" w:rsidRDefault="00AF582E" w:rsidP="00E17D3C">
            <w:pPr>
              <w:spacing w:before="80" w:line="336" w:lineRule="auto"/>
              <w:ind w:left="110" w:right="144"/>
              <w:rPr>
                <w:sz w:val="24"/>
              </w:rPr>
            </w:pPr>
            <w:r w:rsidRPr="00506313">
              <w:rPr>
                <w:sz w:val="24"/>
              </w:rPr>
              <w:t>Владеющий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представлениями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многообразии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языкового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культурно людьми разных народов, вероисповеданий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Сознающий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нравственную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эстетическую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ценность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литературы, родного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языка,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русского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языка,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проявляющий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интерес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</w:p>
          <w:p w14:paraId="3AA03F44" w14:textId="2455FD52" w:rsidR="00AF582E" w:rsidRPr="00506313" w:rsidRDefault="00AF582E" w:rsidP="00E17D3C">
            <w:pPr>
              <w:spacing w:line="336" w:lineRule="auto"/>
              <w:ind w:left="110" w:right="464"/>
              <w:rPr>
                <w:sz w:val="24"/>
              </w:rPr>
            </w:pPr>
            <w:proofErr w:type="spellStart"/>
            <w:proofErr w:type="gramStart"/>
            <w:r w:rsidRPr="00506313">
              <w:rPr>
                <w:sz w:val="24"/>
              </w:rPr>
              <w:t>чтению.го</w:t>
            </w:r>
            <w:proofErr w:type="spellEnd"/>
            <w:proofErr w:type="gramEnd"/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пространства России, имеющий</w:t>
            </w:r>
          </w:p>
          <w:p w14:paraId="53D139E8" w14:textId="3D9E7A62" w:rsidR="00AF582E" w:rsidRPr="00506313" w:rsidRDefault="00AF582E" w:rsidP="00E17D3C">
            <w:pPr>
              <w:spacing w:before="84" w:line="336" w:lineRule="auto"/>
              <w:ind w:left="110" w:right="199"/>
              <w:rPr>
                <w:sz w:val="24"/>
              </w:rPr>
            </w:pPr>
            <w:r w:rsidRPr="00506313">
              <w:rPr>
                <w:sz w:val="24"/>
              </w:rPr>
              <w:t>первоначальные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навыки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общения</w:t>
            </w:r>
            <w:r>
              <w:rPr>
                <w:sz w:val="24"/>
              </w:rPr>
              <w:t xml:space="preserve"> </w:t>
            </w:r>
          </w:p>
        </w:tc>
      </w:tr>
      <w:tr w:rsidR="00AF582E" w:rsidRPr="00506313" w14:paraId="0201E3D2" w14:textId="77777777" w:rsidTr="00FC4935">
        <w:trPr>
          <w:trHeight w:val="2702"/>
        </w:trPr>
        <w:tc>
          <w:tcPr>
            <w:tcW w:w="4672" w:type="dxa"/>
          </w:tcPr>
          <w:p w14:paraId="7272B1E1" w14:textId="45FF9401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lastRenderedPageBreak/>
              <w:t>Эстетическое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78DDC686" w14:textId="77777777" w:rsidR="00AF582E" w:rsidRPr="00506313" w:rsidRDefault="00AF582E" w:rsidP="00E17D3C">
            <w:pPr>
              <w:spacing w:before="80" w:line="336" w:lineRule="auto"/>
              <w:ind w:left="110" w:right="444"/>
              <w:rPr>
                <w:sz w:val="24"/>
              </w:rPr>
            </w:pPr>
            <w:r w:rsidRPr="00506313">
              <w:rPr>
                <w:sz w:val="24"/>
              </w:rPr>
              <w:t>способный воспринимать и чувствовать</w:t>
            </w:r>
            <w:r w:rsidRPr="00506313">
              <w:rPr>
                <w:spacing w:val="-58"/>
                <w:sz w:val="24"/>
              </w:rPr>
              <w:t xml:space="preserve"> </w:t>
            </w:r>
            <w:r w:rsidRPr="00506313">
              <w:rPr>
                <w:sz w:val="24"/>
              </w:rPr>
              <w:t>прекрасное в быту, природе, искусстве,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творчестве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людей;</w:t>
            </w:r>
          </w:p>
          <w:p w14:paraId="6F15EC8D" w14:textId="77777777" w:rsidR="00AF582E" w:rsidRPr="00506313" w:rsidRDefault="00AF582E" w:rsidP="00E17D3C">
            <w:pPr>
              <w:spacing w:line="336" w:lineRule="auto"/>
              <w:ind w:left="110" w:right="171"/>
              <w:rPr>
                <w:sz w:val="24"/>
              </w:rPr>
            </w:pPr>
            <w:r w:rsidRPr="00506313">
              <w:rPr>
                <w:sz w:val="24"/>
              </w:rPr>
              <w:t>проявляющий интерес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уважение к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отечественной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мировой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художественной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культуре;</w:t>
            </w:r>
          </w:p>
          <w:p w14:paraId="3720D063" w14:textId="77777777" w:rsidR="00AF582E" w:rsidRPr="00506313" w:rsidRDefault="00AF582E" w:rsidP="00E17D3C">
            <w:pPr>
              <w:spacing w:line="336" w:lineRule="auto"/>
              <w:ind w:left="110" w:right="1236"/>
              <w:rPr>
                <w:sz w:val="24"/>
              </w:rPr>
            </w:pPr>
            <w:r w:rsidRPr="00506313">
              <w:rPr>
                <w:sz w:val="24"/>
              </w:rPr>
              <w:t>проявляющий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стремление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самовыражению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разных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видах</w:t>
            </w:r>
          </w:p>
          <w:p w14:paraId="351F04A4" w14:textId="00E746DA" w:rsidR="00AF582E" w:rsidRPr="00506313" w:rsidRDefault="00AF582E" w:rsidP="00E17D3C">
            <w:pPr>
              <w:spacing w:before="80" w:line="336" w:lineRule="auto"/>
              <w:ind w:left="110" w:right="711"/>
              <w:rPr>
                <w:sz w:val="24"/>
              </w:rPr>
            </w:pPr>
            <w:r w:rsidRPr="00506313">
              <w:rPr>
                <w:sz w:val="24"/>
              </w:rPr>
              <w:t>художественной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искусстве</w:t>
            </w:r>
          </w:p>
        </w:tc>
      </w:tr>
      <w:tr w:rsidR="00AF582E" w:rsidRPr="00506313" w14:paraId="2FF32958" w14:textId="77777777" w:rsidTr="00FC4935">
        <w:trPr>
          <w:trHeight w:val="1124"/>
        </w:trPr>
        <w:tc>
          <w:tcPr>
            <w:tcW w:w="4672" w:type="dxa"/>
          </w:tcPr>
          <w:p w14:paraId="7959E925" w14:textId="6ADD1622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Физическое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3EA6F8BC" w14:textId="77777777" w:rsidR="00AF582E" w:rsidRPr="00506313" w:rsidRDefault="00AF582E" w:rsidP="00E17D3C">
            <w:pPr>
              <w:spacing w:before="80" w:line="336" w:lineRule="auto"/>
              <w:ind w:left="110" w:right="187"/>
              <w:rPr>
                <w:sz w:val="24"/>
              </w:rPr>
            </w:pPr>
            <w:r w:rsidRPr="00506313">
              <w:rPr>
                <w:sz w:val="24"/>
              </w:rPr>
              <w:t>бережно относящийся к физическому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здоровью, соблюдающий основные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правила здорового и безопасного для себя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других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людей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образа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жизни,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том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числе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информационной</w:t>
            </w:r>
            <w:r w:rsidRPr="00506313">
              <w:rPr>
                <w:spacing w:val="3"/>
                <w:sz w:val="24"/>
              </w:rPr>
              <w:t xml:space="preserve"> </w:t>
            </w:r>
            <w:r w:rsidRPr="00506313">
              <w:rPr>
                <w:sz w:val="24"/>
              </w:rPr>
              <w:t>среде;</w:t>
            </w:r>
          </w:p>
          <w:p w14:paraId="26A10ACE" w14:textId="77777777" w:rsidR="00AF582E" w:rsidRPr="00506313" w:rsidRDefault="00AF582E" w:rsidP="00E17D3C">
            <w:pPr>
              <w:spacing w:line="336" w:lineRule="auto"/>
              <w:ind w:left="110" w:right="201"/>
              <w:rPr>
                <w:sz w:val="24"/>
              </w:rPr>
            </w:pPr>
            <w:r w:rsidRPr="00506313">
              <w:rPr>
                <w:sz w:val="24"/>
              </w:rPr>
              <w:t>владеющий основными навыками личной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 общественной гигиены, безопасного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поведения в быту, природе, обществе;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ориентированный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физическое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развитие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 учетом возможностей здоровья, занятия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физкультурой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спортом;</w:t>
            </w:r>
          </w:p>
          <w:p w14:paraId="0B2857C2" w14:textId="77777777" w:rsidR="00AF582E" w:rsidRPr="00506313" w:rsidRDefault="00AF582E" w:rsidP="00E17D3C">
            <w:pPr>
              <w:spacing w:line="336" w:lineRule="auto"/>
              <w:ind w:left="110" w:right="384"/>
              <w:rPr>
                <w:sz w:val="24"/>
              </w:rPr>
            </w:pPr>
            <w:r w:rsidRPr="00506313">
              <w:rPr>
                <w:sz w:val="24"/>
              </w:rPr>
              <w:t>сознающий и принимающий свою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половую принадлежность,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соответствующие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психофизические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поведенческие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особенности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учетом</w:t>
            </w:r>
          </w:p>
          <w:p w14:paraId="095228C8" w14:textId="25BB5591" w:rsidR="00AF582E" w:rsidRPr="00506313" w:rsidRDefault="00AF582E" w:rsidP="00E17D3C">
            <w:pPr>
              <w:spacing w:before="80" w:line="336" w:lineRule="auto"/>
              <w:ind w:left="110" w:right="444"/>
              <w:rPr>
                <w:sz w:val="24"/>
              </w:rPr>
            </w:pPr>
            <w:r w:rsidRPr="00506313">
              <w:rPr>
                <w:sz w:val="24"/>
              </w:rPr>
              <w:t>возраста.</w:t>
            </w:r>
          </w:p>
        </w:tc>
      </w:tr>
      <w:tr w:rsidR="00AF582E" w:rsidRPr="00506313" w14:paraId="0898811B" w14:textId="77777777" w:rsidTr="00FC4935">
        <w:trPr>
          <w:trHeight w:val="2702"/>
        </w:trPr>
        <w:tc>
          <w:tcPr>
            <w:tcW w:w="4672" w:type="dxa"/>
          </w:tcPr>
          <w:p w14:paraId="741A60DB" w14:textId="0DB58ED4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Трудовое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09352054" w14:textId="77777777" w:rsidR="00AF582E" w:rsidRPr="00506313" w:rsidRDefault="00AF582E" w:rsidP="00E17D3C">
            <w:pPr>
              <w:spacing w:before="80" w:line="336" w:lineRule="auto"/>
              <w:ind w:left="110" w:right="440"/>
              <w:rPr>
                <w:sz w:val="24"/>
              </w:rPr>
            </w:pPr>
            <w:r w:rsidRPr="00506313">
              <w:rPr>
                <w:sz w:val="24"/>
              </w:rPr>
              <w:t>сознающий ценность труда в жизни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человека, семьи, общества;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проявляющий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уважение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труду,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людям</w:t>
            </w:r>
          </w:p>
          <w:p w14:paraId="5625EAAA" w14:textId="77777777" w:rsidR="00AF582E" w:rsidRPr="00506313" w:rsidRDefault="00AF582E" w:rsidP="00E17D3C">
            <w:pPr>
              <w:spacing w:line="336" w:lineRule="auto"/>
              <w:ind w:left="110" w:right="207"/>
              <w:rPr>
                <w:sz w:val="24"/>
              </w:rPr>
            </w:pPr>
            <w:r w:rsidRPr="00506313">
              <w:rPr>
                <w:sz w:val="24"/>
              </w:rPr>
              <w:t>труда,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бережное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отношение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результатам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труда, ответственное потребление;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проявляющий интерес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разным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профессиям;</w:t>
            </w:r>
          </w:p>
          <w:p w14:paraId="07A865C9" w14:textId="77777777" w:rsidR="00AF582E" w:rsidRPr="00506313" w:rsidRDefault="00AF582E" w:rsidP="00E17D3C">
            <w:pPr>
              <w:spacing w:line="336" w:lineRule="auto"/>
              <w:ind w:left="110" w:right="418"/>
              <w:rPr>
                <w:sz w:val="24"/>
              </w:rPr>
            </w:pPr>
            <w:r w:rsidRPr="00506313">
              <w:rPr>
                <w:sz w:val="24"/>
              </w:rPr>
              <w:t>участвующий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различных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видах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доступного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возрасту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труда,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трудовой</w:t>
            </w:r>
          </w:p>
          <w:p w14:paraId="3302AC4B" w14:textId="62558451" w:rsidR="00AF582E" w:rsidRPr="00506313" w:rsidRDefault="00AF582E" w:rsidP="00E17D3C">
            <w:pPr>
              <w:spacing w:before="80" w:line="336" w:lineRule="auto"/>
              <w:ind w:left="110" w:right="187"/>
              <w:rPr>
                <w:sz w:val="24"/>
              </w:rPr>
            </w:pPr>
            <w:r w:rsidRPr="00506313">
              <w:rPr>
                <w:sz w:val="24"/>
              </w:rPr>
              <w:t>деятельности.</w:t>
            </w:r>
          </w:p>
        </w:tc>
      </w:tr>
      <w:tr w:rsidR="00AF582E" w:rsidRPr="00506313" w14:paraId="28208736" w14:textId="77777777" w:rsidTr="00FC4935">
        <w:trPr>
          <w:trHeight w:val="2702"/>
        </w:trPr>
        <w:tc>
          <w:tcPr>
            <w:tcW w:w="4672" w:type="dxa"/>
          </w:tcPr>
          <w:p w14:paraId="077A8539" w14:textId="2EB9E579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lastRenderedPageBreak/>
              <w:t>Экологическое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воспитание</w:t>
            </w:r>
          </w:p>
        </w:tc>
        <w:tc>
          <w:tcPr>
            <w:tcW w:w="4924" w:type="dxa"/>
          </w:tcPr>
          <w:p w14:paraId="2CA52AB3" w14:textId="77777777" w:rsidR="00AF582E" w:rsidRPr="00506313" w:rsidRDefault="00AF582E" w:rsidP="00E17D3C">
            <w:pPr>
              <w:spacing w:before="80" w:line="336" w:lineRule="auto"/>
              <w:ind w:left="110" w:right="247"/>
              <w:rPr>
                <w:sz w:val="24"/>
              </w:rPr>
            </w:pPr>
            <w:r w:rsidRPr="00506313">
              <w:rPr>
                <w:sz w:val="24"/>
              </w:rPr>
              <w:t>понимающий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ценность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природы,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зависимость жизни людей от природы,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влияние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людей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природу,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окружающую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среду;</w:t>
            </w:r>
          </w:p>
          <w:p w14:paraId="5763E367" w14:textId="77777777" w:rsidR="00AF582E" w:rsidRPr="00506313" w:rsidRDefault="00AF582E" w:rsidP="00E17D3C">
            <w:pPr>
              <w:spacing w:line="336" w:lineRule="auto"/>
              <w:ind w:left="110" w:right="156"/>
              <w:rPr>
                <w:sz w:val="24"/>
              </w:rPr>
            </w:pPr>
            <w:r w:rsidRPr="00506313">
              <w:rPr>
                <w:sz w:val="24"/>
              </w:rPr>
              <w:t>проявляющий любовь и бережное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отношение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природе,</w:t>
            </w:r>
            <w:r w:rsidRPr="00506313">
              <w:rPr>
                <w:spacing w:val="-4"/>
                <w:sz w:val="24"/>
              </w:rPr>
              <w:t xml:space="preserve"> </w:t>
            </w:r>
            <w:proofErr w:type="gramStart"/>
            <w:r w:rsidRPr="00506313">
              <w:rPr>
                <w:sz w:val="24"/>
              </w:rPr>
              <w:t>неприятие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</w:t>
            </w:r>
            <w:proofErr w:type="gramEnd"/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приносящих вред природе, особенно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живым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существам;</w:t>
            </w:r>
          </w:p>
          <w:p w14:paraId="2E17C01C" w14:textId="77777777" w:rsidR="00AF582E" w:rsidRPr="00506313" w:rsidRDefault="00AF582E" w:rsidP="00E17D3C">
            <w:pPr>
              <w:spacing w:line="336" w:lineRule="auto"/>
              <w:ind w:left="110" w:right="1155"/>
              <w:rPr>
                <w:sz w:val="24"/>
              </w:rPr>
            </w:pPr>
            <w:r w:rsidRPr="00506313">
              <w:rPr>
                <w:sz w:val="24"/>
              </w:rPr>
              <w:t>выражающий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готовность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своей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придерживаться</w:t>
            </w:r>
          </w:p>
          <w:p w14:paraId="02559422" w14:textId="6031B5E8" w:rsidR="00AF582E" w:rsidRPr="00506313" w:rsidRDefault="00AF582E" w:rsidP="00E17D3C">
            <w:pPr>
              <w:spacing w:before="80" w:line="336" w:lineRule="auto"/>
              <w:ind w:left="110" w:right="440"/>
              <w:rPr>
                <w:sz w:val="24"/>
              </w:rPr>
            </w:pPr>
            <w:r w:rsidRPr="00506313">
              <w:rPr>
                <w:sz w:val="24"/>
              </w:rPr>
              <w:t>экологических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норм.</w:t>
            </w:r>
          </w:p>
        </w:tc>
      </w:tr>
      <w:tr w:rsidR="00AF582E" w:rsidRPr="00506313" w14:paraId="753F6493" w14:textId="77777777" w:rsidTr="00FC4935">
        <w:trPr>
          <w:trHeight w:val="2702"/>
        </w:trPr>
        <w:tc>
          <w:tcPr>
            <w:tcW w:w="4672" w:type="dxa"/>
          </w:tcPr>
          <w:p w14:paraId="13141BBA" w14:textId="6E1C66E9" w:rsidR="00AF582E" w:rsidRPr="00506313" w:rsidRDefault="00AF582E" w:rsidP="00E17D3C">
            <w:pPr>
              <w:spacing w:before="84"/>
              <w:ind w:left="11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Ценности</w:t>
            </w:r>
            <w:r w:rsidRPr="00506313">
              <w:rPr>
                <w:b/>
                <w:spacing w:val="-2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научного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познания</w:t>
            </w:r>
          </w:p>
        </w:tc>
        <w:tc>
          <w:tcPr>
            <w:tcW w:w="4924" w:type="dxa"/>
          </w:tcPr>
          <w:p w14:paraId="52A4EC7C" w14:textId="77777777" w:rsidR="00AF582E" w:rsidRPr="00506313" w:rsidRDefault="00AF582E" w:rsidP="00E17D3C">
            <w:pPr>
              <w:spacing w:before="80" w:line="336" w:lineRule="auto"/>
              <w:ind w:left="110" w:right="182"/>
              <w:rPr>
                <w:sz w:val="24"/>
              </w:rPr>
            </w:pPr>
            <w:r w:rsidRPr="00506313">
              <w:rPr>
                <w:sz w:val="24"/>
              </w:rPr>
              <w:t>выражающий познавательные интересы,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активность, любознательность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самостоятельность в познании, интерес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уважение к научным знаниям, науке;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обладающий первоначальными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представлениями 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природных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социальных объектах, многообразии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объектов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явлений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природы,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связи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живой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 неживой природы, о науке, научном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знании;</w:t>
            </w:r>
          </w:p>
          <w:p w14:paraId="1C1123FF" w14:textId="77777777" w:rsidR="00AF582E" w:rsidRPr="00506313" w:rsidRDefault="00AF582E" w:rsidP="00E17D3C">
            <w:pPr>
              <w:spacing w:line="336" w:lineRule="auto"/>
              <w:ind w:left="110" w:right="229"/>
              <w:rPr>
                <w:sz w:val="24"/>
              </w:rPr>
            </w:pPr>
            <w:r w:rsidRPr="00506313">
              <w:rPr>
                <w:sz w:val="24"/>
              </w:rPr>
              <w:t>имеющий первоначальные навыки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наблюдений,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систематизации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осмысления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опыта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естественно-научной</w:t>
            </w:r>
          </w:p>
          <w:p w14:paraId="05785AC8" w14:textId="589EA409" w:rsidR="00AF582E" w:rsidRPr="00506313" w:rsidRDefault="00AF582E" w:rsidP="00E17D3C">
            <w:pPr>
              <w:spacing w:before="80" w:line="336" w:lineRule="auto"/>
              <w:ind w:left="110" w:right="440"/>
              <w:rPr>
                <w:sz w:val="24"/>
              </w:rPr>
            </w:pPr>
            <w:r w:rsidRPr="00506313">
              <w:rPr>
                <w:sz w:val="24"/>
              </w:rPr>
              <w:t>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гуманитарной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областях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знания.</w:t>
            </w:r>
          </w:p>
        </w:tc>
      </w:tr>
    </w:tbl>
    <w:p w14:paraId="45647DE5" w14:textId="77777777" w:rsidR="007374D6" w:rsidRDefault="007374D6" w:rsidP="00E17D3C">
      <w:pPr>
        <w:rPr>
          <w:sz w:val="24"/>
        </w:rPr>
      </w:pPr>
    </w:p>
    <w:p w14:paraId="6CDEAAD5" w14:textId="77777777" w:rsidR="007374D6" w:rsidRPr="00506313" w:rsidRDefault="007374D6" w:rsidP="00E17D3C">
      <w:pPr>
        <w:ind w:left="602"/>
        <w:outlineLvl w:val="0"/>
        <w:rPr>
          <w:b/>
          <w:bCs/>
          <w:sz w:val="24"/>
          <w:szCs w:val="24"/>
        </w:rPr>
      </w:pPr>
      <w:r>
        <w:rPr>
          <w:sz w:val="24"/>
        </w:rPr>
        <w:tab/>
      </w:r>
      <w:r w:rsidRPr="00506313">
        <w:rPr>
          <w:b/>
          <w:bCs/>
          <w:sz w:val="24"/>
          <w:szCs w:val="24"/>
        </w:rPr>
        <w:t>Целевые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ориентиры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результатов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воспитания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на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уровне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основного</w:t>
      </w:r>
      <w:r w:rsidRPr="00506313">
        <w:rPr>
          <w:b/>
          <w:bCs/>
          <w:spacing w:val="-3"/>
          <w:sz w:val="24"/>
          <w:szCs w:val="24"/>
          <w:u w:val="single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общего</w:t>
      </w:r>
      <w:r w:rsidRPr="00506313">
        <w:rPr>
          <w:b/>
          <w:bCs/>
          <w:spacing w:val="-2"/>
          <w:sz w:val="24"/>
          <w:szCs w:val="24"/>
          <w:u w:val="single"/>
        </w:rPr>
        <w:t xml:space="preserve"> </w:t>
      </w:r>
      <w:r w:rsidRPr="00506313">
        <w:rPr>
          <w:b/>
          <w:bCs/>
          <w:sz w:val="24"/>
          <w:szCs w:val="24"/>
          <w:u w:val="single"/>
        </w:rPr>
        <w:t>образования</w:t>
      </w:r>
    </w:p>
    <w:p w14:paraId="354CA664" w14:textId="77777777" w:rsidR="007374D6" w:rsidRPr="00506313" w:rsidRDefault="007374D6" w:rsidP="00E17D3C">
      <w:pPr>
        <w:spacing w:before="110"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данном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разделе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представлены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должна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быть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педагогического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коллектива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выполнения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требований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ФГОС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ООО.</w:t>
      </w:r>
    </w:p>
    <w:p w14:paraId="58980B4A" w14:textId="77777777" w:rsidR="007374D6" w:rsidRPr="00506313" w:rsidRDefault="007374D6" w:rsidP="00E17D3C">
      <w:pPr>
        <w:spacing w:before="5"/>
        <w:rPr>
          <w:sz w:val="33"/>
          <w:szCs w:val="24"/>
        </w:rPr>
      </w:pPr>
    </w:p>
    <w:p w14:paraId="685D841F" w14:textId="486C9E29" w:rsidR="007374D6" w:rsidRDefault="007374D6" w:rsidP="00E17D3C">
      <w:pPr>
        <w:tabs>
          <w:tab w:val="left" w:pos="2550"/>
        </w:tabs>
        <w:rPr>
          <w:sz w:val="24"/>
        </w:rPr>
      </w:pPr>
      <w:r w:rsidRPr="00506313">
        <w:rPr>
          <w:sz w:val="24"/>
          <w:szCs w:val="24"/>
        </w:rPr>
        <w:t>Целевые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определены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инвариантным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содержанием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базовых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(гражданских,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конституциональных)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обеспечивают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единство воспитания,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пространства.</w:t>
      </w:r>
    </w:p>
    <w:p w14:paraId="6D4364AF" w14:textId="079FB85B" w:rsidR="007374D6" w:rsidRPr="00506313" w:rsidRDefault="007374D6" w:rsidP="00E17D3C">
      <w:pPr>
        <w:spacing w:before="80" w:line="336" w:lineRule="auto"/>
        <w:ind w:left="110" w:right="127"/>
        <w:rPr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воспитание(</w:t>
      </w:r>
      <w:r>
        <w:rPr>
          <w:sz w:val="24"/>
        </w:rPr>
        <w:tab/>
        <w:t>знающий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(идентичность) в 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российском</w:t>
      </w:r>
      <w:r w:rsidRPr="007374D6">
        <w:rPr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  <w:r w:rsidRPr="007374D6">
        <w:rPr>
          <w:sz w:val="24"/>
        </w:rPr>
        <w:t xml:space="preserve"> </w:t>
      </w:r>
      <w:r w:rsidRPr="00506313">
        <w:rPr>
          <w:sz w:val="24"/>
        </w:rPr>
        <w:t>понимающий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сопричастность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прошлому,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настоящему и будущему народа 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тысячелетней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истории 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государственности 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исторического просвещения, российского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национального исторического сознания;</w:t>
      </w:r>
      <w:r w:rsidRPr="007374D6">
        <w:rPr>
          <w:sz w:val="24"/>
        </w:rPr>
        <w:t xml:space="preserve"> </w:t>
      </w:r>
      <w:r w:rsidRPr="00506313">
        <w:rPr>
          <w:sz w:val="24"/>
        </w:rPr>
        <w:t>проявляющий уважение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государственным символам 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праздникам;</w:t>
      </w:r>
    </w:p>
    <w:p w14:paraId="4D7A7E31" w14:textId="77777777" w:rsidR="007374D6" w:rsidRPr="00506313" w:rsidRDefault="007374D6" w:rsidP="00E17D3C">
      <w:pPr>
        <w:spacing w:line="336" w:lineRule="auto"/>
        <w:ind w:left="110" w:right="366"/>
        <w:rPr>
          <w:sz w:val="24"/>
        </w:rPr>
      </w:pPr>
      <w:r w:rsidRPr="00506313">
        <w:rPr>
          <w:sz w:val="24"/>
        </w:rPr>
        <w:lastRenderedPageBreak/>
        <w:t>проявляющий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готовность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выполнению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обязанностей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гражданина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реализации своих гражданских прав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свобод при уважении прав и свобод,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законных интересов других людей;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выражающий неприятие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любой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дискриминации граждан, проявлений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экстремизма, терроризма, коррупции 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обществе;</w:t>
      </w:r>
    </w:p>
    <w:p w14:paraId="13721A95" w14:textId="154AB778" w:rsidR="007374D6" w:rsidRPr="00506313" w:rsidRDefault="007374D6" w:rsidP="00E17D3C">
      <w:pPr>
        <w:spacing w:before="80"/>
        <w:ind w:left="110"/>
        <w:rPr>
          <w:sz w:val="24"/>
        </w:rPr>
      </w:pPr>
      <w:r w:rsidRPr="00506313">
        <w:rPr>
          <w:sz w:val="24"/>
        </w:rPr>
        <w:t>принимающий участие в жизни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общеобразовательной организации, в том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-9"/>
          <w:sz w:val="24"/>
        </w:rPr>
        <w:t xml:space="preserve"> </w:t>
      </w:r>
      <w:r w:rsidRPr="00506313">
        <w:rPr>
          <w:sz w:val="24"/>
        </w:rPr>
        <w:t>самоуправлении,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ориентированный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участие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социально значимой</w:t>
      </w:r>
      <w:r w:rsidRPr="007374D6">
        <w:rPr>
          <w:sz w:val="24"/>
        </w:rPr>
        <w:t xml:space="preserve"> </w:t>
      </w:r>
      <w:r w:rsidRPr="00506313">
        <w:rPr>
          <w:sz w:val="24"/>
        </w:rPr>
        <w:t>деятельности</w:t>
      </w:r>
      <w:proofErr w:type="gramStart"/>
      <w:r w:rsidRPr="00506313">
        <w:rPr>
          <w:sz w:val="24"/>
        </w:rPr>
        <w:t>.</w:t>
      </w:r>
      <w:proofErr w:type="gramEnd"/>
      <w:r w:rsidRPr="007374D6">
        <w:rPr>
          <w:sz w:val="24"/>
        </w:rPr>
        <w:t xml:space="preserve"> </w:t>
      </w:r>
      <w:r w:rsidRPr="00506313">
        <w:rPr>
          <w:sz w:val="24"/>
        </w:rPr>
        <w:t>принимающий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участие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мероприятиях</w:t>
      </w:r>
    </w:p>
    <w:p w14:paraId="7B35A5CA" w14:textId="632906EE" w:rsidR="007374D6" w:rsidRPr="00506313" w:rsidRDefault="007374D6" w:rsidP="00E17D3C">
      <w:pPr>
        <w:spacing w:before="80" w:line="336" w:lineRule="auto"/>
        <w:ind w:left="110" w:right="127"/>
        <w:rPr>
          <w:sz w:val="24"/>
        </w:rPr>
      </w:pPr>
      <w:r w:rsidRPr="00506313">
        <w:rPr>
          <w:sz w:val="24"/>
        </w:rPr>
        <w:t>патриотической</w:t>
      </w:r>
      <w:r w:rsidRPr="00506313">
        <w:rPr>
          <w:spacing w:val="-5"/>
          <w:sz w:val="24"/>
        </w:rPr>
        <w:t xml:space="preserve"> </w:t>
      </w:r>
      <w:proofErr w:type="gramStart"/>
      <w:r w:rsidRPr="00506313">
        <w:rPr>
          <w:sz w:val="24"/>
        </w:rPr>
        <w:t>направленности</w:t>
      </w:r>
      <w:r w:rsidRPr="007374D6">
        <w:rPr>
          <w:sz w:val="24"/>
        </w:rPr>
        <w:t xml:space="preserve"> </w:t>
      </w:r>
      <w:r>
        <w:rPr>
          <w:sz w:val="24"/>
        </w:rPr>
        <w:t>)</w:t>
      </w:r>
      <w:proofErr w:type="gramEnd"/>
    </w:p>
    <w:p w14:paraId="65A65B6D" w14:textId="381DDF62" w:rsidR="00F95129" w:rsidRPr="00506313" w:rsidRDefault="007374D6" w:rsidP="00E17D3C">
      <w:pPr>
        <w:spacing w:before="80" w:line="336" w:lineRule="auto"/>
        <w:ind w:left="110" w:right="159"/>
        <w:rPr>
          <w:sz w:val="24"/>
        </w:rPr>
      </w:pPr>
      <w:r w:rsidRPr="00506313">
        <w:rPr>
          <w:b/>
          <w:sz w:val="24"/>
        </w:rPr>
        <w:t>Духовно-нравственное</w:t>
      </w:r>
      <w:r w:rsidRPr="00506313">
        <w:rPr>
          <w:b/>
          <w:spacing w:val="-7"/>
          <w:sz w:val="24"/>
        </w:rPr>
        <w:t xml:space="preserve"> </w:t>
      </w:r>
      <w:proofErr w:type="gramStart"/>
      <w:r w:rsidRPr="00506313">
        <w:rPr>
          <w:b/>
          <w:sz w:val="24"/>
        </w:rPr>
        <w:t>воспитание</w:t>
      </w:r>
      <w:r>
        <w:rPr>
          <w:b/>
          <w:sz w:val="24"/>
        </w:rPr>
        <w:t xml:space="preserve">  (</w:t>
      </w:r>
      <w:proofErr w:type="gramEnd"/>
      <w:r w:rsidR="00F95129" w:rsidRPr="00506313">
        <w:rPr>
          <w:sz w:val="24"/>
        </w:rPr>
        <w:t>знающий</w:t>
      </w:r>
      <w:r w:rsidR="00F95129" w:rsidRPr="00506313">
        <w:rPr>
          <w:spacing w:val="2"/>
          <w:sz w:val="24"/>
        </w:rPr>
        <w:t xml:space="preserve"> </w:t>
      </w:r>
      <w:r w:rsidR="00F95129" w:rsidRPr="00506313">
        <w:rPr>
          <w:sz w:val="24"/>
        </w:rPr>
        <w:t>и</w:t>
      </w:r>
      <w:r w:rsidR="00F95129" w:rsidRPr="00506313">
        <w:rPr>
          <w:spacing w:val="-2"/>
          <w:sz w:val="24"/>
        </w:rPr>
        <w:t xml:space="preserve"> </w:t>
      </w:r>
      <w:r w:rsidR="00F95129" w:rsidRPr="00506313">
        <w:rPr>
          <w:sz w:val="24"/>
        </w:rPr>
        <w:t>уважающий духовно-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нравственную культуру своего народа,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ориентированный</w:t>
      </w:r>
      <w:r w:rsidR="00F95129" w:rsidRPr="00506313">
        <w:rPr>
          <w:spacing w:val="-4"/>
          <w:sz w:val="24"/>
        </w:rPr>
        <w:t xml:space="preserve"> </w:t>
      </w:r>
      <w:r w:rsidR="00F95129" w:rsidRPr="00506313">
        <w:rPr>
          <w:sz w:val="24"/>
        </w:rPr>
        <w:t>на</w:t>
      </w:r>
      <w:r w:rsidR="00F95129" w:rsidRPr="00506313">
        <w:rPr>
          <w:spacing w:val="-3"/>
          <w:sz w:val="24"/>
        </w:rPr>
        <w:t xml:space="preserve"> </w:t>
      </w:r>
      <w:r w:rsidR="00F95129" w:rsidRPr="00506313">
        <w:rPr>
          <w:sz w:val="24"/>
        </w:rPr>
        <w:t>духовные</w:t>
      </w:r>
      <w:r w:rsidR="00F95129" w:rsidRPr="00506313">
        <w:rPr>
          <w:spacing w:val="-5"/>
          <w:sz w:val="24"/>
        </w:rPr>
        <w:t xml:space="preserve"> </w:t>
      </w:r>
      <w:r w:rsidR="00F95129" w:rsidRPr="00506313">
        <w:rPr>
          <w:sz w:val="24"/>
        </w:rPr>
        <w:t>ценности</w:t>
      </w:r>
      <w:r w:rsidR="00F95129" w:rsidRPr="00506313">
        <w:rPr>
          <w:spacing w:val="-3"/>
          <w:sz w:val="24"/>
        </w:rPr>
        <w:t xml:space="preserve"> </w:t>
      </w:r>
      <w:r w:rsidR="00F95129" w:rsidRPr="00506313">
        <w:rPr>
          <w:sz w:val="24"/>
        </w:rPr>
        <w:t>и</w:t>
      </w:r>
      <w:r w:rsidR="00F95129" w:rsidRPr="00506313">
        <w:rPr>
          <w:spacing w:val="-57"/>
          <w:sz w:val="24"/>
        </w:rPr>
        <w:t xml:space="preserve"> </w:t>
      </w:r>
      <w:r w:rsidR="00F95129" w:rsidRPr="00506313">
        <w:rPr>
          <w:sz w:val="24"/>
        </w:rPr>
        <w:t>нравственные нормы народов России,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российского общества в ситуациях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нравственного</w:t>
      </w:r>
      <w:r w:rsidR="00F95129" w:rsidRPr="00506313">
        <w:rPr>
          <w:spacing w:val="2"/>
          <w:sz w:val="24"/>
        </w:rPr>
        <w:t xml:space="preserve"> </w:t>
      </w:r>
      <w:r w:rsidR="00F95129" w:rsidRPr="00506313">
        <w:rPr>
          <w:sz w:val="24"/>
        </w:rPr>
        <w:t>выбора</w:t>
      </w:r>
      <w:r w:rsidR="00F95129" w:rsidRPr="00506313">
        <w:rPr>
          <w:spacing w:val="-2"/>
          <w:sz w:val="24"/>
        </w:rPr>
        <w:t xml:space="preserve"> </w:t>
      </w:r>
      <w:r w:rsidR="00F95129" w:rsidRPr="00506313">
        <w:rPr>
          <w:sz w:val="24"/>
        </w:rPr>
        <w:t>(с учётом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национальной,</w:t>
      </w:r>
      <w:r w:rsidR="00F95129" w:rsidRPr="00506313">
        <w:rPr>
          <w:spacing w:val="2"/>
          <w:sz w:val="24"/>
        </w:rPr>
        <w:t xml:space="preserve"> </w:t>
      </w:r>
      <w:r w:rsidR="00F95129" w:rsidRPr="00506313">
        <w:rPr>
          <w:sz w:val="24"/>
        </w:rPr>
        <w:t>религиозной</w:t>
      </w:r>
      <w:r w:rsidR="00F95129" w:rsidRPr="00506313">
        <w:rPr>
          <w:spacing w:val="1"/>
          <w:sz w:val="24"/>
        </w:rPr>
        <w:t xml:space="preserve"> </w:t>
      </w:r>
      <w:r w:rsidR="00F95129" w:rsidRPr="00506313">
        <w:rPr>
          <w:sz w:val="24"/>
        </w:rPr>
        <w:t>принадлежности);</w:t>
      </w:r>
    </w:p>
    <w:p w14:paraId="3A0E427C" w14:textId="77777777" w:rsidR="00F95129" w:rsidRPr="00506313" w:rsidRDefault="00F95129" w:rsidP="00E17D3C">
      <w:pPr>
        <w:spacing w:line="336" w:lineRule="auto"/>
        <w:ind w:left="110" w:right="279"/>
        <w:rPr>
          <w:sz w:val="24"/>
        </w:rPr>
      </w:pPr>
      <w:r w:rsidRPr="00506313">
        <w:rPr>
          <w:sz w:val="24"/>
        </w:rPr>
        <w:t>выражающий готовность оценивать своё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поведение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поступки,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поведение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поступки других людей с позиций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традиционных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духовно-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нравственных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ценностей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норм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учётом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осознания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последствий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поступков;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выражающий неприятие антигуманных 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асоциальных поступков, поведения,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противоречащих традиционным в России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духовно-нравственным нормам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ценностям;</w:t>
      </w:r>
    </w:p>
    <w:p w14:paraId="50195960" w14:textId="77777777" w:rsidR="00F95129" w:rsidRPr="00506313" w:rsidRDefault="00F95129" w:rsidP="00E17D3C">
      <w:pPr>
        <w:spacing w:line="336" w:lineRule="auto"/>
        <w:ind w:left="110" w:right="585"/>
        <w:rPr>
          <w:sz w:val="24"/>
        </w:rPr>
      </w:pPr>
      <w:r w:rsidRPr="00506313">
        <w:rPr>
          <w:sz w:val="24"/>
        </w:rPr>
        <w:t>сознающий соотношение свободы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ответственности личности в условиях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индивидуального и общественного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пространства, значение и ценность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межнационального, межрелигиозного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согласия людей, народов в 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умеющий общаться с людьми разных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народов, вероисповеданий;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проявляющий уважение к старшим, 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российским традиционным семейным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ценностям,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институту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брака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союзу</w:t>
      </w:r>
    </w:p>
    <w:p w14:paraId="778698E7" w14:textId="77777777" w:rsidR="00F95129" w:rsidRPr="00506313" w:rsidRDefault="00F95129" w:rsidP="00E17D3C">
      <w:pPr>
        <w:spacing w:line="336" w:lineRule="auto"/>
        <w:ind w:left="110" w:right="209"/>
        <w:rPr>
          <w:sz w:val="24"/>
        </w:rPr>
      </w:pPr>
      <w:r w:rsidRPr="00506313">
        <w:rPr>
          <w:sz w:val="24"/>
        </w:rPr>
        <w:t>мужчины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женщины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создания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семьи,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рождения и воспитания детей;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проявляющий интерес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чтению, 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родному языку, русскому языку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литературе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части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духовной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культуры</w:t>
      </w:r>
    </w:p>
    <w:p w14:paraId="6F47F7F0" w14:textId="6D0F88CE" w:rsidR="007374D6" w:rsidRPr="00506313" w:rsidRDefault="00F95129" w:rsidP="00E17D3C">
      <w:pPr>
        <w:spacing w:line="336" w:lineRule="auto"/>
        <w:ind w:left="110" w:right="265"/>
        <w:rPr>
          <w:sz w:val="24"/>
        </w:rPr>
      </w:pPr>
      <w:r w:rsidRPr="00506313">
        <w:rPr>
          <w:sz w:val="24"/>
        </w:rPr>
        <w:t>своего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народа,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российского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общества.</w:t>
      </w:r>
      <w:r>
        <w:rPr>
          <w:sz w:val="24"/>
        </w:rPr>
        <w:t>)</w:t>
      </w:r>
    </w:p>
    <w:p w14:paraId="1620D305" w14:textId="36FF9FBC" w:rsidR="007374D6" w:rsidRDefault="007374D6" w:rsidP="00E17D3C">
      <w:pPr>
        <w:pStyle w:val="TableParagraph"/>
        <w:spacing w:before="84" w:line="336" w:lineRule="auto"/>
        <w:ind w:left="110" w:right="131"/>
        <w:rPr>
          <w:sz w:val="24"/>
        </w:rPr>
      </w:pPr>
    </w:p>
    <w:p w14:paraId="4BEE55E1" w14:textId="2D90EB88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506313">
        <w:rPr>
          <w:b/>
          <w:sz w:val="24"/>
        </w:rPr>
        <w:t>Эстетическое</w:t>
      </w:r>
      <w:r w:rsidRPr="00506313">
        <w:rPr>
          <w:b/>
          <w:spacing w:val="-5"/>
          <w:sz w:val="24"/>
        </w:rPr>
        <w:t xml:space="preserve"> </w:t>
      </w:r>
      <w:r w:rsidRPr="00506313">
        <w:rPr>
          <w:b/>
          <w:sz w:val="24"/>
        </w:rPr>
        <w:t>воспитание</w:t>
      </w:r>
      <w:r w:rsidRPr="00F64511">
        <w:t xml:space="preserve"> </w:t>
      </w:r>
      <w:r w:rsidRPr="00F64511">
        <w:rPr>
          <w:b/>
          <w:sz w:val="24"/>
        </w:rPr>
        <w:tab/>
      </w:r>
      <w:r w:rsidRPr="00F64511">
        <w:rPr>
          <w:bCs/>
          <w:sz w:val="24"/>
        </w:rPr>
        <w:t>проявляющий эмоционально-чувственную восприимчивость к разным</w:t>
      </w:r>
    </w:p>
    <w:p w14:paraId="11617B6C" w14:textId="77777777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видам искусства, традициям и творчеству своего и других народов, понимание их влияния на поведение людей;</w:t>
      </w:r>
    </w:p>
    <w:p w14:paraId="63C89A2D" w14:textId="1911B713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сознающий роль народных традиций и народного творчества в искусстве</w:t>
      </w:r>
      <w:r>
        <w:rPr>
          <w:bCs/>
          <w:sz w:val="24"/>
        </w:rPr>
        <w:t>,</w:t>
      </w:r>
      <w:r w:rsidRPr="00F64511">
        <w:rPr>
          <w:bCs/>
          <w:sz w:val="24"/>
        </w:rPr>
        <w:t xml:space="preserve"> художественной культуры как средства коммуникации и самовыражения в современном обществе, значение нравственных норм ценностей, традиций в искусстве;</w:t>
      </w:r>
    </w:p>
    <w:p w14:paraId="21CF962D" w14:textId="2B6B3131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ориентированный</w:t>
      </w:r>
      <w:r w:rsidRPr="00F64511">
        <w:rPr>
          <w:bCs/>
          <w:sz w:val="24"/>
        </w:rPr>
        <w:tab/>
        <w:t>на</w:t>
      </w:r>
      <w:r w:rsidRPr="00F64511">
        <w:rPr>
          <w:bCs/>
          <w:sz w:val="24"/>
        </w:rPr>
        <w:tab/>
        <w:t>самовыражение в разных видах искусства, в художественном творчестве.</w:t>
      </w:r>
      <w:r>
        <w:rPr>
          <w:bCs/>
          <w:sz w:val="24"/>
        </w:rPr>
        <w:t>)</w:t>
      </w:r>
    </w:p>
    <w:p w14:paraId="33C1106B" w14:textId="4A3F910A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/>
          <w:sz w:val="24"/>
        </w:rPr>
        <w:t xml:space="preserve">Физическое </w:t>
      </w:r>
      <w:proofErr w:type="gramStart"/>
      <w:r w:rsidRPr="00F64511">
        <w:rPr>
          <w:b/>
          <w:sz w:val="24"/>
        </w:rPr>
        <w:t>воспитание</w:t>
      </w:r>
      <w:r>
        <w:rPr>
          <w:b/>
          <w:sz w:val="24"/>
        </w:rPr>
        <w:t xml:space="preserve"> </w:t>
      </w:r>
      <w:r w:rsidRPr="00F64511">
        <w:rPr>
          <w:bCs/>
          <w:sz w:val="24"/>
        </w:rPr>
        <w:t xml:space="preserve"> </w:t>
      </w:r>
      <w:r>
        <w:rPr>
          <w:bCs/>
          <w:sz w:val="24"/>
        </w:rPr>
        <w:t>(</w:t>
      </w:r>
      <w:proofErr w:type="gramEnd"/>
      <w:r w:rsidRPr="00F64511">
        <w:rPr>
          <w:bCs/>
          <w:sz w:val="24"/>
        </w:rPr>
        <w:t xml:space="preserve">формирование культуры здоровья и эмоционального </w:t>
      </w:r>
      <w:proofErr w:type="spellStart"/>
      <w:r w:rsidRPr="00F64511">
        <w:rPr>
          <w:bCs/>
          <w:sz w:val="24"/>
        </w:rPr>
        <w:t>благополучия:понимающий</w:t>
      </w:r>
      <w:proofErr w:type="spellEnd"/>
      <w:r w:rsidRPr="00F64511">
        <w:rPr>
          <w:bCs/>
          <w:sz w:val="24"/>
        </w:rPr>
        <w:t xml:space="preserve">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109FAB12" w14:textId="77777777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58728EFB" w14:textId="77777777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состоянием; способный адаптироваться к меняющимся</w:t>
      </w:r>
    </w:p>
    <w:p w14:paraId="3DE40AED" w14:textId="377C0226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>социальным, информационным и природным условиям, стрессовым ситуациям</w:t>
      </w:r>
      <w:r>
        <w:rPr>
          <w:bCs/>
          <w:sz w:val="24"/>
        </w:rPr>
        <w:t>)</w:t>
      </w:r>
    </w:p>
    <w:p w14:paraId="7083F478" w14:textId="77777777" w:rsidR="00F64511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F64511">
        <w:rPr>
          <w:bCs/>
          <w:sz w:val="24"/>
        </w:rPr>
        <w:t xml:space="preserve"> </w:t>
      </w:r>
    </w:p>
    <w:p w14:paraId="56FEF36F" w14:textId="381F0143" w:rsidR="00F64511" w:rsidRPr="00506313" w:rsidRDefault="00F64511" w:rsidP="00E17D3C">
      <w:pPr>
        <w:spacing w:before="80" w:line="336" w:lineRule="auto"/>
        <w:ind w:left="110" w:right="107"/>
        <w:rPr>
          <w:sz w:val="24"/>
        </w:rPr>
      </w:pPr>
      <w:r w:rsidRPr="00506313">
        <w:rPr>
          <w:b/>
          <w:sz w:val="24"/>
        </w:rPr>
        <w:t>Трудовое</w:t>
      </w:r>
      <w:r w:rsidRPr="00506313">
        <w:rPr>
          <w:b/>
          <w:spacing w:val="-5"/>
          <w:sz w:val="24"/>
        </w:rPr>
        <w:t xml:space="preserve"> </w:t>
      </w:r>
      <w:r w:rsidRPr="00506313">
        <w:rPr>
          <w:b/>
          <w:sz w:val="24"/>
        </w:rPr>
        <w:t>воспитание</w:t>
      </w:r>
      <w:r w:rsidRPr="00F64511">
        <w:rPr>
          <w:bCs/>
          <w:sz w:val="24"/>
        </w:rPr>
        <w:tab/>
      </w:r>
      <w:r>
        <w:rPr>
          <w:bCs/>
          <w:sz w:val="24"/>
        </w:rPr>
        <w:t>(</w:t>
      </w:r>
      <w:r w:rsidRPr="00506313">
        <w:rPr>
          <w:sz w:val="24"/>
        </w:rPr>
        <w:t>уважающий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труд,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результаты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своего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труда,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труда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других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людей;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проявляющий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интерес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практическому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изучению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профессий и труда различного рода, в 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числе на основе применения предметных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знаний;</w:t>
      </w:r>
    </w:p>
    <w:p w14:paraId="0DCDC484" w14:textId="77777777" w:rsidR="00F64511" w:rsidRPr="00506313" w:rsidRDefault="00F64511" w:rsidP="00E17D3C">
      <w:pPr>
        <w:spacing w:line="336" w:lineRule="auto"/>
        <w:ind w:left="110" w:right="95"/>
        <w:rPr>
          <w:sz w:val="24"/>
        </w:rPr>
      </w:pPr>
      <w:r w:rsidRPr="00506313">
        <w:rPr>
          <w:sz w:val="24"/>
        </w:rPr>
        <w:lastRenderedPageBreak/>
        <w:t>сознающий важность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трудолюбия,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труду, накопления навыков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трудовой деятельности на протяжении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жизни для успешной профессиональной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самореализации в российском обществе;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участвующий в решении практических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трудовых дел, задач (в семье,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общеобразовательной организации, своей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местности) технологической и социальной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направленности,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способный</w:t>
      </w:r>
      <w:r w:rsidRPr="00506313">
        <w:rPr>
          <w:spacing w:val="-8"/>
          <w:sz w:val="24"/>
        </w:rPr>
        <w:t xml:space="preserve"> </w:t>
      </w:r>
      <w:r w:rsidRPr="00506313">
        <w:rPr>
          <w:sz w:val="24"/>
        </w:rPr>
        <w:t>инициировать,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планировать и самостоятельно выполнять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такого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рода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деятельность;</w:t>
      </w:r>
    </w:p>
    <w:p w14:paraId="3D7ED13F" w14:textId="6D6B8F9A" w:rsidR="000A323E" w:rsidRPr="00F64511" w:rsidRDefault="00F64511" w:rsidP="00E17D3C">
      <w:pPr>
        <w:tabs>
          <w:tab w:val="left" w:pos="2550"/>
        </w:tabs>
        <w:rPr>
          <w:bCs/>
          <w:sz w:val="24"/>
        </w:rPr>
      </w:pPr>
      <w:r w:rsidRPr="00506313">
        <w:rPr>
          <w:sz w:val="24"/>
        </w:rPr>
        <w:t>выражающий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готовность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осознанному</w:t>
      </w:r>
      <w:r w:rsidRPr="00F64511">
        <w:rPr>
          <w:sz w:val="24"/>
        </w:rPr>
        <w:t xml:space="preserve"> </w:t>
      </w:r>
      <w:r w:rsidRPr="00506313">
        <w:rPr>
          <w:sz w:val="24"/>
        </w:rPr>
        <w:t>выбору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построению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индивидуальной</w:t>
      </w:r>
      <w:r w:rsidR="000A323E" w:rsidRPr="000A323E">
        <w:rPr>
          <w:sz w:val="24"/>
        </w:rPr>
        <w:t xml:space="preserve"> </w:t>
      </w:r>
      <w:r w:rsidR="000A323E" w:rsidRPr="00506313">
        <w:rPr>
          <w:sz w:val="24"/>
        </w:rPr>
        <w:t>траектории образования и жизненных</w:t>
      </w:r>
      <w:r w:rsidR="000A323E" w:rsidRPr="00506313">
        <w:rPr>
          <w:spacing w:val="1"/>
          <w:sz w:val="24"/>
        </w:rPr>
        <w:t xml:space="preserve"> </w:t>
      </w:r>
      <w:r w:rsidR="000A323E" w:rsidRPr="00506313">
        <w:rPr>
          <w:sz w:val="24"/>
        </w:rPr>
        <w:t>планов</w:t>
      </w:r>
      <w:r w:rsidR="000A323E" w:rsidRPr="00506313">
        <w:rPr>
          <w:spacing w:val="-1"/>
          <w:sz w:val="24"/>
        </w:rPr>
        <w:t xml:space="preserve"> </w:t>
      </w:r>
      <w:r w:rsidR="000A323E" w:rsidRPr="00506313">
        <w:rPr>
          <w:sz w:val="24"/>
        </w:rPr>
        <w:t>с</w:t>
      </w:r>
      <w:r w:rsidR="000A323E" w:rsidRPr="00506313">
        <w:rPr>
          <w:spacing w:val="-4"/>
          <w:sz w:val="24"/>
        </w:rPr>
        <w:t xml:space="preserve"> </w:t>
      </w:r>
      <w:r w:rsidR="000A323E" w:rsidRPr="00506313">
        <w:rPr>
          <w:sz w:val="24"/>
        </w:rPr>
        <w:t>учётом</w:t>
      </w:r>
      <w:r w:rsidR="000A323E" w:rsidRPr="00506313">
        <w:rPr>
          <w:spacing w:val="-1"/>
          <w:sz w:val="24"/>
        </w:rPr>
        <w:t xml:space="preserve"> </w:t>
      </w:r>
      <w:r w:rsidR="000A323E" w:rsidRPr="00506313">
        <w:rPr>
          <w:sz w:val="24"/>
        </w:rPr>
        <w:t>личных</w:t>
      </w:r>
      <w:r w:rsidR="000A323E" w:rsidRPr="00506313">
        <w:rPr>
          <w:spacing w:val="-2"/>
          <w:sz w:val="24"/>
        </w:rPr>
        <w:t xml:space="preserve"> </w:t>
      </w:r>
      <w:r w:rsidR="000A323E" w:rsidRPr="00506313">
        <w:rPr>
          <w:sz w:val="24"/>
        </w:rPr>
        <w:t>и</w:t>
      </w:r>
      <w:r w:rsidR="000A323E" w:rsidRPr="00506313">
        <w:rPr>
          <w:spacing w:val="-4"/>
          <w:sz w:val="24"/>
        </w:rPr>
        <w:t xml:space="preserve"> </w:t>
      </w:r>
      <w:r w:rsidR="000A323E" w:rsidRPr="00506313">
        <w:rPr>
          <w:sz w:val="24"/>
        </w:rPr>
        <w:t>общественных</w:t>
      </w:r>
      <w:r w:rsidR="000A323E" w:rsidRPr="000A323E">
        <w:rPr>
          <w:sz w:val="24"/>
        </w:rPr>
        <w:t xml:space="preserve"> </w:t>
      </w:r>
      <w:r w:rsidR="000A323E" w:rsidRPr="00506313">
        <w:rPr>
          <w:sz w:val="24"/>
        </w:rPr>
        <w:t>интересов,</w:t>
      </w:r>
      <w:r w:rsidR="000A323E" w:rsidRPr="00506313">
        <w:rPr>
          <w:spacing w:val="-3"/>
          <w:sz w:val="24"/>
        </w:rPr>
        <w:t xml:space="preserve"> </w:t>
      </w:r>
      <w:r w:rsidR="000A323E" w:rsidRPr="00506313">
        <w:rPr>
          <w:sz w:val="24"/>
        </w:rPr>
        <w:t>потребностей</w:t>
      </w:r>
      <w:r w:rsidR="000A323E">
        <w:rPr>
          <w:sz w:val="24"/>
        </w:rPr>
        <w:t>)</w:t>
      </w:r>
    </w:p>
    <w:p w14:paraId="452E3ED8" w14:textId="77777777" w:rsidR="000A323E" w:rsidRPr="00506313" w:rsidRDefault="000A323E" w:rsidP="00E17D3C">
      <w:pPr>
        <w:spacing w:line="272" w:lineRule="exact"/>
        <w:ind w:left="110"/>
        <w:rPr>
          <w:sz w:val="24"/>
        </w:rPr>
      </w:pPr>
    </w:p>
    <w:p w14:paraId="63819720" w14:textId="6F47C871" w:rsidR="007B0B65" w:rsidRPr="007B0B65" w:rsidRDefault="007B0B65" w:rsidP="00E17D3C">
      <w:pPr>
        <w:spacing w:before="80" w:line="336" w:lineRule="auto"/>
        <w:ind w:left="110" w:right="289"/>
        <w:rPr>
          <w:sz w:val="24"/>
        </w:rPr>
      </w:pPr>
      <w:r w:rsidRPr="007B0B65">
        <w:rPr>
          <w:b/>
          <w:bCs/>
          <w:sz w:val="24"/>
        </w:rPr>
        <w:t>Экологическое воспитание</w:t>
      </w:r>
      <w:r w:rsidRPr="007B0B65">
        <w:rPr>
          <w:sz w:val="24"/>
        </w:rPr>
        <w:tab/>
      </w:r>
      <w:r>
        <w:rPr>
          <w:sz w:val="24"/>
        </w:rPr>
        <w:t>(</w:t>
      </w:r>
      <w:r w:rsidRPr="007B0B65">
        <w:rPr>
          <w:sz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14:paraId="7D8F8328" w14:textId="1FAADE6B" w:rsidR="007B0B65" w:rsidRPr="007B0B65" w:rsidRDefault="007B0B65" w:rsidP="00AA585B">
      <w:pPr>
        <w:spacing w:before="80" w:line="336" w:lineRule="auto"/>
        <w:ind w:left="110" w:right="289"/>
        <w:rPr>
          <w:sz w:val="24"/>
        </w:rPr>
      </w:pPr>
      <w:r w:rsidRPr="007B0B65">
        <w:rPr>
          <w:sz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сред; 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участвующий в практической деятельности экологической,</w:t>
      </w:r>
      <w:r w:rsidR="00AA585B" w:rsidRPr="00AA585B">
        <w:rPr>
          <w:sz w:val="24"/>
        </w:rPr>
        <w:t xml:space="preserve"> </w:t>
      </w:r>
      <w:r w:rsidR="00AA585B" w:rsidRPr="007B0B65">
        <w:rPr>
          <w:sz w:val="24"/>
        </w:rPr>
        <w:t>природоохранной направленност</w:t>
      </w:r>
      <w:r w:rsidR="00AA585B">
        <w:rPr>
          <w:sz w:val="24"/>
        </w:rPr>
        <w:t>и.</w:t>
      </w:r>
    </w:p>
    <w:p w14:paraId="1CB72DEB" w14:textId="6A19034E" w:rsidR="007B0B65" w:rsidRPr="007B0B65" w:rsidRDefault="007B0B65" w:rsidP="00E17D3C">
      <w:pPr>
        <w:spacing w:before="80" w:line="336" w:lineRule="auto"/>
        <w:ind w:left="110" w:right="289"/>
        <w:rPr>
          <w:sz w:val="24"/>
        </w:rPr>
      </w:pPr>
      <w:r w:rsidRPr="00E854EC">
        <w:rPr>
          <w:b/>
          <w:bCs/>
          <w:sz w:val="24"/>
        </w:rPr>
        <w:t>Ценности научного познания</w:t>
      </w:r>
      <w:r w:rsidRPr="007B0B65">
        <w:rPr>
          <w:sz w:val="24"/>
        </w:rPr>
        <w:tab/>
      </w:r>
      <w:r w:rsidR="00E854EC">
        <w:rPr>
          <w:sz w:val="24"/>
        </w:rPr>
        <w:t>(</w:t>
      </w:r>
      <w:r w:rsidRPr="007B0B65">
        <w:rPr>
          <w:sz w:val="24"/>
        </w:rPr>
        <w:t>выражающий познавательные интересы в разных предметных областях</w:t>
      </w:r>
    </w:p>
    <w:p w14:paraId="1EDB253E" w14:textId="77777777" w:rsidR="00AA585B" w:rsidRDefault="007B0B65" w:rsidP="00E17D3C">
      <w:pPr>
        <w:spacing w:before="80" w:line="336" w:lineRule="auto"/>
        <w:ind w:left="110" w:right="289"/>
        <w:rPr>
          <w:sz w:val="28"/>
          <w:szCs w:val="28"/>
        </w:rPr>
      </w:pPr>
      <w:r w:rsidRPr="007B0B65">
        <w:rPr>
          <w:sz w:val="24"/>
        </w:rPr>
        <w:t>с</w:t>
      </w:r>
      <w:r w:rsidRPr="007B0B65">
        <w:rPr>
          <w:sz w:val="24"/>
        </w:rPr>
        <w:tab/>
        <w:t>учётом индивидуальных интересов, способностей, достижений; ориентированный в деятельности на научные знания о природе и</w:t>
      </w:r>
      <w:r w:rsidR="00E854EC" w:rsidRPr="00E854EC">
        <w:rPr>
          <w:sz w:val="24"/>
        </w:rPr>
        <w:t xml:space="preserve"> </w:t>
      </w:r>
      <w:r w:rsidR="00E854EC" w:rsidRPr="007B0B65">
        <w:rPr>
          <w:sz w:val="24"/>
        </w:rPr>
        <w:t xml:space="preserve">обществе, взаимосвязях человека с природной и социальной средой; 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 демонстрирующий навыки наблюдений, накопления фактов, осмысления опыта в естественнонаучной и гуманитарной областях </w:t>
      </w:r>
      <w:r w:rsidR="00E854EC" w:rsidRPr="00137F30">
        <w:rPr>
          <w:sz w:val="24"/>
          <w:szCs w:val="24"/>
        </w:rPr>
        <w:t>познания, исследовательской деятельност</w:t>
      </w:r>
      <w:r w:rsidR="009401D4" w:rsidRPr="00137F30">
        <w:rPr>
          <w:sz w:val="24"/>
          <w:szCs w:val="24"/>
        </w:rPr>
        <w:t>и</w:t>
      </w:r>
      <w:r w:rsidR="00137F30">
        <w:rPr>
          <w:sz w:val="28"/>
          <w:szCs w:val="28"/>
        </w:rPr>
        <w:t>.</w:t>
      </w:r>
    </w:p>
    <w:p w14:paraId="44F1F41A" w14:textId="77777777" w:rsidR="005A6B5D" w:rsidRPr="00506313" w:rsidRDefault="005A6B5D" w:rsidP="005A6B5D">
      <w:pPr>
        <w:spacing w:line="336" w:lineRule="auto"/>
        <w:ind w:right="114"/>
        <w:rPr>
          <w:sz w:val="24"/>
        </w:rPr>
      </w:pPr>
      <w:r w:rsidRPr="00506313">
        <w:rPr>
          <w:b/>
          <w:i/>
          <w:sz w:val="24"/>
        </w:rPr>
        <w:t>Выделение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в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общей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цели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воспитания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целевых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приоритетов,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связанных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возрастными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особенностями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воспитанников,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не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означает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игнорирования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других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составляющих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общей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>цели</w:t>
      </w:r>
      <w:r w:rsidRPr="00506313">
        <w:rPr>
          <w:b/>
          <w:i/>
          <w:spacing w:val="1"/>
          <w:sz w:val="24"/>
        </w:rPr>
        <w:t xml:space="preserve"> </w:t>
      </w:r>
      <w:r w:rsidRPr="00506313">
        <w:rPr>
          <w:b/>
          <w:i/>
          <w:sz w:val="24"/>
        </w:rPr>
        <w:t xml:space="preserve">воспитания. </w:t>
      </w:r>
      <w:r w:rsidRPr="00506313">
        <w:rPr>
          <w:sz w:val="24"/>
        </w:rPr>
        <w:t>Приоритет – это то, чему педагогическим работникам, работающим с обучающимися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конкретной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возрастной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категории,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предстоит уделять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большее, но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единственное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внимание.</w:t>
      </w:r>
    </w:p>
    <w:p w14:paraId="112E6A55" w14:textId="77777777" w:rsidR="005A6B5D" w:rsidRPr="00506313" w:rsidRDefault="005A6B5D" w:rsidP="005A6B5D">
      <w:pPr>
        <w:spacing w:before="5"/>
        <w:rPr>
          <w:sz w:val="33"/>
          <w:szCs w:val="24"/>
        </w:rPr>
      </w:pPr>
    </w:p>
    <w:p w14:paraId="3CB1ED09" w14:textId="77777777" w:rsidR="005A6B5D" w:rsidRPr="00506313" w:rsidRDefault="005A6B5D" w:rsidP="005A6B5D">
      <w:pPr>
        <w:ind w:left="602"/>
        <w:outlineLvl w:val="0"/>
        <w:rPr>
          <w:b/>
          <w:bCs/>
          <w:sz w:val="24"/>
          <w:szCs w:val="24"/>
        </w:rPr>
      </w:pPr>
      <w:bookmarkStart w:id="103" w:name="_TOC_250002"/>
      <w:r w:rsidRPr="00506313">
        <w:rPr>
          <w:b/>
          <w:bCs/>
          <w:sz w:val="24"/>
          <w:szCs w:val="24"/>
        </w:rPr>
        <w:t>Раздел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2.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bookmarkEnd w:id="103"/>
      <w:r w:rsidRPr="00506313">
        <w:rPr>
          <w:b/>
          <w:bCs/>
          <w:sz w:val="24"/>
          <w:szCs w:val="24"/>
        </w:rPr>
        <w:t>Содержательный</w:t>
      </w:r>
    </w:p>
    <w:p w14:paraId="10DF47EA" w14:textId="77777777" w:rsidR="005A6B5D" w:rsidRPr="00506313" w:rsidRDefault="005A6B5D" w:rsidP="005A6B5D">
      <w:pPr>
        <w:numPr>
          <w:ilvl w:val="1"/>
          <w:numId w:val="107"/>
        </w:numPr>
        <w:tabs>
          <w:tab w:val="left" w:pos="1022"/>
        </w:tabs>
        <w:spacing w:before="110"/>
        <w:rPr>
          <w:b/>
          <w:sz w:val="24"/>
        </w:rPr>
      </w:pPr>
      <w:r w:rsidRPr="00506313">
        <w:rPr>
          <w:b/>
          <w:sz w:val="24"/>
        </w:rPr>
        <w:t>Уклад</w:t>
      </w:r>
      <w:r w:rsidRPr="00506313">
        <w:rPr>
          <w:b/>
          <w:spacing w:val="-1"/>
          <w:sz w:val="24"/>
        </w:rPr>
        <w:t xml:space="preserve"> </w:t>
      </w:r>
      <w:r w:rsidRPr="00506313">
        <w:rPr>
          <w:b/>
          <w:sz w:val="24"/>
        </w:rPr>
        <w:t>школы</w:t>
      </w:r>
    </w:p>
    <w:p w14:paraId="60D6A716" w14:textId="76C9759E" w:rsidR="005A6B5D" w:rsidRPr="00506313" w:rsidRDefault="005A6B5D" w:rsidP="005A6B5D">
      <w:pPr>
        <w:spacing w:before="110" w:line="336" w:lineRule="auto"/>
        <w:ind w:left="602" w:right="103"/>
        <w:rPr>
          <w:sz w:val="24"/>
          <w:szCs w:val="24"/>
        </w:rPr>
      </w:pPr>
      <w:r w:rsidRPr="00506313">
        <w:rPr>
          <w:sz w:val="24"/>
          <w:szCs w:val="24"/>
        </w:rPr>
        <w:t>МОУ</w:t>
      </w:r>
      <w:r w:rsidRPr="00506313">
        <w:rPr>
          <w:spacing w:val="29"/>
          <w:sz w:val="24"/>
          <w:szCs w:val="24"/>
        </w:rPr>
        <w:t xml:space="preserve"> Мало- </w:t>
      </w:r>
      <w:proofErr w:type="spellStart"/>
      <w:r w:rsidRPr="00506313">
        <w:rPr>
          <w:spacing w:val="29"/>
          <w:sz w:val="24"/>
          <w:szCs w:val="24"/>
        </w:rPr>
        <w:t>Андосовская</w:t>
      </w:r>
      <w:proofErr w:type="spellEnd"/>
      <w:r w:rsidRPr="00506313">
        <w:rPr>
          <w:spacing w:val="29"/>
          <w:sz w:val="24"/>
          <w:szCs w:val="24"/>
        </w:rPr>
        <w:t xml:space="preserve"> ОШ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3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основной</w:t>
      </w:r>
      <w:r w:rsidRPr="00506313">
        <w:rPr>
          <w:spacing w:val="34"/>
          <w:sz w:val="24"/>
          <w:szCs w:val="24"/>
        </w:rPr>
        <w:t xml:space="preserve"> </w:t>
      </w:r>
      <w:proofErr w:type="gramStart"/>
      <w:r w:rsidRPr="00506313">
        <w:rPr>
          <w:sz w:val="24"/>
          <w:szCs w:val="24"/>
        </w:rPr>
        <w:t xml:space="preserve">общеобразовательной 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школой</w:t>
      </w:r>
      <w:proofErr w:type="gramEnd"/>
      <w:r w:rsidRPr="00506313">
        <w:rPr>
          <w:sz w:val="24"/>
          <w:szCs w:val="24"/>
        </w:rPr>
        <w:t>,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численность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1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сентября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202</w:t>
      </w:r>
      <w:r w:rsidR="00AA585B">
        <w:rPr>
          <w:sz w:val="24"/>
          <w:szCs w:val="24"/>
        </w:rPr>
        <w:t>4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года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составляет</w:t>
      </w:r>
      <w:r w:rsidRPr="00506313">
        <w:rPr>
          <w:spacing w:val="7"/>
          <w:sz w:val="24"/>
          <w:szCs w:val="24"/>
        </w:rPr>
        <w:t xml:space="preserve"> </w:t>
      </w:r>
      <w:r w:rsidR="00AA585B">
        <w:rPr>
          <w:spacing w:val="7"/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6 </w:t>
      </w:r>
      <w:r w:rsidRPr="00506313">
        <w:rPr>
          <w:sz w:val="24"/>
          <w:szCs w:val="24"/>
        </w:rPr>
        <w:t>человек,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численность</w:t>
      </w:r>
      <w:r w:rsidRPr="00506313">
        <w:rPr>
          <w:spacing w:val="-57"/>
          <w:sz w:val="24"/>
          <w:szCs w:val="24"/>
        </w:rPr>
        <w:t xml:space="preserve">  </w:t>
      </w:r>
      <w:r w:rsidR="006A4809">
        <w:rPr>
          <w:spacing w:val="-57"/>
          <w:sz w:val="24"/>
          <w:szCs w:val="24"/>
        </w:rPr>
        <w:t xml:space="preserve">    </w:t>
      </w:r>
      <w:r w:rsidRPr="00506313">
        <w:rPr>
          <w:sz w:val="24"/>
          <w:szCs w:val="24"/>
        </w:rPr>
        <w:t>педагогического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коллектива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23"/>
          <w:sz w:val="24"/>
          <w:szCs w:val="24"/>
        </w:rPr>
        <w:t xml:space="preserve"> </w:t>
      </w:r>
      <w:r w:rsidR="00AA585B">
        <w:rPr>
          <w:spacing w:val="23"/>
          <w:sz w:val="24"/>
          <w:szCs w:val="24"/>
        </w:rPr>
        <w:t>9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человек.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Обучение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z w:val="24"/>
          <w:szCs w:val="24"/>
        </w:rPr>
        <w:t>ведётся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1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23"/>
          <w:sz w:val="24"/>
          <w:szCs w:val="24"/>
        </w:rPr>
        <w:t xml:space="preserve"> 9 </w:t>
      </w:r>
      <w:r w:rsidRPr="00506313">
        <w:rPr>
          <w:sz w:val="24"/>
          <w:szCs w:val="24"/>
        </w:rPr>
        <w:t>класс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23"/>
          <w:sz w:val="24"/>
          <w:szCs w:val="24"/>
        </w:rPr>
        <w:t xml:space="preserve"> двум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уровням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образования: начальное общее образование и основное общее образование.</w:t>
      </w:r>
      <w:r w:rsidRPr="00506313">
        <w:rPr>
          <w:spacing w:val="1"/>
          <w:sz w:val="24"/>
          <w:szCs w:val="24"/>
        </w:rPr>
        <w:t xml:space="preserve"> </w:t>
      </w:r>
    </w:p>
    <w:p w14:paraId="25154C45" w14:textId="22D3D2FC" w:rsidR="006A4809" w:rsidRDefault="005A6B5D" w:rsidP="006A4809">
      <w:pPr>
        <w:spacing w:line="336" w:lineRule="auto"/>
        <w:ind w:left="602" w:right="102"/>
        <w:rPr>
          <w:sz w:val="24"/>
          <w:szCs w:val="24"/>
        </w:rPr>
      </w:pPr>
      <w:r w:rsidRPr="00506313">
        <w:rPr>
          <w:sz w:val="24"/>
          <w:szCs w:val="24"/>
        </w:rPr>
        <w:t>Социокультурная среда традиционна, сохраняется внутреннее духовное богатство, бережное отношение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к Родине и природе. Природная среда естественна и приближена к людям. 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Круг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здесь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столь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обширен,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отличается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детальным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окружающих людей. В таких условиях у детей значительно раньше формируется уважение к семейным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традициям, почитание старших, уважение к людям труда, взаимопомощь. Таким образом, создавая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условия для ребенка по выбору </w:t>
      </w:r>
      <w:r w:rsidRPr="00506313">
        <w:rPr>
          <w:sz w:val="24"/>
          <w:szCs w:val="24"/>
        </w:rPr>
        <w:lastRenderedPageBreak/>
        <w:t>форм, способов самореализации на основе освоения общечеловеческих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учитываем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сотрудничаем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Районным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досуговым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центром,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Центром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творчества,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юношеским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спортивным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центром,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администрацией </w:t>
      </w:r>
      <w:proofErr w:type="spellStart"/>
      <w:r w:rsidRPr="00506313">
        <w:rPr>
          <w:sz w:val="24"/>
          <w:szCs w:val="24"/>
        </w:rPr>
        <w:t>р.п</w:t>
      </w:r>
      <w:proofErr w:type="spellEnd"/>
      <w:r w:rsidRPr="00506313">
        <w:rPr>
          <w:sz w:val="24"/>
          <w:szCs w:val="24"/>
        </w:rPr>
        <w:t>. Пильна, КДН и ЗП, ПДН ОВД Пильнинского муниципального района. Принимаем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участие в проектах, конкурсах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мероприятиях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МБУДО ЦДТ, РДОО «Мы вместе», ФОК «Лидер»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г.Сергача</w:t>
      </w:r>
      <w:proofErr w:type="spellEnd"/>
      <w:r w:rsidRPr="00506313">
        <w:rPr>
          <w:sz w:val="24"/>
          <w:szCs w:val="24"/>
        </w:rPr>
        <w:t>. Принимаем участие в проектах Р</w:t>
      </w:r>
      <w:r>
        <w:rPr>
          <w:sz w:val="24"/>
          <w:szCs w:val="24"/>
        </w:rPr>
        <w:t>ДДМ</w:t>
      </w:r>
      <w:r w:rsidRPr="00506313">
        <w:rPr>
          <w:sz w:val="24"/>
          <w:szCs w:val="24"/>
        </w:rPr>
        <w:t xml:space="preserve"> движения школьников. В школе функционируют</w:t>
      </w:r>
      <w:r>
        <w:rPr>
          <w:sz w:val="24"/>
          <w:szCs w:val="24"/>
        </w:rPr>
        <w:t xml:space="preserve">  </w:t>
      </w:r>
      <w:r w:rsidRPr="00506313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</w:t>
      </w:r>
      <w:r w:rsidRPr="00506313">
        <w:rPr>
          <w:sz w:val="24"/>
          <w:szCs w:val="24"/>
        </w:rPr>
        <w:t xml:space="preserve">отряд волонтеров </w:t>
      </w:r>
      <w:r>
        <w:rPr>
          <w:sz w:val="24"/>
          <w:szCs w:val="24"/>
        </w:rPr>
        <w:t xml:space="preserve"> 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ДОО «Пламя»</w:t>
      </w:r>
      <w:r w:rsidR="006A4809">
        <w:rPr>
          <w:sz w:val="24"/>
          <w:szCs w:val="24"/>
        </w:rPr>
        <w:t>.</w:t>
      </w:r>
    </w:p>
    <w:p w14:paraId="37CB9C18" w14:textId="5A4DE8A4" w:rsidR="006A4809" w:rsidRPr="00506313" w:rsidRDefault="006A4809" w:rsidP="006A4809">
      <w:pPr>
        <w:spacing w:before="60"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Процесс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МОУ Мало-</w:t>
      </w:r>
      <w:proofErr w:type="spellStart"/>
      <w:r w:rsidRPr="00506313">
        <w:rPr>
          <w:sz w:val="24"/>
          <w:szCs w:val="24"/>
        </w:rPr>
        <w:t>Андосовская</w:t>
      </w:r>
      <w:proofErr w:type="spellEnd"/>
      <w:r w:rsidRPr="00506313">
        <w:rPr>
          <w:sz w:val="24"/>
          <w:szCs w:val="24"/>
        </w:rPr>
        <w:t xml:space="preserve"> ОШ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ориентирован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интеграцию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урочной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дополнительного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событийного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взрослой среде. В школе сложилась система традиционных школьных событий, в которую включены не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только обучающиеся, их семьи и педагогические работники, но и социальные партнеры. Создаются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такие условия, чтобы по мере взросления ребенка увеличивалась и его роль в этих совместных делах (от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пассивного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наблюдателя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организатора).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ориентированы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коллективов в рамках школьных классов, кружков,</w:t>
      </w:r>
      <w:r>
        <w:rPr>
          <w:sz w:val="24"/>
          <w:szCs w:val="24"/>
        </w:rPr>
        <w:t xml:space="preserve"> </w:t>
      </w:r>
      <w:r w:rsidRPr="00506313">
        <w:rPr>
          <w:sz w:val="24"/>
          <w:szCs w:val="24"/>
        </w:rPr>
        <w:t>секций и иных детских объединений, 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установление 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них доброжелательных 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товарищеских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взаимоотношений.</w:t>
      </w:r>
    </w:p>
    <w:p w14:paraId="193021DC" w14:textId="77777777" w:rsidR="006A4809" w:rsidRPr="00506313" w:rsidRDefault="006A4809" w:rsidP="006A4809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Ключевой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фигурой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классный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руководитель,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реализующий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отношению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детям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защитную,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развивающую,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организационную,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посредническую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разрешении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конфликтов) функции.</w:t>
      </w:r>
    </w:p>
    <w:p w14:paraId="668FB6EF" w14:textId="77777777" w:rsidR="006A4809" w:rsidRPr="00506313" w:rsidRDefault="006A4809" w:rsidP="006A4809">
      <w:pPr>
        <w:spacing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Настоящая программа содержит теоретическое положения и план работы, основанные на практических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наработках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целостной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целостного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определяемого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уклад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интегрированного в урочную, внеурочную, внешкольную, семейную деятельность обучающегося и 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представителей).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обеспечивая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 на основе их приобщения к базовым российским ценностям: Россия, многонациональный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народ Российской Федерации, гражданское общество, семья, труд, искусство, наука, религия, природа,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человечество.</w:t>
      </w:r>
    </w:p>
    <w:p w14:paraId="3269C9A3" w14:textId="77777777" w:rsidR="006A4809" w:rsidRPr="00506313" w:rsidRDefault="006A4809" w:rsidP="006A4809">
      <w:pPr>
        <w:spacing w:before="11"/>
        <w:rPr>
          <w:sz w:val="32"/>
          <w:szCs w:val="24"/>
        </w:rPr>
      </w:pPr>
    </w:p>
    <w:p w14:paraId="1F6951C0" w14:textId="77777777" w:rsidR="006A4809" w:rsidRPr="00506313" w:rsidRDefault="006A4809" w:rsidP="006A4809">
      <w:pPr>
        <w:spacing w:line="336" w:lineRule="auto"/>
        <w:ind w:left="602" w:right="106"/>
        <w:rPr>
          <w:sz w:val="24"/>
          <w:szCs w:val="24"/>
        </w:rPr>
      </w:pPr>
      <w:r w:rsidRPr="00506313">
        <w:rPr>
          <w:sz w:val="24"/>
          <w:szCs w:val="24"/>
        </w:rPr>
        <w:t>Таким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образом,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учитывая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территориального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расположения,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социокультурной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городского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округа,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стимулируется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активность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учителей,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родительского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сообщества.</w:t>
      </w:r>
    </w:p>
    <w:p w14:paraId="2671FCEE" w14:textId="77777777" w:rsidR="006A4809" w:rsidRPr="00506313" w:rsidRDefault="006A4809" w:rsidP="006A4809">
      <w:pPr>
        <w:spacing w:before="5"/>
        <w:rPr>
          <w:sz w:val="33"/>
          <w:szCs w:val="24"/>
        </w:rPr>
      </w:pPr>
    </w:p>
    <w:p w14:paraId="7E01098E" w14:textId="77777777" w:rsidR="006A4809" w:rsidRPr="00506313" w:rsidRDefault="006A4809" w:rsidP="006A4809">
      <w:pPr>
        <w:numPr>
          <w:ilvl w:val="1"/>
          <w:numId w:val="107"/>
        </w:numPr>
        <w:tabs>
          <w:tab w:val="left" w:pos="102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ВИДЫ,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ФОРМЫ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СОДЕРЖАНИЕ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ДЕЯТЕЛЬНОСТИ</w:t>
      </w:r>
    </w:p>
    <w:p w14:paraId="08D8774A" w14:textId="77777777" w:rsidR="006A4809" w:rsidRPr="00506313" w:rsidRDefault="006A4809" w:rsidP="006A4809">
      <w:pPr>
        <w:spacing w:before="110"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Каждое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из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них представлено 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соответствующем модуле.</w:t>
      </w:r>
    </w:p>
    <w:p w14:paraId="7364F82B" w14:textId="77777777" w:rsidR="006A4809" w:rsidRPr="00506313" w:rsidRDefault="006A4809" w:rsidP="006A4809">
      <w:pPr>
        <w:spacing w:before="6"/>
        <w:rPr>
          <w:sz w:val="33"/>
          <w:szCs w:val="24"/>
        </w:rPr>
      </w:pPr>
    </w:p>
    <w:p w14:paraId="039182DC" w14:textId="77777777" w:rsidR="006A4809" w:rsidRPr="00506313" w:rsidRDefault="006A4809" w:rsidP="006A4809">
      <w:pPr>
        <w:numPr>
          <w:ilvl w:val="2"/>
          <w:numId w:val="107"/>
        </w:numPr>
        <w:tabs>
          <w:tab w:val="left" w:pos="120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«Урочная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деятельность»</w:t>
      </w:r>
    </w:p>
    <w:p w14:paraId="0055E181" w14:textId="77777777" w:rsidR="006A4809" w:rsidRPr="00506313" w:rsidRDefault="006A4809" w:rsidP="006A4809">
      <w:pPr>
        <w:tabs>
          <w:tab w:val="left" w:pos="2017"/>
          <w:tab w:val="left" w:pos="4849"/>
          <w:tab w:val="left" w:pos="6973"/>
          <w:tab w:val="left" w:pos="8389"/>
        </w:tabs>
        <w:spacing w:before="110" w:line="336" w:lineRule="auto"/>
        <w:ind w:left="602" w:right="2491"/>
        <w:rPr>
          <w:i/>
          <w:sz w:val="24"/>
          <w:szCs w:val="24"/>
        </w:rPr>
      </w:pPr>
      <w:r w:rsidRPr="00506313">
        <w:rPr>
          <w:sz w:val="24"/>
          <w:szCs w:val="24"/>
        </w:rPr>
        <w:t>Реализация</w:t>
      </w:r>
      <w:r w:rsidRPr="00506313">
        <w:rPr>
          <w:sz w:val="24"/>
          <w:szCs w:val="24"/>
        </w:rPr>
        <w:tab/>
        <w:t xml:space="preserve">школьными  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</w:t>
      </w:r>
      <w:r w:rsidRPr="00506313">
        <w:rPr>
          <w:sz w:val="24"/>
          <w:szCs w:val="24"/>
        </w:rPr>
        <w:tab/>
        <w:t>воспитательного</w:t>
      </w:r>
      <w:r w:rsidRPr="00506313">
        <w:rPr>
          <w:sz w:val="24"/>
          <w:szCs w:val="24"/>
        </w:rPr>
        <w:tab/>
        <w:t>потенциала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урока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предполагает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следующее</w:t>
      </w:r>
      <w:r w:rsidRPr="00506313">
        <w:rPr>
          <w:i/>
          <w:sz w:val="24"/>
          <w:szCs w:val="24"/>
        </w:rPr>
        <w:t>:</w:t>
      </w:r>
    </w:p>
    <w:p w14:paraId="79B8D273" w14:textId="77777777" w:rsidR="006A4809" w:rsidRPr="00506313" w:rsidRDefault="006A4809" w:rsidP="006A4809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-организацию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детьми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офлайн,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онлайн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формате;</w:t>
      </w:r>
    </w:p>
    <w:p w14:paraId="426E75A6" w14:textId="77777777" w:rsidR="006A4809" w:rsidRPr="00506313" w:rsidRDefault="006A4809" w:rsidP="006A4809">
      <w:pPr>
        <w:spacing w:before="110" w:line="336" w:lineRule="auto"/>
        <w:ind w:left="602" w:right="105"/>
        <w:rPr>
          <w:sz w:val="24"/>
          <w:szCs w:val="24"/>
        </w:rPr>
      </w:pPr>
      <w:r w:rsidRPr="00506313">
        <w:rPr>
          <w:i/>
          <w:sz w:val="24"/>
          <w:szCs w:val="24"/>
        </w:rPr>
        <w:t>-</w:t>
      </w:r>
      <w:r w:rsidRPr="00506313">
        <w:rPr>
          <w:sz w:val="24"/>
          <w:szCs w:val="24"/>
        </w:rPr>
        <w:t>установление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доверительных отношений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учениками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способствующих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позитивному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восприятию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учащимися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требований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просьб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привлечению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внимания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обсуждаемой на уроке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информации,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активизации их познавательной деятельности;</w:t>
      </w:r>
    </w:p>
    <w:p w14:paraId="22A42A83" w14:textId="77777777" w:rsidR="006A4809" w:rsidRPr="00506313" w:rsidRDefault="006A4809" w:rsidP="006A4809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-побуждение школьников соблюдать на уроке общепринятые нормы поведения, правила общения со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старшими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(учителями)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сверстниками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(школьниками),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дисциплины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самоорганизации, согласно Устава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школы, Правилам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внутреннего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распорядка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школы;</w:t>
      </w:r>
    </w:p>
    <w:p w14:paraId="396F9B5A" w14:textId="6ED58D5B" w:rsidR="006A4809" w:rsidRDefault="006A4809" w:rsidP="006A4809">
      <w:pPr>
        <w:spacing w:line="336" w:lineRule="auto"/>
        <w:ind w:left="602" w:right="102"/>
        <w:rPr>
          <w:sz w:val="24"/>
        </w:rPr>
      </w:pPr>
      <w:r w:rsidRPr="00506313">
        <w:rPr>
          <w:sz w:val="24"/>
        </w:rPr>
        <w:t>использование воспитательных возможностей содержания учебного предмета через демонстрацию</w:t>
      </w:r>
    </w:p>
    <w:p w14:paraId="6737062A" w14:textId="65BD689D" w:rsidR="006A4809" w:rsidRPr="00506313" w:rsidRDefault="006A4809" w:rsidP="006A4809">
      <w:pPr>
        <w:spacing w:before="60" w:line="336" w:lineRule="auto"/>
        <w:ind w:left="602" w:right="110"/>
        <w:rPr>
          <w:sz w:val="24"/>
          <w:szCs w:val="24"/>
        </w:rPr>
      </w:pPr>
      <w:r w:rsidRPr="00506313">
        <w:rPr>
          <w:sz w:val="24"/>
        </w:rPr>
        <w:t>детям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примеров</w:t>
      </w:r>
      <w:r w:rsidRPr="00506313">
        <w:rPr>
          <w:spacing w:val="55"/>
          <w:sz w:val="24"/>
        </w:rPr>
        <w:t xml:space="preserve"> </w:t>
      </w:r>
      <w:r w:rsidRPr="00506313">
        <w:rPr>
          <w:sz w:val="24"/>
        </w:rPr>
        <w:t>ответственного,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гражданского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поведения,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проявления</w:t>
      </w:r>
      <w:r w:rsidRPr="00506313">
        <w:rPr>
          <w:spacing w:val="56"/>
          <w:sz w:val="24"/>
        </w:rPr>
        <w:t xml:space="preserve"> </w:t>
      </w:r>
      <w:r w:rsidRPr="00506313">
        <w:rPr>
          <w:sz w:val="24"/>
        </w:rPr>
        <w:t>человеколюбия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и</w:t>
      </w:r>
      <w:r w:rsidRPr="006A4809">
        <w:rPr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добросердечности, через подбор соответствующих текстов для чтения, задач для решения, кейсов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дискуссий;</w:t>
      </w:r>
    </w:p>
    <w:p w14:paraId="44F461A2" w14:textId="77777777" w:rsidR="006A4809" w:rsidRPr="00506313" w:rsidRDefault="006A4809" w:rsidP="006A4809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-применение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интерактивных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интеллектуальных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«Умники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умницы», викторины, тестирование кейсы, стимулирующих познавательную мотивацию школьников;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дискуссий, которые дают учащимся возможность приобрести опыт ведения конструктивного диалога;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групповой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парах,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учат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командной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работе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взаимодействию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с другими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детьми;</w:t>
      </w:r>
    </w:p>
    <w:p w14:paraId="6E525EAA" w14:textId="77777777" w:rsidR="006A4809" w:rsidRPr="00506313" w:rsidRDefault="006A4809" w:rsidP="006A4809">
      <w:pPr>
        <w:numPr>
          <w:ilvl w:val="0"/>
          <w:numId w:val="104"/>
        </w:numPr>
        <w:tabs>
          <w:tab w:val="left" w:pos="788"/>
        </w:tabs>
        <w:spacing w:line="336" w:lineRule="auto"/>
        <w:ind w:right="108" w:firstLine="0"/>
        <w:rPr>
          <w:sz w:val="24"/>
        </w:rPr>
      </w:pPr>
      <w:r w:rsidRPr="00506313">
        <w:rPr>
          <w:sz w:val="24"/>
        </w:rPr>
        <w:t>Олимпиады, занимательные уроки и пятиминутки, урок - деловая игра, урок – путешествие, урок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мастер-класс,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урок-исследование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49"/>
          <w:sz w:val="24"/>
        </w:rPr>
        <w:t xml:space="preserve"> </w:t>
      </w:r>
      <w:r w:rsidRPr="00506313">
        <w:rPr>
          <w:sz w:val="24"/>
        </w:rPr>
        <w:t>др.</w:t>
      </w:r>
      <w:r w:rsidRPr="00506313">
        <w:rPr>
          <w:spacing w:val="49"/>
          <w:sz w:val="24"/>
        </w:rPr>
        <w:t xml:space="preserve"> </w:t>
      </w:r>
      <w:r w:rsidRPr="00506313">
        <w:rPr>
          <w:sz w:val="24"/>
        </w:rPr>
        <w:t>Учебно-развлекательные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мероприятия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(конкурс-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игра</w:t>
      </w:r>
    </w:p>
    <w:p w14:paraId="69067F4A" w14:textId="77777777" w:rsidR="006A4809" w:rsidRPr="00506313" w:rsidRDefault="006A4809" w:rsidP="006A4809">
      <w:pPr>
        <w:spacing w:line="336" w:lineRule="auto"/>
        <w:ind w:left="602" w:right="105"/>
        <w:rPr>
          <w:sz w:val="24"/>
          <w:szCs w:val="24"/>
        </w:rPr>
      </w:pPr>
      <w:r w:rsidRPr="00506313">
        <w:rPr>
          <w:sz w:val="24"/>
          <w:szCs w:val="24"/>
        </w:rPr>
        <w:t>«Предметный кроссворд», турнир «Своя игра», викторины, литературная композиция, конкурс газет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рисунков, экскурсия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др.);</w:t>
      </w:r>
    </w:p>
    <w:p w14:paraId="394E2A80" w14:textId="77777777" w:rsidR="006A4809" w:rsidRPr="00506313" w:rsidRDefault="006A4809" w:rsidP="006A4809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-включение в урок игровых процедур, которые помогают поддержать мотивацию детей к получению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налаживанию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позитивных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межличностных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помогают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установлению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доброжелательной атмосферы во время урока; интеллектуальных игр, стимулирующих познавательную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мотивацию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Предметные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выпуски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заседания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клуба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«Что?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Где?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Когда?»,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брейн</w:t>
      </w:r>
      <w:proofErr w:type="spellEnd"/>
      <w:r w:rsidRPr="00506313">
        <w:rPr>
          <w:sz w:val="24"/>
          <w:szCs w:val="24"/>
        </w:rPr>
        <w:t>-ринга,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геймификация: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квесты,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игра-провокация,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игра-эксперимент,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игра-демонстрация,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игра-состязание,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дидактического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театра,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где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полученные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обыгрываются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театральных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постановках;</w:t>
      </w:r>
    </w:p>
    <w:p w14:paraId="06C14A91" w14:textId="77777777" w:rsidR="006A4809" w:rsidRPr="00506313" w:rsidRDefault="006A4809" w:rsidP="006A4809">
      <w:pPr>
        <w:spacing w:line="336" w:lineRule="auto"/>
        <w:ind w:left="602" w:right="115"/>
        <w:rPr>
          <w:sz w:val="24"/>
          <w:szCs w:val="24"/>
        </w:rPr>
      </w:pPr>
      <w:r w:rsidRPr="00506313">
        <w:rPr>
          <w:sz w:val="24"/>
          <w:szCs w:val="24"/>
        </w:rPr>
        <w:t>-организация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шефства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мотивированных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эрудированных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неуспевающими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одноклассниками,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дающего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опыт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сотрудничества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помощи;</w:t>
      </w:r>
    </w:p>
    <w:p w14:paraId="40565CE4" w14:textId="77777777" w:rsidR="006A4809" w:rsidRPr="00506313" w:rsidRDefault="006A4809" w:rsidP="006A4809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-инициирование и поддержка исследовательской деятельности школьников в рамках реализации ими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индивидуальных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групповых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исследовательских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помогает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приобрести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самостоятельного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теоретической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оформления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собственных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уважительного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чужим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идеям,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оформленным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исследователей,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публичного выступления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перед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аудиторией,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аргументирования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отстаивания своей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точки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зрения;</w:t>
      </w:r>
    </w:p>
    <w:p w14:paraId="4C3663DB" w14:textId="77777777" w:rsidR="006A4809" w:rsidRPr="00506313" w:rsidRDefault="006A4809" w:rsidP="006A4809">
      <w:pPr>
        <w:numPr>
          <w:ilvl w:val="0"/>
          <w:numId w:val="104"/>
        </w:numPr>
        <w:tabs>
          <w:tab w:val="left" w:pos="790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t>создание гибкой и открытой среды обучения и воспитания с использованием гаджетов, открытых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образовательных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ресурсов,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систем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управления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позволяет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создать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условия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провозглашенных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ЮНЕСКО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ведущих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принципов</w:t>
      </w:r>
      <w:r w:rsidRPr="00506313">
        <w:rPr>
          <w:spacing w:val="18"/>
          <w:sz w:val="24"/>
        </w:rPr>
        <w:t xml:space="preserve"> </w:t>
      </w:r>
      <w:r w:rsidRPr="00506313">
        <w:rPr>
          <w:sz w:val="24"/>
        </w:rPr>
        <w:t>образования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XXI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века: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«образование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всех»,</w:t>
      </w:r>
    </w:p>
    <w:p w14:paraId="5DA197E8" w14:textId="77777777" w:rsidR="006A4809" w:rsidRPr="00506313" w:rsidRDefault="006A4809" w:rsidP="006A4809">
      <w:pPr>
        <w:spacing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«образование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жизнь»,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«всегда,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везде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любое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время».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развиваются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сотрудничества,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коммуникации,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ответственности,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критически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мыслить,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оперативно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качественно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проблемы;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воспитывается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отношение 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миру.</w:t>
      </w:r>
    </w:p>
    <w:p w14:paraId="1B4D86D6" w14:textId="77777777" w:rsidR="006A4809" w:rsidRPr="00506313" w:rsidRDefault="006A4809" w:rsidP="006A4809">
      <w:pPr>
        <w:spacing w:before="6"/>
        <w:rPr>
          <w:sz w:val="32"/>
          <w:szCs w:val="24"/>
        </w:rPr>
      </w:pPr>
    </w:p>
    <w:p w14:paraId="083A7445" w14:textId="77777777" w:rsidR="006A4809" w:rsidRPr="00506313" w:rsidRDefault="006A4809" w:rsidP="006A4809">
      <w:pPr>
        <w:numPr>
          <w:ilvl w:val="2"/>
          <w:numId w:val="107"/>
        </w:numPr>
        <w:tabs>
          <w:tab w:val="left" w:pos="1228"/>
        </w:tabs>
        <w:spacing w:line="336" w:lineRule="auto"/>
        <w:ind w:left="602" w:right="106" w:firstLine="0"/>
        <w:rPr>
          <w:sz w:val="24"/>
        </w:rPr>
      </w:pPr>
      <w:r w:rsidRPr="00506313">
        <w:rPr>
          <w:b/>
          <w:sz w:val="24"/>
        </w:rPr>
        <w:t>Модуль</w:t>
      </w:r>
      <w:r w:rsidRPr="00506313">
        <w:rPr>
          <w:b/>
          <w:spacing w:val="21"/>
          <w:sz w:val="24"/>
        </w:rPr>
        <w:t xml:space="preserve"> </w:t>
      </w:r>
      <w:r w:rsidRPr="00506313">
        <w:rPr>
          <w:b/>
          <w:sz w:val="24"/>
        </w:rPr>
        <w:t>«Внеурочная</w:t>
      </w:r>
      <w:r w:rsidRPr="00506313">
        <w:rPr>
          <w:b/>
          <w:spacing w:val="20"/>
          <w:sz w:val="24"/>
        </w:rPr>
        <w:t xml:space="preserve"> </w:t>
      </w:r>
      <w:r w:rsidRPr="00506313">
        <w:rPr>
          <w:b/>
          <w:sz w:val="24"/>
        </w:rPr>
        <w:t>деятельность</w:t>
      </w:r>
      <w:r w:rsidRPr="00506313">
        <w:rPr>
          <w:b/>
          <w:spacing w:val="21"/>
          <w:sz w:val="24"/>
        </w:rPr>
        <w:t xml:space="preserve"> </w:t>
      </w:r>
      <w:r w:rsidRPr="00506313">
        <w:rPr>
          <w:b/>
          <w:sz w:val="24"/>
        </w:rPr>
        <w:t>и</w:t>
      </w:r>
      <w:r w:rsidRPr="00506313">
        <w:rPr>
          <w:b/>
          <w:spacing w:val="22"/>
          <w:sz w:val="24"/>
        </w:rPr>
        <w:t xml:space="preserve"> </w:t>
      </w:r>
      <w:r w:rsidRPr="00506313">
        <w:rPr>
          <w:b/>
          <w:sz w:val="24"/>
        </w:rPr>
        <w:t>дополнительное</w:t>
      </w:r>
      <w:r w:rsidRPr="00506313">
        <w:rPr>
          <w:b/>
          <w:spacing w:val="22"/>
          <w:sz w:val="24"/>
        </w:rPr>
        <w:t xml:space="preserve"> </w:t>
      </w:r>
      <w:r w:rsidRPr="00506313">
        <w:rPr>
          <w:b/>
          <w:sz w:val="24"/>
        </w:rPr>
        <w:t>образование»</w:t>
      </w:r>
      <w:r w:rsidRPr="00506313">
        <w:rPr>
          <w:b/>
          <w:spacing w:val="28"/>
          <w:sz w:val="24"/>
        </w:rPr>
        <w:t xml:space="preserve"> </w:t>
      </w:r>
      <w:r w:rsidRPr="00506313">
        <w:rPr>
          <w:sz w:val="24"/>
        </w:rPr>
        <w:t>Воспитание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занятиях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школьных курсов внеурочной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</w:t>
      </w:r>
    </w:p>
    <w:p w14:paraId="458B3B34" w14:textId="77777777" w:rsidR="006A4809" w:rsidRPr="00506313" w:rsidRDefault="006A4809" w:rsidP="006A4809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осуществляется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преимущественно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через:</w:t>
      </w:r>
    </w:p>
    <w:p w14:paraId="096B2651" w14:textId="77777777" w:rsidR="006A4809" w:rsidRPr="00506313" w:rsidRDefault="006A4809" w:rsidP="006A4809">
      <w:pPr>
        <w:spacing w:before="110"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-формирование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кружках,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секциях,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клубах,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студиях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детско-взрослых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общностей,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объединяют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общими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позитивными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эмоциями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доверительными отношениями;</w:t>
      </w:r>
    </w:p>
    <w:p w14:paraId="197E33CC" w14:textId="7A39520B" w:rsidR="006A4809" w:rsidRPr="00506313" w:rsidRDefault="006A4809" w:rsidP="006A4809">
      <w:pPr>
        <w:spacing w:before="60" w:line="336" w:lineRule="auto"/>
        <w:ind w:left="602"/>
        <w:rPr>
          <w:sz w:val="24"/>
          <w:szCs w:val="24"/>
        </w:rPr>
      </w:pPr>
      <w:r w:rsidRPr="006A4809">
        <w:rPr>
          <w:sz w:val="24"/>
        </w:rPr>
        <w:t>вовлечение</w:t>
      </w:r>
      <w:r w:rsidRPr="006A4809">
        <w:rPr>
          <w:spacing w:val="46"/>
          <w:sz w:val="24"/>
        </w:rPr>
        <w:t xml:space="preserve"> </w:t>
      </w:r>
      <w:r w:rsidRPr="006A4809">
        <w:rPr>
          <w:sz w:val="24"/>
        </w:rPr>
        <w:t>школьников</w:t>
      </w:r>
      <w:r w:rsidRPr="006A4809">
        <w:rPr>
          <w:spacing w:val="47"/>
          <w:sz w:val="24"/>
        </w:rPr>
        <w:t xml:space="preserve"> </w:t>
      </w:r>
      <w:r w:rsidRPr="006A4809">
        <w:rPr>
          <w:sz w:val="24"/>
        </w:rPr>
        <w:t>в</w:t>
      </w:r>
      <w:r w:rsidRPr="006A4809">
        <w:rPr>
          <w:spacing w:val="45"/>
          <w:sz w:val="24"/>
        </w:rPr>
        <w:t xml:space="preserve"> </w:t>
      </w:r>
      <w:r w:rsidRPr="006A4809">
        <w:rPr>
          <w:sz w:val="24"/>
        </w:rPr>
        <w:t>интересную</w:t>
      </w:r>
      <w:r w:rsidRPr="006A4809">
        <w:rPr>
          <w:spacing w:val="47"/>
          <w:sz w:val="24"/>
        </w:rPr>
        <w:t xml:space="preserve"> </w:t>
      </w:r>
      <w:r w:rsidRPr="006A4809">
        <w:rPr>
          <w:sz w:val="24"/>
        </w:rPr>
        <w:t>и</w:t>
      </w:r>
      <w:r w:rsidRPr="006A4809">
        <w:rPr>
          <w:spacing w:val="45"/>
          <w:sz w:val="24"/>
        </w:rPr>
        <w:t xml:space="preserve"> </w:t>
      </w:r>
      <w:r w:rsidRPr="006A4809">
        <w:rPr>
          <w:sz w:val="24"/>
        </w:rPr>
        <w:t>полезную</w:t>
      </w:r>
      <w:r w:rsidRPr="006A4809">
        <w:rPr>
          <w:spacing w:val="46"/>
          <w:sz w:val="24"/>
        </w:rPr>
        <w:t xml:space="preserve"> </w:t>
      </w:r>
      <w:r w:rsidRPr="006A4809">
        <w:rPr>
          <w:sz w:val="24"/>
        </w:rPr>
        <w:t>для</w:t>
      </w:r>
      <w:r w:rsidRPr="006A4809">
        <w:rPr>
          <w:spacing w:val="43"/>
          <w:sz w:val="24"/>
        </w:rPr>
        <w:t xml:space="preserve"> </w:t>
      </w:r>
      <w:r w:rsidRPr="006A4809">
        <w:rPr>
          <w:sz w:val="24"/>
        </w:rPr>
        <w:t>них</w:t>
      </w:r>
      <w:r w:rsidRPr="006A4809">
        <w:rPr>
          <w:spacing w:val="45"/>
          <w:sz w:val="24"/>
        </w:rPr>
        <w:t xml:space="preserve"> </w:t>
      </w:r>
      <w:r w:rsidRPr="006A4809">
        <w:rPr>
          <w:sz w:val="24"/>
        </w:rPr>
        <w:t>деятельность,</w:t>
      </w:r>
      <w:r w:rsidRPr="006A4809">
        <w:rPr>
          <w:spacing w:val="45"/>
          <w:sz w:val="24"/>
        </w:rPr>
        <w:t xml:space="preserve"> </w:t>
      </w:r>
      <w:r w:rsidRPr="006A4809">
        <w:rPr>
          <w:sz w:val="24"/>
        </w:rPr>
        <w:t>которая</w:t>
      </w:r>
      <w:r w:rsidRPr="006A4809">
        <w:rPr>
          <w:spacing w:val="47"/>
          <w:sz w:val="24"/>
        </w:rPr>
        <w:t xml:space="preserve"> </w:t>
      </w:r>
      <w:r w:rsidRPr="006A4809">
        <w:rPr>
          <w:sz w:val="24"/>
        </w:rPr>
        <w:t>предоставит</w:t>
      </w:r>
      <w:r w:rsidRPr="006A4809">
        <w:rPr>
          <w:spacing w:val="46"/>
          <w:sz w:val="24"/>
        </w:rPr>
        <w:t xml:space="preserve"> </w:t>
      </w:r>
      <w:r w:rsidRPr="006A4809">
        <w:rPr>
          <w:sz w:val="24"/>
        </w:rPr>
        <w:t>им</w:t>
      </w:r>
      <w:r w:rsidRPr="006A4809">
        <w:rPr>
          <w:spacing w:val="-57"/>
          <w:sz w:val="24"/>
        </w:rPr>
        <w:t xml:space="preserve"> </w:t>
      </w:r>
      <w:r w:rsidRPr="006A4809">
        <w:rPr>
          <w:sz w:val="24"/>
        </w:rPr>
        <w:t>возможность</w:t>
      </w:r>
      <w:r w:rsidRPr="006A4809">
        <w:rPr>
          <w:spacing w:val="11"/>
          <w:sz w:val="24"/>
        </w:rPr>
        <w:t xml:space="preserve"> </w:t>
      </w:r>
      <w:r w:rsidRPr="006A4809">
        <w:rPr>
          <w:sz w:val="24"/>
        </w:rPr>
        <w:t>самореализоваться</w:t>
      </w:r>
      <w:r w:rsidRPr="006A4809">
        <w:rPr>
          <w:spacing w:val="13"/>
          <w:sz w:val="24"/>
        </w:rPr>
        <w:t xml:space="preserve"> </w:t>
      </w:r>
      <w:r w:rsidRPr="006A4809">
        <w:rPr>
          <w:sz w:val="24"/>
        </w:rPr>
        <w:t>в</w:t>
      </w:r>
      <w:r w:rsidRPr="006A4809">
        <w:rPr>
          <w:spacing w:val="9"/>
          <w:sz w:val="24"/>
        </w:rPr>
        <w:t xml:space="preserve"> </w:t>
      </w:r>
      <w:r w:rsidRPr="006A4809">
        <w:rPr>
          <w:sz w:val="24"/>
        </w:rPr>
        <w:t>ней,</w:t>
      </w:r>
      <w:r w:rsidRPr="006A4809">
        <w:rPr>
          <w:spacing w:val="11"/>
          <w:sz w:val="24"/>
        </w:rPr>
        <w:t xml:space="preserve"> </w:t>
      </w:r>
      <w:r w:rsidRPr="006A4809">
        <w:rPr>
          <w:sz w:val="24"/>
        </w:rPr>
        <w:t>приобрести</w:t>
      </w:r>
      <w:r w:rsidRPr="006A4809">
        <w:rPr>
          <w:spacing w:val="12"/>
          <w:sz w:val="24"/>
        </w:rPr>
        <w:t xml:space="preserve"> </w:t>
      </w:r>
      <w:r w:rsidRPr="006A4809">
        <w:rPr>
          <w:sz w:val="24"/>
        </w:rPr>
        <w:t>социально</w:t>
      </w:r>
      <w:r w:rsidRPr="006A4809">
        <w:rPr>
          <w:spacing w:val="11"/>
          <w:sz w:val="24"/>
        </w:rPr>
        <w:t xml:space="preserve"> </w:t>
      </w:r>
      <w:r w:rsidRPr="006A4809">
        <w:rPr>
          <w:sz w:val="24"/>
        </w:rPr>
        <w:t>значимые</w:t>
      </w:r>
      <w:r w:rsidRPr="006A4809">
        <w:rPr>
          <w:spacing w:val="12"/>
          <w:sz w:val="24"/>
        </w:rPr>
        <w:t xml:space="preserve"> </w:t>
      </w:r>
      <w:r w:rsidRPr="006A4809">
        <w:rPr>
          <w:sz w:val="24"/>
        </w:rPr>
        <w:t>знания,</w:t>
      </w:r>
      <w:r w:rsidRPr="006A4809">
        <w:rPr>
          <w:spacing w:val="12"/>
          <w:sz w:val="24"/>
        </w:rPr>
        <w:t xml:space="preserve"> </w:t>
      </w:r>
      <w:r w:rsidRPr="006A4809">
        <w:rPr>
          <w:sz w:val="24"/>
        </w:rPr>
        <w:t>развить</w:t>
      </w:r>
      <w:r w:rsidRPr="006A4809">
        <w:rPr>
          <w:spacing w:val="12"/>
          <w:sz w:val="24"/>
        </w:rPr>
        <w:t xml:space="preserve"> </w:t>
      </w:r>
      <w:r w:rsidRPr="006A4809">
        <w:rPr>
          <w:sz w:val="24"/>
        </w:rPr>
        <w:t>в</w:t>
      </w:r>
      <w:r w:rsidRPr="006A4809">
        <w:rPr>
          <w:spacing w:val="10"/>
          <w:sz w:val="24"/>
        </w:rPr>
        <w:t xml:space="preserve"> </w:t>
      </w:r>
      <w:r w:rsidRPr="006A4809">
        <w:rPr>
          <w:sz w:val="24"/>
        </w:rPr>
        <w:t>себе</w:t>
      </w:r>
      <w:r w:rsidRPr="006A4809">
        <w:rPr>
          <w:spacing w:val="11"/>
          <w:sz w:val="24"/>
        </w:rPr>
        <w:t xml:space="preserve"> </w:t>
      </w:r>
      <w:r w:rsidRPr="006A4809">
        <w:rPr>
          <w:sz w:val="24"/>
        </w:rPr>
        <w:t>важные</w:t>
      </w:r>
      <w:r w:rsidRPr="006A4809">
        <w:rPr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своего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личностного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значимые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отношения,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получить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опыт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участия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значимых делах;</w:t>
      </w:r>
    </w:p>
    <w:p w14:paraId="1995C685" w14:textId="77777777" w:rsidR="006A4809" w:rsidRPr="00506313" w:rsidRDefault="006A4809" w:rsidP="006A4809">
      <w:pPr>
        <w:numPr>
          <w:ilvl w:val="0"/>
          <w:numId w:val="104"/>
        </w:numPr>
        <w:tabs>
          <w:tab w:val="left" w:pos="891"/>
          <w:tab w:val="left" w:pos="892"/>
          <w:tab w:val="left" w:pos="2243"/>
          <w:tab w:val="left" w:pos="4220"/>
          <w:tab w:val="left" w:pos="5760"/>
          <w:tab w:val="left" w:pos="6773"/>
          <w:tab w:val="left" w:pos="8138"/>
          <w:tab w:val="left" w:pos="9335"/>
        </w:tabs>
        <w:spacing w:line="336" w:lineRule="auto"/>
        <w:ind w:right="117" w:firstLine="0"/>
        <w:rPr>
          <w:sz w:val="24"/>
        </w:rPr>
      </w:pPr>
      <w:r w:rsidRPr="00506313">
        <w:rPr>
          <w:sz w:val="24"/>
        </w:rPr>
        <w:t>поощрение</w:t>
      </w:r>
      <w:r w:rsidRPr="00506313">
        <w:rPr>
          <w:sz w:val="24"/>
        </w:rPr>
        <w:tab/>
        <w:t>педагогическими</w:t>
      </w:r>
      <w:r w:rsidRPr="00506313">
        <w:rPr>
          <w:sz w:val="24"/>
        </w:rPr>
        <w:tab/>
        <w:t>работниками</w:t>
      </w:r>
      <w:r w:rsidRPr="00506313">
        <w:rPr>
          <w:sz w:val="24"/>
        </w:rPr>
        <w:tab/>
        <w:t>детских</w:t>
      </w:r>
      <w:r w:rsidRPr="00506313">
        <w:rPr>
          <w:sz w:val="24"/>
        </w:rPr>
        <w:tab/>
        <w:t>инициатив,</w:t>
      </w:r>
      <w:r w:rsidRPr="00506313">
        <w:rPr>
          <w:sz w:val="24"/>
        </w:rPr>
        <w:tab/>
        <w:t>проектов,</w:t>
      </w:r>
      <w:r w:rsidRPr="00506313">
        <w:rPr>
          <w:sz w:val="24"/>
        </w:rPr>
        <w:tab/>
      </w:r>
      <w:r w:rsidRPr="00506313">
        <w:rPr>
          <w:spacing w:val="-1"/>
          <w:sz w:val="24"/>
        </w:rPr>
        <w:t>самостоятельности,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самоорганизации в соответствии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их интересами;</w:t>
      </w:r>
    </w:p>
    <w:p w14:paraId="21ED92A4" w14:textId="77777777" w:rsidR="006A4809" w:rsidRPr="00506313" w:rsidRDefault="006A4809" w:rsidP="006A4809">
      <w:pPr>
        <w:numPr>
          <w:ilvl w:val="0"/>
          <w:numId w:val="104"/>
        </w:numPr>
        <w:tabs>
          <w:tab w:val="left" w:pos="758"/>
        </w:tabs>
        <w:spacing w:line="336" w:lineRule="auto"/>
        <w:ind w:right="115" w:firstLine="0"/>
        <w:rPr>
          <w:sz w:val="24"/>
        </w:rPr>
      </w:pPr>
      <w:r w:rsidRPr="00506313">
        <w:rPr>
          <w:sz w:val="24"/>
        </w:rPr>
        <w:t>создание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детских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объединениях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традиций,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задающих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членам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определенные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социально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значимые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формы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поведения;</w:t>
      </w:r>
    </w:p>
    <w:p w14:paraId="321F6B81" w14:textId="77777777" w:rsidR="006A4809" w:rsidRPr="00506313" w:rsidRDefault="006A4809" w:rsidP="006A4809">
      <w:pPr>
        <w:numPr>
          <w:ilvl w:val="0"/>
          <w:numId w:val="104"/>
        </w:numPr>
        <w:tabs>
          <w:tab w:val="left" w:pos="746"/>
        </w:tabs>
        <w:spacing w:line="336" w:lineRule="auto"/>
        <w:ind w:right="113" w:firstLine="0"/>
        <w:rPr>
          <w:sz w:val="24"/>
        </w:rPr>
      </w:pPr>
      <w:r w:rsidRPr="00506313">
        <w:rPr>
          <w:sz w:val="24"/>
        </w:rPr>
        <w:t>поддержку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детских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объединениях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школьников с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ярко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выраженной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лидерской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позицией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установкой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на сохранение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поддержание накопленных социально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значимых традиций;</w:t>
      </w:r>
    </w:p>
    <w:p w14:paraId="7A6C0A1A" w14:textId="77777777" w:rsidR="006A4809" w:rsidRPr="00506313" w:rsidRDefault="006A4809" w:rsidP="006A4809">
      <w:pPr>
        <w:spacing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Реализация</w:t>
      </w:r>
      <w:r w:rsidRPr="00506313">
        <w:rPr>
          <w:spacing w:val="38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38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потенциала</w:t>
      </w:r>
      <w:r w:rsidRPr="00506313">
        <w:rPr>
          <w:spacing w:val="38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внеурочной</w:t>
      </w:r>
      <w:r w:rsidRPr="00506313">
        <w:rPr>
          <w:spacing w:val="37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</w:t>
      </w:r>
      <w:r w:rsidRPr="00506313">
        <w:rPr>
          <w:spacing w:val="38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35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36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37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35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следующих выбранных обучающимися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курсов,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занятий:</w:t>
      </w:r>
    </w:p>
    <w:p w14:paraId="1DCC8A46" w14:textId="77777777" w:rsidR="006A4809" w:rsidRPr="00506313" w:rsidRDefault="006A4809" w:rsidP="006A4809">
      <w:pPr>
        <w:numPr>
          <w:ilvl w:val="0"/>
          <w:numId w:val="104"/>
        </w:numPr>
        <w:tabs>
          <w:tab w:val="left" w:pos="870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>патриотической,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гражданско-патриотической,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военно-патриотической,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краеведческой,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историко-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культурной направленности;</w:t>
      </w:r>
    </w:p>
    <w:p w14:paraId="4AE1589A" w14:textId="77777777" w:rsidR="006A4809" w:rsidRPr="00506313" w:rsidRDefault="006A4809" w:rsidP="006A4809">
      <w:pPr>
        <w:spacing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-духовно-нравственной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направленности,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занятий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48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традиционным</w:t>
      </w:r>
      <w:r w:rsidRPr="00506313">
        <w:rPr>
          <w:spacing w:val="50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религиозным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культурам</w:t>
      </w:r>
      <w:r w:rsidRPr="00506313">
        <w:rPr>
          <w:spacing w:val="50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народов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России, духовно-историческому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краеведению;</w:t>
      </w:r>
    </w:p>
    <w:p w14:paraId="4210D620" w14:textId="77777777" w:rsidR="006A4809" w:rsidRPr="00506313" w:rsidRDefault="006A4809" w:rsidP="006A4809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интеллектуальной,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научной,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исследовательской,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просветительской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направленности;</w:t>
      </w:r>
    </w:p>
    <w:p w14:paraId="1AF35CB9" w14:textId="77777777" w:rsidR="006A4809" w:rsidRPr="00506313" w:rsidRDefault="006A4809" w:rsidP="006A4809">
      <w:pPr>
        <w:numPr>
          <w:ilvl w:val="0"/>
          <w:numId w:val="104"/>
        </w:numPr>
        <w:tabs>
          <w:tab w:val="left" w:pos="742"/>
        </w:tabs>
        <w:spacing w:before="105"/>
        <w:ind w:left="741"/>
        <w:rPr>
          <w:sz w:val="24"/>
        </w:rPr>
      </w:pPr>
      <w:r w:rsidRPr="00506313">
        <w:rPr>
          <w:sz w:val="24"/>
        </w:rPr>
        <w:t>экологической,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природоохранной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направленности;</w:t>
      </w:r>
    </w:p>
    <w:p w14:paraId="0538E98C" w14:textId="77777777" w:rsidR="006A4809" w:rsidRPr="00506313" w:rsidRDefault="006A4809" w:rsidP="006A4809">
      <w:pPr>
        <w:numPr>
          <w:ilvl w:val="0"/>
          <w:numId w:val="104"/>
        </w:numPr>
        <w:tabs>
          <w:tab w:val="left" w:pos="826"/>
        </w:tabs>
        <w:spacing w:before="110" w:line="336" w:lineRule="auto"/>
        <w:ind w:right="112" w:firstLine="0"/>
        <w:rPr>
          <w:sz w:val="24"/>
        </w:rPr>
      </w:pPr>
      <w:r w:rsidRPr="00506313">
        <w:rPr>
          <w:sz w:val="24"/>
        </w:rPr>
        <w:t>художественной,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эстетической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направленности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области</w:t>
      </w:r>
      <w:r w:rsidRPr="00506313">
        <w:rPr>
          <w:spacing w:val="18"/>
          <w:sz w:val="24"/>
        </w:rPr>
        <w:t xml:space="preserve"> </w:t>
      </w:r>
      <w:r w:rsidRPr="00506313">
        <w:rPr>
          <w:sz w:val="24"/>
        </w:rPr>
        <w:t>искусств,</w:t>
      </w:r>
      <w:r w:rsidRPr="00506313">
        <w:rPr>
          <w:spacing w:val="18"/>
          <w:sz w:val="24"/>
        </w:rPr>
        <w:t xml:space="preserve"> </w:t>
      </w:r>
      <w:r w:rsidRPr="00506313">
        <w:rPr>
          <w:sz w:val="24"/>
        </w:rPr>
        <w:t>художественного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творчества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разных видов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жанров;</w:t>
      </w:r>
    </w:p>
    <w:p w14:paraId="73644625" w14:textId="77777777" w:rsidR="006A4809" w:rsidRPr="00506313" w:rsidRDefault="006A4809" w:rsidP="006A4809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туристско-краеведческой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направленности;</w:t>
      </w:r>
    </w:p>
    <w:p w14:paraId="68E3F2AC" w14:textId="77777777" w:rsidR="006A4809" w:rsidRPr="00506313" w:rsidRDefault="006A4809" w:rsidP="006A4809">
      <w:pPr>
        <w:spacing w:before="111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-оздоровительной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спортивной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направленности.</w:t>
      </w:r>
    </w:p>
    <w:p w14:paraId="0BE1ACCB" w14:textId="77777777" w:rsidR="006A4809" w:rsidRPr="00506313" w:rsidRDefault="006A4809" w:rsidP="006A4809">
      <w:pPr>
        <w:tabs>
          <w:tab w:val="left" w:pos="4849"/>
          <w:tab w:val="left" w:pos="6973"/>
          <w:tab w:val="left" w:pos="7681"/>
        </w:tabs>
        <w:spacing w:before="110"/>
        <w:ind w:left="602"/>
        <w:rPr>
          <w:sz w:val="24"/>
        </w:rPr>
      </w:pPr>
      <w:r w:rsidRPr="00506313">
        <w:rPr>
          <w:b/>
          <w:i/>
          <w:sz w:val="24"/>
        </w:rPr>
        <w:t>Информационно-просветительская</w:t>
      </w:r>
      <w:r w:rsidRPr="00506313">
        <w:rPr>
          <w:b/>
          <w:i/>
          <w:sz w:val="24"/>
        </w:rPr>
        <w:tab/>
        <w:t>деятельность.</w:t>
      </w:r>
      <w:r w:rsidRPr="00506313">
        <w:rPr>
          <w:b/>
          <w:i/>
          <w:sz w:val="24"/>
        </w:rPr>
        <w:tab/>
      </w:r>
      <w:r w:rsidRPr="00506313">
        <w:rPr>
          <w:sz w:val="24"/>
        </w:rPr>
        <w:t>Курс</w:t>
      </w:r>
      <w:r w:rsidRPr="00506313">
        <w:rPr>
          <w:sz w:val="24"/>
        </w:rPr>
        <w:tab/>
        <w:t>внеурочной</w:t>
      </w:r>
    </w:p>
    <w:p w14:paraId="6BAEA855" w14:textId="77777777" w:rsidR="006A4809" w:rsidRPr="00506313" w:rsidRDefault="006A4809" w:rsidP="006A4809">
      <w:pPr>
        <w:spacing w:before="110"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деятельности: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«Разговор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важном».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Занятия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соответствующей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внутренней позиции личности школьника, необходимой ему для конструктивного и ответственного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поведения в обществе.</w:t>
      </w:r>
    </w:p>
    <w:p w14:paraId="267CB4C0" w14:textId="77777777" w:rsidR="006A4809" w:rsidRPr="00506313" w:rsidRDefault="006A4809" w:rsidP="006A4809">
      <w:pPr>
        <w:spacing w:line="275" w:lineRule="exact"/>
        <w:ind w:left="602"/>
        <w:rPr>
          <w:sz w:val="24"/>
        </w:rPr>
      </w:pPr>
      <w:r w:rsidRPr="00506313">
        <w:rPr>
          <w:b/>
          <w:i/>
          <w:sz w:val="24"/>
        </w:rPr>
        <w:t>Интеллектуальная</w:t>
      </w:r>
      <w:r w:rsidRPr="00506313">
        <w:rPr>
          <w:b/>
          <w:i/>
          <w:spacing w:val="9"/>
          <w:sz w:val="24"/>
        </w:rPr>
        <w:t xml:space="preserve"> </w:t>
      </w:r>
      <w:r w:rsidRPr="00506313">
        <w:rPr>
          <w:b/>
          <w:i/>
          <w:sz w:val="24"/>
        </w:rPr>
        <w:t>и</w:t>
      </w:r>
      <w:r w:rsidRPr="00506313">
        <w:rPr>
          <w:b/>
          <w:i/>
          <w:spacing w:val="8"/>
          <w:sz w:val="24"/>
        </w:rPr>
        <w:t xml:space="preserve"> </w:t>
      </w:r>
      <w:r w:rsidRPr="00506313">
        <w:rPr>
          <w:b/>
          <w:i/>
          <w:sz w:val="24"/>
        </w:rPr>
        <w:t>проектно-исследовательская</w:t>
      </w:r>
      <w:r w:rsidRPr="00506313">
        <w:rPr>
          <w:b/>
          <w:i/>
          <w:spacing w:val="9"/>
          <w:sz w:val="24"/>
        </w:rPr>
        <w:t xml:space="preserve"> </w:t>
      </w:r>
      <w:r w:rsidRPr="00506313">
        <w:rPr>
          <w:b/>
          <w:i/>
          <w:sz w:val="24"/>
        </w:rPr>
        <w:t>деятельность.</w:t>
      </w:r>
      <w:r w:rsidRPr="00506313">
        <w:rPr>
          <w:b/>
          <w:i/>
          <w:spacing w:val="17"/>
          <w:sz w:val="24"/>
        </w:rPr>
        <w:t xml:space="preserve"> </w:t>
      </w:r>
      <w:r w:rsidRPr="00506313">
        <w:rPr>
          <w:sz w:val="24"/>
        </w:rPr>
        <w:t>Курсы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внеурочной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деятельности:</w:t>
      </w:r>
    </w:p>
    <w:p w14:paraId="192EE492" w14:textId="77777777" w:rsidR="006A4809" w:rsidRPr="00506313" w:rsidRDefault="006A4809" w:rsidP="006A4809">
      <w:pPr>
        <w:tabs>
          <w:tab w:val="left" w:pos="4155"/>
          <w:tab w:val="left" w:pos="5907"/>
          <w:tab w:val="left" w:pos="7493"/>
          <w:tab w:val="left" w:pos="8667"/>
          <w:tab w:val="left" w:pos="10238"/>
        </w:tabs>
        <w:spacing w:before="110" w:line="336" w:lineRule="auto"/>
        <w:ind w:left="602" w:right="109"/>
        <w:rPr>
          <w:spacing w:val="1"/>
          <w:sz w:val="24"/>
          <w:szCs w:val="24"/>
        </w:rPr>
      </w:pPr>
      <w:r w:rsidRPr="00506313">
        <w:rPr>
          <w:sz w:val="24"/>
          <w:szCs w:val="24"/>
        </w:rPr>
        <w:t xml:space="preserve"> «</w:t>
      </w:r>
      <w:proofErr w:type="spellStart"/>
      <w:r w:rsidRPr="00506313">
        <w:rPr>
          <w:sz w:val="24"/>
          <w:szCs w:val="24"/>
        </w:rPr>
        <w:t>Робототехника</w:t>
      </w:r>
      <w:proofErr w:type="gramStart"/>
      <w:r w:rsidRPr="00506313">
        <w:rPr>
          <w:sz w:val="24"/>
          <w:szCs w:val="24"/>
        </w:rPr>
        <w:t>»,«</w:t>
      </w:r>
      <w:proofErr w:type="gramEnd"/>
      <w:r w:rsidRPr="00506313">
        <w:rPr>
          <w:sz w:val="24"/>
          <w:szCs w:val="24"/>
        </w:rPr>
        <w:t>Основы</w:t>
      </w:r>
      <w:proofErr w:type="spellEnd"/>
      <w:r w:rsidRPr="00506313">
        <w:rPr>
          <w:sz w:val="24"/>
          <w:szCs w:val="24"/>
        </w:rPr>
        <w:t xml:space="preserve"> финансовой грамотности».</w:t>
      </w:r>
      <w:r w:rsidRPr="00506313">
        <w:rPr>
          <w:spacing w:val="1"/>
          <w:sz w:val="24"/>
          <w:szCs w:val="24"/>
        </w:rPr>
        <w:t xml:space="preserve"> </w:t>
      </w:r>
    </w:p>
    <w:p w14:paraId="37037F12" w14:textId="77777777" w:rsidR="006A4809" w:rsidRPr="00506313" w:rsidRDefault="006A4809" w:rsidP="006A4809">
      <w:pPr>
        <w:tabs>
          <w:tab w:val="left" w:pos="4155"/>
          <w:tab w:val="left" w:pos="5907"/>
          <w:tab w:val="left" w:pos="7493"/>
          <w:tab w:val="left" w:pos="8667"/>
          <w:tab w:val="left" w:pos="10238"/>
        </w:tabs>
        <w:spacing w:before="110" w:line="336" w:lineRule="auto"/>
        <w:ind w:left="602" w:right="109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Художественно-эстетическая</w:t>
      </w:r>
      <w:r w:rsidRPr="00506313">
        <w:rPr>
          <w:b/>
          <w:i/>
          <w:sz w:val="24"/>
          <w:szCs w:val="24"/>
        </w:rPr>
        <w:tab/>
        <w:t>деятельность</w:t>
      </w:r>
      <w:r w:rsidRPr="00506313">
        <w:rPr>
          <w:b/>
          <w:i/>
          <w:sz w:val="24"/>
          <w:szCs w:val="24"/>
        </w:rPr>
        <w:tab/>
      </w:r>
      <w:r w:rsidRPr="00506313">
        <w:rPr>
          <w:sz w:val="24"/>
          <w:szCs w:val="24"/>
        </w:rPr>
        <w:t>предполагает</w:t>
      </w:r>
      <w:r w:rsidRPr="00506313">
        <w:rPr>
          <w:sz w:val="24"/>
          <w:szCs w:val="24"/>
        </w:rPr>
        <w:tab/>
        <w:t>привитие</w:t>
      </w:r>
      <w:r w:rsidRPr="00506313">
        <w:rPr>
          <w:sz w:val="24"/>
          <w:szCs w:val="24"/>
        </w:rPr>
        <w:tab/>
        <w:t>эстетических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ценностей,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эмоциональной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сферы,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творческих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способностей,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чувства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прекрасного.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ведется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реализацию</w:t>
      </w:r>
      <w:r w:rsidRPr="00506313">
        <w:rPr>
          <w:spacing w:val="2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различных</w:t>
      </w:r>
      <w:r w:rsidRPr="00506313">
        <w:rPr>
          <w:spacing w:val="20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</w:t>
      </w:r>
      <w:r w:rsidRPr="00506313">
        <w:rPr>
          <w:spacing w:val="19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взаимодействия</w:t>
      </w:r>
      <w:r w:rsidRPr="00506313">
        <w:rPr>
          <w:spacing w:val="20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2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природой,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22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театральных</w:t>
      </w:r>
      <w:r w:rsidRPr="00506313">
        <w:rPr>
          <w:spacing w:val="20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кружков,</w:t>
      </w:r>
      <w:r w:rsidRPr="00506313">
        <w:rPr>
          <w:spacing w:val="19"/>
          <w:sz w:val="24"/>
          <w:szCs w:val="24"/>
        </w:rPr>
        <w:t xml:space="preserve"> </w:t>
      </w:r>
      <w:r w:rsidRPr="00506313">
        <w:rPr>
          <w:sz w:val="24"/>
          <w:szCs w:val="24"/>
        </w:rPr>
        <w:t>музыкальных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мероприятий,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организацию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выставок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детского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рисунка,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детских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творческих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работ,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поделок,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конкурсов,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тематических классных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часов.</w:t>
      </w:r>
    </w:p>
    <w:p w14:paraId="1C2E9AB3" w14:textId="77777777" w:rsidR="006A4809" w:rsidRPr="00506313" w:rsidRDefault="006A4809" w:rsidP="006A4809">
      <w:pPr>
        <w:spacing w:line="274" w:lineRule="exact"/>
        <w:ind w:left="602"/>
      </w:pPr>
      <w:r w:rsidRPr="00506313">
        <w:rPr>
          <w:i/>
          <w:sz w:val="24"/>
        </w:rPr>
        <w:t>Курсы</w:t>
      </w:r>
      <w:r w:rsidRPr="00506313">
        <w:rPr>
          <w:i/>
          <w:spacing w:val="39"/>
          <w:sz w:val="24"/>
        </w:rPr>
        <w:t xml:space="preserve"> </w:t>
      </w:r>
      <w:r w:rsidRPr="00506313">
        <w:rPr>
          <w:i/>
          <w:sz w:val="24"/>
        </w:rPr>
        <w:t>внеурочной</w:t>
      </w:r>
      <w:r w:rsidRPr="00506313">
        <w:rPr>
          <w:i/>
          <w:spacing w:val="39"/>
          <w:sz w:val="24"/>
        </w:rPr>
        <w:t xml:space="preserve"> </w:t>
      </w:r>
      <w:r w:rsidRPr="00506313">
        <w:rPr>
          <w:i/>
          <w:sz w:val="24"/>
        </w:rPr>
        <w:t>деятельности:</w:t>
      </w:r>
      <w:r w:rsidRPr="00506313">
        <w:rPr>
          <w:i/>
          <w:spacing w:val="41"/>
          <w:sz w:val="24"/>
        </w:rPr>
        <w:t xml:space="preserve"> </w:t>
      </w:r>
      <w:r w:rsidRPr="00506313">
        <w:rPr>
          <w:sz w:val="24"/>
        </w:rPr>
        <w:t>школьный</w:t>
      </w:r>
      <w:r w:rsidRPr="00506313">
        <w:rPr>
          <w:spacing w:val="39"/>
          <w:sz w:val="24"/>
        </w:rPr>
        <w:t xml:space="preserve"> </w:t>
      </w:r>
      <w:r w:rsidRPr="00506313">
        <w:rPr>
          <w:sz w:val="24"/>
        </w:rPr>
        <w:t>театр</w:t>
      </w:r>
      <w:r w:rsidRPr="00506313">
        <w:rPr>
          <w:spacing w:val="41"/>
          <w:sz w:val="24"/>
        </w:rPr>
        <w:t xml:space="preserve"> </w:t>
      </w:r>
      <w:r w:rsidRPr="00506313">
        <w:rPr>
          <w:sz w:val="24"/>
        </w:rPr>
        <w:t>«Маска»</w:t>
      </w:r>
    </w:p>
    <w:p w14:paraId="42F1919B" w14:textId="77777777" w:rsidR="006A4809" w:rsidRPr="00506313" w:rsidRDefault="006A4809" w:rsidP="006A4809">
      <w:pPr>
        <w:spacing w:line="336" w:lineRule="auto"/>
        <w:ind w:left="602" w:right="108"/>
        <w:rPr>
          <w:b/>
          <w:i/>
          <w:sz w:val="24"/>
          <w:szCs w:val="24"/>
        </w:rPr>
      </w:pPr>
    </w:p>
    <w:p w14:paraId="5DD1FF0B" w14:textId="7FBA13FA" w:rsidR="006A4809" w:rsidRPr="00506313" w:rsidRDefault="006A4809" w:rsidP="006A4809">
      <w:pPr>
        <w:spacing w:before="60" w:line="336" w:lineRule="auto"/>
        <w:ind w:left="602" w:right="109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Спортивно-оздоровительная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деятельность.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Вводится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детям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привычек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образа жизни, их гармоничного психофизического развития, формирования мотивации к сохранению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Методами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выступают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ведение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просветительской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полезных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вредных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привычках,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приобщение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9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физической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активности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разных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ее</w:t>
      </w:r>
      <w:r w:rsidRPr="006A4809">
        <w:rPr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проявлениях.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действует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ШСК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«Баскетбол»</w:t>
      </w:r>
      <w:r>
        <w:rPr>
          <w:sz w:val="24"/>
          <w:szCs w:val="24"/>
        </w:rPr>
        <w:t>, кружок ОФП.</w:t>
      </w:r>
    </w:p>
    <w:p w14:paraId="5C32362A" w14:textId="77777777" w:rsidR="006A4809" w:rsidRPr="00506313" w:rsidRDefault="006A4809" w:rsidP="006A4809">
      <w:pPr>
        <w:spacing w:line="336" w:lineRule="auto"/>
        <w:ind w:left="602" w:right="107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 xml:space="preserve">Игровая деятельность. </w:t>
      </w:r>
      <w:r w:rsidRPr="00506313">
        <w:rPr>
          <w:i/>
          <w:sz w:val="24"/>
          <w:szCs w:val="24"/>
        </w:rPr>
        <w:t xml:space="preserve">Курсы внеурочной деятельности </w:t>
      </w:r>
      <w:r w:rsidRPr="00506313">
        <w:rPr>
          <w:sz w:val="24"/>
          <w:szCs w:val="24"/>
        </w:rPr>
        <w:t>«Шахматы»,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спортивный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клуб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«Баскетбол»,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раскрытие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умственного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физического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конструктивного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умений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команде.</w:t>
      </w:r>
    </w:p>
    <w:p w14:paraId="0D54DC0D" w14:textId="77777777" w:rsidR="006A4809" w:rsidRPr="00506313" w:rsidRDefault="006A4809" w:rsidP="006A4809">
      <w:pPr>
        <w:spacing w:line="275" w:lineRule="exact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Внешкольные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мероприятия</w:t>
      </w:r>
    </w:p>
    <w:p w14:paraId="0B8A9CB1" w14:textId="77777777" w:rsidR="006A4809" w:rsidRPr="00506313" w:rsidRDefault="006A4809" w:rsidP="006A4809">
      <w:pPr>
        <w:spacing w:before="10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Реализация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потенциала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внешкольных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мероприятий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предусматривает:</w:t>
      </w:r>
    </w:p>
    <w:p w14:paraId="5FA9EE18" w14:textId="77777777" w:rsidR="006A4809" w:rsidRPr="00506313" w:rsidRDefault="006A4809" w:rsidP="006A4809">
      <w:pPr>
        <w:numPr>
          <w:ilvl w:val="0"/>
          <w:numId w:val="104"/>
        </w:numPr>
        <w:tabs>
          <w:tab w:val="left" w:pos="762"/>
        </w:tabs>
        <w:spacing w:before="110" w:line="336" w:lineRule="auto"/>
        <w:ind w:right="105" w:firstLine="0"/>
        <w:rPr>
          <w:i/>
          <w:sz w:val="24"/>
        </w:rPr>
      </w:pPr>
      <w:r w:rsidRPr="00506313">
        <w:rPr>
          <w:sz w:val="24"/>
        </w:rPr>
        <w:t>внешкольные тематические мероприятия воспитательной направленности, организуемые педагогами,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 xml:space="preserve">по изучаемым в школе учебным предметам, курсам, модулям </w:t>
      </w:r>
      <w:r w:rsidRPr="00506313">
        <w:rPr>
          <w:i/>
          <w:sz w:val="24"/>
        </w:rPr>
        <w:t>(конференции, фестивали, творческие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конкурсы);</w:t>
      </w:r>
    </w:p>
    <w:p w14:paraId="151FE69D" w14:textId="77777777" w:rsidR="006A4809" w:rsidRPr="00506313" w:rsidRDefault="006A4809" w:rsidP="006A4809">
      <w:pPr>
        <w:numPr>
          <w:ilvl w:val="0"/>
          <w:numId w:val="104"/>
        </w:numPr>
        <w:tabs>
          <w:tab w:val="left" w:pos="750"/>
        </w:tabs>
        <w:spacing w:line="336" w:lineRule="auto"/>
        <w:ind w:right="113" w:firstLine="0"/>
        <w:rPr>
          <w:sz w:val="24"/>
        </w:rPr>
      </w:pPr>
      <w:r w:rsidRPr="00506313">
        <w:rPr>
          <w:sz w:val="24"/>
        </w:rPr>
        <w:t>организуемые в классах классными руководителями, в том числе совместно с родителями (законными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представителями) обучающихся, экскурсии, походы выходного с привлечением к их планированию,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организации,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проведению, оценке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мероприятия;</w:t>
      </w:r>
    </w:p>
    <w:p w14:paraId="03DECAFD" w14:textId="77777777" w:rsidR="006A4809" w:rsidRPr="00506313" w:rsidRDefault="006A4809" w:rsidP="006A4809">
      <w:pPr>
        <w:numPr>
          <w:ilvl w:val="0"/>
          <w:numId w:val="104"/>
        </w:numPr>
        <w:tabs>
          <w:tab w:val="left" w:pos="772"/>
        </w:tabs>
        <w:spacing w:line="336" w:lineRule="auto"/>
        <w:ind w:right="106" w:firstLine="0"/>
        <w:rPr>
          <w:sz w:val="24"/>
        </w:rPr>
      </w:pPr>
      <w:r w:rsidRPr="00506313">
        <w:rPr>
          <w:sz w:val="24"/>
        </w:rPr>
        <w:t>литературные, исторические, экологические и другие походы, экскурсии, экспедиции, слеты и т. п.,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организуемые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совместно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(законными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представителями)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изучения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историко-культурных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событий,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биографий,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проживавших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этой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местности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поэтов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писателей,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науки,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историко-культурных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ландшафтов, флоры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фауны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др.);</w:t>
      </w:r>
    </w:p>
    <w:p w14:paraId="151DF6FF" w14:textId="77777777" w:rsidR="006A4809" w:rsidRPr="00506313" w:rsidRDefault="006A4809" w:rsidP="006A4809">
      <w:pPr>
        <w:numPr>
          <w:ilvl w:val="0"/>
          <w:numId w:val="104"/>
        </w:numPr>
        <w:tabs>
          <w:tab w:val="left" w:pos="742"/>
        </w:tabs>
        <w:spacing w:line="336" w:lineRule="auto"/>
        <w:ind w:right="103" w:firstLine="0"/>
        <w:rPr>
          <w:sz w:val="24"/>
        </w:rPr>
      </w:pPr>
      <w:r w:rsidRPr="00506313">
        <w:rPr>
          <w:sz w:val="24"/>
        </w:rPr>
        <w:t>выездные события, включающие в себя комплекс коллективных творческих дел, 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процессе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которых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складывается детско-взрослая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общность, характеризующаяся доверительными взаимоотношениями,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ответственным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отношением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делу,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атмосферой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эмоционально-психологического комфорта;</w:t>
      </w:r>
    </w:p>
    <w:p w14:paraId="3999591F" w14:textId="77777777" w:rsidR="006A4809" w:rsidRPr="00506313" w:rsidRDefault="006A4809" w:rsidP="006A4809">
      <w:pPr>
        <w:numPr>
          <w:ilvl w:val="0"/>
          <w:numId w:val="104"/>
        </w:numPr>
        <w:tabs>
          <w:tab w:val="left" w:pos="772"/>
        </w:tabs>
        <w:spacing w:line="336" w:lineRule="auto"/>
        <w:ind w:right="116" w:firstLine="0"/>
        <w:rPr>
          <w:sz w:val="24"/>
        </w:rPr>
      </w:pPr>
      <w:r w:rsidRPr="00506313">
        <w:rPr>
          <w:sz w:val="24"/>
        </w:rPr>
        <w:t>внешкольные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организуемые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совместно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с социальными партнерами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школы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(ЦДТ,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ДЮСЦ,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Пильнинским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краеведческим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музеем,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ЦБС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Пильнинская,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другие).</w:t>
      </w:r>
    </w:p>
    <w:p w14:paraId="4AFCD4DA" w14:textId="77777777" w:rsidR="006A4809" w:rsidRPr="00506313" w:rsidRDefault="006A4809" w:rsidP="006A4809">
      <w:pPr>
        <w:spacing w:before="1"/>
        <w:rPr>
          <w:sz w:val="33"/>
          <w:szCs w:val="24"/>
        </w:rPr>
      </w:pPr>
    </w:p>
    <w:p w14:paraId="607E79D2" w14:textId="77777777" w:rsidR="006A4809" w:rsidRPr="00506313" w:rsidRDefault="006A4809" w:rsidP="006A4809">
      <w:pPr>
        <w:numPr>
          <w:ilvl w:val="2"/>
          <w:numId w:val="107"/>
        </w:numPr>
        <w:tabs>
          <w:tab w:val="left" w:pos="120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«Классное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руководство»</w:t>
      </w:r>
    </w:p>
    <w:p w14:paraId="6F146A31" w14:textId="77777777" w:rsidR="006A4809" w:rsidRPr="00506313" w:rsidRDefault="006A4809" w:rsidP="006A4809">
      <w:pPr>
        <w:spacing w:before="110"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Осуществляя работу с классом, педагог (классный руководитель) организует работу с коллективом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индивидуальную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учащимися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вверенного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преподающими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данном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классе; работу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 или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законными представителями.</w:t>
      </w:r>
    </w:p>
    <w:p w14:paraId="7D3AD222" w14:textId="77777777" w:rsidR="006A4809" w:rsidRPr="00506313" w:rsidRDefault="006A4809" w:rsidP="006A4809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Главное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предназначение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изучение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особенностей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каждого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обучающегося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становления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ребенка,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входящего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современный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ему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воспитать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человека,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способного достойно занять своё место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жизни.</w:t>
      </w:r>
    </w:p>
    <w:p w14:paraId="27F6FEAF" w14:textId="682A44C9" w:rsidR="00FF5823" w:rsidRPr="00506313" w:rsidRDefault="006A4809" w:rsidP="00FF5823">
      <w:pPr>
        <w:spacing w:before="60"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Важное место в работе классного руководителя занимает организация интересных и полезных 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личностного развития ребенка, совместных дел с учащимися вверенного ему класса, позволяющих, 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одной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стороны,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вовлечь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потребностями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самореализоваться,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установить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упрочить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доверительные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учащимися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стать для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значимым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взрослым,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задающим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образцы поведения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обществе.</w:t>
      </w:r>
      <w:r w:rsidR="00FF5823" w:rsidRPr="00FF5823">
        <w:rPr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Формированию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и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сплочению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коллектива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класса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способствуют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следующие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дела,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акции,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события,</w:t>
      </w:r>
      <w:r w:rsidR="00FF5823" w:rsidRPr="00506313">
        <w:rPr>
          <w:spacing w:val="1"/>
          <w:sz w:val="24"/>
          <w:szCs w:val="24"/>
        </w:rPr>
        <w:t xml:space="preserve"> </w:t>
      </w:r>
      <w:r w:rsidR="00FF5823" w:rsidRPr="00506313">
        <w:rPr>
          <w:sz w:val="24"/>
          <w:szCs w:val="24"/>
        </w:rPr>
        <w:t>проекты, занятия:</w:t>
      </w:r>
    </w:p>
    <w:p w14:paraId="499549FA" w14:textId="77777777" w:rsidR="00FF5823" w:rsidRPr="00506313" w:rsidRDefault="00FF5823" w:rsidP="00FF5823">
      <w:pPr>
        <w:numPr>
          <w:ilvl w:val="0"/>
          <w:numId w:val="104"/>
        </w:numPr>
        <w:tabs>
          <w:tab w:val="left" w:pos="794"/>
        </w:tabs>
        <w:spacing w:line="336" w:lineRule="auto"/>
        <w:ind w:right="111" w:firstLine="0"/>
        <w:rPr>
          <w:sz w:val="24"/>
        </w:rPr>
      </w:pPr>
      <w:r w:rsidRPr="00506313">
        <w:rPr>
          <w:sz w:val="24"/>
        </w:rPr>
        <w:t>классные часы: тематические (согласно плану классного руководителя), посвященные юбилейным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датам,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Дням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воинской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славы,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событию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городе,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стране,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способствующие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расширению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кругозора детей, формированию эстетического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вкуса,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позволяющие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лучше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узнать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полюбить свою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Родину;</w:t>
      </w:r>
    </w:p>
    <w:p w14:paraId="7F43E3D1" w14:textId="77777777" w:rsidR="00FF5823" w:rsidRPr="00506313" w:rsidRDefault="00FF5823" w:rsidP="00FF5823">
      <w:pPr>
        <w:numPr>
          <w:ilvl w:val="0"/>
          <w:numId w:val="104"/>
        </w:numPr>
        <w:tabs>
          <w:tab w:val="left" w:pos="894"/>
        </w:tabs>
        <w:spacing w:line="336" w:lineRule="auto"/>
        <w:ind w:right="108" w:firstLine="0"/>
        <w:rPr>
          <w:sz w:val="24"/>
        </w:rPr>
      </w:pPr>
      <w:r w:rsidRPr="00506313">
        <w:rPr>
          <w:sz w:val="24"/>
        </w:rPr>
        <w:t>игровые,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способствующие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сплочению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коллектива,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поднятию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настроения,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предупреждающие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стрессовые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ситуации;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проблемные,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направленные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устранение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конфликтных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ситуаций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 xml:space="preserve">школе, позволяющие решать спорные вопросы; организационные, связанные </w:t>
      </w:r>
      <w:proofErr w:type="gramStart"/>
      <w:r w:rsidRPr="00506313">
        <w:rPr>
          <w:sz w:val="24"/>
        </w:rPr>
        <w:t>к подготовкой</w:t>
      </w:r>
      <w:proofErr w:type="gramEnd"/>
      <w:r w:rsidRPr="00506313">
        <w:rPr>
          <w:sz w:val="24"/>
        </w:rPr>
        <w:t xml:space="preserve"> класса 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 xml:space="preserve">общему делу; </w:t>
      </w:r>
      <w:proofErr w:type="spellStart"/>
      <w:r w:rsidRPr="00506313">
        <w:rPr>
          <w:sz w:val="24"/>
        </w:rPr>
        <w:t>здоровьесберегающие</w:t>
      </w:r>
      <w:proofErr w:type="spellEnd"/>
      <w:r w:rsidRPr="00506313">
        <w:rPr>
          <w:sz w:val="24"/>
        </w:rPr>
        <w:t>, позволяющие получить опыт безопасного поведения в социуме,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ведения здорового образа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жизни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заботы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 здоровье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других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людей.</w:t>
      </w:r>
    </w:p>
    <w:p w14:paraId="6A87CD9F" w14:textId="77777777" w:rsidR="00FF5823" w:rsidRPr="00506313" w:rsidRDefault="00FF5823" w:rsidP="00FF5823">
      <w:pPr>
        <w:spacing w:line="274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Немаловажное</w:t>
      </w:r>
      <w:r w:rsidRPr="0050631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значение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имеет:</w:t>
      </w:r>
    </w:p>
    <w:p w14:paraId="76E840F9" w14:textId="77777777" w:rsidR="00FF5823" w:rsidRPr="00506313" w:rsidRDefault="00FF5823" w:rsidP="00FF5823">
      <w:pPr>
        <w:numPr>
          <w:ilvl w:val="0"/>
          <w:numId w:val="104"/>
        </w:numPr>
        <w:tabs>
          <w:tab w:val="left" w:pos="750"/>
        </w:tabs>
        <w:spacing w:before="108" w:line="336" w:lineRule="auto"/>
        <w:ind w:right="118" w:firstLine="0"/>
        <w:rPr>
          <w:sz w:val="24"/>
        </w:rPr>
      </w:pPr>
      <w:r w:rsidRPr="00506313">
        <w:rPr>
          <w:sz w:val="24"/>
        </w:rPr>
        <w:t>формирование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традиций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классном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коллективе: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«День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именинника»,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ежегодный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поход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«Есть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осени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первоначальной…»,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концерты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мам,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бабушек,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пап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т.п.;</w:t>
      </w:r>
    </w:p>
    <w:p w14:paraId="47118618" w14:textId="77777777" w:rsidR="00FF5823" w:rsidRPr="00506313" w:rsidRDefault="00FF5823" w:rsidP="00FF5823">
      <w:pPr>
        <w:numPr>
          <w:ilvl w:val="0"/>
          <w:numId w:val="104"/>
        </w:numPr>
        <w:tabs>
          <w:tab w:val="left" w:pos="840"/>
        </w:tabs>
        <w:spacing w:line="336" w:lineRule="auto"/>
        <w:ind w:right="117" w:firstLine="0"/>
        <w:rPr>
          <w:sz w:val="24"/>
        </w:rPr>
      </w:pPr>
      <w:r w:rsidRPr="00506313">
        <w:rPr>
          <w:sz w:val="24"/>
        </w:rPr>
        <w:t>становление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позитивных</w:t>
      </w:r>
      <w:r w:rsidRPr="00506313">
        <w:rPr>
          <w:spacing w:val="35"/>
          <w:sz w:val="24"/>
        </w:rPr>
        <w:t xml:space="preserve"> </w:t>
      </w:r>
      <w:r w:rsidRPr="00506313">
        <w:rPr>
          <w:sz w:val="24"/>
        </w:rPr>
        <w:t>отношений</w:t>
      </w:r>
      <w:r w:rsidRPr="00506313">
        <w:rPr>
          <w:spacing w:val="35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другими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классными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коллективами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(через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подготовку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проведение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ключевого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общешкольного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дела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 параллелям);</w:t>
      </w:r>
    </w:p>
    <w:p w14:paraId="06522774" w14:textId="77777777" w:rsidR="00FF5823" w:rsidRPr="00506313" w:rsidRDefault="00FF5823" w:rsidP="00FF5823">
      <w:pPr>
        <w:numPr>
          <w:ilvl w:val="0"/>
          <w:numId w:val="104"/>
        </w:numPr>
        <w:tabs>
          <w:tab w:val="left" w:pos="866"/>
        </w:tabs>
        <w:spacing w:line="336" w:lineRule="auto"/>
        <w:ind w:right="118" w:firstLine="0"/>
        <w:rPr>
          <w:sz w:val="24"/>
        </w:rPr>
      </w:pPr>
      <w:r w:rsidRPr="00506313">
        <w:rPr>
          <w:sz w:val="24"/>
        </w:rPr>
        <w:t>сбор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информации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об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увлечениях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интересах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57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родителей,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чтобы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найти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вдохновителей для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организации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интересных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полезных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дел;</w:t>
      </w:r>
    </w:p>
    <w:p w14:paraId="18C053BA" w14:textId="77777777" w:rsidR="00FF5823" w:rsidRPr="00506313" w:rsidRDefault="00FF5823" w:rsidP="00FF5823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-создание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ситуации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выбора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успеха.</w:t>
      </w:r>
    </w:p>
    <w:p w14:paraId="2558BE18" w14:textId="77777777" w:rsidR="00FF5823" w:rsidRPr="00506313" w:rsidRDefault="00FF5823" w:rsidP="00FF5823">
      <w:pPr>
        <w:spacing w:before="108"/>
        <w:ind w:left="602"/>
        <w:outlineLvl w:val="1"/>
        <w:rPr>
          <w:bCs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Формированию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</w:t>
      </w:r>
      <w:r w:rsidRPr="0050631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развитию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коллектива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класса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способствуют</w:t>
      </w:r>
      <w:r w:rsidRPr="00506313">
        <w:rPr>
          <w:bCs/>
          <w:iCs/>
          <w:sz w:val="24"/>
          <w:szCs w:val="24"/>
        </w:rPr>
        <w:t>:</w:t>
      </w:r>
    </w:p>
    <w:p w14:paraId="5881690C" w14:textId="77777777" w:rsidR="00FF5823" w:rsidRPr="00506313" w:rsidRDefault="00FF5823" w:rsidP="00FF5823">
      <w:pPr>
        <w:spacing w:before="110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-составление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социального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паспорта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класса;</w:t>
      </w:r>
    </w:p>
    <w:p w14:paraId="77A7D263" w14:textId="77777777" w:rsidR="00FF5823" w:rsidRPr="00506313" w:rsidRDefault="00FF5823" w:rsidP="00FF5823">
      <w:pPr>
        <w:numPr>
          <w:ilvl w:val="0"/>
          <w:numId w:val="104"/>
        </w:numPr>
        <w:tabs>
          <w:tab w:val="left" w:pos="762"/>
        </w:tabs>
        <w:spacing w:before="110" w:line="336" w:lineRule="auto"/>
        <w:ind w:right="108" w:firstLine="0"/>
        <w:rPr>
          <w:sz w:val="24"/>
        </w:rPr>
      </w:pPr>
      <w:r w:rsidRPr="00506313">
        <w:rPr>
          <w:sz w:val="24"/>
        </w:rPr>
        <w:t>изучение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учащихся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класса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(потребности,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интересы,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склонности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4"/>
          <w:sz w:val="24"/>
        </w:rPr>
        <w:t xml:space="preserve"> </w:t>
      </w:r>
      <w:r w:rsidRPr="00506313">
        <w:rPr>
          <w:sz w:val="24"/>
        </w:rPr>
        <w:t>другие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личностные</w:t>
      </w:r>
      <w:r w:rsidRPr="00506313">
        <w:rPr>
          <w:spacing w:val="16"/>
          <w:sz w:val="24"/>
        </w:rPr>
        <w:t xml:space="preserve"> </w:t>
      </w:r>
      <w:r w:rsidRPr="00506313">
        <w:rPr>
          <w:sz w:val="24"/>
        </w:rPr>
        <w:t>характеристики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членов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коллектива);</w:t>
      </w:r>
    </w:p>
    <w:p w14:paraId="7C3F28C8" w14:textId="77777777" w:rsidR="00FF5823" w:rsidRPr="00506313" w:rsidRDefault="00FF5823" w:rsidP="00FF5823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составление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карты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интересов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увлечений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обучающихся;</w:t>
      </w:r>
    </w:p>
    <w:p w14:paraId="1E0C7493" w14:textId="77777777" w:rsidR="00FF5823" w:rsidRPr="00506313" w:rsidRDefault="00FF5823" w:rsidP="00FF5823">
      <w:pPr>
        <w:numPr>
          <w:ilvl w:val="0"/>
          <w:numId w:val="104"/>
        </w:numPr>
        <w:tabs>
          <w:tab w:val="left" w:pos="798"/>
        </w:tabs>
        <w:spacing w:before="110" w:line="336" w:lineRule="auto"/>
        <w:ind w:right="109" w:firstLine="0"/>
        <w:rPr>
          <w:sz w:val="24"/>
        </w:rPr>
      </w:pPr>
      <w:r w:rsidRPr="00506313">
        <w:rPr>
          <w:sz w:val="24"/>
        </w:rPr>
        <w:t>проектирование</w:t>
      </w:r>
      <w:r w:rsidRPr="00506313">
        <w:rPr>
          <w:spacing w:val="52"/>
          <w:sz w:val="24"/>
        </w:rPr>
        <w:t xml:space="preserve"> </w:t>
      </w:r>
      <w:r w:rsidRPr="00506313">
        <w:rPr>
          <w:sz w:val="24"/>
        </w:rPr>
        <w:t>целей,</w:t>
      </w:r>
      <w:r w:rsidRPr="00506313">
        <w:rPr>
          <w:spacing w:val="52"/>
          <w:sz w:val="24"/>
        </w:rPr>
        <w:t xml:space="preserve"> </w:t>
      </w:r>
      <w:r w:rsidRPr="00506313">
        <w:rPr>
          <w:sz w:val="24"/>
        </w:rPr>
        <w:t>перспектив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51"/>
          <w:sz w:val="24"/>
        </w:rPr>
        <w:t xml:space="preserve"> </w:t>
      </w:r>
      <w:r w:rsidRPr="00506313">
        <w:rPr>
          <w:sz w:val="24"/>
        </w:rPr>
        <w:t>образа</w:t>
      </w:r>
      <w:r w:rsidRPr="00506313">
        <w:rPr>
          <w:spacing w:val="52"/>
          <w:sz w:val="24"/>
        </w:rPr>
        <w:t xml:space="preserve"> </w:t>
      </w:r>
      <w:r w:rsidRPr="00506313">
        <w:rPr>
          <w:sz w:val="24"/>
        </w:rPr>
        <w:t>жизнедеятельности</w:t>
      </w:r>
      <w:r w:rsidRPr="00506313">
        <w:rPr>
          <w:spacing w:val="52"/>
          <w:sz w:val="24"/>
        </w:rPr>
        <w:t xml:space="preserve"> </w:t>
      </w:r>
      <w:r w:rsidRPr="00506313">
        <w:rPr>
          <w:sz w:val="24"/>
        </w:rPr>
        <w:t>классного</w:t>
      </w:r>
      <w:r w:rsidRPr="00506313">
        <w:rPr>
          <w:spacing w:val="52"/>
          <w:sz w:val="24"/>
        </w:rPr>
        <w:t xml:space="preserve"> </w:t>
      </w:r>
      <w:r w:rsidRPr="00506313">
        <w:rPr>
          <w:sz w:val="24"/>
        </w:rPr>
        <w:t>коллектива</w:t>
      </w:r>
      <w:r w:rsidRPr="00506313">
        <w:rPr>
          <w:spacing w:val="53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50"/>
          <w:sz w:val="24"/>
        </w:rPr>
        <w:t xml:space="preserve"> </w:t>
      </w:r>
      <w:r w:rsidRPr="00506313">
        <w:rPr>
          <w:sz w:val="24"/>
        </w:rPr>
        <w:t>помощью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организационно-деятельностной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игры,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классного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часа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«Класс,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котором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я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хотел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бы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учиться»,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конкурса</w:t>
      </w:r>
    </w:p>
    <w:p w14:paraId="5EE0DEE0" w14:textId="77777777" w:rsidR="00FF5823" w:rsidRPr="00506313" w:rsidRDefault="00FF5823" w:rsidP="00FF5823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«Устав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класса»,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«Герб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класса»,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«Мой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сегодня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завтра».</w:t>
      </w:r>
    </w:p>
    <w:p w14:paraId="73D32F68" w14:textId="77777777" w:rsidR="00FF5823" w:rsidRPr="00506313" w:rsidRDefault="00FF5823" w:rsidP="00FF5823">
      <w:pPr>
        <w:spacing w:before="110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Классное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руководство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подразумевает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индивидуальную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работу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обучающимися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класса:</w:t>
      </w:r>
    </w:p>
    <w:p w14:paraId="07CEA88A" w14:textId="77777777" w:rsidR="00FF5823" w:rsidRPr="00506313" w:rsidRDefault="00FF5823" w:rsidP="00FF5823">
      <w:pPr>
        <w:numPr>
          <w:ilvl w:val="0"/>
          <w:numId w:val="104"/>
        </w:numPr>
        <w:tabs>
          <w:tab w:val="left" w:pos="780"/>
        </w:tabs>
        <w:spacing w:before="110" w:line="336" w:lineRule="auto"/>
        <w:ind w:right="118" w:firstLine="0"/>
        <w:rPr>
          <w:sz w:val="24"/>
        </w:rPr>
      </w:pPr>
      <w:r w:rsidRPr="00506313">
        <w:rPr>
          <w:sz w:val="24"/>
        </w:rPr>
        <w:t>со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слабоуспевающими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детьми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учащимися,</w:t>
      </w:r>
      <w:r w:rsidRPr="00506313">
        <w:rPr>
          <w:spacing w:val="35"/>
          <w:sz w:val="24"/>
        </w:rPr>
        <w:t xml:space="preserve"> </w:t>
      </w:r>
      <w:r w:rsidRPr="00506313">
        <w:rPr>
          <w:sz w:val="24"/>
        </w:rPr>
        <w:t>испытывающими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трудности</w:t>
      </w:r>
      <w:r w:rsidRPr="00506313">
        <w:rPr>
          <w:spacing w:val="36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31"/>
          <w:sz w:val="24"/>
        </w:rPr>
        <w:t xml:space="preserve"> </w:t>
      </w:r>
      <w:r w:rsidRPr="00506313">
        <w:rPr>
          <w:sz w:val="24"/>
        </w:rPr>
        <w:t>отдельным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предметам,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направлена на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контроль за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успеваемостью обучающихся класса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помощь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педагогов-предметников;</w:t>
      </w:r>
    </w:p>
    <w:p w14:paraId="1E245E12" w14:textId="77777777" w:rsidR="00FF5823" w:rsidRPr="00506313" w:rsidRDefault="00FF5823" w:rsidP="00FF5823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с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учащимися,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находящимися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состоянии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стресса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дискомфорта;</w:t>
      </w:r>
    </w:p>
    <w:p w14:paraId="7439AB42" w14:textId="77777777" w:rsidR="00FF5823" w:rsidRPr="00506313" w:rsidRDefault="00FF5823" w:rsidP="00FF5823">
      <w:pPr>
        <w:numPr>
          <w:ilvl w:val="0"/>
          <w:numId w:val="104"/>
        </w:numPr>
        <w:tabs>
          <w:tab w:val="left" w:pos="778"/>
        </w:tabs>
        <w:spacing w:before="110" w:line="336" w:lineRule="auto"/>
        <w:ind w:right="111" w:firstLine="0"/>
        <w:rPr>
          <w:sz w:val="24"/>
        </w:rPr>
      </w:pPr>
      <w:r w:rsidRPr="00506313">
        <w:rPr>
          <w:sz w:val="24"/>
        </w:rPr>
        <w:t>с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обучающимися,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состоящими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различных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видах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учёта,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группе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риска,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оказавшимися</w:t>
      </w:r>
      <w:r w:rsidRPr="00506313">
        <w:rPr>
          <w:spacing w:val="34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трудной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жизненной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ситуации, эта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работа направлена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контроль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свободным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времяпровождением;</w:t>
      </w:r>
    </w:p>
    <w:p w14:paraId="636BF132" w14:textId="77777777" w:rsidR="00FF5823" w:rsidRPr="00506313" w:rsidRDefault="00FF5823" w:rsidP="00FF5823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участие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конкурсах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«Ученик года»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«Класс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года»;</w:t>
      </w:r>
    </w:p>
    <w:p w14:paraId="3F10EC7F" w14:textId="77777777" w:rsidR="00FF5823" w:rsidRPr="00506313" w:rsidRDefault="00FF5823" w:rsidP="00FF5823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предложение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(делегирование)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ответственности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то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или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иное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поручение</w:t>
      </w:r>
    </w:p>
    <w:p w14:paraId="074D9C1B" w14:textId="77777777" w:rsidR="00FF5823" w:rsidRPr="00506313" w:rsidRDefault="00FF5823" w:rsidP="00FF5823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вовлечение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учащихся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социально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значимую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деятельность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классе.</w:t>
      </w:r>
    </w:p>
    <w:p w14:paraId="476A74BA" w14:textId="77777777" w:rsidR="00FF5823" w:rsidRPr="00506313" w:rsidRDefault="00FF5823" w:rsidP="00FF5823">
      <w:pPr>
        <w:spacing w:before="110"/>
        <w:ind w:left="602"/>
        <w:rPr>
          <w:sz w:val="24"/>
          <w:szCs w:val="24"/>
        </w:rPr>
      </w:pPr>
      <w:r w:rsidRPr="00506313">
        <w:rPr>
          <w:sz w:val="24"/>
          <w:szCs w:val="24"/>
        </w:rPr>
        <w:lastRenderedPageBreak/>
        <w:t>Классный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руководитель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работает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тесном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сотрудничестве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учителями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предметниками.</w:t>
      </w:r>
    </w:p>
    <w:p w14:paraId="5A0CD0E5" w14:textId="77777777" w:rsidR="00FF5823" w:rsidRPr="00506313" w:rsidRDefault="00FF5823" w:rsidP="00FF5823">
      <w:pPr>
        <w:rPr>
          <w:sz w:val="26"/>
          <w:szCs w:val="24"/>
        </w:rPr>
      </w:pPr>
    </w:p>
    <w:p w14:paraId="38B6CC6A" w14:textId="77777777" w:rsidR="00FF5823" w:rsidRPr="00506313" w:rsidRDefault="00FF5823" w:rsidP="00FF5823">
      <w:pPr>
        <w:numPr>
          <w:ilvl w:val="2"/>
          <w:numId w:val="107"/>
        </w:numPr>
        <w:tabs>
          <w:tab w:val="left" w:pos="1202"/>
        </w:tabs>
        <w:spacing w:before="197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6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«Взаимодействие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</w:t>
      </w:r>
      <w:r w:rsidRPr="00506313">
        <w:rPr>
          <w:b/>
          <w:bCs/>
          <w:spacing w:val="-7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родителями/законными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представителями»</w:t>
      </w:r>
    </w:p>
    <w:p w14:paraId="4CD1526A" w14:textId="77777777" w:rsidR="00506313" w:rsidRPr="00506313" w:rsidRDefault="00506313" w:rsidP="00E17D3C">
      <w:pPr>
        <w:spacing w:before="60" w:line="336" w:lineRule="auto"/>
        <w:ind w:left="602" w:right="110" w:firstLine="138"/>
        <w:rPr>
          <w:sz w:val="24"/>
          <w:szCs w:val="24"/>
        </w:rPr>
      </w:pPr>
      <w:r w:rsidRPr="00506313">
        <w:rPr>
          <w:sz w:val="24"/>
          <w:szCs w:val="24"/>
        </w:rPr>
        <w:t>Работа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законными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лучшего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достижения цели воспитания, которое обеспечивается согласованием позиций семьи и школы в данном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вопросе.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когда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участники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находят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контакт,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тогда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наиболее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эффективно.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бывает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что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нуждаются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грамотной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квалифицированной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помощи.</w:t>
      </w:r>
    </w:p>
    <w:p w14:paraId="15539ABB" w14:textId="77777777" w:rsidR="00506313" w:rsidRPr="00506313" w:rsidRDefault="00506313" w:rsidP="00E17D3C">
      <w:pPr>
        <w:spacing w:line="336" w:lineRule="auto"/>
        <w:ind w:left="602" w:right="106"/>
        <w:rPr>
          <w:sz w:val="24"/>
          <w:szCs w:val="24"/>
        </w:rPr>
      </w:pPr>
      <w:r w:rsidRPr="00506313">
        <w:rPr>
          <w:sz w:val="24"/>
          <w:szCs w:val="24"/>
        </w:rPr>
        <w:t>Необходима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выявлению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представителей),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выполняющих обязанностей по их воспитанию, обучению, содержанию ведется систематически и 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течение всего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года. Используются различные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формы работы:</w:t>
      </w:r>
    </w:p>
    <w:p w14:paraId="4363B2D4" w14:textId="77777777" w:rsidR="00506313" w:rsidRPr="00506313" w:rsidRDefault="00506313" w:rsidP="00E17D3C">
      <w:pPr>
        <w:numPr>
          <w:ilvl w:val="0"/>
          <w:numId w:val="104"/>
        </w:numPr>
        <w:tabs>
          <w:tab w:val="left" w:pos="790"/>
        </w:tabs>
        <w:spacing w:line="336" w:lineRule="auto"/>
        <w:ind w:right="105" w:firstLine="0"/>
        <w:rPr>
          <w:sz w:val="24"/>
        </w:rPr>
      </w:pPr>
      <w:r w:rsidRPr="00506313">
        <w:rPr>
          <w:sz w:val="24"/>
        </w:rPr>
        <w:t>выявление семей группы риска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обследовании материально-бытовых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условий проживания,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школы;</w:t>
      </w:r>
    </w:p>
    <w:p w14:paraId="62D04003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line="275" w:lineRule="exact"/>
        <w:ind w:left="741"/>
        <w:rPr>
          <w:sz w:val="24"/>
        </w:rPr>
      </w:pPr>
      <w:r w:rsidRPr="00506313">
        <w:rPr>
          <w:sz w:val="24"/>
        </w:rPr>
        <w:t>формирование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банка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данных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семей;</w:t>
      </w:r>
    </w:p>
    <w:p w14:paraId="6A349A7D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07"/>
        <w:ind w:left="741"/>
        <w:rPr>
          <w:sz w:val="24"/>
        </w:rPr>
      </w:pPr>
      <w:r w:rsidRPr="00506313">
        <w:rPr>
          <w:sz w:val="24"/>
        </w:rPr>
        <w:t>индивидуальные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беседы;</w:t>
      </w:r>
    </w:p>
    <w:p w14:paraId="7F17A0B9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заседания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Совета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профилактики;</w:t>
      </w:r>
    </w:p>
    <w:p w14:paraId="487DC7F3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совещания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при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директоре;</w:t>
      </w:r>
    </w:p>
    <w:p w14:paraId="1C6CA11A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10"/>
        <w:ind w:left="741"/>
        <w:rPr>
          <w:sz w:val="24"/>
        </w:rPr>
      </w:pPr>
      <w:r w:rsidRPr="00506313">
        <w:rPr>
          <w:sz w:val="24"/>
        </w:rPr>
        <w:t>совместные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мероприятия 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КДН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ПДН.</w:t>
      </w:r>
    </w:p>
    <w:p w14:paraId="0E6D2489" w14:textId="77777777" w:rsidR="00506313" w:rsidRPr="00506313" w:rsidRDefault="00506313" w:rsidP="00E17D3C">
      <w:pPr>
        <w:spacing w:before="110" w:line="336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Профилактическая работа с родителями предусматривает оптимальное педагогическое взаимодействия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 и семьи, включение семьи в воспитательный процесс через систему родительских собраний,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общешкольных мероприятий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детьми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</w:p>
    <w:p w14:paraId="0C1F5731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  <w:tab w:val="left" w:pos="2725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>День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семьи,</w:t>
      </w:r>
      <w:r w:rsidRPr="00506313">
        <w:rPr>
          <w:sz w:val="24"/>
        </w:rPr>
        <w:tab/>
        <w:t>День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матери,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мероприятия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профилактике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вредных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привычек,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родительские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лектории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т.д.</w:t>
      </w:r>
    </w:p>
    <w:p w14:paraId="2960A7DA" w14:textId="77777777" w:rsidR="00506313" w:rsidRPr="00506313" w:rsidRDefault="00506313" w:rsidP="00E17D3C">
      <w:pPr>
        <w:spacing w:line="336" w:lineRule="auto"/>
        <w:ind w:left="602" w:right="107"/>
        <w:rPr>
          <w:sz w:val="24"/>
          <w:szCs w:val="24"/>
        </w:rPr>
      </w:pPr>
      <w:r w:rsidRPr="00506313">
        <w:rPr>
          <w:spacing w:val="-1"/>
          <w:sz w:val="24"/>
          <w:szCs w:val="24"/>
        </w:rPr>
        <w:t>Кроме работы по просвещению и профилактике в</w:t>
      </w:r>
      <w:r w:rsidRPr="00506313">
        <w:rPr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школе</w:t>
      </w:r>
      <w:r w:rsidRPr="00506313">
        <w:rPr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проводится</w:t>
      </w:r>
      <w:r w:rsidRPr="00506313">
        <w:rPr>
          <w:sz w:val="24"/>
          <w:szCs w:val="24"/>
        </w:rPr>
        <w:t xml:space="preserve"> активная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семей по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создание ситуации успеха,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поддержки и развития творческого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потенциала.</w:t>
      </w:r>
    </w:p>
    <w:p w14:paraId="7C1420BF" w14:textId="77777777" w:rsidR="00506313" w:rsidRPr="00506313" w:rsidRDefault="00506313" w:rsidP="00E17D3C">
      <w:pPr>
        <w:spacing w:line="336" w:lineRule="auto"/>
        <w:ind w:left="602" w:right="118"/>
        <w:rPr>
          <w:sz w:val="24"/>
          <w:szCs w:val="24"/>
        </w:rPr>
      </w:pPr>
      <w:r w:rsidRPr="00506313">
        <w:rPr>
          <w:sz w:val="24"/>
          <w:szCs w:val="24"/>
        </w:rPr>
        <w:t>Работа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законными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следующих видов 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 деятельности:</w:t>
      </w:r>
    </w:p>
    <w:p w14:paraId="2B393553" w14:textId="77777777" w:rsidR="00506313" w:rsidRPr="00506313" w:rsidRDefault="00506313" w:rsidP="00E17D3C">
      <w:pPr>
        <w:spacing w:line="275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групповом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4CBF8765" w14:textId="77777777" w:rsidR="00506313" w:rsidRPr="00506313" w:rsidRDefault="00506313" w:rsidP="00E17D3C">
      <w:pPr>
        <w:numPr>
          <w:ilvl w:val="0"/>
          <w:numId w:val="104"/>
        </w:numPr>
        <w:tabs>
          <w:tab w:val="left" w:pos="806"/>
        </w:tabs>
        <w:spacing w:before="107" w:line="336" w:lineRule="auto"/>
        <w:ind w:right="110" w:firstLine="0"/>
        <w:rPr>
          <w:sz w:val="24"/>
        </w:rPr>
      </w:pPr>
      <w:r w:rsidRPr="00506313">
        <w:rPr>
          <w:sz w:val="24"/>
        </w:rPr>
        <w:t>Общешкольный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родительский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комитет,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участвующий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управлении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решении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вопросов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воспитания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социализации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их детей;</w:t>
      </w:r>
    </w:p>
    <w:p w14:paraId="6ABA0A27" w14:textId="77777777" w:rsidR="00506313" w:rsidRPr="00506313" w:rsidRDefault="00506313" w:rsidP="00E17D3C">
      <w:pPr>
        <w:spacing w:line="336" w:lineRule="auto"/>
        <w:ind w:left="602" w:right="106"/>
        <w:rPr>
          <w:sz w:val="24"/>
          <w:szCs w:val="24"/>
        </w:rPr>
      </w:pPr>
      <w:r w:rsidRPr="00506313">
        <w:rPr>
          <w:sz w:val="24"/>
          <w:szCs w:val="24"/>
        </w:rPr>
        <w:t>-общешкольные родительские собрания, происходящие в режиме обсуждения наиболее острых проблем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обучения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школьников;</w:t>
      </w:r>
    </w:p>
    <w:p w14:paraId="7E24598C" w14:textId="77777777" w:rsidR="00506313" w:rsidRPr="00506313" w:rsidRDefault="00506313" w:rsidP="00E17D3C">
      <w:pPr>
        <w:spacing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-педагогическое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ходе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получают рекомендации классных руководителей и обмениваются собственным творческим опытом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находками в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также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вопросам</w:t>
      </w:r>
      <w:r w:rsidRPr="00506313">
        <w:rPr>
          <w:spacing w:val="-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здоровьясбережения</w:t>
      </w:r>
      <w:proofErr w:type="spellEnd"/>
      <w:r w:rsidRPr="00506313">
        <w:rPr>
          <w:sz w:val="24"/>
          <w:szCs w:val="24"/>
        </w:rPr>
        <w:t xml:space="preserve"> детей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подростков;</w:t>
      </w:r>
    </w:p>
    <w:p w14:paraId="538C58D4" w14:textId="77777777" w:rsidR="00506313" w:rsidRPr="00506313" w:rsidRDefault="00506313" w:rsidP="00E17D3C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-взаимодействие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посредством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сайта: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размещается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предусматривающая ознакомление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школьные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новости.</w:t>
      </w:r>
    </w:p>
    <w:p w14:paraId="4A38985A" w14:textId="77777777" w:rsidR="00506313" w:rsidRPr="00506313" w:rsidRDefault="00506313" w:rsidP="00E17D3C">
      <w:pPr>
        <w:spacing w:line="275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индивидуальном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78399EA4" w14:textId="77777777" w:rsidR="00506313" w:rsidRPr="00506313" w:rsidRDefault="00506313" w:rsidP="00E17D3C">
      <w:pPr>
        <w:numPr>
          <w:ilvl w:val="0"/>
          <w:numId w:val="104"/>
        </w:numPr>
        <w:tabs>
          <w:tab w:val="left" w:pos="742"/>
        </w:tabs>
        <w:spacing w:before="108"/>
        <w:ind w:left="741"/>
        <w:rPr>
          <w:sz w:val="24"/>
        </w:rPr>
      </w:pPr>
      <w:r w:rsidRPr="00506313">
        <w:rPr>
          <w:sz w:val="24"/>
        </w:rPr>
        <w:t>обращение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специалистам по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запросу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родителей для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решения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острых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конфликтных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ситуаций;</w:t>
      </w:r>
    </w:p>
    <w:p w14:paraId="5587F3A3" w14:textId="77777777" w:rsidR="00506313" w:rsidRPr="00506313" w:rsidRDefault="00506313" w:rsidP="00E17D3C">
      <w:pPr>
        <w:numPr>
          <w:ilvl w:val="0"/>
          <w:numId w:val="104"/>
        </w:numPr>
        <w:tabs>
          <w:tab w:val="left" w:pos="822"/>
        </w:tabs>
        <w:spacing w:before="110" w:line="336" w:lineRule="auto"/>
        <w:ind w:right="111" w:firstLine="0"/>
        <w:rPr>
          <w:sz w:val="24"/>
        </w:rPr>
      </w:pPr>
      <w:r w:rsidRPr="00506313">
        <w:rPr>
          <w:sz w:val="24"/>
        </w:rPr>
        <w:lastRenderedPageBreak/>
        <w:t>участие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педагогических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консилиумах,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собираемых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случае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возникновения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острых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проблем, связанных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обучением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воспитанием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конкретного ребенка;</w:t>
      </w:r>
    </w:p>
    <w:p w14:paraId="5B9A8A02" w14:textId="77777777" w:rsidR="00506313" w:rsidRPr="00506313" w:rsidRDefault="00506313" w:rsidP="00E17D3C">
      <w:pPr>
        <w:numPr>
          <w:ilvl w:val="0"/>
          <w:numId w:val="104"/>
        </w:numPr>
        <w:tabs>
          <w:tab w:val="left" w:pos="826"/>
        </w:tabs>
        <w:spacing w:line="336" w:lineRule="auto"/>
        <w:ind w:right="117" w:firstLine="0"/>
        <w:rPr>
          <w:sz w:val="24"/>
        </w:rPr>
      </w:pPr>
      <w:r w:rsidRPr="00506313">
        <w:rPr>
          <w:sz w:val="24"/>
        </w:rPr>
        <w:t>помощь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стороны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подготовке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проведении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внутри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мероприятий воспитательной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направленности;</w:t>
      </w:r>
    </w:p>
    <w:p w14:paraId="5CA615C5" w14:textId="77777777" w:rsidR="00506313" w:rsidRPr="00506313" w:rsidRDefault="00506313" w:rsidP="00E17D3C">
      <w:pPr>
        <w:numPr>
          <w:ilvl w:val="0"/>
          <w:numId w:val="104"/>
        </w:numPr>
        <w:tabs>
          <w:tab w:val="left" w:pos="848"/>
        </w:tabs>
        <w:spacing w:before="60" w:line="336" w:lineRule="auto"/>
        <w:ind w:right="113" w:firstLine="0"/>
        <w:rPr>
          <w:sz w:val="24"/>
        </w:rPr>
      </w:pPr>
      <w:r w:rsidRPr="00506313">
        <w:rPr>
          <w:sz w:val="24"/>
        </w:rPr>
        <w:t>индивидуальное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консультирование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c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целью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координации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воспитательных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усилий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родителей.</w:t>
      </w:r>
    </w:p>
    <w:p w14:paraId="6A9E06EC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4B7C7C34" w14:textId="77777777" w:rsidR="00506313" w:rsidRPr="00506313" w:rsidRDefault="00506313" w:rsidP="00E17D3C">
      <w:pPr>
        <w:numPr>
          <w:ilvl w:val="2"/>
          <w:numId w:val="107"/>
        </w:numPr>
        <w:tabs>
          <w:tab w:val="left" w:pos="1202"/>
        </w:tabs>
        <w:spacing w:before="1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«Самоуправление»</w:t>
      </w:r>
    </w:p>
    <w:p w14:paraId="01B5A306" w14:textId="77777777" w:rsidR="00506313" w:rsidRPr="00506313" w:rsidRDefault="00506313" w:rsidP="00E17D3C">
      <w:pPr>
        <w:spacing w:before="110"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Основная цель модуля «Ученическое самоуправление» в МОУ Мало-</w:t>
      </w:r>
      <w:proofErr w:type="spellStart"/>
      <w:r w:rsidRPr="00506313">
        <w:rPr>
          <w:sz w:val="24"/>
          <w:szCs w:val="24"/>
        </w:rPr>
        <w:t>Андосовская</w:t>
      </w:r>
      <w:proofErr w:type="spellEnd"/>
      <w:r w:rsidRPr="00506313">
        <w:rPr>
          <w:sz w:val="24"/>
          <w:szCs w:val="24"/>
        </w:rPr>
        <w:t xml:space="preserve"> ОШ заключается в создании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условий для выявления, поддержки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управленческих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инициатив 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принятия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решений,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также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вариативную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коллективную творческую и социально-значимую деятельность. Поддержка детского самоуправления 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 помогает педагогам воспитывать в детях инициативность, самостоятельность, ответственность,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трудолюбие, чувство собственного достоинства, а школьникам – предоставляет широкие возможности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самовыражения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самореализации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самоуправлении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даёт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подросткам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попробовать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себя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ролях,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опыт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конструктивного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преодоления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формирует личную и коллективную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ответственность 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решения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поступки.</w:t>
      </w:r>
    </w:p>
    <w:p w14:paraId="303BBF46" w14:textId="77777777" w:rsidR="00506313" w:rsidRPr="00506313" w:rsidRDefault="00506313" w:rsidP="00E17D3C">
      <w:pPr>
        <w:spacing w:line="272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Детское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самоуправление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через:</w:t>
      </w:r>
    </w:p>
    <w:p w14:paraId="7F25ACB5" w14:textId="77777777" w:rsidR="00506313" w:rsidRPr="00506313" w:rsidRDefault="00506313" w:rsidP="00E17D3C">
      <w:pPr>
        <w:spacing w:before="110"/>
        <w:ind w:left="602"/>
        <w:rPr>
          <w:b/>
          <w:i/>
          <w:sz w:val="24"/>
        </w:rPr>
      </w:pPr>
      <w:r w:rsidRPr="00506313">
        <w:rPr>
          <w:b/>
          <w:i/>
          <w:sz w:val="24"/>
        </w:rPr>
        <w:t>На</w:t>
      </w:r>
      <w:r w:rsidRPr="00506313">
        <w:rPr>
          <w:b/>
          <w:i/>
          <w:spacing w:val="-1"/>
          <w:sz w:val="24"/>
        </w:rPr>
        <w:t xml:space="preserve"> </w:t>
      </w:r>
      <w:r w:rsidRPr="00506313">
        <w:rPr>
          <w:b/>
          <w:i/>
          <w:sz w:val="24"/>
        </w:rPr>
        <w:t>уровне</w:t>
      </w:r>
      <w:r w:rsidRPr="00506313">
        <w:rPr>
          <w:b/>
          <w:i/>
          <w:spacing w:val="-2"/>
          <w:sz w:val="24"/>
        </w:rPr>
        <w:t xml:space="preserve"> </w:t>
      </w:r>
      <w:r w:rsidRPr="00506313">
        <w:rPr>
          <w:b/>
          <w:i/>
          <w:sz w:val="24"/>
        </w:rPr>
        <w:t>школы:</w:t>
      </w:r>
    </w:p>
    <w:p w14:paraId="635F8926" w14:textId="77777777" w:rsidR="00506313" w:rsidRPr="00506313" w:rsidRDefault="00506313" w:rsidP="00E17D3C">
      <w:pPr>
        <w:numPr>
          <w:ilvl w:val="0"/>
          <w:numId w:val="108"/>
        </w:numPr>
        <w:tabs>
          <w:tab w:val="left" w:pos="742"/>
        </w:tabs>
        <w:spacing w:before="110"/>
        <w:ind w:left="799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через</w:t>
      </w:r>
      <w:r w:rsidRPr="00506313">
        <w:rPr>
          <w:b/>
          <w:bCs/>
          <w:spacing w:val="-6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деятельность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выборного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Совета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школьников;</w:t>
      </w:r>
    </w:p>
    <w:p w14:paraId="631D5822" w14:textId="77777777" w:rsidR="00506313" w:rsidRPr="00506313" w:rsidRDefault="00506313" w:rsidP="00E17D3C">
      <w:pPr>
        <w:spacing w:line="274" w:lineRule="exact"/>
        <w:ind w:left="602"/>
        <w:outlineLvl w:val="1"/>
        <w:rPr>
          <w:b/>
          <w:bCs/>
          <w:i/>
          <w:iCs/>
          <w:sz w:val="24"/>
          <w:szCs w:val="24"/>
        </w:rPr>
      </w:pPr>
    </w:p>
    <w:p w14:paraId="77CB0EAD" w14:textId="77777777" w:rsidR="00506313" w:rsidRPr="00506313" w:rsidRDefault="00506313" w:rsidP="00E17D3C">
      <w:pPr>
        <w:spacing w:line="274" w:lineRule="exact"/>
        <w:ind w:left="602"/>
        <w:outlineLvl w:val="1"/>
        <w:rPr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классов</w:t>
      </w:r>
      <w:r w:rsidRPr="00506313">
        <w:rPr>
          <w:bCs/>
          <w:i/>
          <w:iCs/>
          <w:sz w:val="24"/>
          <w:szCs w:val="24"/>
        </w:rPr>
        <w:t>:</w:t>
      </w:r>
    </w:p>
    <w:p w14:paraId="43FF0C7E" w14:textId="77777777" w:rsidR="00506313" w:rsidRPr="00506313" w:rsidRDefault="00506313" w:rsidP="00E17D3C">
      <w:pPr>
        <w:numPr>
          <w:ilvl w:val="0"/>
          <w:numId w:val="109"/>
        </w:numPr>
        <w:tabs>
          <w:tab w:val="left" w:pos="788"/>
        </w:tabs>
        <w:spacing w:before="108" w:line="336" w:lineRule="auto"/>
        <w:ind w:right="112" w:firstLine="0"/>
        <w:rPr>
          <w:sz w:val="24"/>
        </w:rPr>
      </w:pPr>
      <w:r w:rsidRPr="00506313">
        <w:rPr>
          <w:sz w:val="24"/>
        </w:rPr>
        <w:t>через деятельность выборных по инициативе и предложениям учащихся лидеров класса (старост),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представляющих интересы класса в общешкольных делах и призванных координировать его работу 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другими коллективами,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учителями;</w:t>
      </w:r>
    </w:p>
    <w:p w14:paraId="4CAC892D" w14:textId="77777777" w:rsidR="00506313" w:rsidRPr="00506313" w:rsidRDefault="00506313" w:rsidP="00E17D3C">
      <w:pPr>
        <w:numPr>
          <w:ilvl w:val="0"/>
          <w:numId w:val="109"/>
        </w:numPr>
        <w:tabs>
          <w:tab w:val="left" w:pos="860"/>
        </w:tabs>
        <w:spacing w:before="60" w:line="336" w:lineRule="auto"/>
        <w:ind w:right="110" w:firstLine="0"/>
        <w:rPr>
          <w:sz w:val="24"/>
        </w:rPr>
      </w:pPr>
      <w:r w:rsidRPr="00506313">
        <w:rPr>
          <w:sz w:val="24"/>
        </w:rPr>
        <w:t>через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принципах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самоуправления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жизни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групп,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отправляющихся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походы,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экспедиции,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экскурсии,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осуществляемую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через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систему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распределяемых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среди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ответственных должностей.</w:t>
      </w:r>
    </w:p>
    <w:p w14:paraId="1217564C" w14:textId="77777777" w:rsidR="00506313" w:rsidRPr="00506313" w:rsidRDefault="00506313" w:rsidP="00E17D3C">
      <w:pPr>
        <w:spacing w:line="275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индивидуальном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24565802" w14:textId="77777777" w:rsidR="00506313" w:rsidRPr="00506313" w:rsidRDefault="00506313" w:rsidP="00E17D3C">
      <w:pPr>
        <w:numPr>
          <w:ilvl w:val="0"/>
          <w:numId w:val="109"/>
        </w:numPr>
        <w:tabs>
          <w:tab w:val="left" w:pos="780"/>
        </w:tabs>
        <w:spacing w:before="110" w:line="336" w:lineRule="auto"/>
        <w:ind w:right="113" w:firstLine="0"/>
        <w:rPr>
          <w:sz w:val="24"/>
        </w:rPr>
      </w:pPr>
      <w:r w:rsidRPr="00506313">
        <w:rPr>
          <w:sz w:val="24"/>
        </w:rPr>
        <w:t>через вовлечение школьников в планирование, организацию, проведение и анализ различного рода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деятельности.</w:t>
      </w:r>
    </w:p>
    <w:p w14:paraId="1F7B199F" w14:textId="77777777" w:rsidR="00506313" w:rsidRPr="00506313" w:rsidRDefault="00506313" w:rsidP="00E17D3C">
      <w:pPr>
        <w:numPr>
          <w:ilvl w:val="2"/>
          <w:numId w:val="107"/>
        </w:numPr>
        <w:tabs>
          <w:tab w:val="left" w:pos="1202"/>
        </w:tabs>
        <w:spacing w:line="275" w:lineRule="exact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«Профориентация»</w:t>
      </w:r>
    </w:p>
    <w:p w14:paraId="5092BAE2" w14:textId="77777777" w:rsidR="00506313" w:rsidRPr="00506313" w:rsidRDefault="00506313" w:rsidP="00E17D3C">
      <w:pPr>
        <w:tabs>
          <w:tab w:val="left" w:pos="7681"/>
        </w:tabs>
        <w:spacing w:before="110"/>
        <w:ind w:left="602"/>
        <w:rPr>
          <w:sz w:val="24"/>
          <w:szCs w:val="24"/>
        </w:rPr>
      </w:pPr>
      <w:r w:rsidRPr="00506313">
        <w:rPr>
          <w:spacing w:val="-1"/>
          <w:sz w:val="24"/>
          <w:szCs w:val="24"/>
        </w:rPr>
        <w:t>Выбор</w:t>
      </w:r>
      <w:r w:rsidRPr="00506313">
        <w:rPr>
          <w:spacing w:val="-35"/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индивидуальной</w:t>
      </w:r>
      <w:r w:rsidRPr="00506313">
        <w:rPr>
          <w:spacing w:val="87"/>
          <w:sz w:val="24"/>
          <w:szCs w:val="24"/>
        </w:rPr>
        <w:t xml:space="preserve">   </w:t>
      </w:r>
      <w:r w:rsidRPr="00506313">
        <w:rPr>
          <w:spacing w:val="-1"/>
          <w:sz w:val="24"/>
          <w:szCs w:val="24"/>
        </w:rPr>
        <w:t>образовательно-профессиональной</w:t>
      </w:r>
      <w:r w:rsidRPr="00506313">
        <w:rPr>
          <w:spacing w:val="-1"/>
          <w:sz w:val="24"/>
          <w:szCs w:val="24"/>
        </w:rPr>
        <w:tab/>
      </w:r>
      <w:r w:rsidRPr="00506313">
        <w:rPr>
          <w:sz w:val="24"/>
          <w:szCs w:val="24"/>
        </w:rPr>
        <w:t xml:space="preserve">траектории  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</w:p>
    <w:p w14:paraId="28184CF1" w14:textId="77777777" w:rsidR="00506313" w:rsidRPr="00506313" w:rsidRDefault="00506313" w:rsidP="00E17D3C">
      <w:pPr>
        <w:spacing w:before="110" w:line="336" w:lineRule="auto"/>
        <w:ind w:left="602" w:right="106"/>
        <w:rPr>
          <w:sz w:val="24"/>
          <w:szCs w:val="24"/>
        </w:rPr>
      </w:pPr>
      <w:r w:rsidRPr="00506313">
        <w:rPr>
          <w:sz w:val="24"/>
          <w:szCs w:val="24"/>
        </w:rPr>
        <w:t>это важнейшая задача, стоящая перед старшеклассниками и выпускниками школ, и от того, насколько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качественно, осознанно и своевременно она решается, зависит качество последующей социальной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профессиональной жизни человека. При этом необходимо, чтобы доступ к информационным ресурсам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профессиональному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самоопределению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имели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крупных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городов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обучающиеся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отдаленных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труднодоступных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территорий,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зависимости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статуса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контекста.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Вследствие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помощи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внедрении с 01.09.2023г проекта </w:t>
      </w:r>
      <w:r w:rsidRPr="006A4809">
        <w:rPr>
          <w:bCs/>
          <w:sz w:val="24"/>
          <w:szCs w:val="24"/>
        </w:rPr>
        <w:t>Профориентационный минимум</w:t>
      </w:r>
      <w:r w:rsidRPr="00506313">
        <w:rPr>
          <w:b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 6 -9 классов</w:t>
      </w:r>
      <w:r w:rsidRPr="00506313">
        <w:rPr>
          <w:b/>
          <w:sz w:val="24"/>
          <w:szCs w:val="24"/>
        </w:rPr>
        <w:t xml:space="preserve">, </w:t>
      </w:r>
      <w:r w:rsidRPr="00506313">
        <w:rPr>
          <w:sz w:val="24"/>
          <w:szCs w:val="24"/>
        </w:rPr>
        <w:t>главной целью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выстраивания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профессиональной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 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образовательной,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иных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видах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деятельности.</w:t>
      </w:r>
    </w:p>
    <w:p w14:paraId="474C6F0D" w14:textId="77777777" w:rsidR="00506313" w:rsidRPr="00506313" w:rsidRDefault="00506313" w:rsidP="00E17D3C">
      <w:pPr>
        <w:spacing w:line="336" w:lineRule="auto"/>
        <w:ind w:left="602" w:right="120"/>
        <w:rPr>
          <w:sz w:val="24"/>
          <w:szCs w:val="24"/>
        </w:rPr>
      </w:pPr>
      <w:r w:rsidRPr="00506313">
        <w:rPr>
          <w:sz w:val="24"/>
          <w:szCs w:val="24"/>
        </w:rPr>
        <w:t>Профориентационный минимум в МОУ Мало-</w:t>
      </w:r>
      <w:proofErr w:type="spellStart"/>
      <w:r w:rsidRPr="00506313">
        <w:rPr>
          <w:sz w:val="24"/>
          <w:szCs w:val="24"/>
        </w:rPr>
        <w:t>Андосовская</w:t>
      </w:r>
      <w:proofErr w:type="spellEnd"/>
      <w:r w:rsidRPr="00506313">
        <w:rPr>
          <w:sz w:val="24"/>
          <w:szCs w:val="24"/>
        </w:rPr>
        <w:t xml:space="preserve"> ОШ реализуется на основном уровне, рекомендованная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учебная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нагрузка – не менее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60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часов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следующих форматах:</w:t>
      </w:r>
    </w:p>
    <w:p w14:paraId="5A4D13B9" w14:textId="77777777" w:rsidR="00506313" w:rsidRPr="00506313" w:rsidRDefault="00506313" w:rsidP="00E17D3C">
      <w:pPr>
        <w:spacing w:line="336" w:lineRule="auto"/>
        <w:ind w:left="602" w:right="106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Урочная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деятельность.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i/>
          <w:sz w:val="24"/>
          <w:szCs w:val="24"/>
        </w:rPr>
        <w:t>включает</w:t>
      </w:r>
      <w:r w:rsidRPr="00506313">
        <w:rPr>
          <w:sz w:val="24"/>
          <w:szCs w:val="24"/>
        </w:rPr>
        <w:t>: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профориентационое</w:t>
      </w:r>
      <w:proofErr w:type="spellEnd"/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предметам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цикла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(физика,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химия,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математика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т.д.),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рассматривается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учебного предмета в профессиональной деятельности. Не предполагает проведение дополнительных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проводится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плана.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Урочная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предполагает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проведение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профориентационно</w:t>
      </w:r>
      <w:proofErr w:type="spellEnd"/>
      <w:r w:rsidRPr="00506313">
        <w:rPr>
          <w:sz w:val="24"/>
          <w:szCs w:val="24"/>
        </w:rPr>
        <w:t xml:space="preserve"> значимых уроков в рамках учебного предмета «Технология» (в части изучения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отраслей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экономики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создания материальных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проектов).</w:t>
      </w:r>
    </w:p>
    <w:p w14:paraId="59FA7D6B" w14:textId="77777777" w:rsidR="00506313" w:rsidRPr="00506313" w:rsidRDefault="00506313" w:rsidP="00E17D3C">
      <w:pPr>
        <w:tabs>
          <w:tab w:val="left" w:pos="10689"/>
        </w:tabs>
        <w:spacing w:line="336" w:lineRule="auto"/>
        <w:ind w:left="602" w:right="103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Внеурочная</w:t>
      </w:r>
      <w:r w:rsidRPr="00506313">
        <w:rPr>
          <w:b/>
          <w:i/>
          <w:spacing w:val="50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деятельность.</w:t>
      </w:r>
      <w:r w:rsidRPr="00506313">
        <w:rPr>
          <w:b/>
          <w:i/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Она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i/>
          <w:sz w:val="24"/>
          <w:szCs w:val="24"/>
        </w:rPr>
        <w:t>включает</w:t>
      </w:r>
      <w:r w:rsidRPr="00506313">
        <w:rPr>
          <w:sz w:val="24"/>
          <w:szCs w:val="24"/>
        </w:rPr>
        <w:t>: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профориентационную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онлайн-диагностику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(диагностику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склонностей,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диагностику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готовности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профессиональному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самоопределению);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профориентационные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уроки;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«Билет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будущее»,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«Профориентация»;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профориентационные</w:t>
      </w:r>
      <w:r w:rsidRPr="00506313">
        <w:rPr>
          <w:spacing w:val="4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программы;</w:t>
      </w:r>
      <w:r w:rsidRPr="00506313">
        <w:rPr>
          <w:spacing w:val="40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классные</w:t>
      </w:r>
      <w:r w:rsidRPr="00506313">
        <w:rPr>
          <w:spacing w:val="42"/>
          <w:sz w:val="24"/>
          <w:szCs w:val="24"/>
        </w:rPr>
        <w:t xml:space="preserve"> </w:t>
      </w:r>
      <w:r w:rsidRPr="00506313">
        <w:rPr>
          <w:sz w:val="24"/>
          <w:szCs w:val="24"/>
        </w:rPr>
        <w:t>часы</w:t>
      </w:r>
      <w:r w:rsidRPr="00506313">
        <w:rPr>
          <w:spacing w:val="42"/>
          <w:sz w:val="24"/>
          <w:szCs w:val="24"/>
        </w:rPr>
        <w:t xml:space="preserve"> </w:t>
      </w:r>
      <w:r w:rsidRPr="00506313">
        <w:rPr>
          <w:sz w:val="24"/>
          <w:szCs w:val="24"/>
        </w:rPr>
        <w:t>(в</w:t>
      </w:r>
      <w:r w:rsidRPr="00506313">
        <w:rPr>
          <w:spacing w:val="39"/>
          <w:sz w:val="24"/>
          <w:szCs w:val="24"/>
        </w:rPr>
        <w:t xml:space="preserve"> </w:t>
      </w:r>
      <w:r w:rsidRPr="00506313">
        <w:rPr>
          <w:sz w:val="24"/>
          <w:szCs w:val="24"/>
        </w:rPr>
        <w:t>т.ч.</w:t>
      </w:r>
      <w:r w:rsidRPr="00506313">
        <w:rPr>
          <w:spacing w:val="4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демонстрацией</w:t>
      </w:r>
      <w:r w:rsidRPr="00506313">
        <w:rPr>
          <w:spacing w:val="42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выпусков</w:t>
      </w:r>
      <w:r w:rsidRPr="00506313">
        <w:rPr>
          <w:spacing w:val="42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открытых</w:t>
      </w:r>
      <w:r w:rsidRPr="00506313">
        <w:rPr>
          <w:spacing w:val="40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онлайн-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уроков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«Шоу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профессий»);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беседы,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дискуссии,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мастер-классы,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коммуникативные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деловые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игры;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консультации педагога и психолога; моделирующие профессиональные пробы в онлайн-формате и др.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Воспитательная работа</w:t>
      </w:r>
      <w:r w:rsidRPr="00506313">
        <w:rPr>
          <w:b/>
          <w:sz w:val="24"/>
          <w:szCs w:val="24"/>
        </w:rPr>
        <w:t xml:space="preserve">. </w:t>
      </w:r>
      <w:r w:rsidRPr="00506313">
        <w:rPr>
          <w:sz w:val="24"/>
          <w:szCs w:val="24"/>
        </w:rPr>
        <w:t xml:space="preserve">Она </w:t>
      </w:r>
      <w:r w:rsidRPr="00506313">
        <w:rPr>
          <w:i/>
          <w:sz w:val="24"/>
          <w:szCs w:val="24"/>
        </w:rPr>
        <w:t>включает</w:t>
      </w:r>
      <w:r w:rsidRPr="00506313">
        <w:rPr>
          <w:sz w:val="24"/>
          <w:szCs w:val="24"/>
        </w:rPr>
        <w:t>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экскурсии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производство,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экскурсии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 посещение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лекций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организациях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ВО,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посещение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профориентационной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выставки,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посещение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профессиональных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проб,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выставок,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ярмарок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профессий,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дней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открытых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дверей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организациях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ВО,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открытых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уроков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технологии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базе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колледжей,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встречи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представителями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разных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профессий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др.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Также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она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включает</w:t>
      </w:r>
      <w:r w:rsidRPr="00506313">
        <w:rPr>
          <w:spacing w:val="3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конкурсы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профориентационной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(в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т.ч.</w:t>
      </w:r>
      <w:r w:rsidRPr="00506313">
        <w:rPr>
          <w:spacing w:val="16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Российского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движения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школьников,</w:t>
      </w:r>
      <w:r w:rsidRPr="00506313">
        <w:rPr>
          <w:spacing w:val="117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Юнармии</w:t>
      </w:r>
      <w:proofErr w:type="spellEnd"/>
      <w:r w:rsidRPr="00506313">
        <w:rPr>
          <w:sz w:val="24"/>
          <w:szCs w:val="24"/>
        </w:rPr>
        <w:t>,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реализации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проектов</w:t>
      </w:r>
      <w:r w:rsidRPr="00506313">
        <w:rPr>
          <w:spacing w:val="118"/>
          <w:sz w:val="24"/>
          <w:szCs w:val="24"/>
        </w:rPr>
        <w:t xml:space="preserve"> </w:t>
      </w:r>
      <w:r w:rsidRPr="00506313">
        <w:rPr>
          <w:sz w:val="24"/>
          <w:szCs w:val="24"/>
        </w:rPr>
        <w:t>«Россия</w:t>
      </w:r>
      <w:r w:rsidRPr="00506313">
        <w:rPr>
          <w:spacing w:val="116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страна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возможностей»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т.д.)</w:t>
      </w:r>
    </w:p>
    <w:p w14:paraId="79AA4A35" w14:textId="77777777" w:rsidR="00506313" w:rsidRPr="00506313" w:rsidRDefault="00506313" w:rsidP="00E17D3C">
      <w:pPr>
        <w:spacing w:line="336" w:lineRule="auto"/>
        <w:ind w:left="602"/>
        <w:rPr>
          <w:sz w:val="24"/>
        </w:rPr>
      </w:pPr>
      <w:r w:rsidRPr="00506313">
        <w:rPr>
          <w:b/>
          <w:i/>
          <w:sz w:val="24"/>
        </w:rPr>
        <w:t>Дополнительное</w:t>
      </w:r>
      <w:r w:rsidRPr="00506313">
        <w:rPr>
          <w:b/>
          <w:i/>
          <w:spacing w:val="58"/>
          <w:sz w:val="24"/>
        </w:rPr>
        <w:t xml:space="preserve"> </w:t>
      </w:r>
      <w:r w:rsidRPr="00506313">
        <w:rPr>
          <w:b/>
          <w:i/>
          <w:sz w:val="24"/>
        </w:rPr>
        <w:t>образование</w:t>
      </w:r>
      <w:r w:rsidRPr="00506313">
        <w:rPr>
          <w:i/>
          <w:sz w:val="24"/>
        </w:rPr>
        <w:t>.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sz w:val="24"/>
        </w:rPr>
        <w:t>Оно</w:t>
      </w:r>
      <w:r w:rsidRPr="00506313">
        <w:rPr>
          <w:spacing w:val="59"/>
          <w:sz w:val="24"/>
        </w:rPr>
        <w:t xml:space="preserve"> </w:t>
      </w:r>
      <w:r w:rsidRPr="00506313">
        <w:rPr>
          <w:i/>
          <w:sz w:val="24"/>
        </w:rPr>
        <w:t>включает</w:t>
      </w:r>
      <w:r w:rsidRPr="00506313">
        <w:rPr>
          <w:i/>
          <w:spacing w:val="2"/>
          <w:sz w:val="24"/>
        </w:rPr>
        <w:t xml:space="preserve"> </w:t>
      </w:r>
      <w:r w:rsidRPr="00506313">
        <w:rPr>
          <w:sz w:val="24"/>
        </w:rPr>
        <w:t>выбор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посещение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занятий</w:t>
      </w:r>
      <w:r w:rsidRPr="00506313">
        <w:rPr>
          <w:spacing w:val="3"/>
          <w:sz w:val="24"/>
        </w:rPr>
        <w:t xml:space="preserve"> </w:t>
      </w:r>
      <w:proofErr w:type="gramStart"/>
      <w:r w:rsidRPr="00506313">
        <w:rPr>
          <w:sz w:val="24"/>
        </w:rPr>
        <w:t>в  рамках</w:t>
      </w:r>
      <w:proofErr w:type="gramEnd"/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ДО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учетом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склонностей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образовательных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потребностей обучающихся.</w:t>
      </w:r>
    </w:p>
    <w:p w14:paraId="03B9171D" w14:textId="77777777" w:rsidR="00506313" w:rsidRPr="00506313" w:rsidRDefault="00506313" w:rsidP="00E17D3C">
      <w:pPr>
        <w:spacing w:before="60" w:line="336" w:lineRule="auto"/>
        <w:ind w:left="602" w:right="107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Взаимодействие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с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родителями/законными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b/>
          <w:i/>
          <w:sz w:val="24"/>
          <w:szCs w:val="24"/>
        </w:rPr>
        <w:t>представителями.</w:t>
      </w:r>
      <w:r w:rsidRPr="00506313">
        <w:rPr>
          <w:b/>
          <w:i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взаимодействия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проводится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информационное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сопровождение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проведение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тематических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родительских собраний, тематические рассылки по электронной почте и с помощью мессенджеров, 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т.ч. о процессе профессионального самоопределения ребенка, тематические курсы (в т.ч. в формате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онлайн)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а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также участие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родительского сообщества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встречах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представителями разных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профессий.</w:t>
      </w:r>
    </w:p>
    <w:p w14:paraId="328E58B0" w14:textId="37986478" w:rsidR="00506313" w:rsidRPr="00FC4935" w:rsidRDefault="00FC4935" w:rsidP="00E17D3C">
      <w:pPr>
        <w:spacing w:line="336" w:lineRule="auto"/>
        <w:ind w:left="602" w:right="109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14:paraId="19ED1ADA" w14:textId="77777777" w:rsidR="00506313" w:rsidRPr="00506313" w:rsidRDefault="00506313" w:rsidP="00E17D3C">
      <w:pPr>
        <w:numPr>
          <w:ilvl w:val="2"/>
          <w:numId w:val="107"/>
        </w:numPr>
        <w:tabs>
          <w:tab w:val="left" w:pos="120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«Основные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школьные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дела»</w:t>
      </w:r>
    </w:p>
    <w:p w14:paraId="382BD88A" w14:textId="77777777" w:rsidR="00506313" w:rsidRPr="00506313" w:rsidRDefault="00506313" w:rsidP="00E17D3C">
      <w:pPr>
        <w:spacing w:before="110"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Ключевые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главные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общешкольные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принимает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большая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часть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обязательно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планируются,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готовятся,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проводятся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анализируются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детьми.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комплекс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интересных и значимых для школьников, объединяющих их вместе с педагогами в единый коллектив. 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 системе нашей школы выделяются тематические периоды традиционных дел. Главные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дела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понятными,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значимыми,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главное,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празднике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своеобразная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духовного самовыражения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обогащения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ребенка.</w:t>
      </w:r>
    </w:p>
    <w:p w14:paraId="051EFA95" w14:textId="77777777" w:rsidR="00506313" w:rsidRPr="00506313" w:rsidRDefault="00506313" w:rsidP="00E17D3C">
      <w:pPr>
        <w:spacing w:line="273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внешкольном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107FCE72" w14:textId="77777777" w:rsidR="00506313" w:rsidRPr="00506313" w:rsidRDefault="00506313" w:rsidP="00E17D3C">
      <w:pPr>
        <w:spacing w:before="110" w:line="336" w:lineRule="auto"/>
        <w:ind w:left="602" w:right="106"/>
        <w:rPr>
          <w:sz w:val="24"/>
          <w:szCs w:val="24"/>
        </w:rPr>
      </w:pPr>
      <w:r w:rsidRPr="00506313">
        <w:rPr>
          <w:b/>
          <w:sz w:val="24"/>
          <w:szCs w:val="24"/>
        </w:rPr>
        <w:t>социальные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проекты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ежегодные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разрабатываемые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реализуемые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комплексы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(благотворительной,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экологической,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ориентированные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преобразование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окружающего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социума: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благотворительная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ярмарка</w:t>
      </w:r>
      <w:r w:rsidRPr="00506313">
        <w:rPr>
          <w:spacing w:val="21"/>
          <w:sz w:val="24"/>
          <w:szCs w:val="24"/>
        </w:rPr>
        <w:t xml:space="preserve"> </w:t>
      </w:r>
      <w:r w:rsidRPr="00506313">
        <w:rPr>
          <w:sz w:val="24"/>
          <w:szCs w:val="24"/>
        </w:rPr>
        <w:t>«Время</w:t>
      </w:r>
      <w:r w:rsidRPr="00506313">
        <w:rPr>
          <w:spacing w:val="2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делать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добро»,</w:t>
      </w:r>
      <w:r w:rsidRPr="00506313">
        <w:rPr>
          <w:spacing w:val="21"/>
          <w:sz w:val="24"/>
          <w:szCs w:val="24"/>
        </w:rPr>
        <w:t xml:space="preserve"> </w:t>
      </w:r>
      <w:r w:rsidRPr="00506313">
        <w:rPr>
          <w:sz w:val="24"/>
          <w:szCs w:val="24"/>
        </w:rPr>
        <w:t>«Безопасная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дорога»,</w:t>
      </w:r>
      <w:r w:rsidRPr="00506313">
        <w:rPr>
          <w:spacing w:val="22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акции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z w:val="24"/>
          <w:szCs w:val="24"/>
        </w:rPr>
        <w:t>«Георгиевская</w:t>
      </w:r>
      <w:r w:rsidRPr="00506313">
        <w:rPr>
          <w:spacing w:val="23"/>
          <w:sz w:val="24"/>
          <w:szCs w:val="24"/>
        </w:rPr>
        <w:t xml:space="preserve"> </w:t>
      </w:r>
      <w:r w:rsidRPr="00506313">
        <w:rPr>
          <w:sz w:val="24"/>
          <w:szCs w:val="24"/>
        </w:rPr>
        <w:t>лента»,</w:t>
      </w:r>
    </w:p>
    <w:p w14:paraId="121F9441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«Бессмертный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полк»:</w:t>
      </w:r>
    </w:p>
    <w:p w14:paraId="608734DD" w14:textId="77777777" w:rsidR="00506313" w:rsidRPr="00506313" w:rsidRDefault="00506313" w:rsidP="00E17D3C">
      <w:pPr>
        <w:numPr>
          <w:ilvl w:val="0"/>
          <w:numId w:val="109"/>
        </w:numPr>
        <w:tabs>
          <w:tab w:val="left" w:pos="802"/>
        </w:tabs>
        <w:spacing w:before="110" w:line="336" w:lineRule="auto"/>
        <w:ind w:right="116" w:firstLine="0"/>
        <w:rPr>
          <w:sz w:val="24"/>
        </w:rPr>
      </w:pPr>
      <w:r w:rsidRPr="00506313">
        <w:rPr>
          <w:sz w:val="24"/>
        </w:rPr>
        <w:t>проводимые 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жителей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города, семьями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спортивные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состязания,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праздники,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которые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открывают возможности для творческой самореализации школьников и включают их в деятельную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заботу об окружающих: Фестиваль здорового образа жизни, спортивный праздник «Папа, мама, я 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спортивная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семья»,</w:t>
      </w:r>
      <w:r w:rsidRPr="00506313">
        <w:rPr>
          <w:spacing w:val="30"/>
          <w:sz w:val="24"/>
        </w:rPr>
        <w:t xml:space="preserve"> </w:t>
      </w:r>
      <w:r w:rsidRPr="00506313">
        <w:rPr>
          <w:sz w:val="24"/>
        </w:rPr>
        <w:t>«Весеннее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ассорти»,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флешмобы</w:t>
      </w:r>
      <w:r w:rsidRPr="00506313">
        <w:rPr>
          <w:spacing w:val="31"/>
          <w:sz w:val="24"/>
        </w:rPr>
        <w:t xml:space="preserve"> </w:t>
      </w:r>
      <w:r w:rsidRPr="00506313">
        <w:rPr>
          <w:sz w:val="24"/>
        </w:rPr>
        <w:t>посвященные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ко</w:t>
      </w:r>
      <w:r w:rsidRPr="00506313">
        <w:rPr>
          <w:spacing w:val="30"/>
          <w:sz w:val="24"/>
        </w:rPr>
        <w:t xml:space="preserve"> </w:t>
      </w:r>
      <w:r w:rsidRPr="00506313">
        <w:rPr>
          <w:sz w:val="24"/>
        </w:rPr>
        <w:t>«Дню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Народного</w:t>
      </w:r>
      <w:r w:rsidRPr="00506313">
        <w:rPr>
          <w:spacing w:val="30"/>
          <w:sz w:val="24"/>
        </w:rPr>
        <w:t xml:space="preserve"> </w:t>
      </w:r>
      <w:r w:rsidRPr="00506313">
        <w:rPr>
          <w:sz w:val="24"/>
        </w:rPr>
        <w:t>Единства»,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ко</w:t>
      </w:r>
    </w:p>
    <w:p w14:paraId="3E03E56A" w14:textId="77777777" w:rsidR="00506313" w:rsidRPr="00506313" w:rsidRDefault="00506313" w:rsidP="00E17D3C">
      <w:pPr>
        <w:spacing w:line="336" w:lineRule="auto"/>
        <w:ind w:left="602" w:right="119"/>
        <w:rPr>
          <w:sz w:val="24"/>
          <w:szCs w:val="24"/>
        </w:rPr>
      </w:pPr>
      <w:r w:rsidRPr="00506313">
        <w:rPr>
          <w:sz w:val="24"/>
          <w:szCs w:val="24"/>
        </w:rPr>
        <w:t>«Дню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матери»,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«Дню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дню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космонавтики»,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«1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мая»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«Дню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Победы»,</w:t>
      </w:r>
      <w:r w:rsidRPr="00506313">
        <w:rPr>
          <w:spacing w:val="1"/>
          <w:sz w:val="24"/>
          <w:szCs w:val="24"/>
        </w:rPr>
        <w:t xml:space="preserve"> </w:t>
      </w:r>
      <w:proofErr w:type="gramStart"/>
      <w:r w:rsidRPr="00506313">
        <w:rPr>
          <w:sz w:val="24"/>
          <w:szCs w:val="24"/>
        </w:rPr>
        <w:t>эстафета</w:t>
      </w:r>
      <w:proofErr w:type="gramEnd"/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посвященная 9 мая.</w:t>
      </w:r>
    </w:p>
    <w:p w14:paraId="3684F943" w14:textId="77777777" w:rsidR="00506313" w:rsidRPr="00506313" w:rsidRDefault="00506313" w:rsidP="00E17D3C">
      <w:pPr>
        <w:spacing w:line="275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школьном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265B4C71" w14:textId="77777777" w:rsidR="00506313" w:rsidRPr="00506313" w:rsidRDefault="00506313" w:rsidP="00E17D3C">
      <w:pPr>
        <w:spacing w:before="109" w:line="336" w:lineRule="auto"/>
        <w:ind w:left="602" w:right="110"/>
        <w:rPr>
          <w:sz w:val="24"/>
          <w:szCs w:val="24"/>
        </w:rPr>
      </w:pPr>
      <w:r w:rsidRPr="00506313">
        <w:rPr>
          <w:b/>
          <w:sz w:val="24"/>
          <w:szCs w:val="24"/>
        </w:rPr>
        <w:t xml:space="preserve">- общешкольные праздники </w:t>
      </w:r>
      <w:r w:rsidRPr="00506313">
        <w:rPr>
          <w:sz w:val="24"/>
          <w:szCs w:val="24"/>
        </w:rPr>
        <w:t>– ежегодно проводимые творческие (театрализованные, музыкальные,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литературные и т.п.) дела, связанные со значимыми для детей и педагогов знаменательными датами и 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 участвуют все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классы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школы:</w:t>
      </w:r>
    </w:p>
    <w:p w14:paraId="1790615F" w14:textId="77777777" w:rsidR="00506313" w:rsidRPr="00506313" w:rsidRDefault="00506313" w:rsidP="00E17D3C">
      <w:pPr>
        <w:tabs>
          <w:tab w:val="left" w:pos="1347"/>
          <w:tab w:val="left" w:pos="2417"/>
          <w:tab w:val="left" w:pos="2964"/>
          <w:tab w:val="left" w:pos="4308"/>
          <w:tab w:val="left" w:pos="5479"/>
          <w:tab w:val="left" w:pos="6388"/>
          <w:tab w:val="left" w:pos="7532"/>
          <w:tab w:val="left" w:pos="8248"/>
          <w:tab w:val="left" w:pos="8785"/>
          <w:tab w:val="left" w:pos="10193"/>
        </w:tabs>
        <w:spacing w:line="336" w:lineRule="auto"/>
        <w:ind w:left="602" w:right="110"/>
        <w:rPr>
          <w:sz w:val="24"/>
          <w:szCs w:val="24"/>
        </w:rPr>
      </w:pPr>
      <w:r w:rsidRPr="00506313">
        <w:rPr>
          <w:b/>
          <w:sz w:val="24"/>
          <w:szCs w:val="24"/>
        </w:rPr>
        <w:t>День</w:t>
      </w:r>
      <w:r w:rsidRPr="00506313">
        <w:rPr>
          <w:b/>
          <w:sz w:val="24"/>
          <w:szCs w:val="24"/>
        </w:rPr>
        <w:tab/>
        <w:t>Знаний</w:t>
      </w:r>
      <w:r w:rsidRPr="00506313">
        <w:rPr>
          <w:sz w:val="24"/>
          <w:szCs w:val="24"/>
        </w:rPr>
        <w:t>,</w:t>
      </w:r>
      <w:r w:rsidRPr="00506313">
        <w:rPr>
          <w:sz w:val="24"/>
          <w:szCs w:val="24"/>
        </w:rPr>
        <w:tab/>
        <w:t>как</w:t>
      </w:r>
      <w:r w:rsidRPr="00506313">
        <w:rPr>
          <w:sz w:val="24"/>
          <w:szCs w:val="24"/>
        </w:rPr>
        <w:tab/>
        <w:t>творческое</w:t>
      </w:r>
      <w:r w:rsidRPr="00506313">
        <w:rPr>
          <w:sz w:val="24"/>
          <w:szCs w:val="24"/>
        </w:rPr>
        <w:tab/>
        <w:t>открытие</w:t>
      </w:r>
      <w:r w:rsidRPr="00506313">
        <w:rPr>
          <w:sz w:val="24"/>
          <w:szCs w:val="24"/>
        </w:rPr>
        <w:tab/>
        <w:t>нового</w:t>
      </w:r>
      <w:r w:rsidRPr="00506313">
        <w:rPr>
          <w:sz w:val="24"/>
          <w:szCs w:val="24"/>
        </w:rPr>
        <w:tab/>
        <w:t>учебного</w:t>
      </w:r>
      <w:r w:rsidRPr="00506313">
        <w:rPr>
          <w:sz w:val="24"/>
          <w:szCs w:val="24"/>
        </w:rPr>
        <w:tab/>
        <w:t>года,</w:t>
      </w:r>
      <w:r w:rsidRPr="00506313">
        <w:rPr>
          <w:sz w:val="24"/>
          <w:szCs w:val="24"/>
        </w:rPr>
        <w:tab/>
        <w:t>где</w:t>
      </w:r>
      <w:r w:rsidRPr="00506313">
        <w:rPr>
          <w:sz w:val="24"/>
          <w:szCs w:val="24"/>
        </w:rPr>
        <w:tab/>
        <w:t>происходит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знакомство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первоклассников и ребят, прибывших в новом учебном году в школу, с образовательной организацией.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Последний</w:t>
      </w:r>
      <w:r w:rsidRPr="00506313">
        <w:rPr>
          <w:b/>
          <w:spacing w:val="55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звонок.</w:t>
      </w:r>
      <w:r w:rsidRPr="00506313">
        <w:rPr>
          <w:b/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Каждый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неповторимое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событие,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которое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позволяет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всем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участникам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осознать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важность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преемственности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«поколений»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учащимися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выпускных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классов,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но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младшими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школьниками.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Последние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звонки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нашей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всегда</w:t>
      </w:r>
    </w:p>
    <w:p w14:paraId="6BDEA707" w14:textId="77777777" w:rsidR="00506313" w:rsidRPr="00506313" w:rsidRDefault="00506313" w:rsidP="00E17D3C">
      <w:pPr>
        <w:spacing w:before="60"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неповторимы,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демонстрируют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 таланты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наших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выпускников,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целиком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полностью весь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сюжет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праздника придумывается самими ребятами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ими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же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реализуется.</w:t>
      </w:r>
    </w:p>
    <w:p w14:paraId="57BA9A86" w14:textId="77777777" w:rsidR="00506313" w:rsidRPr="00506313" w:rsidRDefault="00506313" w:rsidP="00E17D3C">
      <w:pPr>
        <w:spacing w:line="336" w:lineRule="auto"/>
        <w:ind w:left="602" w:right="108"/>
        <w:rPr>
          <w:sz w:val="24"/>
          <w:szCs w:val="24"/>
        </w:rPr>
      </w:pPr>
      <w:r w:rsidRPr="00506313">
        <w:rPr>
          <w:b/>
          <w:sz w:val="24"/>
          <w:szCs w:val="24"/>
        </w:rPr>
        <w:t xml:space="preserve">День учителя. </w:t>
      </w:r>
      <w:r w:rsidRPr="00506313">
        <w:rPr>
          <w:sz w:val="24"/>
          <w:szCs w:val="24"/>
        </w:rPr>
        <w:t>Ежегодно обучающиеся демонстрируют уважительное отношения к учителю, труду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 через поздравление, творческих концертов. Данное мероприятие формирует доброжелательное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обучающимися 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творческих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способностей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учащихся.</w:t>
      </w:r>
    </w:p>
    <w:p w14:paraId="2CC6DE92" w14:textId="77777777" w:rsidR="00506313" w:rsidRPr="00506313" w:rsidRDefault="00506313" w:rsidP="00E17D3C">
      <w:pPr>
        <w:spacing w:line="336" w:lineRule="auto"/>
        <w:ind w:left="602" w:right="107"/>
        <w:rPr>
          <w:sz w:val="24"/>
          <w:szCs w:val="24"/>
        </w:rPr>
      </w:pPr>
      <w:r w:rsidRPr="00506313">
        <w:rPr>
          <w:b/>
          <w:sz w:val="24"/>
          <w:szCs w:val="24"/>
        </w:rPr>
        <w:t>Праздник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«8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Марта».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Традиционно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обучающиеся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праздничное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настроение,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которая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помогает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обучающимся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раскрытии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учиться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преодолевать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застенчивость, обретать уверенность в себе, продолжать выразительно и эмоционально читать стихи,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участвовать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сценках,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играх.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Работать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над сплочением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коллектива.</w:t>
      </w:r>
    </w:p>
    <w:p w14:paraId="64556359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b/>
          <w:sz w:val="24"/>
          <w:szCs w:val="24"/>
        </w:rPr>
        <w:t>Празднование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Дня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Победы</w:t>
      </w:r>
      <w:r w:rsidRPr="00506313">
        <w:rPr>
          <w:b/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формах: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митинге,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торжественном параде, смотр военной песни и строя «Статен и строен – уважения достоин». Совместно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 родителями школьники являются участниками всероссийского шествия «Полк бессмертных». Такое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общешкольное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дело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будет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способствовать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идентичности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школьников, развитию ценностных отношений подростков к вкладу советского народа в Победу над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фашизмом, 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исторической памяти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событиях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тех трагических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лет.</w:t>
      </w:r>
    </w:p>
    <w:p w14:paraId="3AD14525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b/>
          <w:sz w:val="24"/>
          <w:szCs w:val="24"/>
        </w:rPr>
        <w:t xml:space="preserve">Торжественные ритуалы </w:t>
      </w:r>
      <w:r w:rsidRPr="00506313">
        <w:rPr>
          <w:sz w:val="24"/>
          <w:szCs w:val="24"/>
        </w:rPr>
        <w:t>- посвящения, связанные с переходом обучающихся на следующую ступень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образования, символизирующие приобретение ими новых социальных статусов в школе и развивающие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идентичность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«Посвящение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59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первоклассники»,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«Прощай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начальная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школа»,</w:t>
      </w:r>
    </w:p>
    <w:p w14:paraId="095660EE" w14:textId="77777777" w:rsidR="00506313" w:rsidRPr="00506313" w:rsidRDefault="00506313" w:rsidP="00E17D3C">
      <w:pPr>
        <w:spacing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«Посвящение в пятиклассники», вступление в ряды первичного отделения РДШ, церемония вручения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аттестатов,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открытие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спортивного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сезона:</w:t>
      </w:r>
      <w:r w:rsidRPr="00506313">
        <w:rPr>
          <w:spacing w:val="1"/>
          <w:sz w:val="24"/>
          <w:szCs w:val="24"/>
        </w:rPr>
        <w:t xml:space="preserve"> </w:t>
      </w:r>
    </w:p>
    <w:p w14:paraId="51D13EAF" w14:textId="77777777" w:rsidR="00506313" w:rsidRPr="00506313" w:rsidRDefault="00506313" w:rsidP="00E17D3C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b/>
          <w:sz w:val="24"/>
          <w:szCs w:val="24"/>
        </w:rPr>
        <w:t xml:space="preserve">Церемонии награждения (по итогам года) </w:t>
      </w:r>
      <w:r w:rsidRPr="00506313">
        <w:rPr>
          <w:sz w:val="24"/>
          <w:szCs w:val="24"/>
        </w:rPr>
        <w:t>школьников и педагогов за активное участие в жизни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школы, защиту чести школы в конкурсах, соревнованиях, олимпиадах, значительный вклад в 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 Способствует поощрению социальной активности детей, развитию позитивных межличностных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отношений между педагогами и воспитанниками, формированию чувства доверия и уважения друг 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другу: Фестиваль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«Ярмарка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талантов».</w:t>
      </w:r>
    </w:p>
    <w:p w14:paraId="635EB090" w14:textId="77777777" w:rsidR="00506313" w:rsidRPr="00506313" w:rsidRDefault="00506313" w:rsidP="00E17D3C">
      <w:pPr>
        <w:spacing w:line="274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классов:</w:t>
      </w:r>
    </w:p>
    <w:p w14:paraId="42A88138" w14:textId="77777777" w:rsidR="00506313" w:rsidRPr="00506313" w:rsidRDefault="00506313" w:rsidP="00E17D3C">
      <w:pPr>
        <w:numPr>
          <w:ilvl w:val="0"/>
          <w:numId w:val="110"/>
        </w:numPr>
        <w:tabs>
          <w:tab w:val="left" w:pos="910"/>
        </w:tabs>
        <w:spacing w:before="101" w:line="336" w:lineRule="auto"/>
        <w:ind w:right="111" w:firstLine="0"/>
        <w:rPr>
          <w:sz w:val="24"/>
        </w:rPr>
      </w:pPr>
      <w:r w:rsidRPr="00506313">
        <w:rPr>
          <w:b/>
          <w:sz w:val="24"/>
        </w:rPr>
        <w:t>выбор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и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делегирование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sz w:val="24"/>
        </w:rPr>
        <w:t>представителей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общешкольный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Совет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ответственных за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подготовку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ключевых дел;</w:t>
      </w:r>
    </w:p>
    <w:p w14:paraId="55721350" w14:textId="77777777" w:rsidR="00506313" w:rsidRPr="00506313" w:rsidRDefault="00506313" w:rsidP="00E17D3C">
      <w:pPr>
        <w:numPr>
          <w:ilvl w:val="0"/>
          <w:numId w:val="110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b/>
          <w:sz w:val="24"/>
        </w:rPr>
        <w:t>участие</w:t>
      </w:r>
      <w:r w:rsidRPr="00506313">
        <w:rPr>
          <w:b/>
          <w:spacing w:val="-3"/>
          <w:sz w:val="24"/>
        </w:rPr>
        <w:t xml:space="preserve"> </w:t>
      </w:r>
      <w:r w:rsidRPr="00506313">
        <w:rPr>
          <w:sz w:val="24"/>
        </w:rPr>
        <w:t>школьных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классов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ключевых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дел;</w:t>
      </w:r>
    </w:p>
    <w:p w14:paraId="145BD954" w14:textId="77777777" w:rsidR="00506313" w:rsidRPr="00506313" w:rsidRDefault="00506313" w:rsidP="00E17D3C">
      <w:pPr>
        <w:numPr>
          <w:ilvl w:val="0"/>
          <w:numId w:val="110"/>
        </w:numPr>
        <w:tabs>
          <w:tab w:val="left" w:pos="826"/>
        </w:tabs>
        <w:spacing w:before="110" w:line="336" w:lineRule="auto"/>
        <w:ind w:right="110" w:firstLine="0"/>
        <w:rPr>
          <w:sz w:val="24"/>
        </w:rPr>
      </w:pPr>
      <w:r w:rsidRPr="00506313">
        <w:rPr>
          <w:b/>
          <w:sz w:val="24"/>
        </w:rPr>
        <w:t>проведение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рамках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итогового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анализа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детьми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ключевых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дел,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представителей классов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итоговом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анализе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проведенных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дел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уровне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советов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дела.</w:t>
      </w:r>
    </w:p>
    <w:p w14:paraId="22AD2942" w14:textId="77777777" w:rsidR="00506313" w:rsidRPr="00506313" w:rsidRDefault="00506313" w:rsidP="00E17D3C">
      <w:pPr>
        <w:spacing w:line="275" w:lineRule="exact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индивидуальном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уровне:</w:t>
      </w:r>
    </w:p>
    <w:p w14:paraId="6814963A" w14:textId="77777777" w:rsidR="00506313" w:rsidRPr="00506313" w:rsidRDefault="00506313" w:rsidP="00E17D3C">
      <w:pPr>
        <w:numPr>
          <w:ilvl w:val="0"/>
          <w:numId w:val="110"/>
        </w:numPr>
        <w:tabs>
          <w:tab w:val="left" w:pos="744"/>
        </w:tabs>
        <w:spacing w:before="110" w:line="336" w:lineRule="auto"/>
        <w:ind w:right="112" w:firstLine="0"/>
        <w:rPr>
          <w:sz w:val="24"/>
        </w:rPr>
      </w:pPr>
      <w:r w:rsidRPr="00506313">
        <w:rPr>
          <w:b/>
          <w:sz w:val="24"/>
        </w:rPr>
        <w:t xml:space="preserve">вовлечение по возможности </w:t>
      </w:r>
      <w:r w:rsidRPr="00506313">
        <w:rPr>
          <w:sz w:val="24"/>
        </w:rPr>
        <w:t>каждого ребенка в ключевые дела школы в одной из возможных для них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ролей: сценаристов, постановщиков, исполнителей, ведущих, декораторов, музыкальных редакторов,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корреспондентов, ответственных за костюмы и оборудование, ответственных за приглашение и встречу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гостей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т.п.);</w:t>
      </w:r>
    </w:p>
    <w:p w14:paraId="7AF63256" w14:textId="77777777" w:rsidR="00506313" w:rsidRPr="00506313" w:rsidRDefault="00506313" w:rsidP="00E17D3C">
      <w:pPr>
        <w:numPr>
          <w:ilvl w:val="0"/>
          <w:numId w:val="110"/>
        </w:numPr>
        <w:tabs>
          <w:tab w:val="left" w:pos="750"/>
        </w:tabs>
        <w:spacing w:before="60" w:line="336" w:lineRule="auto"/>
        <w:ind w:right="110" w:firstLine="0"/>
        <w:rPr>
          <w:sz w:val="24"/>
        </w:rPr>
      </w:pPr>
      <w:r w:rsidRPr="00506313">
        <w:rPr>
          <w:b/>
          <w:sz w:val="24"/>
        </w:rPr>
        <w:t xml:space="preserve">индивидуальная помощь ребенку </w:t>
      </w:r>
      <w:r w:rsidRPr="00506313">
        <w:rPr>
          <w:sz w:val="24"/>
        </w:rPr>
        <w:t>(при необходимости) в освоении навыков подготовки, проведения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анализа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ключевых дел;</w:t>
      </w:r>
    </w:p>
    <w:p w14:paraId="51F60FB1" w14:textId="77777777" w:rsidR="00506313" w:rsidRPr="00506313" w:rsidRDefault="00506313" w:rsidP="00E17D3C">
      <w:pPr>
        <w:numPr>
          <w:ilvl w:val="0"/>
          <w:numId w:val="110"/>
        </w:numPr>
        <w:tabs>
          <w:tab w:val="left" w:pos="750"/>
        </w:tabs>
        <w:spacing w:line="336" w:lineRule="auto"/>
        <w:ind w:right="108" w:firstLine="0"/>
        <w:rPr>
          <w:sz w:val="24"/>
        </w:rPr>
      </w:pPr>
      <w:r w:rsidRPr="00506313">
        <w:rPr>
          <w:b/>
          <w:sz w:val="24"/>
        </w:rPr>
        <w:t xml:space="preserve">наблюдение за поведением ребенка </w:t>
      </w:r>
      <w:r w:rsidRPr="00506313">
        <w:rPr>
          <w:sz w:val="24"/>
        </w:rPr>
        <w:t>в ситуациях подготовки, проведения и анализа ключевых дел, 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 сверстниками,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старшими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младшими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 педагогами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другими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взрослыми;</w:t>
      </w:r>
    </w:p>
    <w:p w14:paraId="67C4DC47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0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 xml:space="preserve">при необходимости </w:t>
      </w:r>
      <w:r w:rsidRPr="00506313">
        <w:rPr>
          <w:b/>
          <w:sz w:val="24"/>
        </w:rPr>
        <w:t xml:space="preserve">коррекция поведения ребенка </w:t>
      </w:r>
      <w:r w:rsidRPr="00506313">
        <w:rPr>
          <w:sz w:val="24"/>
        </w:rPr>
        <w:t>через частные беседы с ним, через включение 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совместную работу с другими детьми, которые могли бы стать хорошим примером для ребенка, через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предложение взять в следующем ключевом деле на себя роль ответственного за тот или иной фрагмент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общей работы.</w:t>
      </w:r>
    </w:p>
    <w:p w14:paraId="06438DFA" w14:textId="77777777" w:rsidR="00506313" w:rsidRPr="00506313" w:rsidRDefault="00506313" w:rsidP="00E17D3C">
      <w:pPr>
        <w:spacing w:before="3"/>
        <w:rPr>
          <w:sz w:val="33"/>
          <w:szCs w:val="24"/>
        </w:rPr>
      </w:pPr>
    </w:p>
    <w:p w14:paraId="68AA5ECC" w14:textId="77777777" w:rsidR="00506313" w:rsidRPr="00506313" w:rsidRDefault="00506313" w:rsidP="00E17D3C">
      <w:pPr>
        <w:numPr>
          <w:ilvl w:val="2"/>
          <w:numId w:val="107"/>
        </w:numPr>
        <w:tabs>
          <w:tab w:val="left" w:pos="120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«Внешкольные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мероприятия»</w:t>
      </w:r>
    </w:p>
    <w:p w14:paraId="6B03B40A" w14:textId="7DF5DAFD" w:rsidR="00506313" w:rsidRPr="00506313" w:rsidRDefault="00506313" w:rsidP="00E17D3C">
      <w:pPr>
        <w:tabs>
          <w:tab w:val="left" w:pos="2017"/>
          <w:tab w:val="left" w:pos="4141"/>
          <w:tab w:val="left" w:pos="5557"/>
        </w:tabs>
        <w:spacing w:before="110" w:line="336" w:lineRule="auto"/>
        <w:ind w:left="602" w:right="3144"/>
        <w:rPr>
          <w:sz w:val="24"/>
          <w:szCs w:val="24"/>
        </w:rPr>
      </w:pPr>
      <w:r w:rsidRPr="00506313">
        <w:rPr>
          <w:sz w:val="24"/>
          <w:szCs w:val="24"/>
        </w:rPr>
        <w:t>Реализация</w:t>
      </w:r>
      <w:r w:rsidRPr="00506313">
        <w:rPr>
          <w:sz w:val="24"/>
          <w:szCs w:val="24"/>
        </w:rPr>
        <w:tab/>
        <w:t>воспитательного</w:t>
      </w:r>
      <w:r w:rsidRPr="00506313">
        <w:rPr>
          <w:sz w:val="24"/>
          <w:szCs w:val="24"/>
        </w:rPr>
        <w:tab/>
        <w:t>потенциала</w:t>
      </w:r>
      <w:r w:rsidRPr="00506313">
        <w:rPr>
          <w:sz w:val="24"/>
          <w:szCs w:val="24"/>
        </w:rPr>
        <w:tab/>
      </w:r>
      <w:proofErr w:type="gramStart"/>
      <w:r w:rsidRPr="00506313">
        <w:rPr>
          <w:sz w:val="24"/>
          <w:szCs w:val="24"/>
        </w:rPr>
        <w:t>внешкольных</w:t>
      </w:r>
      <w:r w:rsidR="009F4819">
        <w:rPr>
          <w:sz w:val="24"/>
          <w:szCs w:val="24"/>
        </w:rPr>
        <w:t xml:space="preserve">  </w:t>
      </w:r>
      <w:r w:rsidRPr="00506313">
        <w:rPr>
          <w:sz w:val="24"/>
          <w:szCs w:val="24"/>
        </w:rPr>
        <w:t>мероприятий</w:t>
      </w:r>
      <w:proofErr w:type="gramEnd"/>
      <w:r w:rsidRPr="00506313">
        <w:rPr>
          <w:spacing w:val="-57"/>
          <w:sz w:val="24"/>
          <w:szCs w:val="24"/>
        </w:rPr>
        <w:t xml:space="preserve"> </w:t>
      </w:r>
      <w:r w:rsidR="009F4819">
        <w:rPr>
          <w:spacing w:val="-57"/>
          <w:sz w:val="24"/>
          <w:szCs w:val="24"/>
        </w:rPr>
        <w:t xml:space="preserve">   </w:t>
      </w:r>
      <w:r w:rsidRPr="00506313">
        <w:rPr>
          <w:sz w:val="24"/>
          <w:szCs w:val="24"/>
        </w:rPr>
        <w:t>реализуются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через:</w:t>
      </w:r>
    </w:p>
    <w:p w14:paraId="081ECE1C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0"/>
        </w:tabs>
        <w:spacing w:line="336" w:lineRule="auto"/>
        <w:ind w:right="119" w:firstLine="0"/>
        <w:rPr>
          <w:sz w:val="24"/>
        </w:rPr>
      </w:pPr>
      <w:r w:rsidRPr="00506313">
        <w:rPr>
          <w:sz w:val="24"/>
        </w:rPr>
        <w:t>общие</w:t>
      </w:r>
      <w:r w:rsidRPr="00506313">
        <w:rPr>
          <w:spacing w:val="21"/>
          <w:sz w:val="24"/>
        </w:rPr>
        <w:t xml:space="preserve"> </w:t>
      </w:r>
      <w:r w:rsidRPr="00506313">
        <w:rPr>
          <w:sz w:val="24"/>
        </w:rPr>
        <w:t>внешкольные</w:t>
      </w:r>
      <w:r w:rsidRPr="00506313">
        <w:rPr>
          <w:spacing w:val="24"/>
          <w:sz w:val="24"/>
        </w:rPr>
        <w:t xml:space="preserve"> </w:t>
      </w:r>
      <w:r w:rsidRPr="00506313">
        <w:rPr>
          <w:sz w:val="24"/>
        </w:rPr>
        <w:t>мероприятия,</w:t>
      </w:r>
      <w:r w:rsidRPr="00506313">
        <w:rPr>
          <w:spacing w:val="24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22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22"/>
          <w:sz w:val="24"/>
        </w:rPr>
        <w:t xml:space="preserve"> </w:t>
      </w:r>
      <w:r w:rsidRPr="00506313">
        <w:rPr>
          <w:sz w:val="24"/>
        </w:rPr>
        <w:t>организуемые</w:t>
      </w:r>
      <w:r w:rsidRPr="00506313">
        <w:rPr>
          <w:spacing w:val="24"/>
          <w:sz w:val="24"/>
        </w:rPr>
        <w:t xml:space="preserve"> </w:t>
      </w:r>
      <w:r w:rsidRPr="00506313">
        <w:rPr>
          <w:sz w:val="24"/>
        </w:rPr>
        <w:t>совместно</w:t>
      </w:r>
      <w:r w:rsidRPr="00506313">
        <w:rPr>
          <w:spacing w:val="24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21"/>
          <w:sz w:val="24"/>
        </w:rPr>
        <w:t xml:space="preserve"> </w:t>
      </w:r>
      <w:r w:rsidRPr="00506313">
        <w:rPr>
          <w:sz w:val="24"/>
        </w:rPr>
        <w:t>социальными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партнёрами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общеобразовательной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организации;</w:t>
      </w:r>
    </w:p>
    <w:p w14:paraId="20D5BFFF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2"/>
        </w:tabs>
        <w:spacing w:line="336" w:lineRule="auto"/>
        <w:ind w:right="113" w:firstLine="0"/>
        <w:rPr>
          <w:sz w:val="24"/>
        </w:rPr>
      </w:pPr>
      <w:r w:rsidRPr="00506313">
        <w:rPr>
          <w:sz w:val="24"/>
        </w:rPr>
        <w:t>внешкольные</w:t>
      </w:r>
      <w:r w:rsidRPr="00506313">
        <w:rPr>
          <w:spacing w:val="20"/>
          <w:sz w:val="24"/>
        </w:rPr>
        <w:t xml:space="preserve"> </w:t>
      </w:r>
      <w:r w:rsidRPr="00506313">
        <w:rPr>
          <w:sz w:val="24"/>
        </w:rPr>
        <w:t>тематические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мероприятия</w:t>
      </w:r>
      <w:r w:rsidRPr="00506313">
        <w:rPr>
          <w:spacing w:val="22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22"/>
          <w:sz w:val="24"/>
        </w:rPr>
        <w:t xml:space="preserve"> </w:t>
      </w:r>
      <w:r w:rsidRPr="00506313">
        <w:rPr>
          <w:sz w:val="24"/>
        </w:rPr>
        <w:t>направленности,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организуемые</w:t>
      </w:r>
      <w:r w:rsidRPr="00506313">
        <w:rPr>
          <w:spacing w:val="23"/>
          <w:sz w:val="24"/>
        </w:rPr>
        <w:t xml:space="preserve"> </w:t>
      </w:r>
      <w:r w:rsidRPr="00506313">
        <w:rPr>
          <w:sz w:val="24"/>
        </w:rPr>
        <w:t>педагогами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изучаемым в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общеобразовательной организации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учебным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предметам,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курсам,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модулям;</w:t>
      </w:r>
    </w:p>
    <w:p w14:paraId="4333597A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6"/>
        </w:tabs>
        <w:spacing w:line="336" w:lineRule="auto"/>
        <w:ind w:right="114" w:firstLine="0"/>
        <w:rPr>
          <w:sz w:val="24"/>
        </w:rPr>
      </w:pPr>
      <w:r w:rsidRPr="00506313">
        <w:rPr>
          <w:sz w:val="24"/>
        </w:rPr>
        <w:t>экскурсии, походы выходного дня (в музей, картинную галерею, технопарк, на предприятие и др.),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организуемые в классах классными руководителями, в том числе совместно с родителями (законными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представителями) обучающихся с привлечением их к планированию, организации, проведению, оценке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мероприятия;</w:t>
      </w:r>
    </w:p>
    <w:p w14:paraId="23FC6DDF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2"/>
        </w:tabs>
        <w:spacing w:line="336" w:lineRule="auto"/>
        <w:ind w:right="108" w:firstLine="0"/>
        <w:rPr>
          <w:sz w:val="24"/>
        </w:rPr>
      </w:pPr>
      <w:r w:rsidRPr="00506313">
        <w:rPr>
          <w:sz w:val="24"/>
        </w:rPr>
        <w:t>литературные, исторические, экологические и другие походы, экскурсии, экспедиции, слёты и т. п.,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организуемые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совместно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(законными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представителями)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изучения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историко-культурных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событий,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биографий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проживавших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этой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поэтов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писателей,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науки,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историко-культурных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ландшафтов, флоры и фауны и др.; выездные события, включающие в себя комплекс коллективных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творческих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дел,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процессе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которых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складывается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детско-взрослая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общность,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характеризующаяся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доверительными взаимоотношениями, ответственным отношением к делу, атмосферой эмоционально-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психологического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комфорта.</w:t>
      </w:r>
    </w:p>
    <w:p w14:paraId="260FC19B" w14:textId="77777777" w:rsidR="00506313" w:rsidRPr="00506313" w:rsidRDefault="00506313" w:rsidP="00E17D3C">
      <w:pPr>
        <w:rPr>
          <w:sz w:val="33"/>
          <w:szCs w:val="24"/>
        </w:rPr>
      </w:pPr>
    </w:p>
    <w:p w14:paraId="4583169F" w14:textId="77777777" w:rsidR="00506313" w:rsidRPr="00506313" w:rsidRDefault="00506313" w:rsidP="00E17D3C">
      <w:pPr>
        <w:numPr>
          <w:ilvl w:val="2"/>
          <w:numId w:val="107"/>
        </w:numPr>
        <w:tabs>
          <w:tab w:val="left" w:pos="120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6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«Организация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предметно-эстетической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среды»</w:t>
      </w:r>
    </w:p>
    <w:p w14:paraId="5107BE42" w14:textId="77777777" w:rsidR="00506313" w:rsidRPr="00506313" w:rsidRDefault="00506313" w:rsidP="00E17D3C">
      <w:pPr>
        <w:spacing w:before="110" w:line="336" w:lineRule="auto"/>
        <w:ind w:left="602" w:right="104"/>
        <w:rPr>
          <w:sz w:val="24"/>
          <w:szCs w:val="24"/>
        </w:rPr>
      </w:pPr>
      <w:r w:rsidRPr="00506313">
        <w:rPr>
          <w:sz w:val="24"/>
          <w:szCs w:val="24"/>
        </w:rPr>
        <w:t>Воспитывающее       влияние         на        ребенка          осуществляется        через   такие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формы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 предметно-эстетической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как:</w:t>
      </w:r>
    </w:p>
    <w:p w14:paraId="311AC46B" w14:textId="77777777" w:rsidR="00506313" w:rsidRPr="00506313" w:rsidRDefault="00506313" w:rsidP="00E17D3C">
      <w:pPr>
        <w:numPr>
          <w:ilvl w:val="0"/>
          <w:numId w:val="111"/>
        </w:numPr>
        <w:tabs>
          <w:tab w:val="left" w:pos="786"/>
        </w:tabs>
        <w:spacing w:line="336" w:lineRule="auto"/>
        <w:ind w:right="106" w:firstLine="0"/>
        <w:rPr>
          <w:sz w:val="24"/>
        </w:rPr>
      </w:pPr>
      <w:r w:rsidRPr="00506313">
        <w:rPr>
          <w:sz w:val="24"/>
        </w:rPr>
        <w:t>оформление внешнего вида здания, фасада, холла при входе в общеобразовательную организацию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символикой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Федерации,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субъекта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Федерации,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муниципального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(флаг,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герб),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изображениями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символики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государства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разные периоды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тысячелетней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истории, исторической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символики региона;</w:t>
      </w:r>
    </w:p>
    <w:p w14:paraId="6AEDF990" w14:textId="77777777" w:rsidR="00506313" w:rsidRPr="00506313" w:rsidRDefault="00506313" w:rsidP="00E17D3C">
      <w:pPr>
        <w:numPr>
          <w:ilvl w:val="0"/>
          <w:numId w:val="111"/>
        </w:numPr>
        <w:tabs>
          <w:tab w:val="left" w:pos="850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>организацию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проведение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церемоний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поднятия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(спуска)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флага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Федерации;</w:t>
      </w:r>
    </w:p>
    <w:p w14:paraId="0053D862" w14:textId="77777777" w:rsidR="00506313" w:rsidRPr="00506313" w:rsidRDefault="00506313" w:rsidP="00E17D3C">
      <w:pPr>
        <w:numPr>
          <w:ilvl w:val="0"/>
          <w:numId w:val="111"/>
        </w:numPr>
        <w:tabs>
          <w:tab w:val="left" w:pos="818"/>
        </w:tabs>
        <w:spacing w:before="60" w:line="336" w:lineRule="auto"/>
        <w:ind w:right="111" w:firstLine="0"/>
        <w:rPr>
          <w:sz w:val="24"/>
        </w:rPr>
      </w:pPr>
      <w:r w:rsidRPr="00506313">
        <w:rPr>
          <w:sz w:val="24"/>
        </w:rPr>
        <w:t>размещение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карт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регионов,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муниципальных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(современных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исторических,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точных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стилизованных,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географических,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природных,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культурологических,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художественно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оформленных, в том числе материалами, подготовленными обучающимися) с изображениями значимых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культурных объектов местности, региона, России, памятных исторических, гражданских, народных,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религиозных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почитания,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портретов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выдающихся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науки, производства,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искусства, военных,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героев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защитников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Отечества;</w:t>
      </w:r>
    </w:p>
    <w:p w14:paraId="2BA0DE27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0"/>
        </w:tabs>
        <w:spacing w:line="336" w:lineRule="auto"/>
        <w:ind w:right="112" w:firstLine="0"/>
        <w:rPr>
          <w:sz w:val="24"/>
        </w:rPr>
      </w:pPr>
      <w:r w:rsidRPr="00506313">
        <w:rPr>
          <w:sz w:val="24"/>
        </w:rPr>
        <w:t>изготовление, размещение, обновление художественных изображений (символических, живописных,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фотографических,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интерактивных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аудио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видео)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природы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региона,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местности,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предметов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традиционной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культуры 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быта, духовной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народов России);</w:t>
      </w:r>
    </w:p>
    <w:p w14:paraId="55773AA3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2"/>
        </w:tabs>
        <w:spacing w:line="336" w:lineRule="auto"/>
        <w:ind w:right="108" w:firstLine="0"/>
        <w:rPr>
          <w:sz w:val="24"/>
        </w:rPr>
      </w:pPr>
      <w:r w:rsidRPr="00506313">
        <w:rPr>
          <w:sz w:val="24"/>
        </w:rPr>
        <w:t>организацию и поддержание в общеобразовательной организации звукового пространства позитивной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духовно-нравственной, гражданско-патриотической воспитательной направленности (звонки-мелодии,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музыка, информационные сообщения),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исполнение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гимна Российской Федерации;</w:t>
      </w:r>
    </w:p>
    <w:p w14:paraId="5A11577B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4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t>разработку, оформление, поддержание, использование в воспитательном процессе «мест гражданского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почитания» в помещениях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общеобразовательной организации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или на прилегающей территории 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общественно-гражданского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почитания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лиц, мест, событий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истории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России; мемориалов воинской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славы,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памятников,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памятных досок;</w:t>
      </w:r>
    </w:p>
    <w:p w14:paraId="6655E279" w14:textId="77777777" w:rsidR="00506313" w:rsidRPr="00506313" w:rsidRDefault="00506313" w:rsidP="00E17D3C">
      <w:pPr>
        <w:numPr>
          <w:ilvl w:val="0"/>
          <w:numId w:val="111"/>
        </w:numPr>
        <w:tabs>
          <w:tab w:val="left" w:pos="764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t>оформление и обновление «мест новостей», стендов в помещениях (холл первого этажа, рекреации),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содержащих в доступной, привлекательной форме новостную информацию позитивного гражданско-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патриотического,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духовно-нравственного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содержания,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фотоотчёты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интересных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событиях,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поздравления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педагогов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т. п.;</w:t>
      </w:r>
    </w:p>
    <w:p w14:paraId="07DE1F2A" w14:textId="77777777" w:rsidR="00506313" w:rsidRPr="00506313" w:rsidRDefault="00506313" w:rsidP="00E17D3C">
      <w:pPr>
        <w:numPr>
          <w:ilvl w:val="0"/>
          <w:numId w:val="111"/>
        </w:numPr>
        <w:tabs>
          <w:tab w:val="left" w:pos="762"/>
        </w:tabs>
        <w:spacing w:line="336" w:lineRule="auto"/>
        <w:ind w:right="120" w:firstLine="0"/>
        <w:rPr>
          <w:sz w:val="24"/>
        </w:rPr>
      </w:pPr>
      <w:r w:rsidRPr="00506313">
        <w:rPr>
          <w:sz w:val="24"/>
        </w:rPr>
        <w:t>разработку и популяризацию символики общеобразовательной организации (эмблема, флаг, логотип,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элементы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костюма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п.),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используемой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повседневно,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торжественные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моменты;</w:t>
      </w:r>
    </w:p>
    <w:p w14:paraId="6F5E549D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4"/>
        </w:tabs>
        <w:spacing w:line="336" w:lineRule="auto"/>
        <w:ind w:right="116" w:firstLine="0"/>
        <w:rPr>
          <w:sz w:val="24"/>
        </w:rPr>
      </w:pPr>
      <w:r w:rsidRPr="00506313">
        <w:rPr>
          <w:sz w:val="24"/>
        </w:rPr>
        <w:t>подготовку и размещение регулярно сменяемых экспозиций творческих работ обучающихся в разных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предметных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областях,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демонстрирующих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способности,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знакомящих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работами друг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друга;</w:t>
      </w:r>
    </w:p>
    <w:p w14:paraId="10E0FA62" w14:textId="77777777" w:rsidR="00506313" w:rsidRPr="00506313" w:rsidRDefault="00506313" w:rsidP="00E17D3C">
      <w:pPr>
        <w:numPr>
          <w:ilvl w:val="0"/>
          <w:numId w:val="111"/>
        </w:numPr>
        <w:tabs>
          <w:tab w:val="left" w:pos="856"/>
        </w:tabs>
        <w:spacing w:line="336" w:lineRule="auto"/>
        <w:ind w:right="110" w:firstLine="0"/>
        <w:rPr>
          <w:sz w:val="24"/>
        </w:rPr>
      </w:pPr>
      <w:r w:rsidRPr="00506313">
        <w:rPr>
          <w:sz w:val="24"/>
        </w:rPr>
        <w:t>поддержание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эстетического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вида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благоустройство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всех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помещений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доступных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безопасных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рекреационных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зон,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озеленение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территории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общеобразовательной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организации;</w:t>
      </w:r>
    </w:p>
    <w:p w14:paraId="21F23215" w14:textId="77777777" w:rsidR="00506313" w:rsidRPr="00506313" w:rsidRDefault="00506313" w:rsidP="00E17D3C">
      <w:pPr>
        <w:numPr>
          <w:ilvl w:val="0"/>
          <w:numId w:val="111"/>
        </w:numPr>
        <w:tabs>
          <w:tab w:val="left" w:pos="760"/>
        </w:tabs>
        <w:spacing w:line="336" w:lineRule="auto"/>
        <w:ind w:right="112" w:firstLine="0"/>
        <w:rPr>
          <w:sz w:val="24"/>
        </w:rPr>
      </w:pPr>
      <w:r w:rsidRPr="00506313">
        <w:rPr>
          <w:sz w:val="24"/>
        </w:rPr>
        <w:t>разработку, оформление, поддержание и использование игровых пространств, спортивных и игровых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площадок,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зон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активного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тихого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отдыха;</w:t>
      </w:r>
    </w:p>
    <w:p w14:paraId="6378171C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0"/>
        </w:tabs>
        <w:spacing w:line="336" w:lineRule="auto"/>
        <w:ind w:right="104" w:firstLine="0"/>
        <w:rPr>
          <w:sz w:val="24"/>
        </w:rPr>
      </w:pPr>
      <w:r w:rsidRPr="00506313">
        <w:rPr>
          <w:sz w:val="24"/>
        </w:rPr>
        <w:t>создание и поддержание в вестибюле или библиотеке стеллажей свободного книгообмена, на которые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обучающиеся, родители, педагоги могут выставлять для общего использования свои книги, брать 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чтения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другие;</w:t>
      </w:r>
    </w:p>
    <w:p w14:paraId="111B71F4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2"/>
        </w:tabs>
        <w:spacing w:line="336" w:lineRule="auto"/>
        <w:ind w:right="112" w:firstLine="0"/>
        <w:rPr>
          <w:sz w:val="24"/>
        </w:rPr>
      </w:pPr>
      <w:r w:rsidRPr="00506313">
        <w:rPr>
          <w:sz w:val="24"/>
        </w:rPr>
        <w:t>деятельность классных руководителей и других педагогов вместе с обучающимися, их родителями 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благоустройству, оформлению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школьных аудиторий,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пришкольной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территории;</w:t>
      </w:r>
    </w:p>
    <w:p w14:paraId="64EF5CE1" w14:textId="77777777" w:rsidR="00506313" w:rsidRPr="00506313" w:rsidRDefault="00506313" w:rsidP="00E17D3C">
      <w:pPr>
        <w:numPr>
          <w:ilvl w:val="0"/>
          <w:numId w:val="111"/>
        </w:numPr>
        <w:tabs>
          <w:tab w:val="left" w:pos="832"/>
        </w:tabs>
        <w:spacing w:line="336" w:lineRule="auto"/>
        <w:ind w:right="118" w:firstLine="0"/>
        <w:rPr>
          <w:sz w:val="24"/>
        </w:rPr>
      </w:pPr>
      <w:r w:rsidRPr="00506313">
        <w:rPr>
          <w:sz w:val="24"/>
        </w:rPr>
        <w:t>разработку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оформление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пространств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проведения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значимых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событий,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праздников,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церемоний,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торжественных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линеек,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творческих вечеров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(событийный дизайн);</w:t>
      </w:r>
    </w:p>
    <w:p w14:paraId="4DCB0944" w14:textId="77777777" w:rsidR="00506313" w:rsidRPr="00506313" w:rsidRDefault="00506313" w:rsidP="00E17D3C">
      <w:pPr>
        <w:spacing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-разработку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обновление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материалов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(стендов,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плакатов,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инсталляций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др.),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акцентирующих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внимание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важных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ценностях,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правилах,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традициях,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укладе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общеобразовательной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актуальных вопросах профилактики 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безопасности.</w:t>
      </w:r>
    </w:p>
    <w:p w14:paraId="0FC07106" w14:textId="77777777" w:rsidR="00506313" w:rsidRPr="00506313" w:rsidRDefault="00506313" w:rsidP="00E17D3C">
      <w:pPr>
        <w:spacing w:before="60"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Предметно-пространственная среда строится как максимально доступная для обучающихся с особыми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образовательными потребностями</w:t>
      </w:r>
    </w:p>
    <w:p w14:paraId="64BCAF1F" w14:textId="77777777" w:rsidR="00506313" w:rsidRPr="00506313" w:rsidRDefault="00506313" w:rsidP="00E17D3C">
      <w:pPr>
        <w:spacing w:before="5"/>
        <w:rPr>
          <w:sz w:val="33"/>
          <w:szCs w:val="24"/>
        </w:rPr>
      </w:pPr>
    </w:p>
    <w:p w14:paraId="35972997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10"/>
        </w:tabs>
        <w:spacing w:before="1" w:line="336" w:lineRule="auto"/>
        <w:ind w:left="602" w:right="106" w:firstLine="0"/>
        <w:rPr>
          <w:sz w:val="24"/>
        </w:rPr>
      </w:pPr>
      <w:r w:rsidRPr="00506313">
        <w:rPr>
          <w:b/>
          <w:sz w:val="24"/>
        </w:rPr>
        <w:t>Модуль «Социальное партнерство» (сетевое взаимодействие)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sz w:val="24"/>
        </w:rPr>
        <w:t>Реализация воспитательного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потенциала социального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партнёрства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школы при</w:t>
      </w:r>
    </w:p>
    <w:p w14:paraId="0323689D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соблюдении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требований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законодательства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предусматривает:</w:t>
      </w:r>
    </w:p>
    <w:p w14:paraId="007111F3" w14:textId="77777777" w:rsidR="00506313" w:rsidRPr="00506313" w:rsidRDefault="00506313" w:rsidP="00E17D3C">
      <w:pPr>
        <w:numPr>
          <w:ilvl w:val="0"/>
          <w:numId w:val="111"/>
        </w:numPr>
        <w:tabs>
          <w:tab w:val="left" w:pos="850"/>
        </w:tabs>
        <w:spacing w:before="110" w:line="336" w:lineRule="auto"/>
        <w:ind w:right="107" w:firstLine="0"/>
        <w:rPr>
          <w:sz w:val="24"/>
        </w:rPr>
      </w:pPr>
      <w:r w:rsidRPr="00506313">
        <w:rPr>
          <w:sz w:val="24"/>
        </w:rPr>
        <w:t>участие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организаций-партнёров,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соответствии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договорами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сотрудничестве,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проведении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отдельных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 рамках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рабочей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школьные праздники,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торжественные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мероприятия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п.);</w:t>
      </w:r>
    </w:p>
    <w:p w14:paraId="0CCA52A0" w14:textId="77777777" w:rsidR="00506313" w:rsidRPr="00506313" w:rsidRDefault="00506313" w:rsidP="00E17D3C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Акцент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стандартов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сделан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первую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очередь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потенциала детей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духовно-нравственное воспитание.</w:t>
      </w:r>
    </w:p>
    <w:p w14:paraId="48D08934" w14:textId="5BDF2AA6" w:rsidR="00506313" w:rsidRPr="00506313" w:rsidRDefault="00506313" w:rsidP="00E17D3C">
      <w:pPr>
        <w:spacing w:line="336" w:lineRule="auto"/>
        <w:ind w:left="1310" w:right="102" w:hanging="708"/>
        <w:rPr>
          <w:sz w:val="24"/>
          <w:szCs w:val="24"/>
        </w:rPr>
      </w:pPr>
      <w:r w:rsidRPr="00506313">
        <w:rPr>
          <w:sz w:val="24"/>
          <w:szCs w:val="24"/>
        </w:rPr>
        <w:t>Однако, следуя новым стандартам образования, для создания «идеальной» модели</w:t>
      </w:r>
      <w:r w:rsidR="009F4819">
        <w:rPr>
          <w:sz w:val="24"/>
          <w:szCs w:val="24"/>
        </w:rPr>
        <w:t xml:space="preserve"> </w:t>
      </w:r>
      <w:r w:rsidRPr="00506313">
        <w:rPr>
          <w:sz w:val="24"/>
          <w:szCs w:val="24"/>
        </w:rPr>
        <w:t>выпускника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 одного ОУ уже недостаточно.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Должно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быть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организовано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целостное</w:t>
      </w:r>
      <w:r w:rsidRPr="00506313">
        <w:rPr>
          <w:spacing w:val="24"/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пространство</w:t>
      </w:r>
      <w:r w:rsidRPr="00506313">
        <w:rPr>
          <w:spacing w:val="-22"/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духовно-</w:t>
      </w:r>
      <w:r w:rsidRPr="00506313">
        <w:rPr>
          <w:sz w:val="24"/>
          <w:szCs w:val="24"/>
        </w:rPr>
        <w:t xml:space="preserve"> </w:t>
      </w:r>
      <w:r w:rsidRPr="00506313">
        <w:rPr>
          <w:spacing w:val="-1"/>
          <w:sz w:val="24"/>
          <w:szCs w:val="24"/>
        </w:rPr>
        <w:t>нравственного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обучающихся.</w:t>
      </w:r>
    </w:p>
    <w:p w14:paraId="032C68BE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Этому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способствует:</w:t>
      </w:r>
    </w:p>
    <w:p w14:paraId="59BAE656" w14:textId="77777777" w:rsidR="00506313" w:rsidRPr="00506313" w:rsidRDefault="00506313" w:rsidP="00E17D3C">
      <w:pPr>
        <w:spacing w:before="107" w:line="336" w:lineRule="auto"/>
        <w:ind w:left="602" w:right="115"/>
        <w:rPr>
          <w:sz w:val="24"/>
          <w:szCs w:val="24"/>
        </w:rPr>
      </w:pPr>
      <w:r w:rsidRPr="00506313">
        <w:rPr>
          <w:sz w:val="24"/>
          <w:szCs w:val="24"/>
        </w:rPr>
        <w:t>-участие представителей организаций-партнёров в проведении отдельных уроков, внеурочных занятий,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внешкольных мероприятий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соответствующей тематической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направленности;</w:t>
      </w:r>
    </w:p>
    <w:p w14:paraId="72235C9D" w14:textId="77777777" w:rsidR="00506313" w:rsidRPr="00506313" w:rsidRDefault="00506313" w:rsidP="00E17D3C">
      <w:pPr>
        <w:numPr>
          <w:ilvl w:val="0"/>
          <w:numId w:val="111"/>
        </w:numPr>
        <w:tabs>
          <w:tab w:val="left" w:pos="780"/>
        </w:tabs>
        <w:spacing w:line="336" w:lineRule="auto"/>
        <w:ind w:right="116" w:firstLine="0"/>
        <w:rPr>
          <w:sz w:val="24"/>
        </w:rPr>
      </w:pPr>
      <w:r w:rsidRPr="00506313">
        <w:rPr>
          <w:sz w:val="24"/>
        </w:rPr>
        <w:lastRenderedPageBreak/>
        <w:t>проведение на базе организаций-партнёров отдельных уроков, занятий, внешкольных мероприятий,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акций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направленности;</w:t>
      </w:r>
    </w:p>
    <w:p w14:paraId="51A4EF0A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4"/>
        </w:tabs>
        <w:spacing w:line="336" w:lineRule="auto"/>
        <w:ind w:right="111" w:firstLine="0"/>
        <w:rPr>
          <w:sz w:val="24"/>
        </w:rPr>
      </w:pPr>
      <w:r w:rsidRPr="00506313">
        <w:rPr>
          <w:sz w:val="24"/>
        </w:rPr>
        <w:t>проведение открытых дискуссионные площадки (детские, педагогические, родительские, совместные),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куда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приглашаются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организаций-партнёров,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которых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обсуждаются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актуальные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проблемы,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касающиеся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жизни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школы,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муниципального образования,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региона, страны;</w:t>
      </w:r>
    </w:p>
    <w:p w14:paraId="3F734426" w14:textId="77777777" w:rsidR="00506313" w:rsidRPr="00506313" w:rsidRDefault="00506313" w:rsidP="00E17D3C">
      <w:pPr>
        <w:numPr>
          <w:ilvl w:val="0"/>
          <w:numId w:val="111"/>
        </w:numPr>
        <w:tabs>
          <w:tab w:val="left" w:pos="810"/>
        </w:tabs>
        <w:spacing w:line="336" w:lineRule="auto"/>
        <w:ind w:right="114" w:firstLine="0"/>
        <w:rPr>
          <w:sz w:val="24"/>
        </w:rPr>
      </w:pPr>
      <w:r w:rsidRPr="00506313">
        <w:rPr>
          <w:sz w:val="24"/>
        </w:rPr>
        <w:t>расширение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сетевого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взаимодействия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сотрудничества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между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города,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учебных заведений,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так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дополнительных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высших;</w:t>
      </w:r>
    </w:p>
    <w:p w14:paraId="440A46C3" w14:textId="4D603A05" w:rsidR="00506313" w:rsidRPr="00506313" w:rsidRDefault="00506313" w:rsidP="00E17D3C">
      <w:pPr>
        <w:numPr>
          <w:ilvl w:val="0"/>
          <w:numId w:val="111"/>
        </w:numPr>
        <w:tabs>
          <w:tab w:val="left" w:pos="862"/>
        </w:tabs>
        <w:spacing w:line="336" w:lineRule="auto"/>
        <w:ind w:right="105" w:firstLine="0"/>
        <w:rPr>
          <w:sz w:val="24"/>
        </w:rPr>
      </w:pPr>
      <w:r w:rsidRPr="00506313">
        <w:rPr>
          <w:sz w:val="24"/>
        </w:rPr>
        <w:t>поиск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новых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работы,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числе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информационно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коммуникативных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сетевому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взаимодействию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школьников</w:t>
      </w:r>
      <w:r w:rsidRPr="00506313">
        <w:rPr>
          <w:spacing w:val="1"/>
          <w:sz w:val="24"/>
        </w:rPr>
        <w:t xml:space="preserve"> </w:t>
      </w:r>
      <w:r w:rsidR="009F4819">
        <w:rPr>
          <w:sz w:val="24"/>
        </w:rPr>
        <w:t>района</w:t>
      </w:r>
      <w:r w:rsidRPr="00506313">
        <w:rPr>
          <w:sz w:val="24"/>
        </w:rPr>
        <w:t>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Это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возможность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максимального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раскрытия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творческого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потенциала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ребенка.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Данная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деятельность,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позволяет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проявить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себя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оптимальным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индивидуально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или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группе,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попробовать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свои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силы,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приложить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свои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принести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пользу,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показать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публично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достигнутый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результат.</w:t>
      </w:r>
    </w:p>
    <w:p w14:paraId="59498253" w14:textId="77777777" w:rsidR="00506313" w:rsidRPr="00506313" w:rsidRDefault="00506313" w:rsidP="00E17D3C">
      <w:pPr>
        <w:spacing w:before="2"/>
        <w:rPr>
          <w:sz w:val="33"/>
          <w:szCs w:val="24"/>
        </w:rPr>
      </w:pPr>
    </w:p>
    <w:p w14:paraId="7419A209" w14:textId="77777777" w:rsidR="00506313" w:rsidRPr="00506313" w:rsidRDefault="00506313" w:rsidP="00E17D3C">
      <w:pPr>
        <w:spacing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Одним из примеров сетевого взаимодействия ОО и ЦДТ традиционной формы являются различные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конкурсы, интеллектуальные марафоны, спортивные мероприятия. Участие во Всероссийских онлайн 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конкурсах,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флешмобах,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мероприятиях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сообществах.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разрабатываемые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реализуемые обучающимися,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организациями-партнёрами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благотворительной,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экологической,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ориентированные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воспитание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преобразование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окружающего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социума,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позитивное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воздействие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окружение.</w:t>
      </w:r>
    </w:p>
    <w:p w14:paraId="166A2517" w14:textId="77777777" w:rsidR="00506313" w:rsidRPr="00506313" w:rsidRDefault="00506313" w:rsidP="00E17D3C">
      <w:pPr>
        <w:spacing w:before="4"/>
        <w:rPr>
          <w:sz w:val="33"/>
          <w:szCs w:val="24"/>
        </w:rPr>
      </w:pPr>
    </w:p>
    <w:p w14:paraId="011D938A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22"/>
        </w:tabs>
        <w:ind w:left="1322" w:hanging="72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«Профилактика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безопасность»</w:t>
      </w:r>
    </w:p>
    <w:p w14:paraId="4C3C07EC" w14:textId="77777777" w:rsidR="00506313" w:rsidRPr="00506313" w:rsidRDefault="00506313" w:rsidP="00E17D3C">
      <w:pPr>
        <w:spacing w:before="60"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Ухудшение здоровья детей школьного возраста в России стало не только медицинской, но и серьезной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проблемой.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Пожалуй,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ничего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другого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чтобы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теряли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беспечностью и легкостью, как собственное здоровье. Данные официальной статистики и результаты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специальных научных исследований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свидетельствуют о том, что в последние годы для подростков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стали характерны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широкая распространенность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вредных привычек, но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</w:p>
    <w:p w14:paraId="3608D84E" w14:textId="77777777" w:rsidR="00506313" w:rsidRPr="00506313" w:rsidRDefault="00506313" w:rsidP="00E17D3C">
      <w:pPr>
        <w:spacing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более раннее приобщение к ним. В современной, быстро меняющейся экологической обстановке 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России, возможности распространения среди подростков </w:t>
      </w:r>
      <w:proofErr w:type="gramStart"/>
      <w:r w:rsidRPr="00506313">
        <w:rPr>
          <w:sz w:val="24"/>
          <w:szCs w:val="24"/>
        </w:rPr>
        <w:t>образа жизни</w:t>
      </w:r>
      <w:proofErr w:type="gramEnd"/>
      <w:r w:rsidRPr="00506313">
        <w:rPr>
          <w:sz w:val="24"/>
          <w:szCs w:val="24"/>
        </w:rPr>
        <w:t xml:space="preserve"> сопряженного с риском 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становятся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более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широкими.</w:t>
      </w:r>
    </w:p>
    <w:p w14:paraId="0C5EED93" w14:textId="77777777" w:rsidR="00506313" w:rsidRPr="00506313" w:rsidRDefault="00506313" w:rsidP="00E17D3C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Опыт показывает,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что большинство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подростков испытывают потребность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 обсуждении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 здоровья и информации, касающейся личной безопасности. Поэтому одной из форм работы 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профилактике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вредных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привычек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приобщению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просвещение.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Подросткам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необходима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квалифицированных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специалистов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интересующим их вопросам.</w:t>
      </w:r>
    </w:p>
    <w:p w14:paraId="30CCCD96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Основной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целью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курсовой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подготовки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обороны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ценностного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отношения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собственному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безопасности,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основанного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потребностей, особенностей развития, и выработанного в процессе занятий, индивидуального способа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 xml:space="preserve">здорового образа жизни. </w:t>
      </w:r>
    </w:p>
    <w:p w14:paraId="3BF7BB46" w14:textId="77777777" w:rsidR="00506313" w:rsidRPr="00506313" w:rsidRDefault="00506313" w:rsidP="00E17D3C">
      <w:pPr>
        <w:spacing w:line="336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образа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обороны,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первичных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убеждений, качеств и привычек, способствующих снижению риска здоровью в повседневной жизни,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включает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несколько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направлений:</w:t>
      </w:r>
    </w:p>
    <w:p w14:paraId="29D846B8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8"/>
        </w:tabs>
        <w:spacing w:line="336" w:lineRule="auto"/>
        <w:ind w:right="114" w:firstLine="0"/>
        <w:rPr>
          <w:sz w:val="24"/>
        </w:rPr>
      </w:pPr>
      <w:r w:rsidRPr="00506313">
        <w:rPr>
          <w:sz w:val="24"/>
        </w:rPr>
        <w:t>организация физкультурно-спортивной и оздоровительной работы, организация просветительской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методической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работы,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профилактическая работа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участниками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образовательного процесса.</w:t>
      </w:r>
    </w:p>
    <w:p w14:paraId="691DD5F6" w14:textId="77777777" w:rsidR="00506313" w:rsidRPr="00506313" w:rsidRDefault="00506313" w:rsidP="00E17D3C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-разработка и осуществление комплекса мероприятий по профилактике правонарушений, алкоголизма,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наркомании,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токсикомании,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осуществление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систематической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обучающимися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«группы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риска»;</w:t>
      </w:r>
    </w:p>
    <w:p w14:paraId="38A62565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разработка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проведение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мероприятий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рамках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«День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гражданской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обороны».</w:t>
      </w:r>
    </w:p>
    <w:p w14:paraId="58F5642A" w14:textId="77777777" w:rsidR="00506313" w:rsidRPr="00506313" w:rsidRDefault="00506313" w:rsidP="00E17D3C">
      <w:pPr>
        <w:spacing w:before="100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На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внешнем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уровне:</w:t>
      </w:r>
    </w:p>
    <w:p w14:paraId="59107C3E" w14:textId="77777777" w:rsidR="00506313" w:rsidRPr="00506313" w:rsidRDefault="00506313" w:rsidP="00E17D3C">
      <w:pPr>
        <w:numPr>
          <w:ilvl w:val="0"/>
          <w:numId w:val="111"/>
        </w:numPr>
        <w:tabs>
          <w:tab w:val="left" w:pos="926"/>
        </w:tabs>
        <w:spacing w:before="110" w:line="336" w:lineRule="auto"/>
        <w:ind w:right="109" w:firstLine="0"/>
        <w:rPr>
          <w:sz w:val="24"/>
        </w:rPr>
      </w:pPr>
      <w:r w:rsidRPr="00506313">
        <w:rPr>
          <w:sz w:val="24"/>
        </w:rPr>
        <w:t>встречи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социально-правовой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поддержки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профилактики,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проведение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профилактических бесед,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тренингов;</w:t>
      </w:r>
    </w:p>
    <w:p w14:paraId="687B4052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беседы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инспектором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ПДН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вопросам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профилактики;</w:t>
      </w:r>
    </w:p>
    <w:p w14:paraId="5B5F75E9" w14:textId="77777777" w:rsidR="00506313" w:rsidRPr="00506313" w:rsidRDefault="00506313" w:rsidP="00E17D3C">
      <w:pPr>
        <w:numPr>
          <w:ilvl w:val="0"/>
          <w:numId w:val="111"/>
        </w:numPr>
        <w:tabs>
          <w:tab w:val="left" w:pos="856"/>
        </w:tabs>
        <w:spacing w:before="110" w:line="336" w:lineRule="auto"/>
        <w:ind w:right="111" w:firstLine="0"/>
        <w:rPr>
          <w:sz w:val="24"/>
        </w:rPr>
      </w:pPr>
      <w:r w:rsidRPr="00506313">
        <w:rPr>
          <w:sz w:val="24"/>
        </w:rPr>
        <w:t>привлечение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возможностей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учреждений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спортивных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клубов,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лечебных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учреждений;</w:t>
      </w:r>
    </w:p>
    <w:p w14:paraId="783B499A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4"/>
        </w:tabs>
        <w:spacing w:line="336" w:lineRule="auto"/>
        <w:ind w:right="118" w:firstLine="0"/>
        <w:rPr>
          <w:sz w:val="24"/>
        </w:rPr>
      </w:pPr>
      <w:r w:rsidRPr="00506313">
        <w:rPr>
          <w:sz w:val="24"/>
        </w:rPr>
        <w:t>участие в муниципальных соревнованиях: по правилам дорожного движения «Безопасное колесо», 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стрельбе из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пневматической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винтовки, посвященные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Дню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Защитника Отечества.</w:t>
      </w:r>
    </w:p>
    <w:p w14:paraId="1583909C" w14:textId="77777777" w:rsidR="00506313" w:rsidRPr="00506313" w:rsidRDefault="00506313" w:rsidP="00E17D3C">
      <w:pPr>
        <w:spacing w:line="275" w:lineRule="exact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На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школьном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уровне:</w:t>
      </w:r>
    </w:p>
    <w:p w14:paraId="734F674B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before="110"/>
        <w:ind w:left="741" w:hanging="140"/>
        <w:rPr>
          <w:sz w:val="24"/>
        </w:rPr>
      </w:pPr>
      <w:r w:rsidRPr="00506313">
        <w:rPr>
          <w:sz w:val="24"/>
        </w:rPr>
        <w:t>разработка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проведение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месячника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оборонно-массовой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работы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школе,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«Уроки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мужества»;</w:t>
      </w:r>
    </w:p>
    <w:p w14:paraId="483A920B" w14:textId="719C27D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before="110"/>
        <w:ind w:left="741" w:hanging="140"/>
        <w:rPr>
          <w:sz w:val="24"/>
        </w:rPr>
      </w:pPr>
      <w:r w:rsidRPr="00506313">
        <w:rPr>
          <w:sz w:val="24"/>
        </w:rPr>
        <w:t>участие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фестивале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«</w:t>
      </w:r>
      <w:proofErr w:type="spellStart"/>
      <w:r w:rsidRPr="00506313">
        <w:rPr>
          <w:sz w:val="24"/>
        </w:rPr>
        <w:t>Ушаковские</w:t>
      </w:r>
      <w:proofErr w:type="spellEnd"/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сборы»,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«Зарница»</w:t>
      </w:r>
      <w:r w:rsidR="009F4819">
        <w:rPr>
          <w:sz w:val="24"/>
        </w:rPr>
        <w:t>, конкурсы ВПК</w:t>
      </w:r>
      <w:r w:rsidRPr="00506313">
        <w:rPr>
          <w:sz w:val="24"/>
        </w:rPr>
        <w:t>;</w:t>
      </w:r>
    </w:p>
    <w:p w14:paraId="7ACF08DB" w14:textId="77777777" w:rsidR="00506313" w:rsidRPr="00506313" w:rsidRDefault="00506313" w:rsidP="00E17D3C">
      <w:pPr>
        <w:numPr>
          <w:ilvl w:val="0"/>
          <w:numId w:val="111"/>
        </w:numPr>
        <w:tabs>
          <w:tab w:val="left" w:pos="836"/>
        </w:tabs>
        <w:spacing w:before="60" w:line="336" w:lineRule="auto"/>
        <w:ind w:right="118" w:firstLine="0"/>
        <w:rPr>
          <w:sz w:val="24"/>
        </w:rPr>
      </w:pPr>
      <w:r w:rsidRPr="00506313">
        <w:rPr>
          <w:sz w:val="24"/>
        </w:rPr>
        <w:t>работа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призывной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комиссией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сбор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(юноши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9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классов)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прохождения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приписной комиссии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медицинского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освидетельствования;</w:t>
      </w:r>
    </w:p>
    <w:p w14:paraId="7393B137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тематические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мероприятия,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приуроченные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празднику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«Всемирный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день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гражданской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обороны»;</w:t>
      </w:r>
    </w:p>
    <w:p w14:paraId="04028E55" w14:textId="77777777" w:rsidR="00506313" w:rsidRPr="00506313" w:rsidRDefault="00506313" w:rsidP="00E17D3C">
      <w:pPr>
        <w:numPr>
          <w:ilvl w:val="0"/>
          <w:numId w:val="111"/>
        </w:numPr>
        <w:tabs>
          <w:tab w:val="left" w:pos="758"/>
        </w:tabs>
        <w:spacing w:before="110" w:line="336" w:lineRule="auto"/>
        <w:ind w:right="115" w:firstLine="0"/>
        <w:rPr>
          <w:sz w:val="24"/>
        </w:rPr>
      </w:pPr>
      <w:r w:rsidRPr="00506313">
        <w:rPr>
          <w:sz w:val="24"/>
        </w:rPr>
        <w:t>тематические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мероприятия,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приуроченные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памятной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дате</w:t>
      </w:r>
      <w:r w:rsidRPr="00506313">
        <w:rPr>
          <w:spacing w:val="11"/>
          <w:sz w:val="24"/>
        </w:rPr>
        <w:t xml:space="preserve"> </w:t>
      </w:r>
      <w:r w:rsidRPr="00506313">
        <w:rPr>
          <w:sz w:val="24"/>
        </w:rPr>
        <w:t>«День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памяти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о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россиянах,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исполняющих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служебный долг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пределами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Отечества»;</w:t>
      </w:r>
    </w:p>
    <w:p w14:paraId="711B1663" w14:textId="77777777" w:rsidR="00506313" w:rsidRPr="00506313" w:rsidRDefault="00506313" w:rsidP="00E17D3C">
      <w:pPr>
        <w:numPr>
          <w:ilvl w:val="0"/>
          <w:numId w:val="111"/>
        </w:numPr>
        <w:tabs>
          <w:tab w:val="left" w:pos="838"/>
        </w:tabs>
        <w:spacing w:line="336" w:lineRule="auto"/>
        <w:ind w:right="116" w:firstLine="0"/>
        <w:rPr>
          <w:sz w:val="24"/>
        </w:rPr>
      </w:pPr>
      <w:r w:rsidRPr="00506313">
        <w:rPr>
          <w:sz w:val="24"/>
        </w:rPr>
        <w:t>профилактические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безопасности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дорожного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движения,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пожарной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безопасности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(комплекс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мероприятий);</w:t>
      </w:r>
    </w:p>
    <w:p w14:paraId="3736C70E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проведение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профилактических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мероприятий,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посвященные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Всемирному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дню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борьбы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со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СПИДом.</w:t>
      </w:r>
    </w:p>
    <w:p w14:paraId="34705328" w14:textId="77777777" w:rsidR="00AA585B" w:rsidRDefault="00AA585B" w:rsidP="00E17D3C">
      <w:pPr>
        <w:spacing w:before="109"/>
        <w:ind w:left="602"/>
        <w:outlineLvl w:val="0"/>
        <w:rPr>
          <w:b/>
          <w:bCs/>
          <w:sz w:val="24"/>
          <w:szCs w:val="24"/>
        </w:rPr>
      </w:pPr>
    </w:p>
    <w:p w14:paraId="4B7F3DED" w14:textId="29B2338C" w:rsidR="00506313" w:rsidRPr="00506313" w:rsidRDefault="00506313" w:rsidP="00E17D3C">
      <w:pPr>
        <w:spacing w:before="109"/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На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индивидуальном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уровне:</w:t>
      </w:r>
    </w:p>
    <w:p w14:paraId="6B777EC4" w14:textId="77777777" w:rsidR="00506313" w:rsidRPr="00506313" w:rsidRDefault="00506313" w:rsidP="00E17D3C">
      <w:pPr>
        <w:numPr>
          <w:ilvl w:val="0"/>
          <w:numId w:val="111"/>
        </w:numPr>
        <w:tabs>
          <w:tab w:val="left" w:pos="933"/>
          <w:tab w:val="left" w:pos="934"/>
          <w:tab w:val="left" w:pos="2855"/>
          <w:tab w:val="left" w:pos="3784"/>
          <w:tab w:val="left" w:pos="4142"/>
          <w:tab w:val="left" w:pos="5777"/>
          <w:tab w:val="left" w:pos="6780"/>
          <w:tab w:val="left" w:pos="7152"/>
          <w:tab w:val="left" w:pos="8757"/>
          <w:tab w:val="left" w:pos="10024"/>
        </w:tabs>
        <w:spacing w:before="110" w:line="336" w:lineRule="auto"/>
        <w:ind w:right="114" w:firstLine="0"/>
        <w:rPr>
          <w:sz w:val="24"/>
        </w:rPr>
      </w:pPr>
      <w:r w:rsidRPr="00506313">
        <w:rPr>
          <w:sz w:val="24"/>
        </w:rPr>
        <w:t>индивидуальная</w:t>
      </w:r>
      <w:r w:rsidRPr="00506313">
        <w:rPr>
          <w:sz w:val="24"/>
        </w:rPr>
        <w:tab/>
        <w:t>работа</w:t>
      </w:r>
      <w:r w:rsidRPr="00506313">
        <w:rPr>
          <w:sz w:val="24"/>
        </w:rPr>
        <w:tab/>
        <w:t>с</w:t>
      </w:r>
      <w:r w:rsidRPr="00506313">
        <w:rPr>
          <w:sz w:val="24"/>
        </w:rPr>
        <w:tab/>
        <w:t>подростками,</w:t>
      </w:r>
      <w:r w:rsidRPr="00506313">
        <w:rPr>
          <w:sz w:val="24"/>
        </w:rPr>
        <w:tab/>
        <w:t>«Спорт</w:t>
      </w:r>
      <w:r w:rsidRPr="00506313">
        <w:rPr>
          <w:sz w:val="24"/>
        </w:rPr>
        <w:tab/>
        <w:t>–</w:t>
      </w:r>
      <w:r w:rsidRPr="00506313">
        <w:rPr>
          <w:sz w:val="24"/>
        </w:rPr>
        <w:tab/>
        <w:t>альтернатива</w:t>
      </w:r>
      <w:r w:rsidRPr="00506313">
        <w:rPr>
          <w:sz w:val="24"/>
        </w:rPr>
        <w:tab/>
        <w:t>пагубным</w:t>
      </w:r>
      <w:r w:rsidRPr="00506313">
        <w:rPr>
          <w:sz w:val="24"/>
        </w:rPr>
        <w:tab/>
      </w:r>
      <w:r w:rsidRPr="00506313">
        <w:rPr>
          <w:spacing w:val="-1"/>
          <w:sz w:val="24"/>
        </w:rPr>
        <w:t>привычкам»,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профилактические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акции,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привлечение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подростков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шефской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помощи младшим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школьникам.</w:t>
      </w:r>
    </w:p>
    <w:p w14:paraId="624724F4" w14:textId="77777777" w:rsidR="00506313" w:rsidRPr="00506313" w:rsidRDefault="00506313" w:rsidP="00E17D3C">
      <w:pPr>
        <w:spacing w:before="6"/>
        <w:rPr>
          <w:sz w:val="33"/>
          <w:szCs w:val="24"/>
        </w:rPr>
      </w:pPr>
    </w:p>
    <w:p w14:paraId="5E61994D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22"/>
        </w:tabs>
        <w:ind w:left="1322" w:hanging="72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«Детские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общественные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объединения»</w:t>
      </w:r>
    </w:p>
    <w:p w14:paraId="6143180E" w14:textId="77777777" w:rsidR="00506313" w:rsidRPr="00506313" w:rsidRDefault="00506313" w:rsidP="00E17D3C">
      <w:pPr>
        <w:spacing w:before="110"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Действующие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добровольное,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самоуправляемое, некоммерческое формирование, созданное по инициативе обучающихся и взрослых,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объединившихся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интересов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 реализации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указанных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общественного объединения. Его правовой основой является Федеральный закон от 19.05.1995 № 82-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ФЗ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«Об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объединениях»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(ст.5).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через:</w:t>
      </w:r>
    </w:p>
    <w:p w14:paraId="65FEBF4E" w14:textId="77777777" w:rsidR="00506313" w:rsidRPr="00506313" w:rsidRDefault="00506313" w:rsidP="00E17D3C">
      <w:pPr>
        <w:numPr>
          <w:ilvl w:val="0"/>
          <w:numId w:val="111"/>
        </w:numPr>
        <w:tabs>
          <w:tab w:val="left" w:pos="742"/>
        </w:tabs>
        <w:spacing w:line="336" w:lineRule="auto"/>
        <w:ind w:right="109" w:firstLine="0"/>
        <w:rPr>
          <w:sz w:val="24"/>
        </w:rPr>
      </w:pPr>
      <w:r w:rsidRPr="00506313">
        <w:rPr>
          <w:sz w:val="24"/>
        </w:rPr>
        <w:t>утверждение и последовательную реализацию в детском общественном объединении демократических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процедур (выборы руководящих органов объединения, подотчетность выборных органов общему сбору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объединения;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ротация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состава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выборных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п.),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дающих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обучающемуся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возможность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получить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социально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значимый опыт гражданского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поведения;</w:t>
      </w:r>
    </w:p>
    <w:p w14:paraId="78FDF497" w14:textId="77777777" w:rsidR="00506313" w:rsidRPr="00506313" w:rsidRDefault="00506313" w:rsidP="00E17D3C">
      <w:pPr>
        <w:numPr>
          <w:ilvl w:val="0"/>
          <w:numId w:val="111"/>
        </w:numPr>
        <w:tabs>
          <w:tab w:val="left" w:pos="770"/>
        </w:tabs>
        <w:spacing w:line="336" w:lineRule="auto"/>
        <w:ind w:right="112" w:firstLine="0"/>
        <w:rPr>
          <w:sz w:val="24"/>
        </w:rPr>
      </w:pPr>
      <w:r w:rsidRPr="00506313">
        <w:rPr>
          <w:sz w:val="24"/>
        </w:rPr>
        <w:t>организацию общественно полезных дел, дающих обучающимся возможность получить важный 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их личностного развития опыт деятельности, направленной на помощь другим людям, своей школе,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обществу в целом; развить в себе такие качества, как забота, уважение, умение сопереживать, умение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общаться, слушать и слышать других. Такими делами могут являться: посильная помощь, оказываемая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обучающимися пожилым людям; совместная работа с учреждениями социальной сферы (проведение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культурно-просветительских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развлекательных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посетителей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этих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учреждений,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помощь в благоустройстве территории данных учреждений и т. п.); участие обучающихся в работе 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прилегающей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территории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(работа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саду,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уход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деревьями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кустарниками,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благоустройство клумб)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др.;</w:t>
      </w:r>
    </w:p>
    <w:p w14:paraId="419D3C37" w14:textId="77777777" w:rsidR="00506313" w:rsidRPr="00506313" w:rsidRDefault="00506313" w:rsidP="00E17D3C">
      <w:pPr>
        <w:numPr>
          <w:ilvl w:val="0"/>
          <w:numId w:val="111"/>
        </w:numPr>
        <w:tabs>
          <w:tab w:val="left" w:pos="846"/>
        </w:tabs>
        <w:spacing w:line="336" w:lineRule="auto"/>
        <w:ind w:right="115" w:firstLine="0"/>
        <w:rPr>
          <w:sz w:val="24"/>
        </w:rPr>
      </w:pPr>
      <w:r w:rsidRPr="00506313">
        <w:rPr>
          <w:sz w:val="24"/>
        </w:rPr>
        <w:t>рекламные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мероприятия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начальной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реализующие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популяризации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детского общественного объединения, привлечения в него новых участников (проводятся в форме игр,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квестов, театрализаций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п.);</w:t>
      </w:r>
    </w:p>
    <w:p w14:paraId="481BF175" w14:textId="77777777" w:rsidR="00506313" w:rsidRPr="00506313" w:rsidRDefault="00506313" w:rsidP="00E17D3C">
      <w:pPr>
        <w:spacing w:line="336" w:lineRule="auto"/>
        <w:ind w:left="602" w:right="111" w:firstLine="229"/>
        <w:rPr>
          <w:sz w:val="24"/>
          <w:szCs w:val="24"/>
        </w:rPr>
      </w:pPr>
      <w:r w:rsidRPr="00506313">
        <w:rPr>
          <w:sz w:val="24"/>
          <w:szCs w:val="24"/>
        </w:rPr>
        <w:t>Действующее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</w:t>
      </w:r>
      <w:r w:rsidRPr="00506313">
        <w:rPr>
          <w:spacing w:val="1"/>
          <w:sz w:val="24"/>
          <w:szCs w:val="24"/>
        </w:rPr>
        <w:t xml:space="preserve"> </w:t>
      </w:r>
      <w:proofErr w:type="gramStart"/>
      <w:r w:rsidRPr="00506313">
        <w:rPr>
          <w:sz w:val="24"/>
          <w:szCs w:val="24"/>
        </w:rPr>
        <w:t>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</w:t>
      </w:r>
      <w:proofErr w:type="gramEnd"/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добровольное,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самоуправляемое,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некоммерческое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созданное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инициативе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взрослых,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объединившихся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интересов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 реализации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указанных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правовой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19.05.1995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№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82-ФЗ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(ред.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20.12.2017)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«Об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общественных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(ст.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5).</w:t>
      </w:r>
    </w:p>
    <w:p w14:paraId="04A9BEDC" w14:textId="77777777" w:rsidR="00506313" w:rsidRPr="00506313" w:rsidRDefault="00506313" w:rsidP="00E17D3C">
      <w:pPr>
        <w:spacing w:before="60"/>
        <w:ind w:left="602"/>
        <w:rPr>
          <w:sz w:val="24"/>
        </w:rPr>
      </w:pPr>
      <w:r w:rsidRPr="00506313">
        <w:rPr>
          <w:b/>
          <w:i/>
          <w:sz w:val="24"/>
        </w:rPr>
        <w:t>Первичное</w:t>
      </w:r>
      <w:r w:rsidRPr="00506313">
        <w:rPr>
          <w:b/>
          <w:i/>
          <w:spacing w:val="-2"/>
          <w:sz w:val="24"/>
        </w:rPr>
        <w:t xml:space="preserve"> </w:t>
      </w:r>
      <w:r w:rsidRPr="00506313">
        <w:rPr>
          <w:b/>
          <w:i/>
          <w:sz w:val="24"/>
        </w:rPr>
        <w:t xml:space="preserve">отделение </w:t>
      </w:r>
      <w:r w:rsidRPr="00506313">
        <w:rPr>
          <w:sz w:val="24"/>
        </w:rPr>
        <w:t>Общероссийской общественно-государственной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детско-юношеской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организации</w:t>
      </w:r>
    </w:p>
    <w:p w14:paraId="7F0BC3AD" w14:textId="77777777" w:rsidR="00506313" w:rsidRPr="00506313" w:rsidRDefault="00506313" w:rsidP="00E17D3C">
      <w:pPr>
        <w:numPr>
          <w:ilvl w:val="0"/>
          <w:numId w:val="111"/>
        </w:numPr>
        <w:tabs>
          <w:tab w:val="left" w:pos="834"/>
          <w:tab w:val="left" w:pos="6265"/>
        </w:tabs>
        <w:spacing w:before="110" w:line="336" w:lineRule="auto"/>
        <w:ind w:right="100" w:firstLine="0"/>
        <w:rPr>
          <w:sz w:val="24"/>
        </w:rPr>
      </w:pPr>
      <w:r w:rsidRPr="00506313">
        <w:rPr>
          <w:sz w:val="24"/>
        </w:rPr>
        <w:t>Российское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движение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молодёжи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«Движение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первых»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общероссийская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общественно-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государственная детско-молодёжная организация. Создано в соответствии с Федеральным законом "О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российском движении детей и молодежи" от 14.07.2022 N 261-ФЗ. Ориентирована на 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активности,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культуры, качеств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подросткового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возраста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группового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взаимодействия.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отделения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РДДМ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направлена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подрастающего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поколения,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интересов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потребностей,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также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организацию досуга и занятости обучающихся. Участником школьного отделения РДШ может стать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любой школьник старше 8 лет. Дети и родители самостоятельно принимают решение об участии 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проектах РДДМ. Подростки получают навыки эффективного взаимодействия в команде, построения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отношений с другими людьми, проявляют себя в решении групповых задач, делают осознанный выбор,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способны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понять свою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роль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обществе.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Одно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из</w:t>
      </w:r>
      <w:r w:rsidRPr="00506313">
        <w:rPr>
          <w:sz w:val="24"/>
        </w:rPr>
        <w:tab/>
        <w:t>направлений</w:t>
      </w:r>
      <w:r w:rsidRPr="00506313">
        <w:rPr>
          <w:spacing w:val="42"/>
          <w:sz w:val="24"/>
        </w:rPr>
        <w:t xml:space="preserve"> </w:t>
      </w:r>
      <w:r w:rsidRPr="00506313">
        <w:rPr>
          <w:sz w:val="24"/>
        </w:rPr>
        <w:t>РДДМ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«Движение</w:t>
      </w:r>
      <w:r w:rsidRPr="00506313">
        <w:rPr>
          <w:spacing w:val="14"/>
          <w:sz w:val="24"/>
        </w:rPr>
        <w:t xml:space="preserve"> </w:t>
      </w:r>
      <w:r w:rsidRPr="00506313">
        <w:rPr>
          <w:sz w:val="24"/>
        </w:rPr>
        <w:t>первых»</w:t>
      </w:r>
      <w:r w:rsidRPr="00506313">
        <w:rPr>
          <w:spacing w:val="58"/>
          <w:sz w:val="24"/>
        </w:rPr>
        <w:t xml:space="preserve"> </w:t>
      </w:r>
      <w:r w:rsidRPr="00506313">
        <w:rPr>
          <w:sz w:val="24"/>
        </w:rPr>
        <w:t>-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программа «</w:t>
      </w:r>
      <w:r w:rsidRPr="00FF5823">
        <w:rPr>
          <w:bCs/>
          <w:sz w:val="24"/>
        </w:rPr>
        <w:t>Орлята России</w:t>
      </w:r>
      <w:r w:rsidRPr="00506313">
        <w:rPr>
          <w:sz w:val="24"/>
        </w:rPr>
        <w:t>» – уникальный проект, направленный на развитие социальной активности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младших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классов</w:t>
      </w:r>
      <w:r w:rsidRPr="00506313">
        <w:rPr>
          <w:spacing w:val="1"/>
          <w:sz w:val="24"/>
        </w:rPr>
        <w:t xml:space="preserve"> </w:t>
      </w:r>
      <w:proofErr w:type="gramStart"/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рамкам</w:t>
      </w:r>
      <w:proofErr w:type="gramEnd"/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патриотического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граждан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РФ.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Участниками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программы «</w:t>
      </w:r>
      <w:r w:rsidRPr="00FF5823">
        <w:rPr>
          <w:bCs/>
          <w:sz w:val="24"/>
        </w:rPr>
        <w:t>Орлята России</w:t>
      </w:r>
      <w:r w:rsidRPr="00506313">
        <w:rPr>
          <w:sz w:val="24"/>
        </w:rPr>
        <w:t>» становятся не только дети, но и педагоги, родители, ученики-наставники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из старших классов. В содружестве и сотворчестве ребята и взрослые проходят образовательные треки,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выполняют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задания,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получая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уникальный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опыт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командной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работы,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где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«один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всех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все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одного».</w:t>
      </w:r>
    </w:p>
    <w:p w14:paraId="015EC82D" w14:textId="77777777" w:rsidR="00506313" w:rsidRPr="00506313" w:rsidRDefault="00506313" w:rsidP="00E17D3C">
      <w:pPr>
        <w:spacing w:line="336" w:lineRule="auto"/>
        <w:ind w:left="602" w:right="111"/>
        <w:rPr>
          <w:i/>
          <w:sz w:val="24"/>
        </w:rPr>
      </w:pPr>
      <w:r w:rsidRPr="00506313">
        <w:rPr>
          <w:sz w:val="24"/>
        </w:rPr>
        <w:t>Обучающиеся принимают участие в мероприятиях и Всероссийских акциях «Дней единых действий» 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 xml:space="preserve">таких как: </w:t>
      </w:r>
      <w:r w:rsidRPr="00506313">
        <w:rPr>
          <w:i/>
          <w:sz w:val="24"/>
        </w:rPr>
        <w:t>День знаний, День туризма, День учителя, День народного единства, День матери, 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героев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Отечества,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Конституции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РФ,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Международный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proofErr w:type="spellStart"/>
      <w:r w:rsidRPr="00506313">
        <w:rPr>
          <w:i/>
          <w:sz w:val="24"/>
        </w:rPr>
        <w:t>книгодарения</w:t>
      </w:r>
      <w:proofErr w:type="spellEnd"/>
      <w:r w:rsidRPr="00506313">
        <w:rPr>
          <w:i/>
          <w:sz w:val="24"/>
        </w:rPr>
        <w:t>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защитника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Отечества,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космонавтики,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Международный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женский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счастья,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смеха,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День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Победы,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День защиты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детей.</w:t>
      </w:r>
    </w:p>
    <w:p w14:paraId="2C32116F" w14:textId="77777777" w:rsidR="00506313" w:rsidRPr="00506313" w:rsidRDefault="00506313" w:rsidP="00E17D3C">
      <w:pPr>
        <w:spacing w:line="274" w:lineRule="exact"/>
        <w:ind w:left="602"/>
        <w:rPr>
          <w:i/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«</w:t>
      </w:r>
      <w:proofErr w:type="spellStart"/>
      <w:r w:rsidRPr="00FF5823">
        <w:rPr>
          <w:bCs/>
          <w:sz w:val="24"/>
          <w:szCs w:val="24"/>
        </w:rPr>
        <w:t>Юнармия</w:t>
      </w:r>
      <w:proofErr w:type="spellEnd"/>
      <w:r w:rsidRPr="00FF5823">
        <w:rPr>
          <w:bCs/>
          <w:sz w:val="24"/>
          <w:szCs w:val="24"/>
        </w:rPr>
        <w:t>»,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же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направлением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РДДМ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«Движение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первых</w:t>
      </w:r>
      <w:r w:rsidRPr="00506313">
        <w:rPr>
          <w:i/>
          <w:sz w:val="24"/>
          <w:szCs w:val="24"/>
        </w:rPr>
        <w:t>».</w:t>
      </w:r>
    </w:p>
    <w:p w14:paraId="17D393D0" w14:textId="77777777" w:rsidR="00506313" w:rsidRPr="00506313" w:rsidRDefault="00506313" w:rsidP="00E17D3C">
      <w:pPr>
        <w:spacing w:before="104" w:line="336" w:lineRule="auto"/>
        <w:ind w:left="602" w:right="105"/>
        <w:rPr>
          <w:sz w:val="24"/>
          <w:szCs w:val="24"/>
        </w:rPr>
      </w:pPr>
      <w:r w:rsidRPr="00506313">
        <w:rPr>
          <w:sz w:val="24"/>
          <w:szCs w:val="24"/>
        </w:rPr>
        <w:t>С 2020 г. в школе был открыт первый юнармейский отряд. Юнармейские отряды создаются с целью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разностороннего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военно-патриотического,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гражданского,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совершенствования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подростков,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сохранение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приумножение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традиций,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молодежи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практической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выполнению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гражданского долга и конституционных обязанностей по защите Отечества, формирование сплоченного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и дружного коллектива.</w:t>
      </w:r>
    </w:p>
    <w:p w14:paraId="2ADA524A" w14:textId="77777777" w:rsidR="00506313" w:rsidRPr="00506313" w:rsidRDefault="00506313" w:rsidP="00E17D3C">
      <w:pPr>
        <w:spacing w:line="274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Основными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задачами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являются:</w:t>
      </w:r>
    </w:p>
    <w:p w14:paraId="1493BA2A" w14:textId="77777777" w:rsidR="00506313" w:rsidRPr="00506313" w:rsidRDefault="00506313" w:rsidP="00E17D3C">
      <w:pPr>
        <w:numPr>
          <w:ilvl w:val="0"/>
          <w:numId w:val="112"/>
        </w:numPr>
        <w:tabs>
          <w:tab w:val="left" w:pos="810"/>
        </w:tabs>
        <w:spacing w:before="110" w:line="336" w:lineRule="auto"/>
        <w:ind w:right="117" w:firstLine="0"/>
        <w:rPr>
          <w:sz w:val="24"/>
        </w:rPr>
      </w:pPr>
      <w:r w:rsidRPr="00506313">
        <w:rPr>
          <w:sz w:val="24"/>
        </w:rPr>
        <w:t>воспитание у молодежи высокой гражданско-социальной активности, патриотизма, приверженности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идеям интернационализма, противодействия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идеологии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экстремизма;</w:t>
      </w:r>
    </w:p>
    <w:p w14:paraId="02598DDA" w14:textId="77777777" w:rsidR="00506313" w:rsidRPr="00506313" w:rsidRDefault="00506313" w:rsidP="00E17D3C">
      <w:pPr>
        <w:numPr>
          <w:ilvl w:val="0"/>
          <w:numId w:val="112"/>
        </w:numPr>
        <w:tabs>
          <w:tab w:val="left" w:pos="884"/>
        </w:tabs>
        <w:spacing w:line="336" w:lineRule="auto"/>
        <w:ind w:right="108" w:firstLine="0"/>
        <w:rPr>
          <w:sz w:val="24"/>
        </w:rPr>
      </w:pPr>
      <w:r w:rsidRPr="00506313">
        <w:rPr>
          <w:sz w:val="24"/>
        </w:rPr>
        <w:t>изучение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истории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страны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военно-исторического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наследия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Отечества,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краеведения,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расширение знаний об истории и выдающихся людях «малой» Родины; – развитие в молодежной среде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принципов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коллективизма,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системы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нравственных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установок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присущей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российскому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обществу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системы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ценностей;</w:t>
      </w:r>
    </w:p>
    <w:p w14:paraId="40A3A2F3" w14:textId="77777777" w:rsidR="00506313" w:rsidRPr="00506313" w:rsidRDefault="00506313" w:rsidP="00E17D3C">
      <w:pPr>
        <w:numPr>
          <w:ilvl w:val="0"/>
          <w:numId w:val="112"/>
        </w:numPr>
        <w:tabs>
          <w:tab w:val="left" w:pos="850"/>
        </w:tabs>
        <w:spacing w:line="336" w:lineRule="auto"/>
        <w:ind w:right="114" w:firstLine="0"/>
        <w:rPr>
          <w:sz w:val="24"/>
        </w:rPr>
      </w:pPr>
      <w:r w:rsidRPr="00506313">
        <w:rPr>
          <w:sz w:val="24"/>
        </w:rPr>
        <w:t>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положительной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мотивации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молодых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людей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прохождению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военной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службы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подготовке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юношей 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службе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Вооруженных Силах Российской Федерации;</w:t>
      </w:r>
    </w:p>
    <w:p w14:paraId="60AF0FB1" w14:textId="77777777" w:rsidR="00506313" w:rsidRPr="00506313" w:rsidRDefault="00506313" w:rsidP="00E17D3C">
      <w:pPr>
        <w:numPr>
          <w:ilvl w:val="0"/>
          <w:numId w:val="112"/>
        </w:numPr>
        <w:tabs>
          <w:tab w:val="left" w:pos="782"/>
        </w:tabs>
        <w:spacing w:line="275" w:lineRule="exact"/>
        <w:ind w:left="782" w:hanging="180"/>
        <w:rPr>
          <w:sz w:val="24"/>
        </w:rPr>
      </w:pPr>
      <w:r w:rsidRPr="00506313">
        <w:rPr>
          <w:sz w:val="24"/>
        </w:rPr>
        <w:t>укрепление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физической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закалки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физической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выносливости;</w:t>
      </w:r>
    </w:p>
    <w:p w14:paraId="36F9F66F" w14:textId="77777777" w:rsidR="00506313" w:rsidRPr="00506313" w:rsidRDefault="00506313" w:rsidP="00E17D3C">
      <w:pPr>
        <w:numPr>
          <w:ilvl w:val="0"/>
          <w:numId w:val="112"/>
        </w:numPr>
        <w:tabs>
          <w:tab w:val="left" w:pos="782"/>
        </w:tabs>
        <w:spacing w:before="108"/>
        <w:ind w:left="782" w:hanging="180"/>
        <w:rPr>
          <w:sz w:val="24"/>
        </w:rPr>
      </w:pPr>
      <w:r w:rsidRPr="00506313">
        <w:rPr>
          <w:sz w:val="24"/>
        </w:rPr>
        <w:t>активное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приобщение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молодежи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военно-техническим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знаниям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техническому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творчеству;</w:t>
      </w:r>
    </w:p>
    <w:p w14:paraId="1045BAA5" w14:textId="77777777" w:rsidR="00506313" w:rsidRPr="00506313" w:rsidRDefault="00506313" w:rsidP="00E17D3C">
      <w:pPr>
        <w:numPr>
          <w:ilvl w:val="0"/>
          <w:numId w:val="112"/>
        </w:numPr>
        <w:tabs>
          <w:tab w:val="left" w:pos="782"/>
        </w:tabs>
        <w:spacing w:before="60"/>
        <w:ind w:left="782" w:hanging="180"/>
        <w:rPr>
          <w:sz w:val="24"/>
        </w:rPr>
      </w:pPr>
      <w:r w:rsidRPr="00506313">
        <w:rPr>
          <w:sz w:val="24"/>
        </w:rPr>
        <w:t>стимулирование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потребности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самообразовании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самосовершенствовании.</w:t>
      </w:r>
    </w:p>
    <w:p w14:paraId="5E160ACE" w14:textId="77777777" w:rsidR="00506313" w:rsidRPr="00506313" w:rsidRDefault="00506313" w:rsidP="00E17D3C">
      <w:pPr>
        <w:spacing w:before="110" w:line="336" w:lineRule="auto"/>
        <w:ind w:left="602" w:right="110"/>
        <w:rPr>
          <w:sz w:val="24"/>
          <w:szCs w:val="24"/>
        </w:rPr>
      </w:pPr>
      <w:r w:rsidRPr="00506313">
        <w:rPr>
          <w:sz w:val="24"/>
          <w:szCs w:val="24"/>
        </w:rPr>
        <w:t>Проблема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приобретает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характеристики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 соответственно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подходы к ее решению как составная часть целостного процесса социальной адаптации, жизненного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самоопределения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становления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учащихся.</w:t>
      </w:r>
    </w:p>
    <w:p w14:paraId="0EA969E4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22"/>
        </w:tabs>
        <w:spacing w:line="275" w:lineRule="exact"/>
        <w:ind w:left="1322" w:hanging="72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«Школьные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медиа»</w:t>
      </w:r>
    </w:p>
    <w:p w14:paraId="144FF645" w14:textId="77777777" w:rsidR="00506313" w:rsidRPr="00506313" w:rsidRDefault="00506313" w:rsidP="00E17D3C">
      <w:pPr>
        <w:spacing w:before="110"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Цель школьных медиа (совместно создаваемых разновозрастными школьниками и педагогами средств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распространения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текстовой,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аудио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видео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информации)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коммуникативной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сотрудничества,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поддержка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творческой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самореализации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учащихся</w:t>
      </w:r>
    </w:p>
    <w:p w14:paraId="5AA76F82" w14:textId="77777777" w:rsidR="00506313" w:rsidRPr="00506313" w:rsidRDefault="00506313" w:rsidP="00E17D3C">
      <w:pPr>
        <w:spacing w:line="336" w:lineRule="auto"/>
        <w:ind w:left="602" w:right="116"/>
        <w:rPr>
          <w:sz w:val="24"/>
          <w:szCs w:val="24"/>
        </w:rPr>
      </w:pPr>
      <w:r w:rsidRPr="00506313">
        <w:rPr>
          <w:sz w:val="24"/>
          <w:szCs w:val="24"/>
        </w:rPr>
        <w:t>Воспитательный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потенциал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медиа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деятельности:</w:t>
      </w:r>
    </w:p>
    <w:p w14:paraId="646DC224" w14:textId="77777777" w:rsidR="00506313" w:rsidRPr="00506313" w:rsidRDefault="00506313" w:rsidP="00E17D3C">
      <w:pPr>
        <w:numPr>
          <w:ilvl w:val="0"/>
          <w:numId w:val="113"/>
        </w:numPr>
        <w:tabs>
          <w:tab w:val="left" w:pos="790"/>
        </w:tabs>
        <w:spacing w:line="336" w:lineRule="auto"/>
        <w:ind w:right="110" w:firstLine="0"/>
        <w:rPr>
          <w:sz w:val="24"/>
        </w:rPr>
      </w:pPr>
      <w:r w:rsidRPr="00506313">
        <w:rPr>
          <w:b/>
          <w:sz w:val="24"/>
        </w:rPr>
        <w:t xml:space="preserve">библиотечные уроки </w:t>
      </w:r>
      <w:r w:rsidRPr="00506313">
        <w:rPr>
          <w:sz w:val="24"/>
        </w:rPr>
        <w:t>– вид деятельности по формированию информационной культуры личности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учащегося, подготовке ребенка к продуктивной самостоятельной работе с источниками информации.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Используемые формы: традиционные формы виртуальные экскурсии и путешествия по страницам книг,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 xml:space="preserve">тематические уроки - обзоры, уроки – персоналии, интеллектуальные турниры, </w:t>
      </w:r>
      <w:r w:rsidRPr="00506313">
        <w:rPr>
          <w:sz w:val="24"/>
        </w:rPr>
        <w:lastRenderedPageBreak/>
        <w:t>библиографические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игры,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литературные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путешествия,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конференции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элементами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игровой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деятельности.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Также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применяется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нестандартные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урок-информация,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урок-размышление,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диспут,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урок-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презентация, урок-видео-путешествие.</w:t>
      </w:r>
    </w:p>
    <w:p w14:paraId="61BDB8D7" w14:textId="77777777" w:rsidR="00506313" w:rsidRPr="00506313" w:rsidRDefault="00506313" w:rsidP="00E17D3C">
      <w:pPr>
        <w:numPr>
          <w:ilvl w:val="0"/>
          <w:numId w:val="113"/>
        </w:numPr>
        <w:tabs>
          <w:tab w:val="left" w:pos="970"/>
        </w:tabs>
        <w:spacing w:line="336" w:lineRule="auto"/>
        <w:ind w:right="107" w:firstLine="0"/>
        <w:rPr>
          <w:sz w:val="24"/>
        </w:rPr>
      </w:pPr>
      <w:r w:rsidRPr="00506313">
        <w:rPr>
          <w:b/>
          <w:sz w:val="24"/>
        </w:rPr>
        <w:t>школьная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b/>
          <w:sz w:val="24"/>
        </w:rPr>
        <w:t>интернет-группа</w:t>
      </w:r>
      <w:r w:rsidRPr="00506313">
        <w:rPr>
          <w:b/>
          <w:spacing w:val="1"/>
          <w:sz w:val="24"/>
        </w:rPr>
        <w:t xml:space="preserve"> </w:t>
      </w:r>
      <w:r w:rsidRPr="00506313">
        <w:rPr>
          <w:sz w:val="24"/>
        </w:rPr>
        <w:t>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разновозрастное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сообщество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педагогов,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поддерживающее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интернет-сайт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соответствующую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группу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сетях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целью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освещения деятельности образовательной организации в информационном пространстве, привлечения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внимания общественности к школе, информационного продвижения ценностей школы и организации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виртуальной диалоговой площадки, на которой детьми, учителями и родителями могли бы открыто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обсуждаться значимые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школы вопросы.</w:t>
      </w:r>
    </w:p>
    <w:p w14:paraId="4669012C" w14:textId="77777777" w:rsidR="00506313" w:rsidRPr="00506313" w:rsidRDefault="00506313" w:rsidP="00E17D3C">
      <w:pPr>
        <w:spacing w:before="8"/>
        <w:rPr>
          <w:sz w:val="32"/>
          <w:szCs w:val="24"/>
        </w:rPr>
      </w:pPr>
    </w:p>
    <w:p w14:paraId="455ED27F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22"/>
        </w:tabs>
        <w:ind w:left="1322" w:hanging="72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«Экскурсии,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походы»</w:t>
      </w:r>
    </w:p>
    <w:p w14:paraId="61BE1FFC" w14:textId="77777777" w:rsidR="00506313" w:rsidRPr="00506313" w:rsidRDefault="00506313" w:rsidP="00E17D3C">
      <w:pPr>
        <w:spacing w:before="110" w:line="336" w:lineRule="auto"/>
        <w:ind w:left="602" w:right="105"/>
        <w:rPr>
          <w:sz w:val="24"/>
          <w:szCs w:val="24"/>
        </w:rPr>
      </w:pPr>
      <w:r w:rsidRPr="00506313">
        <w:rPr>
          <w:sz w:val="24"/>
          <w:szCs w:val="24"/>
        </w:rPr>
        <w:t>Экскурсии,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походы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помогают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расширить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кругозор,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окружающей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культурной,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природной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научиться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уважительно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бережно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относиться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приобрести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важный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опыт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одобряемого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поведения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внешкольных ситуациях. На экскурсиях, в походах создаются благоприятные условия для воспитания 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 xml:space="preserve">подростков самостоятельности и ответственности, формирования у них навыков </w:t>
      </w:r>
      <w:proofErr w:type="spellStart"/>
      <w:r w:rsidRPr="00506313">
        <w:rPr>
          <w:sz w:val="24"/>
          <w:szCs w:val="24"/>
        </w:rPr>
        <w:t>самообслуживающего</w:t>
      </w:r>
      <w:proofErr w:type="spellEnd"/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труда,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преодоления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инфантильных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эгоистических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наклонностей,</w:t>
      </w:r>
      <w:r w:rsidRPr="00506313">
        <w:rPr>
          <w:spacing w:val="5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обучения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рациональному</w:t>
      </w:r>
    </w:p>
    <w:p w14:paraId="402077A8" w14:textId="77777777" w:rsidR="00506313" w:rsidRPr="00506313" w:rsidRDefault="00506313" w:rsidP="00E17D3C">
      <w:pPr>
        <w:spacing w:before="60"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использованию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своего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времени,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сил,</w:t>
      </w:r>
      <w:r w:rsidRPr="00506313">
        <w:rPr>
          <w:spacing w:val="8"/>
          <w:sz w:val="24"/>
          <w:szCs w:val="24"/>
        </w:rPr>
        <w:t xml:space="preserve"> </w:t>
      </w:r>
      <w:r w:rsidRPr="00506313">
        <w:rPr>
          <w:sz w:val="24"/>
          <w:szCs w:val="24"/>
        </w:rPr>
        <w:t>имущества.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Эти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воспитательные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возможности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реализуются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 следующих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видов 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деятельности:</w:t>
      </w:r>
    </w:p>
    <w:p w14:paraId="389B470B" w14:textId="77777777" w:rsidR="00506313" w:rsidRPr="00506313" w:rsidRDefault="00506313" w:rsidP="00E17D3C">
      <w:pPr>
        <w:spacing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-регулярные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сезонные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экскурсии</w:t>
      </w:r>
      <w:r w:rsidRPr="00506313">
        <w:rPr>
          <w:spacing w:val="3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природу,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организуемые</w:t>
      </w:r>
      <w:r w:rsidRPr="00506313">
        <w:rPr>
          <w:spacing w:val="29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начальных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классах</w:t>
      </w:r>
      <w:r w:rsidRPr="00506313">
        <w:rPr>
          <w:spacing w:val="3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классными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руководителями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(«Природа зимой», «Осенний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парк», «Приметы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весны» 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т.п.);</w:t>
      </w:r>
    </w:p>
    <w:p w14:paraId="380130C3" w14:textId="77777777" w:rsidR="00506313" w:rsidRPr="00506313" w:rsidRDefault="00506313" w:rsidP="00E17D3C">
      <w:pPr>
        <w:spacing w:line="336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-ежегодные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походы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природу,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экскурсионные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поездки</w:t>
      </w:r>
      <w:r w:rsidRPr="00506313">
        <w:rPr>
          <w:spacing w:val="11"/>
          <w:sz w:val="24"/>
          <w:szCs w:val="24"/>
        </w:rPr>
        <w:t xml:space="preserve"> </w:t>
      </w:r>
      <w:proofErr w:type="gramStart"/>
      <w:r w:rsidRPr="00506313">
        <w:rPr>
          <w:sz w:val="24"/>
          <w:szCs w:val="24"/>
        </w:rPr>
        <w:t>по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туристическим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маршрутам</w:t>
      </w:r>
      <w:proofErr w:type="gramEnd"/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организуемые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классах их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руководителями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после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окончания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учебного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года;</w:t>
      </w:r>
    </w:p>
    <w:p w14:paraId="20B8726C" w14:textId="77777777" w:rsidR="00506313" w:rsidRPr="00506313" w:rsidRDefault="00506313" w:rsidP="00E17D3C">
      <w:pPr>
        <w:spacing w:line="275" w:lineRule="exact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-выездные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экскурсии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музеи,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предприятия;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представления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кинотеатр,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драмтеатр,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цирк.</w:t>
      </w:r>
    </w:p>
    <w:p w14:paraId="5F0A5AF2" w14:textId="77777777" w:rsidR="00506313" w:rsidRPr="00506313" w:rsidRDefault="00506313" w:rsidP="00E17D3C">
      <w:pPr>
        <w:rPr>
          <w:sz w:val="26"/>
          <w:szCs w:val="24"/>
        </w:rPr>
      </w:pPr>
    </w:p>
    <w:p w14:paraId="2B4FDB38" w14:textId="77777777" w:rsidR="00506313" w:rsidRPr="00506313" w:rsidRDefault="00506313" w:rsidP="00E17D3C">
      <w:pPr>
        <w:numPr>
          <w:ilvl w:val="2"/>
          <w:numId w:val="107"/>
        </w:numPr>
        <w:tabs>
          <w:tab w:val="left" w:pos="1322"/>
        </w:tabs>
        <w:spacing w:before="195"/>
        <w:ind w:left="1322" w:hanging="720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Модуль</w:t>
      </w:r>
      <w:r w:rsidRPr="00506313">
        <w:rPr>
          <w:b/>
          <w:bCs/>
          <w:spacing w:val="-6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(региональный)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«Патриотическое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воспитание»</w:t>
      </w:r>
    </w:p>
    <w:p w14:paraId="3199BD00" w14:textId="77777777" w:rsidR="00506313" w:rsidRPr="00506313" w:rsidRDefault="00506313" w:rsidP="00E17D3C">
      <w:pPr>
        <w:spacing w:before="110"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Модуль патриотического воспитания разработан на основе концептуальных и программных документов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государственной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политики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области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Региональный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компонент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патриотического воспитания является дополнительным содержанием для направления и определения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 организации патриотического воспитания. Подход непрерывности патриотического воспитания,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посредством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целевых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ориентиров,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способствует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успешному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освоению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детьми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главных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патриотического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воспитания.</w:t>
      </w:r>
    </w:p>
    <w:p w14:paraId="71F471AD" w14:textId="7B8A5980" w:rsidR="00506313" w:rsidRPr="009F4819" w:rsidRDefault="009F4819" w:rsidP="00E17D3C">
      <w:pPr>
        <w:spacing w:before="5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F4819">
        <w:rPr>
          <w:sz w:val="24"/>
          <w:szCs w:val="24"/>
        </w:rPr>
        <w:t>На базе школы работает ВПК «РУБЕЖ</w:t>
      </w:r>
      <w:r w:rsidR="001878BC">
        <w:rPr>
          <w:sz w:val="24"/>
          <w:szCs w:val="24"/>
        </w:rPr>
        <w:t xml:space="preserve"> им. Вишневского И.А.</w:t>
      </w:r>
      <w:r w:rsidRPr="009F4819">
        <w:rPr>
          <w:sz w:val="24"/>
          <w:szCs w:val="24"/>
        </w:rPr>
        <w:t>»</w:t>
      </w:r>
    </w:p>
    <w:p w14:paraId="073C1774" w14:textId="77777777" w:rsidR="00AA585B" w:rsidRDefault="00AA585B" w:rsidP="00E17D3C">
      <w:pPr>
        <w:spacing w:line="336" w:lineRule="auto"/>
        <w:ind w:left="602" w:right="4794"/>
        <w:outlineLvl w:val="0"/>
        <w:rPr>
          <w:b/>
          <w:bCs/>
          <w:sz w:val="24"/>
          <w:szCs w:val="24"/>
        </w:rPr>
      </w:pPr>
    </w:p>
    <w:p w14:paraId="49BA0165" w14:textId="12A60C8C" w:rsidR="00506313" w:rsidRPr="00506313" w:rsidRDefault="00506313" w:rsidP="00E17D3C">
      <w:pPr>
        <w:spacing w:line="336" w:lineRule="auto"/>
        <w:ind w:left="602" w:right="479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Раздел 3. Организация воспитательной деятельности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Общие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требования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к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условиям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реализации</w:t>
      </w:r>
      <w:r w:rsidRPr="00506313">
        <w:rPr>
          <w:b/>
          <w:bCs/>
          <w:spacing w:val="-2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Программы</w:t>
      </w:r>
    </w:p>
    <w:p w14:paraId="7FD449CB" w14:textId="77777777" w:rsidR="00506313" w:rsidRPr="00506313" w:rsidRDefault="00506313" w:rsidP="00E17D3C">
      <w:pPr>
        <w:spacing w:line="336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реализуется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посредством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социокультурного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пространства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соблюдении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создания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уклада,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отражающего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готовность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участников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руководствоваться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принципами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регулярно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воспроизводить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наиболее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ценные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 нее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 значимые виды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совместной деятельности.</w:t>
      </w:r>
    </w:p>
    <w:p w14:paraId="0E1FE33D" w14:textId="77777777" w:rsidR="00506313" w:rsidRPr="00506313" w:rsidRDefault="00506313" w:rsidP="00E17D3C">
      <w:pPr>
        <w:spacing w:line="336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Уклад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сохранение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преемственности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всех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общего образования:</w:t>
      </w:r>
    </w:p>
    <w:p w14:paraId="785D639D" w14:textId="77777777" w:rsidR="00506313" w:rsidRPr="00506313" w:rsidRDefault="00506313" w:rsidP="00E17D3C">
      <w:pPr>
        <w:numPr>
          <w:ilvl w:val="0"/>
          <w:numId w:val="114"/>
        </w:numPr>
        <w:tabs>
          <w:tab w:val="left" w:pos="776"/>
        </w:tabs>
        <w:spacing w:line="336" w:lineRule="auto"/>
        <w:ind w:right="114" w:firstLine="0"/>
        <w:rPr>
          <w:sz w:val="24"/>
        </w:rPr>
      </w:pPr>
      <w:r w:rsidRPr="00506313">
        <w:rPr>
          <w:sz w:val="24"/>
        </w:rPr>
        <w:t>обеспечение личностно развивающей предметно-пространственной среды, в том числе современное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материально-техническое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обеспечение,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методические материалы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средства обучения;</w:t>
      </w:r>
    </w:p>
    <w:p w14:paraId="31C370AD" w14:textId="77777777" w:rsidR="00506313" w:rsidRPr="00506313" w:rsidRDefault="00506313" w:rsidP="00E17D3C">
      <w:pPr>
        <w:numPr>
          <w:ilvl w:val="0"/>
          <w:numId w:val="114"/>
        </w:numPr>
        <w:tabs>
          <w:tab w:val="left" w:pos="762"/>
        </w:tabs>
        <w:spacing w:line="336" w:lineRule="auto"/>
        <w:ind w:right="118" w:firstLine="0"/>
        <w:rPr>
          <w:sz w:val="24"/>
        </w:rPr>
      </w:pPr>
      <w:r w:rsidRPr="00506313">
        <w:rPr>
          <w:sz w:val="24"/>
        </w:rPr>
        <w:t>наличие профессиональных кадров и готовность педагогического коллектива к достижению целевых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ориентиров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Программы воспитания.</w:t>
      </w:r>
    </w:p>
    <w:p w14:paraId="31C67364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взаимодействие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родителями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(законными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представителями)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вопросам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воспитания;</w:t>
      </w:r>
    </w:p>
    <w:p w14:paraId="2545954D" w14:textId="77777777" w:rsidR="00506313" w:rsidRPr="00506313" w:rsidRDefault="00506313" w:rsidP="00E17D3C">
      <w:pPr>
        <w:numPr>
          <w:ilvl w:val="0"/>
          <w:numId w:val="114"/>
        </w:numPr>
        <w:tabs>
          <w:tab w:val="left" w:pos="820"/>
        </w:tabs>
        <w:spacing w:before="106" w:line="336" w:lineRule="auto"/>
        <w:ind w:right="111" w:firstLine="0"/>
        <w:rPr>
          <w:sz w:val="24"/>
        </w:rPr>
      </w:pPr>
      <w:r w:rsidRPr="00506313">
        <w:rPr>
          <w:sz w:val="24"/>
        </w:rPr>
        <w:t>учет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индивидуальных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особенностей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интересах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которых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реализуется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(возрастных, физических,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психологических,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национальных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пр.).</w:t>
      </w:r>
    </w:p>
    <w:p w14:paraId="797D79DE" w14:textId="77777777" w:rsidR="00506313" w:rsidRPr="00506313" w:rsidRDefault="00506313" w:rsidP="00E17D3C">
      <w:pPr>
        <w:spacing w:before="6"/>
        <w:rPr>
          <w:sz w:val="33"/>
          <w:szCs w:val="24"/>
        </w:rPr>
      </w:pPr>
    </w:p>
    <w:p w14:paraId="5DB9441D" w14:textId="77777777" w:rsidR="00506313" w:rsidRPr="00506313" w:rsidRDefault="00506313" w:rsidP="00E17D3C">
      <w:pPr>
        <w:numPr>
          <w:ilvl w:val="1"/>
          <w:numId w:val="115"/>
        </w:numPr>
        <w:tabs>
          <w:tab w:val="left" w:pos="1022"/>
        </w:tabs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Кадровое</w:t>
      </w:r>
      <w:r w:rsidRPr="00506313">
        <w:rPr>
          <w:b/>
          <w:bCs/>
          <w:spacing w:val="-7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обеспечение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воспитательного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процесса</w:t>
      </w:r>
    </w:p>
    <w:p w14:paraId="27770027" w14:textId="77777777" w:rsidR="00506313" w:rsidRPr="00506313" w:rsidRDefault="00506313" w:rsidP="00E17D3C">
      <w:pPr>
        <w:spacing w:before="110" w:line="336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Педагог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всегда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главный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для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пример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личностного поведения. В школе создано методическое объединение классных руководителей, которое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помогает учителям школы разобраться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нормативно-правовой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потоке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обеспечивающей успешный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</w:t>
      </w:r>
    </w:p>
    <w:p w14:paraId="1B4D9610" w14:textId="77777777" w:rsidR="00506313" w:rsidRPr="00506313" w:rsidRDefault="00506313" w:rsidP="00E17D3C">
      <w:pPr>
        <w:spacing w:line="336" w:lineRule="auto"/>
        <w:ind w:left="602" w:right="2315"/>
        <w:rPr>
          <w:sz w:val="24"/>
          <w:szCs w:val="24"/>
        </w:rPr>
      </w:pPr>
      <w:r w:rsidRPr="00506313">
        <w:rPr>
          <w:sz w:val="24"/>
          <w:szCs w:val="24"/>
        </w:rPr>
        <w:t>Совершенствование подготовки и повышения квалификации кадров по вопросам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духовно-нравственного воспитания детей и молодежи, один из главных вопросов в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реализации рабочей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воспитания.</w:t>
      </w:r>
    </w:p>
    <w:p w14:paraId="4F26813A" w14:textId="77777777" w:rsidR="00506313" w:rsidRPr="00506313" w:rsidRDefault="00506313" w:rsidP="00E17D3C">
      <w:pPr>
        <w:spacing w:before="60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Мероприятия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подготовке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кадров:</w:t>
      </w:r>
    </w:p>
    <w:p w14:paraId="13386A03" w14:textId="77777777" w:rsidR="00506313" w:rsidRPr="00506313" w:rsidRDefault="00506313" w:rsidP="00E17D3C">
      <w:pPr>
        <w:numPr>
          <w:ilvl w:val="0"/>
          <w:numId w:val="114"/>
        </w:numPr>
        <w:tabs>
          <w:tab w:val="left" w:pos="774"/>
        </w:tabs>
        <w:spacing w:before="110" w:line="336" w:lineRule="auto"/>
        <w:ind w:right="117" w:firstLine="0"/>
        <w:rPr>
          <w:sz w:val="24"/>
        </w:rPr>
      </w:pPr>
      <w:r w:rsidRPr="00506313">
        <w:rPr>
          <w:sz w:val="24"/>
        </w:rPr>
        <w:t>сопровождение молодых педагогических работников, вновь поступивших на работу педагогических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работников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(работа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школы наставничества);</w:t>
      </w:r>
    </w:p>
    <w:p w14:paraId="7647A3B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92"/>
        </w:tabs>
        <w:spacing w:line="336" w:lineRule="auto"/>
        <w:ind w:right="121" w:firstLine="0"/>
        <w:rPr>
          <w:sz w:val="24"/>
        </w:rPr>
      </w:pPr>
      <w:r w:rsidRPr="00506313">
        <w:rPr>
          <w:sz w:val="24"/>
        </w:rPr>
        <w:t>индивидуальная работа с педагогическими работниками по запросам (в том числе и по вопросам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классного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руководства);</w:t>
      </w:r>
    </w:p>
    <w:p w14:paraId="355FBCC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контроль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оформления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учебно-педагогической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документации;</w:t>
      </w:r>
    </w:p>
    <w:p w14:paraId="34D910E8" w14:textId="77777777" w:rsidR="00506313" w:rsidRPr="00506313" w:rsidRDefault="00506313" w:rsidP="00E17D3C">
      <w:pPr>
        <w:numPr>
          <w:ilvl w:val="0"/>
          <w:numId w:val="114"/>
        </w:numPr>
        <w:tabs>
          <w:tab w:val="left" w:pos="808"/>
        </w:tabs>
        <w:spacing w:before="109" w:line="336" w:lineRule="auto"/>
        <w:ind w:right="113" w:firstLine="0"/>
        <w:rPr>
          <w:sz w:val="24"/>
        </w:rPr>
      </w:pPr>
      <w:r w:rsidRPr="00506313">
        <w:rPr>
          <w:sz w:val="24"/>
        </w:rPr>
        <w:t>проведение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конференций,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«круглых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столов»,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семинаров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педагогическим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другим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проблемам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духовно-нравственного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просвещения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обучающихся;</w:t>
      </w:r>
    </w:p>
    <w:p w14:paraId="066A5120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275" w:lineRule="exact"/>
        <w:ind w:left="741" w:hanging="140"/>
        <w:rPr>
          <w:sz w:val="24"/>
        </w:rPr>
      </w:pPr>
      <w:r w:rsidRPr="00506313">
        <w:rPr>
          <w:sz w:val="24"/>
        </w:rPr>
        <w:t>участие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постоянно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действующих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учебных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курсах,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семинарах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вопросам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воспитания;</w:t>
      </w:r>
    </w:p>
    <w:p w14:paraId="37B6FEFC" w14:textId="77777777" w:rsidR="00506313" w:rsidRPr="00506313" w:rsidRDefault="00506313" w:rsidP="00E17D3C">
      <w:pPr>
        <w:numPr>
          <w:ilvl w:val="0"/>
          <w:numId w:val="114"/>
        </w:numPr>
        <w:tabs>
          <w:tab w:val="left" w:pos="758"/>
        </w:tabs>
        <w:spacing w:before="110" w:line="336" w:lineRule="auto"/>
        <w:ind w:right="121" w:firstLine="0"/>
        <w:rPr>
          <w:sz w:val="24"/>
        </w:rPr>
      </w:pPr>
      <w:r w:rsidRPr="00506313">
        <w:rPr>
          <w:sz w:val="24"/>
        </w:rPr>
        <w:t>участие в работе городских и региональных методических объединений представление опыта работы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школы;</w:t>
      </w:r>
    </w:p>
    <w:p w14:paraId="0260D288" w14:textId="77777777" w:rsidR="00506313" w:rsidRPr="00506313" w:rsidRDefault="00506313" w:rsidP="00E17D3C">
      <w:pPr>
        <w:numPr>
          <w:ilvl w:val="0"/>
          <w:numId w:val="114"/>
        </w:numPr>
        <w:tabs>
          <w:tab w:val="left" w:pos="830"/>
        </w:tabs>
        <w:spacing w:line="336" w:lineRule="auto"/>
        <w:ind w:right="116" w:firstLine="0"/>
        <w:rPr>
          <w:sz w:val="24"/>
        </w:rPr>
      </w:pPr>
      <w:r w:rsidRPr="00506313">
        <w:rPr>
          <w:sz w:val="24"/>
        </w:rPr>
        <w:t>участие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работе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постоянно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действующего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методического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семинара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духовно-нравственному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воспитанию.</w:t>
      </w:r>
    </w:p>
    <w:p w14:paraId="57795BBC" w14:textId="77777777" w:rsidR="00506313" w:rsidRPr="00506313" w:rsidRDefault="00506313" w:rsidP="00E17D3C">
      <w:pPr>
        <w:spacing w:line="336" w:lineRule="auto"/>
        <w:ind w:left="602" w:right="121"/>
        <w:rPr>
          <w:sz w:val="24"/>
          <w:szCs w:val="24"/>
        </w:rPr>
      </w:pPr>
      <w:r w:rsidRPr="00506313">
        <w:rPr>
          <w:sz w:val="24"/>
          <w:szCs w:val="24"/>
        </w:rPr>
        <w:t>С 2022г в школе введена должность Советника директора по воспитательной работе по инициативе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Министерства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просвещения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рамках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проекта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«Патриотическое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b/>
          <w:sz w:val="24"/>
          <w:szCs w:val="24"/>
        </w:rPr>
        <w:t>воспитание</w:t>
      </w:r>
      <w:r w:rsidRPr="00506313">
        <w:rPr>
          <w:b/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граждан РФ».</w:t>
      </w:r>
    </w:p>
    <w:p w14:paraId="65C11B35" w14:textId="77777777" w:rsidR="00506313" w:rsidRPr="00506313" w:rsidRDefault="00506313" w:rsidP="00E17D3C">
      <w:pPr>
        <w:spacing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плане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базовых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национальных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необходимо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установить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одну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важнейшую, системообразующую, дающую жизнь в душе детей всем другим ценностям — ценность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Учителя.</w:t>
      </w:r>
    </w:p>
    <w:p w14:paraId="3C3D9DEA" w14:textId="77777777" w:rsidR="00506313" w:rsidRPr="00506313" w:rsidRDefault="00506313" w:rsidP="00E17D3C">
      <w:pPr>
        <w:spacing w:before="3"/>
        <w:rPr>
          <w:sz w:val="33"/>
          <w:szCs w:val="24"/>
        </w:rPr>
      </w:pPr>
    </w:p>
    <w:p w14:paraId="22DFF5CC" w14:textId="77777777" w:rsidR="00506313" w:rsidRPr="00506313" w:rsidRDefault="00506313" w:rsidP="00E17D3C">
      <w:pPr>
        <w:numPr>
          <w:ilvl w:val="1"/>
          <w:numId w:val="115"/>
        </w:numPr>
        <w:tabs>
          <w:tab w:val="left" w:pos="1022"/>
        </w:tabs>
        <w:outlineLvl w:val="0"/>
        <w:rPr>
          <w:b/>
          <w:bCs/>
          <w:sz w:val="24"/>
          <w:szCs w:val="24"/>
        </w:rPr>
      </w:pPr>
      <w:bookmarkStart w:id="104" w:name="_TOC_250001"/>
      <w:r w:rsidRPr="00506313">
        <w:rPr>
          <w:b/>
          <w:bCs/>
          <w:spacing w:val="-1"/>
          <w:sz w:val="24"/>
          <w:szCs w:val="24"/>
        </w:rPr>
        <w:t>Нормативно-методическое</w:t>
      </w:r>
      <w:r w:rsidRPr="00506313">
        <w:rPr>
          <w:b/>
          <w:bCs/>
          <w:spacing w:val="-8"/>
          <w:sz w:val="24"/>
          <w:szCs w:val="24"/>
        </w:rPr>
        <w:t xml:space="preserve"> </w:t>
      </w:r>
      <w:bookmarkEnd w:id="104"/>
      <w:r w:rsidRPr="00506313">
        <w:rPr>
          <w:b/>
          <w:bCs/>
          <w:sz w:val="24"/>
          <w:szCs w:val="24"/>
        </w:rPr>
        <w:t>обеспечение</w:t>
      </w:r>
    </w:p>
    <w:p w14:paraId="04E55A25" w14:textId="77777777" w:rsidR="00506313" w:rsidRPr="00506313" w:rsidRDefault="00506313" w:rsidP="00E17D3C">
      <w:pPr>
        <w:tabs>
          <w:tab w:val="left" w:pos="1998"/>
          <w:tab w:val="left" w:pos="3419"/>
          <w:tab w:val="left" w:pos="3770"/>
          <w:tab w:val="left" w:pos="4961"/>
          <w:tab w:val="left" w:pos="5759"/>
          <w:tab w:val="left" w:pos="6881"/>
          <w:tab w:val="left" w:pos="6973"/>
          <w:tab w:val="left" w:pos="8450"/>
          <w:tab w:val="left" w:pos="9805"/>
          <w:tab w:val="left" w:pos="10194"/>
        </w:tabs>
        <w:spacing w:before="110" w:line="336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lastRenderedPageBreak/>
        <w:t>Подготовка</w:t>
      </w:r>
      <w:r w:rsidRPr="00506313">
        <w:rPr>
          <w:spacing w:val="48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приказов</w:t>
      </w:r>
      <w:r w:rsidRPr="00506313">
        <w:rPr>
          <w:spacing w:val="49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z w:val="24"/>
          <w:szCs w:val="24"/>
        </w:rPr>
        <w:tab/>
      </w:r>
      <w:r w:rsidRPr="00506313">
        <w:rPr>
          <w:sz w:val="24"/>
          <w:szCs w:val="24"/>
        </w:rPr>
        <w:tab/>
      </w:r>
      <w:r w:rsidRPr="00506313">
        <w:rPr>
          <w:sz w:val="24"/>
          <w:szCs w:val="24"/>
        </w:rPr>
        <w:tab/>
        <w:t>локальных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актов</w:t>
      </w:r>
      <w:r w:rsidRPr="00506313">
        <w:rPr>
          <w:sz w:val="24"/>
          <w:szCs w:val="24"/>
        </w:rPr>
        <w:tab/>
      </w:r>
      <w:r w:rsidRPr="00506313">
        <w:rPr>
          <w:sz w:val="24"/>
          <w:szCs w:val="24"/>
        </w:rPr>
        <w:tab/>
        <w:t>школы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внедрению</w:t>
      </w:r>
      <w:r w:rsidRPr="00506313">
        <w:rPr>
          <w:sz w:val="24"/>
          <w:szCs w:val="24"/>
        </w:rPr>
        <w:tab/>
        <w:t>рабочей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z w:val="24"/>
          <w:szCs w:val="24"/>
        </w:rPr>
        <w:tab/>
        <w:t>воспитания</w:t>
      </w:r>
      <w:r w:rsidRPr="00506313">
        <w:rPr>
          <w:sz w:val="24"/>
          <w:szCs w:val="24"/>
        </w:rPr>
        <w:tab/>
        <w:t>в</w:t>
      </w:r>
      <w:r w:rsidRPr="00506313">
        <w:rPr>
          <w:sz w:val="24"/>
          <w:szCs w:val="24"/>
        </w:rPr>
        <w:tab/>
        <w:t>образовательный</w:t>
      </w:r>
      <w:r w:rsidRPr="00506313">
        <w:rPr>
          <w:sz w:val="24"/>
          <w:szCs w:val="24"/>
        </w:rPr>
        <w:tab/>
        <w:t>процесс.</w:t>
      </w:r>
      <w:r w:rsidRPr="00506313">
        <w:rPr>
          <w:sz w:val="24"/>
          <w:szCs w:val="24"/>
        </w:rPr>
        <w:tab/>
        <w:t>Обеспечение</w:t>
      </w:r>
      <w:r w:rsidRPr="00506313">
        <w:rPr>
          <w:sz w:val="24"/>
          <w:szCs w:val="24"/>
        </w:rPr>
        <w:tab/>
        <w:t>использования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педагогами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методических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пособий,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содержащих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«методические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шлейфы»,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видеоуроков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52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видеомероприятий</w:t>
      </w:r>
      <w:proofErr w:type="spellEnd"/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</w:p>
    <w:p w14:paraId="6DBFF868" w14:textId="77777777" w:rsidR="00506313" w:rsidRPr="00506313" w:rsidRDefault="00506313" w:rsidP="00E17D3C">
      <w:pPr>
        <w:tabs>
          <w:tab w:val="left" w:pos="5084"/>
        </w:tabs>
        <w:spacing w:line="275" w:lineRule="exact"/>
        <w:ind w:left="1522"/>
        <w:rPr>
          <w:sz w:val="24"/>
          <w:szCs w:val="24"/>
        </w:rPr>
      </w:pPr>
      <w:r w:rsidRPr="00506313">
        <w:rPr>
          <w:sz w:val="24"/>
          <w:szCs w:val="24"/>
        </w:rPr>
        <w:t>учебно-</w:t>
      </w:r>
      <w:r w:rsidRPr="00506313">
        <w:rPr>
          <w:spacing w:val="35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36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работе.</w:t>
      </w:r>
      <w:r w:rsidRPr="00506313">
        <w:rPr>
          <w:sz w:val="24"/>
          <w:szCs w:val="24"/>
        </w:rPr>
        <w:tab/>
        <w:t>Создание</w:t>
      </w:r>
      <w:r w:rsidRPr="00506313">
        <w:rPr>
          <w:spacing w:val="34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рабочей</w:t>
      </w:r>
      <w:r w:rsidRPr="00506313">
        <w:rPr>
          <w:spacing w:val="3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pacing w:val="32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</w:t>
      </w:r>
      <w:r w:rsidRPr="00506313">
        <w:rPr>
          <w:spacing w:val="3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32"/>
          <w:sz w:val="24"/>
          <w:szCs w:val="24"/>
        </w:rPr>
        <w:t xml:space="preserve"> </w:t>
      </w:r>
      <w:r w:rsidRPr="00506313">
        <w:rPr>
          <w:sz w:val="24"/>
          <w:szCs w:val="24"/>
        </w:rPr>
        <w:t>2022-2025</w:t>
      </w:r>
      <w:r w:rsidRPr="00506313">
        <w:rPr>
          <w:spacing w:val="33"/>
          <w:sz w:val="24"/>
          <w:szCs w:val="24"/>
        </w:rPr>
        <w:t xml:space="preserve"> </w:t>
      </w:r>
      <w:r w:rsidRPr="00506313">
        <w:rPr>
          <w:sz w:val="24"/>
          <w:szCs w:val="24"/>
        </w:rPr>
        <w:t>г.</w:t>
      </w:r>
      <w:r w:rsidRPr="00506313">
        <w:rPr>
          <w:spacing w:val="33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</w:p>
    <w:p w14:paraId="78A9AC1B" w14:textId="77777777" w:rsidR="00506313" w:rsidRPr="00506313" w:rsidRDefault="00506313" w:rsidP="00E17D3C">
      <w:pPr>
        <w:spacing w:before="110" w:line="261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приложением плана воспитательной работы школы на два уровня образования НОО, ООО</w:t>
      </w:r>
    </w:p>
    <w:p w14:paraId="203C919B" w14:textId="77777777" w:rsidR="00506313" w:rsidRPr="00506313" w:rsidRDefault="00506313" w:rsidP="00E17D3C">
      <w:pPr>
        <w:spacing w:before="110" w:line="261" w:lineRule="auto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.</w:t>
      </w:r>
      <w:r w:rsidRPr="00506313">
        <w:rPr>
          <w:spacing w:val="1"/>
          <w:sz w:val="24"/>
          <w:szCs w:val="24"/>
        </w:rPr>
        <w:t xml:space="preserve"> </w:t>
      </w:r>
      <w:bookmarkStart w:id="105" w:name="Обновление_содержания_воспитательных_про"/>
      <w:bookmarkEnd w:id="105"/>
      <w:r w:rsidRPr="00506313">
        <w:rPr>
          <w:sz w:val="24"/>
          <w:szCs w:val="24"/>
        </w:rPr>
        <w:t>Обновление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содержания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воспитательных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целях</w:t>
      </w:r>
      <w:r w:rsidRPr="00506313">
        <w:rPr>
          <w:spacing w:val="28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реализации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новых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направлений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</w:t>
      </w:r>
    </w:p>
    <w:p w14:paraId="4EAA9C48" w14:textId="77777777" w:rsidR="00506313" w:rsidRPr="00506313" w:rsidRDefault="00506313" w:rsidP="00E17D3C">
      <w:pPr>
        <w:spacing w:before="115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воспитания.</w:t>
      </w:r>
    </w:p>
    <w:p w14:paraId="023A601C" w14:textId="77777777" w:rsidR="00506313" w:rsidRPr="00506313" w:rsidRDefault="00506313" w:rsidP="00E17D3C">
      <w:pPr>
        <w:spacing w:before="138" w:line="360" w:lineRule="auto"/>
        <w:ind w:left="602"/>
        <w:rPr>
          <w:sz w:val="24"/>
          <w:szCs w:val="24"/>
        </w:rPr>
      </w:pPr>
      <w:bookmarkStart w:id="106" w:name="Перечень_локальных_нормативных_документо"/>
      <w:bookmarkEnd w:id="106"/>
      <w:r w:rsidRPr="00506313">
        <w:rPr>
          <w:sz w:val="24"/>
          <w:szCs w:val="24"/>
        </w:rPr>
        <w:t>Перечень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локальных</w:t>
      </w:r>
      <w:r w:rsidRPr="00506313">
        <w:rPr>
          <w:spacing w:val="50"/>
          <w:sz w:val="24"/>
          <w:szCs w:val="24"/>
        </w:rPr>
        <w:t xml:space="preserve"> </w:t>
      </w:r>
      <w:r w:rsidRPr="00506313">
        <w:rPr>
          <w:sz w:val="24"/>
          <w:szCs w:val="24"/>
        </w:rPr>
        <w:t>нормативных</w:t>
      </w:r>
      <w:r w:rsidRPr="00506313">
        <w:rPr>
          <w:spacing w:val="50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документов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МОУ Мало-</w:t>
      </w:r>
      <w:proofErr w:type="spellStart"/>
      <w:r w:rsidRPr="00506313">
        <w:rPr>
          <w:sz w:val="24"/>
          <w:szCs w:val="24"/>
        </w:rPr>
        <w:t>Андосовская</w:t>
      </w:r>
      <w:proofErr w:type="spellEnd"/>
      <w:r w:rsidRPr="00506313">
        <w:rPr>
          <w:sz w:val="24"/>
          <w:szCs w:val="24"/>
        </w:rPr>
        <w:t xml:space="preserve"> ОШ</w:t>
      </w:r>
      <w:r w:rsidRPr="00506313">
        <w:rPr>
          <w:spacing w:val="48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48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которые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вносятся</w:t>
      </w:r>
      <w:r w:rsidRPr="00506313">
        <w:rPr>
          <w:spacing w:val="51"/>
          <w:sz w:val="24"/>
          <w:szCs w:val="24"/>
        </w:rPr>
        <w:t xml:space="preserve"> </w:t>
      </w:r>
      <w:r w:rsidRPr="00506313">
        <w:rPr>
          <w:sz w:val="24"/>
          <w:szCs w:val="24"/>
        </w:rPr>
        <w:t>изменения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соответствии с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рабочей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программой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воспитания:</w:t>
      </w:r>
    </w:p>
    <w:p w14:paraId="1485BF82" w14:textId="77777777" w:rsidR="00506313" w:rsidRPr="00506313" w:rsidRDefault="00506313" w:rsidP="00E17D3C">
      <w:pPr>
        <w:numPr>
          <w:ilvl w:val="2"/>
          <w:numId w:val="115"/>
        </w:numPr>
        <w:tabs>
          <w:tab w:val="left" w:pos="1382"/>
        </w:tabs>
        <w:spacing w:line="332" w:lineRule="exact"/>
        <w:ind w:hanging="361"/>
        <w:rPr>
          <w:sz w:val="24"/>
        </w:rPr>
      </w:pPr>
      <w:bookmarkStart w:id="107" w:name="программа_развития_МБОУ_ПСШ_№_2;"/>
      <w:bookmarkEnd w:id="107"/>
      <w:r w:rsidRPr="00506313">
        <w:rPr>
          <w:sz w:val="24"/>
        </w:rPr>
        <w:t>программа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развития МОУ Мало-</w:t>
      </w:r>
      <w:proofErr w:type="spellStart"/>
      <w:r w:rsidRPr="00506313">
        <w:rPr>
          <w:sz w:val="24"/>
        </w:rPr>
        <w:t>Андосовская</w:t>
      </w:r>
      <w:proofErr w:type="spellEnd"/>
      <w:r w:rsidRPr="00506313">
        <w:rPr>
          <w:sz w:val="24"/>
        </w:rPr>
        <w:t xml:space="preserve"> ОШ;</w:t>
      </w:r>
    </w:p>
    <w:p w14:paraId="6A108D95" w14:textId="77777777" w:rsidR="00506313" w:rsidRPr="00506313" w:rsidRDefault="00506313" w:rsidP="00E17D3C">
      <w:pPr>
        <w:numPr>
          <w:ilvl w:val="2"/>
          <w:numId w:val="115"/>
        </w:numPr>
        <w:tabs>
          <w:tab w:val="left" w:pos="1441"/>
          <w:tab w:val="left" w:pos="1442"/>
        </w:tabs>
        <w:spacing w:line="414" w:lineRule="exact"/>
        <w:ind w:left="1442" w:hanging="421"/>
        <w:rPr>
          <w:sz w:val="24"/>
        </w:rPr>
      </w:pPr>
      <w:bookmarkStart w:id="108" w:name="годовой_план_работы_МБОУ_ПСШ_№_2_на_учеб"/>
      <w:bookmarkEnd w:id="108"/>
      <w:r w:rsidRPr="00506313">
        <w:rPr>
          <w:sz w:val="24"/>
        </w:rPr>
        <w:t>годовой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план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работы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МОУ Мало-</w:t>
      </w:r>
      <w:proofErr w:type="spellStart"/>
      <w:r w:rsidRPr="00506313">
        <w:rPr>
          <w:sz w:val="24"/>
        </w:rPr>
        <w:t>Андосовская</w:t>
      </w:r>
      <w:proofErr w:type="spellEnd"/>
      <w:r w:rsidRPr="00506313">
        <w:rPr>
          <w:sz w:val="24"/>
        </w:rPr>
        <w:t xml:space="preserve"> ОШ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учебный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год;</w:t>
      </w:r>
    </w:p>
    <w:p w14:paraId="1814762E" w14:textId="77777777" w:rsidR="00506313" w:rsidRPr="00506313" w:rsidRDefault="00506313" w:rsidP="00E17D3C">
      <w:pPr>
        <w:numPr>
          <w:ilvl w:val="2"/>
          <w:numId w:val="115"/>
        </w:numPr>
        <w:tabs>
          <w:tab w:val="left" w:pos="1382"/>
        </w:tabs>
        <w:spacing w:line="278" w:lineRule="auto"/>
        <w:ind w:right="112"/>
        <w:rPr>
          <w:sz w:val="24"/>
        </w:rPr>
      </w:pPr>
      <w:bookmarkStart w:id="109" w:name="должностные_инструкции_педагогов,_отвеча"/>
      <w:bookmarkEnd w:id="109"/>
      <w:r w:rsidRPr="00506313">
        <w:rPr>
          <w:sz w:val="24"/>
        </w:rPr>
        <w:t>должностные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инструкции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педагогов,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отвечающих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организацию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МОУ Мало-</w:t>
      </w:r>
      <w:proofErr w:type="spellStart"/>
      <w:r w:rsidRPr="00506313">
        <w:rPr>
          <w:sz w:val="24"/>
        </w:rPr>
        <w:t>Андосовская</w:t>
      </w:r>
      <w:proofErr w:type="spellEnd"/>
      <w:r w:rsidRPr="00506313">
        <w:rPr>
          <w:sz w:val="24"/>
        </w:rPr>
        <w:t xml:space="preserve"> ОШ.</w:t>
      </w:r>
    </w:p>
    <w:p w14:paraId="64068F83" w14:textId="77777777" w:rsidR="00506313" w:rsidRPr="00506313" w:rsidRDefault="00506313" w:rsidP="00E17D3C">
      <w:pPr>
        <w:rPr>
          <w:sz w:val="26"/>
          <w:szCs w:val="24"/>
        </w:rPr>
      </w:pPr>
    </w:p>
    <w:p w14:paraId="6ABC7565" w14:textId="77777777" w:rsidR="00506313" w:rsidRPr="00506313" w:rsidRDefault="00506313" w:rsidP="00E17D3C">
      <w:pPr>
        <w:numPr>
          <w:ilvl w:val="1"/>
          <w:numId w:val="115"/>
        </w:numPr>
        <w:tabs>
          <w:tab w:val="left" w:pos="1022"/>
        </w:tabs>
        <w:spacing w:before="195"/>
        <w:outlineLvl w:val="0"/>
        <w:rPr>
          <w:b/>
          <w:bCs/>
          <w:sz w:val="24"/>
          <w:szCs w:val="24"/>
        </w:rPr>
      </w:pPr>
      <w:bookmarkStart w:id="110" w:name="3.3._Требования_к_условиям_работы_с_деть"/>
      <w:bookmarkEnd w:id="110"/>
      <w:r w:rsidRPr="00506313">
        <w:rPr>
          <w:b/>
          <w:bCs/>
          <w:sz w:val="24"/>
          <w:szCs w:val="24"/>
        </w:rPr>
        <w:t>Требования</w:t>
      </w:r>
      <w:r w:rsidRPr="00506313">
        <w:rPr>
          <w:b/>
          <w:bCs/>
          <w:spacing w:val="-1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к</w:t>
      </w:r>
      <w:r w:rsidRPr="00506313">
        <w:rPr>
          <w:b/>
          <w:bCs/>
          <w:spacing w:val="-1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условиям</w:t>
      </w:r>
      <w:r w:rsidRPr="00506313">
        <w:rPr>
          <w:b/>
          <w:bCs/>
          <w:spacing w:val="-9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работы</w:t>
      </w:r>
      <w:r w:rsidRPr="00506313">
        <w:rPr>
          <w:b/>
          <w:bCs/>
          <w:spacing w:val="-1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</w:t>
      </w:r>
      <w:r w:rsidRPr="00506313">
        <w:rPr>
          <w:b/>
          <w:bCs/>
          <w:spacing w:val="-1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детьми</w:t>
      </w:r>
      <w:r w:rsidRPr="00506313">
        <w:rPr>
          <w:b/>
          <w:bCs/>
          <w:spacing w:val="-9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</w:t>
      </w:r>
      <w:r w:rsidRPr="00506313">
        <w:rPr>
          <w:b/>
          <w:bCs/>
          <w:spacing w:val="-1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особыми</w:t>
      </w:r>
      <w:r w:rsidRPr="00506313">
        <w:rPr>
          <w:b/>
          <w:bCs/>
          <w:spacing w:val="-9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образовательными</w:t>
      </w:r>
      <w:r w:rsidRPr="00506313">
        <w:rPr>
          <w:b/>
          <w:bCs/>
          <w:spacing w:val="-1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потребностями</w:t>
      </w:r>
    </w:p>
    <w:p w14:paraId="5AF0979B" w14:textId="77777777" w:rsidR="00506313" w:rsidRPr="00506313" w:rsidRDefault="00506313" w:rsidP="00E17D3C">
      <w:pPr>
        <w:spacing w:before="4" w:line="410" w:lineRule="atLeast"/>
        <w:ind w:left="602" w:right="109"/>
        <w:rPr>
          <w:sz w:val="24"/>
          <w:szCs w:val="24"/>
        </w:rPr>
      </w:pPr>
      <w:bookmarkStart w:id="111" w:name="На_уровне_воспитывающей_среды:_во_всех_л"/>
      <w:bookmarkEnd w:id="111"/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воспитывающей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среды: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локальных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составляющих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строится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максимально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доступная для детей с ОВЗ; событийная воспитывающая среда обеспечивает возможность включения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каждого ребенка в различные формы жизни детского сообщества; рукотворная воспитывающая среда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обеспечивает возможность демонстрации уникальности достижений каждого обучающегося с ОВЗ. 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уровне</w:t>
      </w:r>
      <w:r w:rsidRPr="00506313">
        <w:rPr>
          <w:spacing w:val="1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общности:</w:t>
      </w:r>
      <w:r w:rsidRPr="00506313">
        <w:rPr>
          <w:spacing w:val="19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формируются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условия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освоения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социальных</w:t>
      </w:r>
      <w:r w:rsidRPr="00506313">
        <w:rPr>
          <w:spacing w:val="20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ролей,</w:t>
      </w:r>
      <w:r w:rsidRPr="00506313">
        <w:rPr>
          <w:spacing w:val="18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ответственности</w:t>
      </w:r>
      <w:r w:rsidRPr="00506313">
        <w:rPr>
          <w:spacing w:val="20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</w:p>
    <w:p w14:paraId="0184769C" w14:textId="23A1292E" w:rsidR="00506313" w:rsidRPr="00506313" w:rsidRDefault="00BE3C0E" w:rsidP="00E17D3C">
      <w:pPr>
        <w:spacing w:before="76" w:line="360" w:lineRule="auto"/>
        <w:ind w:left="602" w:right="107"/>
        <w:rPr>
          <w:sz w:val="24"/>
          <w:szCs w:val="24"/>
        </w:rPr>
      </w:pPr>
      <w:r>
        <w:rPr>
          <w:sz w:val="24"/>
          <w:szCs w:val="24"/>
          <w:lang w:val="en-US"/>
        </w:rPr>
        <w:t>n</w:t>
      </w:r>
      <w:r w:rsidR="00506313" w:rsidRPr="00506313">
        <w:rPr>
          <w:sz w:val="24"/>
          <w:szCs w:val="24"/>
        </w:rPr>
        <w:t>самостоятельности, сопричастности к реализации целей и смыслов сообщества, приобретается опыт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развития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отношений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между обучающимися,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родителями (законными представителями), педагогами.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Детская и детско-взрослая общности в инклюзивном образовании развиваются на принципах заботы,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взаимоуважения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и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сотрудничества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в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совместной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деятельности.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На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уровне</w:t>
      </w:r>
      <w:r w:rsidR="00506313" w:rsidRPr="00506313">
        <w:rPr>
          <w:spacing w:val="6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деятельностей: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педагогическое проектирование совместной деятельности в классе, в разновозрастных группах, в малых</w:t>
      </w:r>
      <w:r w:rsidR="00506313" w:rsidRPr="00506313">
        <w:rPr>
          <w:spacing w:val="-57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группах детей, в детско-родительских группах обеспечивает условия освоения доступных навыков,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формирует опыт работы в команде, развивает активность и ответственность каждого обучающегося в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социальной ситуации его развития. На уровне событий: проектирование педагогами ритмов учебной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работы, отдыха, праздников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и общих дел с учетом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специфики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социальной и культурной ситуации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развития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каждого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ребенка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ОВЗ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обеспечивает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возможность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его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участия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в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жизни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класса,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школы,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событиях группы, формирует личностный опыт, развивает самооценку и уверенность в своих силах.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 xml:space="preserve"> Особыми задачами воспитания обучающихся с</w:t>
      </w:r>
      <w:r w:rsidR="00506313" w:rsidRPr="00506313">
        <w:rPr>
          <w:spacing w:val="1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ОВЗ</w:t>
      </w:r>
      <w:r w:rsidR="00506313" w:rsidRPr="00506313">
        <w:rPr>
          <w:spacing w:val="-2"/>
          <w:sz w:val="24"/>
          <w:szCs w:val="24"/>
        </w:rPr>
        <w:t xml:space="preserve"> </w:t>
      </w:r>
      <w:r w:rsidR="00506313" w:rsidRPr="00506313">
        <w:rPr>
          <w:sz w:val="24"/>
          <w:szCs w:val="24"/>
        </w:rPr>
        <w:t>являются:</w:t>
      </w:r>
    </w:p>
    <w:p w14:paraId="51C6F5D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94"/>
        </w:tabs>
        <w:spacing w:line="360" w:lineRule="auto"/>
        <w:ind w:right="114" w:firstLine="0"/>
        <w:rPr>
          <w:sz w:val="24"/>
        </w:rPr>
      </w:pPr>
      <w:bookmarkStart w:id="112" w:name="-_налаживание_эмоционально-положительног"/>
      <w:bookmarkEnd w:id="112"/>
      <w:r w:rsidRPr="00506313">
        <w:rPr>
          <w:sz w:val="24"/>
        </w:rPr>
        <w:t>налаживание эмоционально-положительного взаимодействия детей с ОВЗ с окружающими для 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успешной адаптации и интеграции в школе; - формирование доброжелательного отношения к детям 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ОВЗ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их семьям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со стороны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всех участников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образовательных отношений;</w:t>
      </w:r>
    </w:p>
    <w:p w14:paraId="58D14724" w14:textId="77777777" w:rsidR="00506313" w:rsidRPr="00506313" w:rsidRDefault="00506313" w:rsidP="00E17D3C">
      <w:pPr>
        <w:numPr>
          <w:ilvl w:val="0"/>
          <w:numId w:val="114"/>
        </w:numPr>
        <w:tabs>
          <w:tab w:val="left" w:pos="894"/>
        </w:tabs>
        <w:spacing w:line="360" w:lineRule="auto"/>
        <w:ind w:right="114" w:firstLine="0"/>
        <w:rPr>
          <w:sz w:val="24"/>
        </w:rPr>
      </w:pPr>
      <w:bookmarkStart w:id="113" w:name="-_построение_воспитательной_деятельности"/>
      <w:bookmarkEnd w:id="113"/>
      <w:r w:rsidRPr="00506313">
        <w:rPr>
          <w:sz w:val="24"/>
        </w:rPr>
        <w:t>построение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учетом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индивидуальных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особенностей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каждого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обучающегося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ОВЗ;</w:t>
      </w:r>
    </w:p>
    <w:p w14:paraId="6FA30AD0" w14:textId="77777777" w:rsidR="00506313" w:rsidRPr="00506313" w:rsidRDefault="00506313" w:rsidP="00E17D3C">
      <w:pPr>
        <w:numPr>
          <w:ilvl w:val="0"/>
          <w:numId w:val="114"/>
        </w:numPr>
        <w:tabs>
          <w:tab w:val="left" w:pos="786"/>
        </w:tabs>
        <w:spacing w:line="360" w:lineRule="auto"/>
        <w:ind w:right="110" w:firstLine="0"/>
        <w:rPr>
          <w:sz w:val="24"/>
        </w:rPr>
      </w:pPr>
      <w:bookmarkStart w:id="114" w:name="-_активное_привлечение_семьи_и_ближайшег"/>
      <w:bookmarkEnd w:id="114"/>
      <w:r w:rsidRPr="00506313">
        <w:rPr>
          <w:sz w:val="24"/>
        </w:rPr>
        <w:lastRenderedPageBreak/>
        <w:t>активное привлечение семьи и ближайшего социального окружения к воспитанию обучающихся 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ОВЗ;</w:t>
      </w:r>
    </w:p>
    <w:p w14:paraId="5CE2CC7D" w14:textId="77777777" w:rsidR="00506313" w:rsidRPr="00506313" w:rsidRDefault="00506313" w:rsidP="00E17D3C">
      <w:pPr>
        <w:numPr>
          <w:ilvl w:val="0"/>
          <w:numId w:val="114"/>
        </w:numPr>
        <w:tabs>
          <w:tab w:val="left" w:pos="860"/>
        </w:tabs>
        <w:spacing w:before="1" w:line="360" w:lineRule="auto"/>
        <w:ind w:right="110" w:firstLine="0"/>
        <w:rPr>
          <w:sz w:val="24"/>
        </w:rPr>
      </w:pPr>
      <w:bookmarkStart w:id="115" w:name="-_обеспечение_психолого-педагогической_п"/>
      <w:bookmarkEnd w:id="115"/>
      <w:r w:rsidRPr="00506313">
        <w:rPr>
          <w:sz w:val="24"/>
        </w:rPr>
        <w:t>обеспечение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психолого-педагогической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поддержки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семей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ОВЗ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развитии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содействие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повышению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уровня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педагогической,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психологической,</w:t>
      </w:r>
      <w:r w:rsidRPr="00506313">
        <w:rPr>
          <w:spacing w:val="1"/>
          <w:sz w:val="24"/>
        </w:rPr>
        <w:t xml:space="preserve"> </w:t>
      </w:r>
      <w:proofErr w:type="spellStart"/>
      <w:r w:rsidRPr="00506313">
        <w:rPr>
          <w:sz w:val="24"/>
        </w:rPr>
        <w:t>медикосоциальной</w:t>
      </w:r>
      <w:proofErr w:type="spellEnd"/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компетентности;</w:t>
      </w:r>
    </w:p>
    <w:p w14:paraId="03CBCC3A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ind w:left="741" w:hanging="140"/>
        <w:rPr>
          <w:sz w:val="24"/>
        </w:rPr>
      </w:pPr>
      <w:bookmarkStart w:id="116" w:name="-_индивидуализация_в_воспитательной_рабо"/>
      <w:bookmarkEnd w:id="116"/>
      <w:r w:rsidRPr="00506313">
        <w:rPr>
          <w:sz w:val="24"/>
        </w:rPr>
        <w:t>индивидуализация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работе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обучающимися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ОВЗ.</w:t>
      </w:r>
    </w:p>
    <w:p w14:paraId="3C66875D" w14:textId="77777777" w:rsidR="00506313" w:rsidRPr="00506313" w:rsidRDefault="00506313" w:rsidP="00E17D3C">
      <w:pPr>
        <w:spacing w:before="138" w:line="360" w:lineRule="auto"/>
        <w:ind w:left="602" w:right="113"/>
        <w:rPr>
          <w:sz w:val="24"/>
          <w:szCs w:val="24"/>
        </w:rPr>
      </w:pPr>
      <w:bookmarkStart w:id="117" w:name="Можно_выделить_следующие_уровни_психолог"/>
      <w:bookmarkEnd w:id="117"/>
      <w:r w:rsidRPr="00506313">
        <w:rPr>
          <w:sz w:val="24"/>
          <w:szCs w:val="24"/>
        </w:rPr>
        <w:t>Можно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выделить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психолого-педагогического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сопровождения: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индивидуальное,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групповое, на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уровне класса,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уровне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организации.</w:t>
      </w:r>
    </w:p>
    <w:p w14:paraId="4463E0C3" w14:textId="77777777" w:rsidR="00506313" w:rsidRPr="00506313" w:rsidRDefault="00506313" w:rsidP="00E17D3C">
      <w:pPr>
        <w:ind w:left="602"/>
        <w:rPr>
          <w:sz w:val="24"/>
          <w:szCs w:val="24"/>
        </w:rPr>
      </w:pPr>
      <w:bookmarkStart w:id="118" w:name="Основными_формами_психолого-педагогическ"/>
      <w:bookmarkEnd w:id="118"/>
      <w:r w:rsidRPr="00506313">
        <w:rPr>
          <w:sz w:val="24"/>
          <w:szCs w:val="24"/>
        </w:rPr>
        <w:t>Основными</w:t>
      </w:r>
      <w:r w:rsidRPr="00506313">
        <w:rPr>
          <w:spacing w:val="-9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формами</w:t>
      </w:r>
      <w:r w:rsidRPr="00506313">
        <w:rPr>
          <w:spacing w:val="-8"/>
          <w:sz w:val="24"/>
          <w:szCs w:val="24"/>
        </w:rPr>
        <w:t xml:space="preserve"> </w:t>
      </w:r>
      <w:r w:rsidRPr="00506313">
        <w:rPr>
          <w:sz w:val="24"/>
          <w:szCs w:val="24"/>
        </w:rPr>
        <w:t>психолого-педагогического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сопровождения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являются:</w:t>
      </w:r>
    </w:p>
    <w:p w14:paraId="46B27AD9" w14:textId="77777777" w:rsidR="00506313" w:rsidRPr="00506313" w:rsidRDefault="00506313" w:rsidP="00E17D3C">
      <w:pPr>
        <w:numPr>
          <w:ilvl w:val="0"/>
          <w:numId w:val="114"/>
        </w:numPr>
        <w:tabs>
          <w:tab w:val="left" w:pos="888"/>
        </w:tabs>
        <w:spacing w:before="138" w:line="360" w:lineRule="auto"/>
        <w:ind w:right="112" w:firstLine="0"/>
        <w:rPr>
          <w:sz w:val="24"/>
        </w:rPr>
      </w:pPr>
      <w:bookmarkStart w:id="119" w:name="-_диагностика,_направленная_на_выявление"/>
      <w:bookmarkEnd w:id="119"/>
      <w:r w:rsidRPr="00506313">
        <w:rPr>
          <w:sz w:val="24"/>
        </w:rPr>
        <w:t>диагностика,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направленная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выявление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особенностей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статуса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обучающегося.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может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проводиться на этапе знакомства с ребенком, после зачисления его в школу и в конце каждого учебного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года;</w:t>
      </w:r>
    </w:p>
    <w:p w14:paraId="481FA0C9" w14:textId="77777777" w:rsidR="00506313" w:rsidRPr="00506313" w:rsidRDefault="00506313" w:rsidP="00E17D3C">
      <w:pPr>
        <w:numPr>
          <w:ilvl w:val="0"/>
          <w:numId w:val="114"/>
        </w:numPr>
        <w:tabs>
          <w:tab w:val="left" w:pos="772"/>
        </w:tabs>
        <w:spacing w:line="360" w:lineRule="auto"/>
        <w:ind w:right="113" w:firstLine="0"/>
        <w:rPr>
          <w:sz w:val="24"/>
        </w:rPr>
      </w:pPr>
      <w:bookmarkStart w:id="120" w:name="-_консультирование_педагогов_и_родителей"/>
      <w:bookmarkEnd w:id="120"/>
      <w:r w:rsidRPr="00506313">
        <w:rPr>
          <w:sz w:val="24"/>
        </w:rPr>
        <w:t>консультирование педагогов и родителей, которое осуществляется учителем и психологом с учетом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результатов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диагностики,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также администрацией образовательного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организации;</w:t>
      </w:r>
    </w:p>
    <w:p w14:paraId="00682394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ind w:left="741" w:hanging="140"/>
        <w:rPr>
          <w:sz w:val="24"/>
        </w:rPr>
      </w:pPr>
      <w:bookmarkStart w:id="121" w:name="-_профилактика,_экспертиза,_развивающая_"/>
      <w:bookmarkEnd w:id="121"/>
      <w:r w:rsidRPr="00506313">
        <w:rPr>
          <w:sz w:val="24"/>
        </w:rPr>
        <w:t>профилактика,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экспертиза,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развивающая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работа,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просвещение;</w:t>
      </w:r>
    </w:p>
    <w:p w14:paraId="36298F1A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bookmarkStart w:id="122" w:name="-_коррекционная_работа,_осуществляемая_в"/>
      <w:bookmarkEnd w:id="122"/>
      <w:r w:rsidRPr="00506313">
        <w:rPr>
          <w:sz w:val="24"/>
        </w:rPr>
        <w:t>коррекционная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работа,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осуществляемая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течение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всего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учебного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времени.</w:t>
      </w:r>
    </w:p>
    <w:p w14:paraId="7363A3F9" w14:textId="77777777" w:rsidR="00506313" w:rsidRPr="00506313" w:rsidRDefault="00506313" w:rsidP="00E17D3C">
      <w:pPr>
        <w:spacing w:before="138"/>
        <w:ind w:left="662"/>
        <w:rPr>
          <w:sz w:val="24"/>
          <w:szCs w:val="24"/>
        </w:rPr>
      </w:pPr>
      <w:bookmarkStart w:id="123" w:name="К_основным_направлениям_психолого-педаго"/>
      <w:bookmarkEnd w:id="123"/>
      <w:r w:rsidRPr="00506313">
        <w:rPr>
          <w:sz w:val="24"/>
          <w:szCs w:val="24"/>
        </w:rPr>
        <w:t>К</w:t>
      </w:r>
      <w:r w:rsidRPr="00506313">
        <w:rPr>
          <w:spacing w:val="-8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основным</w:t>
      </w:r>
      <w:r w:rsidRPr="00506313">
        <w:rPr>
          <w:spacing w:val="-7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направлениям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психолого-педагогического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сопровождения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можно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отнести:</w:t>
      </w:r>
    </w:p>
    <w:p w14:paraId="50967347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bookmarkStart w:id="124" w:name="-сохранение_и_укрепление_психологическог"/>
      <w:bookmarkEnd w:id="124"/>
      <w:r w:rsidRPr="00506313">
        <w:rPr>
          <w:sz w:val="24"/>
          <w:szCs w:val="24"/>
        </w:rPr>
        <w:t>-сохранение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укрепление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психологического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здоровья;</w:t>
      </w:r>
    </w:p>
    <w:p w14:paraId="36D15352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bookmarkStart w:id="125" w:name="-мониторинг_возможностей_и_способностей_"/>
      <w:bookmarkEnd w:id="125"/>
      <w:r w:rsidRPr="00506313">
        <w:rPr>
          <w:sz w:val="24"/>
          <w:szCs w:val="24"/>
        </w:rPr>
        <w:t>-мониторинг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возможностей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7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способностей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обучающихся;</w:t>
      </w:r>
    </w:p>
    <w:p w14:paraId="1776332E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bookmarkStart w:id="126" w:name="-формирование_у_обучающихся_понимания_це"/>
      <w:bookmarkEnd w:id="126"/>
      <w:r w:rsidRPr="00506313">
        <w:rPr>
          <w:sz w:val="24"/>
          <w:szCs w:val="24"/>
        </w:rPr>
        <w:t>-формирование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понимания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ценности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безопасного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образа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жизни;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-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выявление</w:t>
      </w:r>
    </w:p>
    <w:p w14:paraId="15D58A82" w14:textId="77777777" w:rsidR="00506313" w:rsidRPr="00506313" w:rsidRDefault="00506313" w:rsidP="00E17D3C">
      <w:pPr>
        <w:spacing w:before="76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поддержку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особыми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образовательными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потребностями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особыми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возможностями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здоровья;</w:t>
      </w:r>
    </w:p>
    <w:p w14:paraId="3C2F6948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bookmarkStart w:id="127" w:name="-формирование_коммуникативных_навыков_в_"/>
      <w:bookmarkEnd w:id="127"/>
      <w:r w:rsidRPr="00506313">
        <w:rPr>
          <w:sz w:val="24"/>
          <w:szCs w:val="24"/>
        </w:rPr>
        <w:t>-формирование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коммуникативных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навыков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разновозрастной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среде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сверстников;</w:t>
      </w:r>
    </w:p>
    <w:p w14:paraId="01E6B0A6" w14:textId="77777777" w:rsidR="00506313" w:rsidRPr="00506313" w:rsidRDefault="00506313" w:rsidP="00E17D3C">
      <w:pPr>
        <w:spacing w:before="138" w:line="360" w:lineRule="auto"/>
        <w:ind w:left="602" w:right="108"/>
        <w:rPr>
          <w:sz w:val="24"/>
          <w:szCs w:val="24"/>
        </w:rPr>
      </w:pPr>
      <w:bookmarkStart w:id="128" w:name="-поддержку_детских_объединений_и_учениче"/>
      <w:bookmarkEnd w:id="128"/>
      <w:r w:rsidRPr="00506313">
        <w:rPr>
          <w:sz w:val="24"/>
          <w:szCs w:val="24"/>
        </w:rPr>
        <w:t>-поддержку детских объединений и ученического самоуправления; - выявление и поддержку одаренных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 с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ограниченными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возможностями здоровья.</w:t>
      </w:r>
    </w:p>
    <w:p w14:paraId="0A137A58" w14:textId="77777777" w:rsidR="00506313" w:rsidRPr="00506313" w:rsidRDefault="00506313" w:rsidP="00E17D3C">
      <w:pPr>
        <w:ind w:left="602"/>
        <w:rPr>
          <w:sz w:val="24"/>
          <w:szCs w:val="24"/>
        </w:rPr>
      </w:pPr>
      <w:bookmarkStart w:id="129" w:name="Содержание_программы_психолого-педагогич"/>
      <w:bookmarkEnd w:id="129"/>
      <w:r w:rsidRPr="00506313">
        <w:rPr>
          <w:sz w:val="24"/>
          <w:szCs w:val="24"/>
        </w:rPr>
        <w:t>Содержание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программы</w:t>
      </w:r>
      <w:r w:rsidRPr="00506313">
        <w:rPr>
          <w:spacing w:val="-8"/>
          <w:sz w:val="24"/>
          <w:szCs w:val="24"/>
        </w:rPr>
        <w:t xml:space="preserve"> </w:t>
      </w:r>
      <w:r w:rsidRPr="00506313">
        <w:rPr>
          <w:sz w:val="24"/>
          <w:szCs w:val="24"/>
        </w:rPr>
        <w:t>психолого-педагогического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сопровождения</w:t>
      </w:r>
      <w:r w:rsidRPr="00506313">
        <w:rPr>
          <w:spacing w:val="-7"/>
          <w:sz w:val="24"/>
          <w:szCs w:val="24"/>
        </w:rPr>
        <w:t xml:space="preserve"> </w:t>
      </w:r>
      <w:r w:rsidRPr="00506313">
        <w:rPr>
          <w:sz w:val="24"/>
          <w:szCs w:val="24"/>
        </w:rPr>
        <w:t>определяют</w:t>
      </w:r>
      <w:r w:rsidRPr="00506313">
        <w:rPr>
          <w:spacing w:val="-8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следующие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принципы:</w:t>
      </w:r>
    </w:p>
    <w:p w14:paraId="284931A1" w14:textId="77777777" w:rsidR="00506313" w:rsidRPr="00506313" w:rsidRDefault="00506313" w:rsidP="00E17D3C">
      <w:pPr>
        <w:spacing w:before="138" w:line="360" w:lineRule="auto"/>
        <w:ind w:left="602" w:right="111"/>
        <w:rPr>
          <w:sz w:val="24"/>
          <w:szCs w:val="24"/>
        </w:rPr>
      </w:pPr>
      <w:bookmarkStart w:id="130" w:name="-Соблюдение_интересов_ребёнка._Принцип_о"/>
      <w:bookmarkEnd w:id="130"/>
      <w:r w:rsidRPr="00506313">
        <w:rPr>
          <w:sz w:val="24"/>
          <w:szCs w:val="24"/>
        </w:rPr>
        <w:t>-Соблюдение интересов ребёнка. Принцип определяет позицию специалиста, который призван решать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проблему ребёнка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максимальной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пользой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 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интересах ребёнка.</w:t>
      </w:r>
    </w:p>
    <w:p w14:paraId="1B01A5AD" w14:textId="77777777" w:rsidR="00506313" w:rsidRPr="00506313" w:rsidRDefault="00506313" w:rsidP="00E17D3C">
      <w:pPr>
        <w:spacing w:line="360" w:lineRule="auto"/>
        <w:ind w:left="602" w:right="111"/>
        <w:rPr>
          <w:sz w:val="24"/>
          <w:szCs w:val="24"/>
        </w:rPr>
      </w:pPr>
      <w:bookmarkStart w:id="131" w:name="-Системность._Принцип_обеспечивает_единс"/>
      <w:bookmarkEnd w:id="131"/>
      <w:r w:rsidRPr="00506313">
        <w:rPr>
          <w:sz w:val="24"/>
          <w:szCs w:val="24"/>
        </w:rPr>
        <w:t>-Системность. Принцип обеспечивает единство диагностики, коррекции и развития, т. е. системный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подход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анализу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особенностей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коррекции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нарушений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ограниченными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возможностями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здоровья,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также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всесторонний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многоуровневый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подход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специалистов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различного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профиля, взаимодействие и согласованность их действий в решении проблем ребёнка; участие в данном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процессе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всех участников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образовательного процесса.</w:t>
      </w:r>
    </w:p>
    <w:p w14:paraId="293DB148" w14:textId="77777777" w:rsidR="00506313" w:rsidRPr="00506313" w:rsidRDefault="00506313" w:rsidP="00E17D3C">
      <w:pPr>
        <w:numPr>
          <w:ilvl w:val="0"/>
          <w:numId w:val="114"/>
        </w:numPr>
        <w:tabs>
          <w:tab w:val="left" w:pos="870"/>
        </w:tabs>
        <w:spacing w:line="360" w:lineRule="auto"/>
        <w:ind w:right="111" w:firstLine="0"/>
        <w:rPr>
          <w:sz w:val="24"/>
        </w:rPr>
      </w:pPr>
      <w:bookmarkStart w:id="132" w:name="-_Непрерывность._Принцип_гарантирует_реб"/>
      <w:bookmarkEnd w:id="132"/>
      <w:r w:rsidRPr="00506313">
        <w:rPr>
          <w:sz w:val="24"/>
        </w:rPr>
        <w:t>Непрерывность.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Принцип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гарантирует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ребёнку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родителям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(законным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представителям)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непрерывность помощи до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полного решения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проблемы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или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определения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подхода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её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решению.</w:t>
      </w:r>
    </w:p>
    <w:p w14:paraId="3EC6E7AB" w14:textId="77777777" w:rsidR="00506313" w:rsidRPr="00506313" w:rsidRDefault="00506313" w:rsidP="00E17D3C">
      <w:pPr>
        <w:numPr>
          <w:ilvl w:val="0"/>
          <w:numId w:val="114"/>
        </w:numPr>
        <w:tabs>
          <w:tab w:val="left" w:pos="792"/>
        </w:tabs>
        <w:spacing w:line="360" w:lineRule="auto"/>
        <w:ind w:right="113" w:firstLine="0"/>
        <w:rPr>
          <w:sz w:val="24"/>
        </w:rPr>
      </w:pPr>
      <w:bookmarkStart w:id="133" w:name="-_Вариативность._Принцип_предполагает_со"/>
      <w:bookmarkEnd w:id="133"/>
      <w:r w:rsidRPr="00506313">
        <w:rPr>
          <w:sz w:val="24"/>
        </w:rPr>
        <w:t>Вариативность. Принцип предполагает создание вариативных условий для получения образования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детьми, имеющими умеренно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ограниченные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возможности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здоровья.</w:t>
      </w:r>
    </w:p>
    <w:p w14:paraId="6FB25868" w14:textId="77777777" w:rsidR="00506313" w:rsidRPr="00506313" w:rsidRDefault="00506313" w:rsidP="00E17D3C">
      <w:pPr>
        <w:numPr>
          <w:ilvl w:val="0"/>
          <w:numId w:val="114"/>
        </w:numPr>
        <w:tabs>
          <w:tab w:val="left" w:pos="768"/>
        </w:tabs>
        <w:spacing w:line="360" w:lineRule="auto"/>
        <w:ind w:right="111" w:firstLine="0"/>
        <w:rPr>
          <w:sz w:val="24"/>
        </w:rPr>
      </w:pPr>
      <w:bookmarkStart w:id="134" w:name="-_Рекомендательный_характер_оказания_пом"/>
      <w:bookmarkEnd w:id="134"/>
      <w:r w:rsidRPr="00506313">
        <w:rPr>
          <w:sz w:val="24"/>
        </w:rPr>
        <w:lastRenderedPageBreak/>
        <w:t>Рекомендательный характер оказания помощи. Принцип обеспечивает соблюдение гарантированных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законодательством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(законных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представителей)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умеренно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ограниченными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возможностями здоровья выбирать формы получения детьми образования, защищать законные права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интересы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детей.</w:t>
      </w:r>
    </w:p>
    <w:p w14:paraId="27F688AA" w14:textId="77777777" w:rsidR="00506313" w:rsidRPr="00506313" w:rsidRDefault="00506313" w:rsidP="00E17D3C">
      <w:pPr>
        <w:spacing w:before="1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Направления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работы</w:t>
      </w:r>
    </w:p>
    <w:p w14:paraId="37E5B767" w14:textId="77777777" w:rsidR="00506313" w:rsidRPr="00506313" w:rsidRDefault="00506313" w:rsidP="00E17D3C">
      <w:pPr>
        <w:spacing w:before="138" w:line="360" w:lineRule="auto"/>
        <w:ind w:left="602" w:right="2315"/>
        <w:rPr>
          <w:sz w:val="24"/>
          <w:szCs w:val="24"/>
        </w:rPr>
      </w:pPr>
      <w:r w:rsidRPr="00506313">
        <w:rPr>
          <w:sz w:val="24"/>
          <w:szCs w:val="24"/>
        </w:rPr>
        <w:t>Программа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коррекционной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включает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себя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взаимосвязанные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направления.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Данные направления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отражают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её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основное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содержание:</w:t>
      </w:r>
    </w:p>
    <w:p w14:paraId="02B9B580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360" w:lineRule="auto"/>
        <w:ind w:right="1784" w:firstLine="0"/>
        <w:rPr>
          <w:sz w:val="24"/>
        </w:rPr>
      </w:pPr>
      <w:r w:rsidRPr="00506313">
        <w:rPr>
          <w:sz w:val="24"/>
        </w:rPr>
        <w:t>диагностическая работа обеспечивает своевременное выявление детей 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ограниченными возможностями здоровья, проведение их комплексного обследования 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подготовку рекомендаций по оказанию им психолого-медико-педагогической помощи в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условиях образовательного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учреждения;</w:t>
      </w:r>
    </w:p>
    <w:p w14:paraId="2974A32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ind w:left="741" w:hanging="140"/>
        <w:rPr>
          <w:sz w:val="24"/>
        </w:rPr>
      </w:pPr>
      <w:r w:rsidRPr="00506313">
        <w:rPr>
          <w:sz w:val="24"/>
        </w:rPr>
        <w:t>коррекционно-развивающая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работа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обеспечивает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своевременную</w:t>
      </w:r>
    </w:p>
    <w:p w14:paraId="7AA2E23C" w14:textId="77777777" w:rsidR="00506313" w:rsidRPr="00506313" w:rsidRDefault="00506313" w:rsidP="00E17D3C">
      <w:pPr>
        <w:spacing w:before="138" w:line="360" w:lineRule="auto"/>
        <w:ind w:left="602" w:right="104"/>
        <w:rPr>
          <w:sz w:val="24"/>
          <w:szCs w:val="24"/>
        </w:rPr>
      </w:pPr>
      <w:r w:rsidRPr="00506313">
        <w:rPr>
          <w:sz w:val="24"/>
          <w:szCs w:val="24"/>
        </w:rPr>
        <w:t>специализированную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помощь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освоении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содержания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коррекцию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недостатков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физическом и (или) психическом развитии детей с ограниченными возможностями здоровья в условиях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общеобразовательного учреждения; способствует формированию универсальных учебных действий 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обучающихся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(личностных, регулятивных, познавательных,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коммуникативных);</w:t>
      </w:r>
    </w:p>
    <w:p w14:paraId="55CDFFF2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360" w:lineRule="auto"/>
        <w:ind w:right="1943" w:firstLine="0"/>
        <w:rPr>
          <w:sz w:val="24"/>
        </w:rPr>
      </w:pPr>
      <w:r w:rsidRPr="00506313">
        <w:rPr>
          <w:sz w:val="24"/>
        </w:rPr>
        <w:t>консультативная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работа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обеспечивает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актуальность,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системность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гибкость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работы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детьми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умеренно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ограниченными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возможностями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здоровья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семей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вопросам</w:t>
      </w:r>
    </w:p>
    <w:p w14:paraId="5AE0D355" w14:textId="77777777" w:rsidR="00506313" w:rsidRPr="00506313" w:rsidRDefault="00506313" w:rsidP="00E17D3C">
      <w:pPr>
        <w:tabs>
          <w:tab w:val="left" w:pos="2065"/>
          <w:tab w:val="left" w:pos="4637"/>
          <w:tab w:val="left" w:pos="7680"/>
          <w:tab w:val="left" w:pos="8811"/>
          <w:tab w:val="left" w:pos="10123"/>
        </w:tabs>
        <w:spacing w:line="360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реализации</w:t>
      </w:r>
      <w:r w:rsidRPr="00506313">
        <w:rPr>
          <w:sz w:val="24"/>
          <w:szCs w:val="24"/>
        </w:rPr>
        <w:tab/>
        <w:t>дифференцированных</w:t>
      </w:r>
      <w:r w:rsidRPr="00506313">
        <w:rPr>
          <w:sz w:val="24"/>
          <w:szCs w:val="24"/>
        </w:rPr>
        <w:tab/>
        <w:t>психолого-педагогических</w:t>
      </w:r>
      <w:r w:rsidRPr="00506313">
        <w:rPr>
          <w:sz w:val="24"/>
          <w:szCs w:val="24"/>
        </w:rPr>
        <w:tab/>
        <w:t>условий</w:t>
      </w:r>
      <w:r w:rsidRPr="00506313">
        <w:rPr>
          <w:sz w:val="24"/>
          <w:szCs w:val="24"/>
        </w:rPr>
        <w:tab/>
        <w:t>обучения,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воспитания,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коррекции,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социализации обучающихся;</w:t>
      </w:r>
    </w:p>
    <w:p w14:paraId="7E185DB5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line="360" w:lineRule="auto"/>
        <w:ind w:right="2097" w:firstLine="0"/>
        <w:rPr>
          <w:sz w:val="24"/>
        </w:rPr>
      </w:pPr>
      <w:r w:rsidRPr="00506313">
        <w:rPr>
          <w:sz w:val="24"/>
        </w:rPr>
        <w:t>информационно-просветительская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работа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по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вопросам,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связанным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6"/>
          <w:sz w:val="24"/>
        </w:rPr>
        <w:t xml:space="preserve"> </w:t>
      </w:r>
      <w:r w:rsidRPr="00506313">
        <w:rPr>
          <w:sz w:val="24"/>
        </w:rPr>
        <w:t>особенностями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образовательного процесса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данной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категории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всеми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участниками</w:t>
      </w:r>
    </w:p>
    <w:p w14:paraId="502879BB" w14:textId="77777777" w:rsidR="00506313" w:rsidRPr="00506313" w:rsidRDefault="00506313" w:rsidP="00E17D3C">
      <w:pPr>
        <w:spacing w:before="76" w:line="360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образовательного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(законными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представителями),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педагогическими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работниками.</w:t>
      </w:r>
    </w:p>
    <w:p w14:paraId="3BD2D6A5" w14:textId="77777777" w:rsidR="00506313" w:rsidRPr="00506313" w:rsidRDefault="00506313" w:rsidP="00E17D3C">
      <w:pPr>
        <w:rPr>
          <w:sz w:val="36"/>
          <w:szCs w:val="24"/>
        </w:rPr>
      </w:pPr>
    </w:p>
    <w:p w14:paraId="22815E5F" w14:textId="77777777" w:rsidR="00506313" w:rsidRPr="00506313" w:rsidRDefault="00506313" w:rsidP="00E17D3C">
      <w:pPr>
        <w:numPr>
          <w:ilvl w:val="1"/>
          <w:numId w:val="115"/>
        </w:numPr>
        <w:tabs>
          <w:tab w:val="left" w:pos="1082"/>
        </w:tabs>
        <w:spacing w:line="360" w:lineRule="auto"/>
        <w:ind w:left="602" w:right="114" w:firstLine="0"/>
        <w:outlineLvl w:val="0"/>
        <w:rPr>
          <w:b/>
          <w:bCs/>
          <w:sz w:val="24"/>
          <w:szCs w:val="24"/>
        </w:rPr>
      </w:pPr>
      <w:bookmarkStart w:id="135" w:name="_TOC_250000"/>
      <w:r w:rsidRPr="00506313">
        <w:rPr>
          <w:b/>
          <w:bCs/>
          <w:sz w:val="24"/>
          <w:szCs w:val="24"/>
        </w:rPr>
        <w:t>Система поощрения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социальной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успешности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 проявлений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активной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жизненной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позиции</w:t>
      </w:r>
      <w:r w:rsidRPr="00506313">
        <w:rPr>
          <w:b/>
          <w:bCs/>
          <w:spacing w:val="1"/>
          <w:sz w:val="24"/>
          <w:szCs w:val="24"/>
        </w:rPr>
        <w:t xml:space="preserve"> </w:t>
      </w:r>
      <w:bookmarkEnd w:id="135"/>
      <w:r w:rsidRPr="00506313">
        <w:rPr>
          <w:b/>
          <w:bCs/>
          <w:sz w:val="24"/>
          <w:szCs w:val="24"/>
        </w:rPr>
        <w:t>обучающихся</w:t>
      </w:r>
    </w:p>
    <w:p w14:paraId="580E219A" w14:textId="77777777" w:rsidR="00506313" w:rsidRPr="00506313" w:rsidRDefault="00506313" w:rsidP="00E17D3C">
      <w:pPr>
        <w:spacing w:line="360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призвана способствовать формированию у обучающихся ориентации на активную жизненную позицию,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инициативность,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максимально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вовлекать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совместную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целях.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Система проявлений активной жизненной позиции и поощрения социальной успешности обучающихся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строится 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принципах:</w:t>
      </w:r>
    </w:p>
    <w:p w14:paraId="312BE88A" w14:textId="77777777" w:rsidR="00506313" w:rsidRPr="00506313" w:rsidRDefault="00506313" w:rsidP="00E17D3C">
      <w:pPr>
        <w:numPr>
          <w:ilvl w:val="0"/>
          <w:numId w:val="114"/>
        </w:numPr>
        <w:tabs>
          <w:tab w:val="left" w:pos="896"/>
        </w:tabs>
        <w:spacing w:line="360" w:lineRule="auto"/>
        <w:ind w:right="103" w:firstLine="0"/>
        <w:rPr>
          <w:i/>
          <w:sz w:val="24"/>
        </w:rPr>
      </w:pPr>
      <w:r w:rsidRPr="00506313">
        <w:rPr>
          <w:sz w:val="24"/>
        </w:rPr>
        <w:t>публичности,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открытости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поощрений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(информирование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всех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награждении,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 xml:space="preserve">проведение награждений в присутствии значительного числа обучающихся). </w:t>
      </w:r>
      <w:r w:rsidRPr="00506313">
        <w:rPr>
          <w:i/>
          <w:sz w:val="24"/>
        </w:rPr>
        <w:t>В школе практикуются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общешкольные</w:t>
      </w:r>
      <w:r w:rsidRPr="00506313">
        <w:rPr>
          <w:i/>
          <w:spacing w:val="-2"/>
          <w:sz w:val="24"/>
        </w:rPr>
        <w:t xml:space="preserve"> </w:t>
      </w:r>
      <w:r w:rsidRPr="00506313">
        <w:rPr>
          <w:i/>
          <w:sz w:val="24"/>
        </w:rPr>
        <w:t>линейки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и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праздники в</w:t>
      </w:r>
      <w:r w:rsidRPr="00506313">
        <w:rPr>
          <w:i/>
          <w:spacing w:val="-2"/>
          <w:sz w:val="24"/>
        </w:rPr>
        <w:t xml:space="preserve"> </w:t>
      </w:r>
      <w:r w:rsidRPr="00506313">
        <w:rPr>
          <w:i/>
          <w:sz w:val="24"/>
        </w:rPr>
        <w:t>честь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победителей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различных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конкурсов и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олимпиад.</w:t>
      </w:r>
    </w:p>
    <w:p w14:paraId="7C84B69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84"/>
        </w:tabs>
        <w:spacing w:line="360" w:lineRule="auto"/>
        <w:ind w:right="112" w:firstLine="0"/>
        <w:rPr>
          <w:sz w:val="24"/>
        </w:rPr>
      </w:pPr>
      <w:r w:rsidRPr="00506313">
        <w:rPr>
          <w:sz w:val="24"/>
        </w:rPr>
        <w:t>в школе разработано и действует положение о награждениях, все награды фиксируется приказами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школы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выдвижении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поощрение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обсуждении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кандидатур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награждение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участвуют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органы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самоуправления, классные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руководители учителя;</w:t>
      </w:r>
    </w:p>
    <w:p w14:paraId="0A5CE0F9" w14:textId="77777777" w:rsidR="00506313" w:rsidRPr="00506313" w:rsidRDefault="00506313" w:rsidP="00E17D3C">
      <w:pPr>
        <w:numPr>
          <w:ilvl w:val="0"/>
          <w:numId w:val="114"/>
        </w:numPr>
        <w:tabs>
          <w:tab w:val="left" w:pos="762"/>
        </w:tabs>
        <w:spacing w:line="360" w:lineRule="auto"/>
        <w:ind w:right="118" w:firstLine="0"/>
        <w:rPr>
          <w:sz w:val="24"/>
        </w:rPr>
      </w:pPr>
      <w:r w:rsidRPr="00506313">
        <w:rPr>
          <w:sz w:val="24"/>
        </w:rPr>
        <w:t>в школе практикуются индивидуальные и коллективные поощрения (конкурс «Ученик года», «Класс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года» во всех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уровнях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образования)</w:t>
      </w:r>
    </w:p>
    <w:p w14:paraId="282F7385" w14:textId="77777777" w:rsidR="00506313" w:rsidRPr="00506313" w:rsidRDefault="00506313" w:rsidP="00E17D3C">
      <w:pPr>
        <w:numPr>
          <w:ilvl w:val="0"/>
          <w:numId w:val="114"/>
        </w:numPr>
        <w:tabs>
          <w:tab w:val="left" w:pos="776"/>
        </w:tabs>
        <w:spacing w:line="360" w:lineRule="auto"/>
        <w:ind w:right="110" w:firstLine="0"/>
        <w:rPr>
          <w:sz w:val="24"/>
        </w:rPr>
      </w:pPr>
      <w:r w:rsidRPr="00506313">
        <w:rPr>
          <w:sz w:val="24"/>
        </w:rPr>
        <w:t>к участию в системе поощрений на всех стадиях привлекаются родители (законные представители)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обучающихся, представителей родительского сообщества, самих обучающихся, их представителей (с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учетом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наличия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ученического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самоуправления),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сторонние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организации,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статусных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представителей;</w:t>
      </w:r>
    </w:p>
    <w:p w14:paraId="3F6F7E99" w14:textId="77777777" w:rsidR="00506313" w:rsidRPr="00506313" w:rsidRDefault="00506313" w:rsidP="00E17D3C">
      <w:pPr>
        <w:numPr>
          <w:ilvl w:val="0"/>
          <w:numId w:val="114"/>
        </w:numPr>
        <w:tabs>
          <w:tab w:val="left" w:pos="898"/>
        </w:tabs>
        <w:spacing w:before="1" w:line="360" w:lineRule="auto"/>
        <w:ind w:right="109" w:firstLine="0"/>
        <w:rPr>
          <w:sz w:val="24"/>
        </w:rPr>
      </w:pPr>
      <w:r w:rsidRPr="00506313">
        <w:rPr>
          <w:sz w:val="24"/>
        </w:rPr>
        <w:t>дифференцированность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поощрений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(наличие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уровней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типов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наград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позволяет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продлить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стимулирующее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действие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системы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поощрения).</w:t>
      </w:r>
    </w:p>
    <w:p w14:paraId="33587FC9" w14:textId="77777777" w:rsidR="00506313" w:rsidRPr="00506313" w:rsidRDefault="00506313" w:rsidP="00E17D3C">
      <w:pPr>
        <w:spacing w:line="360" w:lineRule="auto"/>
        <w:ind w:left="602" w:right="118"/>
        <w:rPr>
          <w:sz w:val="24"/>
          <w:szCs w:val="24"/>
        </w:rPr>
      </w:pP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ОО организована деятельность по ведение портфолио обучающих. Портфолио может включать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артефакты признания личностных достижений, достижений в группе, участия в деятельности (грамоты,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поощрительные письма, фотографии призов, фото изделий, работ и др., участвовавших в конкурсах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т.д.).</w:t>
      </w:r>
    </w:p>
    <w:p w14:paraId="652B1171" w14:textId="77777777" w:rsidR="00506313" w:rsidRPr="00506313" w:rsidRDefault="00506313" w:rsidP="00E17D3C">
      <w:pPr>
        <w:spacing w:line="360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Наиболее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успешные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обучающиеся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коллективы,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занимают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высшие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ступени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рейтинга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школе.</w:t>
      </w:r>
    </w:p>
    <w:p w14:paraId="40490A92" w14:textId="77777777" w:rsidR="00506313" w:rsidRPr="00506313" w:rsidRDefault="00506313" w:rsidP="00E17D3C">
      <w:pPr>
        <w:rPr>
          <w:sz w:val="36"/>
          <w:szCs w:val="24"/>
        </w:rPr>
      </w:pPr>
    </w:p>
    <w:p w14:paraId="4D2759CE" w14:textId="77777777" w:rsidR="00506313" w:rsidRPr="00506313" w:rsidRDefault="00506313" w:rsidP="00E17D3C">
      <w:pPr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3.5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Основные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направления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самоанализа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воспитательной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работы</w:t>
      </w:r>
    </w:p>
    <w:p w14:paraId="79AD1AB6" w14:textId="77777777" w:rsidR="00506313" w:rsidRPr="00506313" w:rsidRDefault="00506313" w:rsidP="00E17D3C">
      <w:pPr>
        <w:spacing w:before="138" w:line="360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Самоанализ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выбранным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школой направлениям и проводится с целью выявления основных проблем школьного воспитания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последующего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их решения.</w:t>
      </w:r>
    </w:p>
    <w:p w14:paraId="00E6A105" w14:textId="77777777" w:rsidR="00506313" w:rsidRPr="00506313" w:rsidRDefault="00506313" w:rsidP="00E17D3C">
      <w:pPr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Самоанализ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ежегодно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силами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</w:p>
    <w:p w14:paraId="2ABBFBAF" w14:textId="77777777" w:rsidR="00506313" w:rsidRPr="00506313" w:rsidRDefault="00506313" w:rsidP="00E17D3C">
      <w:pPr>
        <w:spacing w:before="138" w:line="360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Основными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принципами,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самоанализ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школе, являются:</w:t>
      </w:r>
    </w:p>
    <w:p w14:paraId="5C8F81A4" w14:textId="77777777" w:rsidR="00506313" w:rsidRPr="00506313" w:rsidRDefault="00506313" w:rsidP="00E17D3C">
      <w:pPr>
        <w:numPr>
          <w:ilvl w:val="0"/>
          <w:numId w:val="114"/>
        </w:numPr>
        <w:tabs>
          <w:tab w:val="left" w:pos="780"/>
        </w:tabs>
        <w:spacing w:before="76" w:line="360" w:lineRule="auto"/>
        <w:ind w:right="110" w:firstLine="0"/>
        <w:rPr>
          <w:sz w:val="24"/>
        </w:rPr>
      </w:pPr>
      <w:r w:rsidRPr="00506313">
        <w:rPr>
          <w:sz w:val="24"/>
        </w:rPr>
        <w:t>принцип гуманистической направленности осуществляемого анализа, ориентирующий экспертов 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уважительное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отношение,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воспитанникам,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педагогам,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реализующим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воспитательный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процесс;</w:t>
      </w:r>
    </w:p>
    <w:p w14:paraId="086D600A" w14:textId="77777777" w:rsidR="00506313" w:rsidRPr="00506313" w:rsidRDefault="00506313" w:rsidP="00E17D3C">
      <w:pPr>
        <w:numPr>
          <w:ilvl w:val="0"/>
          <w:numId w:val="114"/>
        </w:numPr>
        <w:tabs>
          <w:tab w:val="left" w:pos="754"/>
        </w:tabs>
        <w:spacing w:line="360" w:lineRule="auto"/>
        <w:ind w:right="111" w:firstLine="0"/>
        <w:rPr>
          <w:sz w:val="24"/>
        </w:rPr>
      </w:pPr>
      <w:r w:rsidRPr="00506313">
        <w:rPr>
          <w:sz w:val="24"/>
        </w:rPr>
        <w:t>принцип приоритета анализа сущностных сторон воспитания, ориентирующий экспертов на изучение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количественных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показателей,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качественных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таких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содержание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разнообразие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деятельности, характер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общения 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отношений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между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школьниками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 педагогами;</w:t>
      </w:r>
    </w:p>
    <w:p w14:paraId="670A0731" w14:textId="77777777" w:rsidR="00506313" w:rsidRPr="00506313" w:rsidRDefault="00506313" w:rsidP="00E17D3C">
      <w:pPr>
        <w:numPr>
          <w:ilvl w:val="0"/>
          <w:numId w:val="114"/>
        </w:numPr>
        <w:tabs>
          <w:tab w:val="left" w:pos="896"/>
        </w:tabs>
        <w:spacing w:line="360" w:lineRule="auto"/>
        <w:ind w:right="110" w:firstLine="0"/>
        <w:rPr>
          <w:sz w:val="24"/>
        </w:rPr>
      </w:pPr>
      <w:r w:rsidRPr="00506313">
        <w:rPr>
          <w:sz w:val="24"/>
        </w:rPr>
        <w:t>принцип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развивающего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характера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осуществляемого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анализа,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ориентирующий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экспертов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использование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результатов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совершенствования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педагогов: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грамотной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постановки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ими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цели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задач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умелого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планирования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своей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работы,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адекватного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подбора видов,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форм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содержания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совместной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детьми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деятельности;</w:t>
      </w:r>
    </w:p>
    <w:p w14:paraId="06C2DF69" w14:textId="77777777" w:rsidR="00506313" w:rsidRPr="00506313" w:rsidRDefault="00506313" w:rsidP="00E17D3C">
      <w:pPr>
        <w:numPr>
          <w:ilvl w:val="0"/>
          <w:numId w:val="114"/>
        </w:numPr>
        <w:tabs>
          <w:tab w:val="left" w:pos="924"/>
        </w:tabs>
        <w:spacing w:line="360" w:lineRule="auto"/>
        <w:ind w:right="112" w:firstLine="0"/>
        <w:rPr>
          <w:sz w:val="24"/>
        </w:rPr>
      </w:pPr>
      <w:r w:rsidRPr="00506313">
        <w:rPr>
          <w:sz w:val="24"/>
        </w:rPr>
        <w:t>принцип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разделенной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результаты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развития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школьников,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ориентирующий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экспертов</w:t>
      </w:r>
      <w:r w:rsidRPr="00506313">
        <w:rPr>
          <w:spacing w:val="32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31"/>
          <w:sz w:val="24"/>
        </w:rPr>
        <w:t xml:space="preserve"> </w:t>
      </w:r>
      <w:r w:rsidRPr="00506313">
        <w:rPr>
          <w:sz w:val="24"/>
        </w:rPr>
        <w:t>понимание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того,</w:t>
      </w:r>
      <w:r w:rsidRPr="00506313">
        <w:rPr>
          <w:spacing w:val="31"/>
          <w:sz w:val="24"/>
        </w:rPr>
        <w:t xml:space="preserve"> </w:t>
      </w:r>
      <w:r w:rsidRPr="00506313">
        <w:rPr>
          <w:sz w:val="24"/>
        </w:rPr>
        <w:t>что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личностное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развитие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школьников</w:t>
      </w:r>
      <w:r w:rsidRPr="00506313">
        <w:rPr>
          <w:spacing w:val="33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31"/>
          <w:sz w:val="24"/>
        </w:rPr>
        <w:t xml:space="preserve"> </w:t>
      </w:r>
      <w:r w:rsidRPr="00506313">
        <w:rPr>
          <w:sz w:val="24"/>
        </w:rPr>
        <w:t>это</w:t>
      </w:r>
      <w:r w:rsidRPr="00506313">
        <w:rPr>
          <w:spacing w:val="29"/>
          <w:sz w:val="24"/>
        </w:rPr>
        <w:t xml:space="preserve"> </w:t>
      </w:r>
      <w:r w:rsidRPr="00506313">
        <w:rPr>
          <w:sz w:val="24"/>
        </w:rPr>
        <w:t>результат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как социального воспитания (в котором школа участвует наряду с другими социальными институтами),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так 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стихийной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социализации и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саморазвития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детей.</w:t>
      </w:r>
    </w:p>
    <w:p w14:paraId="7D01753D" w14:textId="77777777" w:rsidR="00506313" w:rsidRPr="00506313" w:rsidRDefault="00506313" w:rsidP="00E17D3C">
      <w:pPr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Основные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направления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анализа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организуемого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воспитательного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процесса:</w:t>
      </w:r>
    </w:p>
    <w:p w14:paraId="3BFBAAE8" w14:textId="77777777" w:rsidR="00506313" w:rsidRPr="00506313" w:rsidRDefault="00506313" w:rsidP="00E17D3C">
      <w:pPr>
        <w:spacing w:before="138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 xml:space="preserve">Условия       </w:t>
      </w:r>
      <w:r w:rsidRPr="00506313">
        <w:rPr>
          <w:b/>
          <w:bCs/>
          <w:i/>
          <w:iCs/>
          <w:spacing w:val="48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организации</w:t>
      </w:r>
      <w:r w:rsidRPr="00506313">
        <w:rPr>
          <w:b/>
          <w:bCs/>
          <w:i/>
          <w:iCs/>
          <w:spacing w:val="26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 xml:space="preserve">воспитательной    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 xml:space="preserve">работы       </w:t>
      </w:r>
      <w:r w:rsidRPr="00506313">
        <w:rPr>
          <w:b/>
          <w:bCs/>
          <w:i/>
          <w:iCs/>
          <w:spacing w:val="37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 xml:space="preserve">по      </w:t>
      </w:r>
      <w:r w:rsidRPr="00506313">
        <w:rPr>
          <w:b/>
          <w:bCs/>
          <w:i/>
          <w:iCs/>
          <w:spacing w:val="29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четырем</w:t>
      </w:r>
      <w:r w:rsidRPr="00506313">
        <w:rPr>
          <w:b/>
          <w:bCs/>
          <w:i/>
          <w:iCs/>
          <w:spacing w:val="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составляющим:</w:t>
      </w:r>
    </w:p>
    <w:p w14:paraId="40D868F6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b/>
          <w:i/>
          <w:sz w:val="24"/>
          <w:szCs w:val="24"/>
        </w:rPr>
        <w:t>-</w:t>
      </w:r>
      <w:r w:rsidRPr="00506313">
        <w:rPr>
          <w:sz w:val="24"/>
          <w:szCs w:val="24"/>
        </w:rPr>
        <w:t>нормативно-методическое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обеспечение;</w:t>
      </w:r>
    </w:p>
    <w:p w14:paraId="493F87AC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-кадровое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обеспечение;</w:t>
      </w:r>
    </w:p>
    <w:p w14:paraId="2544B750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pacing w:val="-1"/>
          <w:sz w:val="24"/>
          <w:szCs w:val="24"/>
        </w:rPr>
        <w:t>-материально-техническое</w:t>
      </w:r>
      <w:r w:rsidRPr="00506313">
        <w:rPr>
          <w:spacing w:val="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обеспечение;</w:t>
      </w:r>
    </w:p>
    <w:p w14:paraId="58394C22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-удовлетворенность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качеством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условий.</w:t>
      </w:r>
    </w:p>
    <w:p w14:paraId="292A868D" w14:textId="77777777" w:rsidR="00506313" w:rsidRPr="00506313" w:rsidRDefault="00506313" w:rsidP="00E17D3C">
      <w:pPr>
        <w:spacing w:before="138"/>
        <w:ind w:left="602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Анализ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организации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воспитательной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работы</w:t>
      </w:r>
      <w:r w:rsidRPr="0050631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по</w:t>
      </w:r>
      <w:r w:rsidRPr="0050631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следующим</w:t>
      </w:r>
      <w:r w:rsidRPr="0050631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направлениям:</w:t>
      </w:r>
    </w:p>
    <w:p w14:paraId="5F788CAA" w14:textId="77777777" w:rsidR="00506313" w:rsidRPr="00506313" w:rsidRDefault="00506313" w:rsidP="00E17D3C">
      <w:pPr>
        <w:spacing w:before="139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-реализация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внеурочной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деятельности;</w:t>
      </w:r>
    </w:p>
    <w:p w14:paraId="2EB92D80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-реализация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классных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руководителей;</w:t>
      </w:r>
    </w:p>
    <w:p w14:paraId="111355E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реализация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дополнительных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программ;</w:t>
      </w:r>
    </w:p>
    <w:p w14:paraId="2DD24C11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удовлетворенность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качеством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воспитательной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работы.</w:t>
      </w:r>
    </w:p>
    <w:p w14:paraId="77BCEBE8" w14:textId="77777777" w:rsidR="00506313" w:rsidRPr="00506313" w:rsidRDefault="00506313" w:rsidP="00E17D3C">
      <w:pPr>
        <w:tabs>
          <w:tab w:val="left" w:pos="6265"/>
          <w:tab w:val="left" w:pos="10105"/>
        </w:tabs>
        <w:spacing w:before="138" w:line="360" w:lineRule="auto"/>
        <w:ind w:left="602" w:right="104"/>
        <w:rPr>
          <w:sz w:val="24"/>
          <w:szCs w:val="24"/>
        </w:rPr>
      </w:pPr>
      <w:r w:rsidRPr="00506313">
        <w:rPr>
          <w:sz w:val="24"/>
          <w:szCs w:val="24"/>
        </w:rPr>
        <w:t>Проводится с заполнением сводных таблиц выполненной работы и анализа ее качества, анкетирование.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Результаты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воспитания,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социализации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54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саморазвития</w:t>
      </w:r>
      <w:r w:rsidRPr="00506313">
        <w:rPr>
          <w:spacing w:val="55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школьников.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Критерием,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52"/>
          <w:sz w:val="24"/>
          <w:szCs w:val="24"/>
        </w:rPr>
        <w:t xml:space="preserve"> </w:t>
      </w:r>
      <w:r w:rsidRPr="00506313">
        <w:rPr>
          <w:sz w:val="24"/>
          <w:szCs w:val="24"/>
        </w:rPr>
        <w:t>основе</w:t>
      </w:r>
      <w:r w:rsidRPr="00506313">
        <w:rPr>
          <w:spacing w:val="53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которого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осуществляется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данный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анализ,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динамика</w:t>
      </w:r>
      <w:r w:rsidRPr="00506313">
        <w:rPr>
          <w:sz w:val="24"/>
          <w:szCs w:val="24"/>
        </w:rPr>
        <w:tab/>
        <w:t>личностного</w:t>
      </w:r>
      <w:r w:rsidRPr="00506313">
        <w:rPr>
          <w:spacing w:val="56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z w:val="24"/>
          <w:szCs w:val="24"/>
        </w:rPr>
        <w:tab/>
      </w:r>
      <w:r w:rsidRPr="00506313">
        <w:rPr>
          <w:spacing w:val="-1"/>
          <w:sz w:val="24"/>
          <w:szCs w:val="24"/>
        </w:rPr>
        <w:t>школьников</w:t>
      </w:r>
    </w:p>
    <w:p w14:paraId="25B32B47" w14:textId="77777777" w:rsidR="00506313" w:rsidRPr="00506313" w:rsidRDefault="00506313" w:rsidP="00E17D3C">
      <w:pPr>
        <w:spacing w:line="360" w:lineRule="auto"/>
        <w:ind w:left="602" w:firstLine="708"/>
        <w:rPr>
          <w:sz w:val="24"/>
          <w:szCs w:val="24"/>
        </w:rPr>
      </w:pPr>
      <w:r w:rsidRPr="00506313">
        <w:rPr>
          <w:sz w:val="24"/>
          <w:szCs w:val="24"/>
        </w:rPr>
        <w:t>каждого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класса,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их</w:t>
      </w:r>
      <w:r w:rsidRPr="00506313">
        <w:rPr>
          <w:spacing w:val="59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достижения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конкурсах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мероприятиях,</w:t>
      </w:r>
      <w:r w:rsidRPr="00506313">
        <w:rPr>
          <w:spacing w:val="5"/>
          <w:sz w:val="24"/>
          <w:szCs w:val="24"/>
        </w:rPr>
        <w:t xml:space="preserve"> </w:t>
      </w:r>
      <w:r w:rsidRPr="00506313">
        <w:rPr>
          <w:sz w:val="24"/>
          <w:szCs w:val="24"/>
        </w:rPr>
        <w:t>удовлетворенность</w:t>
      </w:r>
      <w:r w:rsidRPr="00506313">
        <w:rPr>
          <w:spacing w:val="6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участников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 отношений качеством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работы.</w:t>
      </w:r>
    </w:p>
    <w:p w14:paraId="65901057" w14:textId="77777777" w:rsidR="00506313" w:rsidRPr="00506313" w:rsidRDefault="00506313" w:rsidP="00E17D3C">
      <w:pPr>
        <w:spacing w:line="360" w:lineRule="auto"/>
        <w:ind w:left="602" w:right="109"/>
        <w:rPr>
          <w:sz w:val="24"/>
          <w:szCs w:val="24"/>
        </w:rPr>
      </w:pPr>
      <w:r w:rsidRPr="00506313">
        <w:rPr>
          <w:sz w:val="24"/>
          <w:szCs w:val="24"/>
        </w:rPr>
        <w:t>Осуществляется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анализ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руководителями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заместителем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директора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последующим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обсуждением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его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заседании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методического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 классных руководителей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педагогическом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совете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</w:p>
    <w:p w14:paraId="62CFD9BB" w14:textId="77777777" w:rsidR="00506313" w:rsidRPr="00506313" w:rsidRDefault="00506313" w:rsidP="00E17D3C">
      <w:pPr>
        <w:spacing w:line="360" w:lineRule="auto"/>
        <w:ind w:left="602" w:right="113"/>
        <w:rPr>
          <w:sz w:val="24"/>
          <w:szCs w:val="24"/>
        </w:rPr>
      </w:pPr>
      <w:r w:rsidRPr="00506313">
        <w:rPr>
          <w:sz w:val="24"/>
          <w:szCs w:val="24"/>
        </w:rPr>
        <w:t>Способом получения информации о результатах воспитания, социализации и саморазвития школьников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наблюдение,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диагностика.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Диагностический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инструментарий: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«Методика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диагностики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нравственной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воспитанности»,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«Методика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диагностики</w:t>
      </w:r>
      <w:r w:rsidRPr="00506313">
        <w:rPr>
          <w:spacing w:val="27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личностного</w:t>
      </w:r>
      <w:r w:rsidRPr="00506313">
        <w:rPr>
          <w:spacing w:val="26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роста</w:t>
      </w:r>
      <w:r w:rsidRPr="00506313">
        <w:rPr>
          <w:spacing w:val="25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школьников»,</w:t>
      </w:r>
    </w:p>
    <w:p w14:paraId="5AE0CC00" w14:textId="77777777" w:rsidR="00506313" w:rsidRPr="00506313" w:rsidRDefault="00506313" w:rsidP="00E17D3C">
      <w:pPr>
        <w:spacing w:line="360" w:lineRule="auto"/>
        <w:ind w:left="602" w:right="113"/>
        <w:rPr>
          <w:sz w:val="24"/>
          <w:szCs w:val="24"/>
        </w:rPr>
      </w:pPr>
      <w:r w:rsidRPr="00506313">
        <w:rPr>
          <w:sz w:val="24"/>
          <w:szCs w:val="24"/>
        </w:rPr>
        <w:t>«Методика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мотивации»,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«Методика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диагностики</w:t>
      </w:r>
      <w:r w:rsidRPr="00506313">
        <w:rPr>
          <w:spacing w:val="61"/>
          <w:sz w:val="24"/>
          <w:szCs w:val="24"/>
        </w:rPr>
        <w:t xml:space="preserve"> </w:t>
      </w:r>
      <w:r w:rsidRPr="00506313">
        <w:rPr>
          <w:sz w:val="24"/>
          <w:szCs w:val="24"/>
        </w:rPr>
        <w:t>нравственной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самооценки».</w:t>
      </w:r>
    </w:p>
    <w:p w14:paraId="5CB6E470" w14:textId="77777777" w:rsidR="00506313" w:rsidRPr="00506313" w:rsidRDefault="00506313" w:rsidP="00E17D3C">
      <w:pPr>
        <w:spacing w:before="76" w:line="360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Внимание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сосредотачивается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следующих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вопросах: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прежде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существовавшие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удалось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решить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минувший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учебный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проблемы решить не удалось и почему; какие новые проблемы появились, над</w:t>
      </w:r>
      <w:proofErr w:type="gramStart"/>
      <w:r w:rsidRPr="00506313">
        <w:rPr>
          <w:sz w:val="24"/>
          <w:szCs w:val="24"/>
        </w:rPr>
        <w:t>.</w:t>
      </w:r>
      <w:proofErr w:type="gramEnd"/>
      <w:r w:rsidRPr="00506313">
        <w:rPr>
          <w:sz w:val="24"/>
          <w:szCs w:val="24"/>
        </w:rPr>
        <w:t xml:space="preserve"> чем далее предстоит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работать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педагогическому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коллективу.</w:t>
      </w:r>
    </w:p>
    <w:p w14:paraId="6F669266" w14:textId="77777777" w:rsidR="00506313" w:rsidRPr="00506313" w:rsidRDefault="00506313" w:rsidP="00E17D3C">
      <w:pPr>
        <w:spacing w:line="360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Диагностика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«Творческие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школьников».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проводят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результативности участия детей в творческих конкурсах и мероприятиях, благотворительных акциях,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проектах,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значимой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инструмента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оценки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таблица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достижений. Она позволит систематизировать сведения, для их анализа. В таблицу педагоги внесут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результаты участия детей в мероприятиях различного уровня Заполненные таблицы по всем классам 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формируются сводную по школе.</w:t>
      </w:r>
    </w:p>
    <w:p w14:paraId="4D0B3A9B" w14:textId="77777777" w:rsidR="00506313" w:rsidRPr="00506313" w:rsidRDefault="00506313" w:rsidP="00E17D3C">
      <w:pPr>
        <w:spacing w:line="360" w:lineRule="auto"/>
        <w:ind w:left="602" w:right="114"/>
        <w:rPr>
          <w:sz w:val="24"/>
          <w:szCs w:val="24"/>
        </w:rPr>
      </w:pPr>
      <w:r w:rsidRPr="00506313">
        <w:rPr>
          <w:sz w:val="24"/>
          <w:szCs w:val="24"/>
        </w:rPr>
        <w:t>Это дает возможность анализировать результативность участия школьников в различных конкурсах 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всем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направлениям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деятельности.</w:t>
      </w:r>
    </w:p>
    <w:p w14:paraId="42D42759" w14:textId="77777777" w:rsidR="00506313" w:rsidRPr="00506313" w:rsidRDefault="00506313" w:rsidP="00E17D3C">
      <w:pPr>
        <w:spacing w:line="360" w:lineRule="auto"/>
        <w:ind w:left="602" w:right="114"/>
        <w:outlineLvl w:val="1"/>
        <w:rPr>
          <w:b/>
          <w:bCs/>
          <w:i/>
          <w:iCs/>
          <w:sz w:val="24"/>
          <w:szCs w:val="24"/>
        </w:rPr>
      </w:pPr>
      <w:r w:rsidRPr="00506313">
        <w:rPr>
          <w:b/>
          <w:bCs/>
          <w:i/>
          <w:iCs/>
          <w:sz w:val="24"/>
          <w:szCs w:val="24"/>
        </w:rPr>
        <w:t>Состояние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организуемой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в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школе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совместной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деятельности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детей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и</w:t>
      </w:r>
      <w:r w:rsidRPr="00506313">
        <w:rPr>
          <w:b/>
          <w:bCs/>
          <w:i/>
          <w:iCs/>
          <w:spacing w:val="6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взрослых.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Удовлетворенность</w:t>
      </w:r>
      <w:r w:rsidRPr="0050631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качеством</w:t>
      </w:r>
      <w:r w:rsidRPr="0050631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результатов</w:t>
      </w:r>
      <w:r w:rsidRPr="00506313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506313">
        <w:rPr>
          <w:b/>
          <w:bCs/>
          <w:i/>
          <w:iCs/>
          <w:sz w:val="24"/>
          <w:szCs w:val="24"/>
        </w:rPr>
        <w:t>воспитательной работы.</w:t>
      </w:r>
    </w:p>
    <w:p w14:paraId="5FF64F68" w14:textId="77777777" w:rsidR="00506313" w:rsidRPr="00506313" w:rsidRDefault="00506313" w:rsidP="00E17D3C">
      <w:pPr>
        <w:spacing w:line="360" w:lineRule="auto"/>
        <w:ind w:left="602" w:right="116"/>
        <w:rPr>
          <w:sz w:val="24"/>
          <w:szCs w:val="24"/>
        </w:rPr>
      </w:pPr>
      <w:r w:rsidRPr="00506313">
        <w:rPr>
          <w:sz w:val="24"/>
          <w:szCs w:val="24"/>
        </w:rPr>
        <w:t>Критерием, на основе которого осуществляется данный анализ, является наличие в школе интересной,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событийно насыщенной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личностно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развивающей</w:t>
      </w:r>
    </w:p>
    <w:p w14:paraId="07512CF7" w14:textId="77777777" w:rsidR="00506313" w:rsidRPr="00506313" w:rsidRDefault="00506313" w:rsidP="00E17D3C">
      <w:pPr>
        <w:ind w:left="602"/>
        <w:rPr>
          <w:sz w:val="24"/>
          <w:szCs w:val="24"/>
        </w:rPr>
      </w:pPr>
      <w:r w:rsidRPr="00506313">
        <w:rPr>
          <w:sz w:val="24"/>
          <w:szCs w:val="24"/>
        </w:rPr>
        <w:t>совместной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взрослых.</w:t>
      </w:r>
    </w:p>
    <w:p w14:paraId="5036AD96" w14:textId="77777777" w:rsidR="00506313" w:rsidRPr="00506313" w:rsidRDefault="00506313" w:rsidP="00E17D3C">
      <w:pPr>
        <w:spacing w:before="138" w:line="360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Осуществляется анализ заместителем директора по воспитательной работе, классными руководителями,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старшеклассников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родителями, хорошо знакомыми с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деятельностью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</w:p>
    <w:p w14:paraId="5CAE33A0" w14:textId="77777777" w:rsidR="00506313" w:rsidRPr="00506313" w:rsidRDefault="00506313" w:rsidP="00E17D3C">
      <w:pPr>
        <w:spacing w:before="1" w:line="360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Способами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получения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информации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о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состоянии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организуемой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9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совместной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детей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и взрослых могут быть беседы со школьниками и их родителями, педагогами, лидерами ученического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самоуправления, при необходимости – их анкетирование. Чтобы выявить, удовлетворены ли родители и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школьники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образовательных услуг, чаще всего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используют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анкетирование.</w:t>
      </w:r>
    </w:p>
    <w:p w14:paraId="21FF5CB1" w14:textId="77777777" w:rsidR="00506313" w:rsidRPr="00506313" w:rsidRDefault="00506313" w:rsidP="00E17D3C">
      <w:pPr>
        <w:spacing w:line="360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Часть вопросов такого анкетирования затрагивает и организацию воспитательной деятельности. Пусть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оценят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показателя: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качество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 классного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руководителя; качество</w:t>
      </w:r>
      <w:r w:rsidRPr="00506313">
        <w:rPr>
          <w:spacing w:val="1"/>
          <w:sz w:val="24"/>
          <w:szCs w:val="24"/>
        </w:rPr>
        <w:t xml:space="preserve"> </w:t>
      </w:r>
      <w:proofErr w:type="spellStart"/>
      <w:r w:rsidRPr="00506313">
        <w:rPr>
          <w:sz w:val="24"/>
          <w:szCs w:val="24"/>
        </w:rPr>
        <w:t>допобразования</w:t>
      </w:r>
      <w:proofErr w:type="spellEnd"/>
      <w:r w:rsidRPr="00506313">
        <w:rPr>
          <w:sz w:val="24"/>
          <w:szCs w:val="24"/>
        </w:rPr>
        <w:t>.</w:t>
      </w:r>
    </w:p>
    <w:p w14:paraId="5C93A46D" w14:textId="77777777" w:rsidR="00506313" w:rsidRPr="00506313" w:rsidRDefault="00506313" w:rsidP="00E17D3C">
      <w:pPr>
        <w:spacing w:line="360" w:lineRule="auto"/>
        <w:ind w:left="602" w:right="112"/>
        <w:rPr>
          <w:sz w:val="24"/>
          <w:szCs w:val="24"/>
        </w:rPr>
      </w:pPr>
      <w:r w:rsidRPr="00506313">
        <w:rPr>
          <w:sz w:val="24"/>
          <w:szCs w:val="24"/>
        </w:rPr>
        <w:t>Анализ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ответов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позволит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вам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оценить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степень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удовлетворенности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результатами</w:t>
      </w:r>
      <w:r w:rsidRPr="00506313">
        <w:rPr>
          <w:spacing w:val="60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Полученные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результаты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обсуждаются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заседании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методического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объединения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классных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руководителей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педагогическом</w:t>
      </w:r>
      <w:r w:rsidRPr="00506313">
        <w:rPr>
          <w:spacing w:val="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школы.</w:t>
      </w:r>
    </w:p>
    <w:p w14:paraId="2717D74B" w14:textId="77777777" w:rsidR="00506313" w:rsidRPr="00506313" w:rsidRDefault="00506313" w:rsidP="00E17D3C">
      <w:pPr>
        <w:ind w:left="602"/>
        <w:rPr>
          <w:sz w:val="24"/>
          <w:szCs w:val="24"/>
        </w:rPr>
      </w:pPr>
      <w:r w:rsidRPr="00506313">
        <w:rPr>
          <w:sz w:val="24"/>
          <w:szCs w:val="24"/>
        </w:rPr>
        <w:t>Внимание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этом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сосредотачивается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на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вопросах,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связанных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</w:p>
    <w:p w14:paraId="58AB2F16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проводимых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общешкольных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ключевых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дел;</w:t>
      </w:r>
    </w:p>
    <w:p w14:paraId="3A3A4CD6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совместной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классных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руководителей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их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классов;</w:t>
      </w:r>
    </w:p>
    <w:p w14:paraId="69A29285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-качеством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организуемой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-6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внеурочной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деятельности;</w:t>
      </w:r>
    </w:p>
    <w:p w14:paraId="1CDBDDEC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реализации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личностно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развивающего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потенциала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школьных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уроков;</w:t>
      </w:r>
    </w:p>
    <w:p w14:paraId="39DD65E6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существующего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7"/>
          <w:sz w:val="24"/>
        </w:rPr>
        <w:t xml:space="preserve"> </w:t>
      </w:r>
      <w:r w:rsidRPr="00506313">
        <w:rPr>
          <w:sz w:val="24"/>
        </w:rPr>
        <w:t>школе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ученического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самоуправления;</w:t>
      </w:r>
    </w:p>
    <w:p w14:paraId="7D9B071C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функционирующих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базе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школы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детских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общественных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объединений;</w:t>
      </w:r>
    </w:p>
    <w:p w14:paraId="3F6CC637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проводимых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школе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экскурсий,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походов;</w:t>
      </w:r>
    </w:p>
    <w:p w14:paraId="4AFD0E5C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профориентационной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работы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школы;</w:t>
      </w:r>
    </w:p>
    <w:p w14:paraId="10D3504C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76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работы</w:t>
      </w:r>
      <w:r w:rsidRPr="00506313">
        <w:rPr>
          <w:spacing w:val="-3"/>
          <w:sz w:val="24"/>
        </w:rPr>
        <w:t xml:space="preserve"> </w:t>
      </w:r>
      <w:r w:rsidRPr="00506313">
        <w:rPr>
          <w:sz w:val="24"/>
        </w:rPr>
        <w:t>школьных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медиа;</w:t>
      </w:r>
    </w:p>
    <w:p w14:paraId="15BC1FD2" w14:textId="77777777" w:rsidR="00506313" w:rsidRPr="00506313" w:rsidRDefault="00506313" w:rsidP="00E17D3C">
      <w:pPr>
        <w:numPr>
          <w:ilvl w:val="0"/>
          <w:numId w:val="114"/>
        </w:numPr>
        <w:tabs>
          <w:tab w:val="left" w:pos="742"/>
        </w:tabs>
        <w:spacing w:before="138"/>
        <w:ind w:left="741" w:hanging="140"/>
        <w:rPr>
          <w:sz w:val="24"/>
        </w:rPr>
      </w:pPr>
      <w:r w:rsidRPr="00506313">
        <w:rPr>
          <w:sz w:val="24"/>
        </w:rPr>
        <w:t>качеством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организации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предметно-эстетической</w:t>
      </w:r>
      <w:r w:rsidRPr="00506313">
        <w:rPr>
          <w:spacing w:val="-4"/>
          <w:sz w:val="24"/>
        </w:rPr>
        <w:t xml:space="preserve"> </w:t>
      </w:r>
      <w:r w:rsidRPr="00506313">
        <w:rPr>
          <w:sz w:val="24"/>
        </w:rPr>
        <w:t>среды</w:t>
      </w:r>
      <w:r w:rsidRPr="00506313">
        <w:rPr>
          <w:spacing w:val="-5"/>
          <w:sz w:val="24"/>
        </w:rPr>
        <w:t xml:space="preserve"> </w:t>
      </w:r>
      <w:r w:rsidRPr="00506313">
        <w:rPr>
          <w:sz w:val="24"/>
        </w:rPr>
        <w:t>школы;</w:t>
      </w:r>
    </w:p>
    <w:p w14:paraId="6D1D7535" w14:textId="77777777" w:rsidR="00506313" w:rsidRPr="00506313" w:rsidRDefault="00506313" w:rsidP="00E17D3C">
      <w:pPr>
        <w:spacing w:before="138"/>
        <w:ind w:left="602"/>
        <w:rPr>
          <w:sz w:val="24"/>
          <w:szCs w:val="24"/>
        </w:rPr>
      </w:pPr>
      <w:r w:rsidRPr="00506313">
        <w:rPr>
          <w:sz w:val="24"/>
          <w:szCs w:val="24"/>
        </w:rPr>
        <w:t>-качеством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взаимодействия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школы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семей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школьников.</w:t>
      </w:r>
    </w:p>
    <w:p w14:paraId="1E265BC1" w14:textId="77777777" w:rsidR="00506313" w:rsidRPr="00506313" w:rsidRDefault="00506313" w:rsidP="00E17D3C">
      <w:pPr>
        <w:spacing w:before="138" w:line="360" w:lineRule="auto"/>
        <w:ind w:left="602" w:right="108"/>
        <w:rPr>
          <w:sz w:val="24"/>
          <w:szCs w:val="24"/>
        </w:rPr>
      </w:pPr>
      <w:r w:rsidRPr="00506313">
        <w:rPr>
          <w:sz w:val="24"/>
          <w:szCs w:val="24"/>
        </w:rPr>
        <w:t>Итогом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самоанализа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организуемой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школе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работы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является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перечень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выявленных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проблем, над которыми предстоит работать педагогическому коллективу, и проект направленных на это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управленческих решений.</w:t>
      </w:r>
    </w:p>
    <w:p w14:paraId="409ACB5D" w14:textId="77777777" w:rsidR="00506313" w:rsidRPr="00506313" w:rsidRDefault="00506313" w:rsidP="00E17D3C">
      <w:pPr>
        <w:spacing w:line="360" w:lineRule="auto"/>
        <w:ind w:left="602" w:right="111"/>
        <w:rPr>
          <w:sz w:val="24"/>
          <w:szCs w:val="24"/>
        </w:rPr>
      </w:pPr>
      <w:r w:rsidRPr="00506313">
        <w:rPr>
          <w:sz w:val="24"/>
          <w:szCs w:val="24"/>
        </w:rPr>
        <w:t>Итоги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самоанализа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оформляются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виде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отчёта,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составляемого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заместителем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директора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воспитательной работе (совместно с советником директора по воспитательной работе при его наличии)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конце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учебного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года,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рассматриваются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утверждаются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педагогическим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советом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или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иным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lastRenderedPageBreak/>
        <w:t>коллегиальным органом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управления в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общеобразовательной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организации</w:t>
      </w:r>
    </w:p>
    <w:p w14:paraId="0D7876DF" w14:textId="77777777" w:rsidR="00506313" w:rsidRPr="00506313" w:rsidRDefault="00506313" w:rsidP="00E17D3C">
      <w:pPr>
        <w:rPr>
          <w:sz w:val="36"/>
          <w:szCs w:val="24"/>
        </w:rPr>
      </w:pPr>
    </w:p>
    <w:p w14:paraId="6174F272" w14:textId="77777777" w:rsidR="00506313" w:rsidRPr="00506313" w:rsidRDefault="00506313" w:rsidP="00E17D3C">
      <w:pPr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Ожидаемые</w:t>
      </w:r>
      <w:r w:rsidRPr="00506313">
        <w:rPr>
          <w:b/>
          <w:bCs/>
          <w:spacing w:val="-6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конечные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результаты</w:t>
      </w:r>
    </w:p>
    <w:p w14:paraId="5E85EA69" w14:textId="77777777" w:rsidR="00506313" w:rsidRPr="00506313" w:rsidRDefault="00506313" w:rsidP="00E17D3C">
      <w:pPr>
        <w:numPr>
          <w:ilvl w:val="0"/>
          <w:numId w:val="116"/>
        </w:numPr>
        <w:tabs>
          <w:tab w:val="left" w:pos="783"/>
        </w:tabs>
        <w:spacing w:before="138" w:line="360" w:lineRule="auto"/>
        <w:ind w:right="108" w:firstLine="0"/>
        <w:rPr>
          <w:sz w:val="24"/>
        </w:rPr>
      </w:pPr>
      <w:r w:rsidRPr="00506313">
        <w:rPr>
          <w:sz w:val="24"/>
        </w:rPr>
        <w:t>Совершенствование статуса конкурентноспособного образовательного учреждения, обеспечивающего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становление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выпускника,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способной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любых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неблагоприятных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условиях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сохранять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уважение друг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другу,</w:t>
      </w:r>
    </w:p>
    <w:p w14:paraId="527EA6AB" w14:textId="77777777" w:rsidR="00506313" w:rsidRPr="00506313" w:rsidRDefault="00506313" w:rsidP="00E17D3C">
      <w:pPr>
        <w:spacing w:line="360" w:lineRule="auto"/>
        <w:ind w:left="602" w:right="107"/>
        <w:rPr>
          <w:sz w:val="24"/>
          <w:szCs w:val="24"/>
        </w:rPr>
      </w:pPr>
      <w:r w:rsidRPr="00506313">
        <w:rPr>
          <w:sz w:val="24"/>
          <w:szCs w:val="24"/>
        </w:rPr>
        <w:t>взаимопонимание, стремление к взаимодействию в традициях русской православной культуры через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расширение содержания, форм организации воспитательной системы школы посредством интеграции с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социальными партнерами,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системой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дополнительного образования.</w:t>
      </w:r>
    </w:p>
    <w:p w14:paraId="5FCCD6DF" w14:textId="77777777" w:rsidR="00506313" w:rsidRPr="00506313" w:rsidRDefault="00506313" w:rsidP="00E17D3C">
      <w:pPr>
        <w:numPr>
          <w:ilvl w:val="0"/>
          <w:numId w:val="116"/>
        </w:numPr>
        <w:tabs>
          <w:tab w:val="left" w:pos="842"/>
          <w:tab w:val="left" w:pos="1779"/>
          <w:tab w:val="left" w:pos="2818"/>
          <w:tab w:val="left" w:pos="3168"/>
          <w:tab w:val="left" w:pos="4779"/>
          <w:tab w:val="left" w:pos="6064"/>
          <w:tab w:val="left" w:pos="6834"/>
          <w:tab w:val="left" w:pos="8115"/>
          <w:tab w:val="left" w:pos="9698"/>
        </w:tabs>
        <w:spacing w:line="360" w:lineRule="auto"/>
        <w:ind w:right="110" w:firstLine="0"/>
        <w:rPr>
          <w:sz w:val="24"/>
        </w:rPr>
      </w:pPr>
      <w:r w:rsidRPr="00506313">
        <w:rPr>
          <w:sz w:val="24"/>
        </w:rPr>
        <w:t>Введение в практику новых форм и методов духовно-нравственного воспитания.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3.Совершенствование</w:t>
      </w:r>
      <w:r w:rsidRPr="00506313">
        <w:rPr>
          <w:spacing w:val="54"/>
          <w:sz w:val="24"/>
        </w:rPr>
        <w:t xml:space="preserve"> </w:t>
      </w:r>
      <w:r w:rsidRPr="00506313">
        <w:rPr>
          <w:sz w:val="24"/>
        </w:rPr>
        <w:t>системы</w:t>
      </w:r>
      <w:r w:rsidRPr="00506313">
        <w:rPr>
          <w:spacing w:val="55"/>
          <w:sz w:val="24"/>
        </w:rPr>
        <w:t xml:space="preserve"> </w:t>
      </w:r>
      <w:r w:rsidRPr="00506313">
        <w:rPr>
          <w:sz w:val="24"/>
        </w:rPr>
        <w:t>социально–педагогической</w:t>
      </w:r>
      <w:r w:rsidRPr="00506313">
        <w:rPr>
          <w:spacing w:val="54"/>
          <w:sz w:val="24"/>
        </w:rPr>
        <w:t xml:space="preserve"> </w:t>
      </w:r>
      <w:r w:rsidRPr="00506313">
        <w:rPr>
          <w:sz w:val="24"/>
        </w:rPr>
        <w:t>поддержки,</w:t>
      </w:r>
      <w:r w:rsidRPr="00506313">
        <w:rPr>
          <w:spacing w:val="54"/>
          <w:sz w:val="24"/>
        </w:rPr>
        <w:t xml:space="preserve"> </w:t>
      </w:r>
      <w:r w:rsidRPr="00506313">
        <w:rPr>
          <w:sz w:val="24"/>
        </w:rPr>
        <w:t>обеспечивающей</w:t>
      </w:r>
      <w:r w:rsidRPr="00506313">
        <w:rPr>
          <w:spacing w:val="54"/>
          <w:sz w:val="24"/>
        </w:rPr>
        <w:t xml:space="preserve"> </w:t>
      </w:r>
      <w:r w:rsidRPr="00506313">
        <w:rPr>
          <w:sz w:val="24"/>
        </w:rPr>
        <w:t>снижение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факторов</w:t>
      </w:r>
      <w:r w:rsidRPr="00506313">
        <w:rPr>
          <w:sz w:val="24"/>
        </w:rPr>
        <w:tab/>
        <w:t>«риска»</w:t>
      </w:r>
      <w:r w:rsidRPr="00506313">
        <w:rPr>
          <w:sz w:val="24"/>
        </w:rPr>
        <w:tab/>
        <w:t>и</w:t>
      </w:r>
      <w:r w:rsidRPr="00506313">
        <w:rPr>
          <w:sz w:val="24"/>
        </w:rPr>
        <w:tab/>
        <w:t>асоциального</w:t>
      </w:r>
      <w:r w:rsidRPr="00506313">
        <w:rPr>
          <w:sz w:val="24"/>
        </w:rPr>
        <w:tab/>
        <w:t>поведения</w:t>
      </w:r>
      <w:r w:rsidRPr="00506313">
        <w:rPr>
          <w:sz w:val="24"/>
        </w:rPr>
        <w:tab/>
        <w:t>через</w:t>
      </w:r>
      <w:r w:rsidRPr="00506313">
        <w:rPr>
          <w:sz w:val="24"/>
        </w:rPr>
        <w:tab/>
        <w:t>внедрение</w:t>
      </w:r>
      <w:r w:rsidRPr="00506313">
        <w:rPr>
          <w:sz w:val="24"/>
        </w:rPr>
        <w:tab/>
        <w:t>современных</w:t>
      </w:r>
      <w:r w:rsidRPr="00506313">
        <w:rPr>
          <w:sz w:val="24"/>
        </w:rPr>
        <w:tab/>
      </w:r>
      <w:r w:rsidRPr="00506313">
        <w:rPr>
          <w:spacing w:val="-1"/>
          <w:sz w:val="24"/>
        </w:rPr>
        <w:t>воспитательных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технологий,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применение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эффективных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механизмов</w:t>
      </w:r>
      <w:r w:rsidRPr="00506313">
        <w:rPr>
          <w:spacing w:val="18"/>
          <w:sz w:val="24"/>
        </w:rPr>
        <w:t xml:space="preserve"> </w:t>
      </w:r>
      <w:r w:rsidRPr="00506313">
        <w:rPr>
          <w:sz w:val="24"/>
        </w:rPr>
        <w:t>социализации,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формирования</w:t>
      </w:r>
      <w:r w:rsidRPr="00506313">
        <w:rPr>
          <w:spacing w:val="17"/>
          <w:sz w:val="24"/>
        </w:rPr>
        <w:t xml:space="preserve"> </w:t>
      </w:r>
      <w:r w:rsidRPr="00506313">
        <w:rPr>
          <w:sz w:val="24"/>
        </w:rPr>
        <w:t>здорового</w:t>
      </w:r>
      <w:r w:rsidRPr="00506313">
        <w:rPr>
          <w:spacing w:val="15"/>
          <w:sz w:val="24"/>
        </w:rPr>
        <w:t xml:space="preserve"> </w:t>
      </w:r>
      <w:r w:rsidRPr="00506313">
        <w:rPr>
          <w:sz w:val="24"/>
        </w:rPr>
        <w:t>образа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жизни 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основе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духовно-нравственных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принципов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воспитания.</w:t>
      </w:r>
    </w:p>
    <w:p w14:paraId="505C004D" w14:textId="77777777" w:rsidR="00506313" w:rsidRPr="00506313" w:rsidRDefault="00506313" w:rsidP="00E17D3C">
      <w:pPr>
        <w:numPr>
          <w:ilvl w:val="0"/>
          <w:numId w:val="117"/>
        </w:numPr>
        <w:tabs>
          <w:tab w:val="left" w:pos="1310"/>
        </w:tabs>
        <w:spacing w:before="1" w:line="360" w:lineRule="auto"/>
        <w:ind w:right="112" w:firstLine="0"/>
        <w:rPr>
          <w:sz w:val="24"/>
        </w:rPr>
      </w:pPr>
      <w:r w:rsidRPr="00506313">
        <w:rPr>
          <w:sz w:val="24"/>
        </w:rPr>
        <w:t>Создание в школе единого воспитательного пространства, главной ценностью которого является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личность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ребенка,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приобщение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его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истинным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ценностям,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формирование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нового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знания,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ориентированного на умение при любых неблагоприятных условиях сохранять уважение друг к другу,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взаимопонимание, стремление к взаимодействию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традициях русской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культуры.</w:t>
      </w:r>
    </w:p>
    <w:p w14:paraId="74847B43" w14:textId="77777777" w:rsidR="00506313" w:rsidRPr="00506313" w:rsidRDefault="00506313" w:rsidP="00E17D3C">
      <w:pPr>
        <w:rPr>
          <w:sz w:val="36"/>
          <w:szCs w:val="24"/>
        </w:rPr>
      </w:pPr>
    </w:p>
    <w:p w14:paraId="1979ABC2" w14:textId="77777777" w:rsidR="00506313" w:rsidRPr="00506313" w:rsidRDefault="00506313" w:rsidP="00E17D3C">
      <w:pPr>
        <w:ind w:left="602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Список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используемой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литературы</w:t>
      </w:r>
    </w:p>
    <w:p w14:paraId="6BBEF309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before="138" w:line="360" w:lineRule="auto"/>
        <w:ind w:right="107"/>
        <w:rPr>
          <w:sz w:val="24"/>
        </w:rPr>
      </w:pPr>
      <w:r w:rsidRPr="00506313">
        <w:rPr>
          <w:sz w:val="24"/>
        </w:rPr>
        <w:t>Алиева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Л.В.,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Беляев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Г.Ю.,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Круглов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В.В.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Специфика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методики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детского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общественного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объединения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//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Сборник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научных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трудов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международной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научно-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практической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конференции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«Образовательное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пространство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информационную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эпоху»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</w:t>
      </w:r>
      <w:proofErr w:type="spellStart"/>
      <w:r w:rsidRPr="00506313">
        <w:rPr>
          <w:sz w:val="24"/>
        </w:rPr>
        <w:t>International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conference</w:t>
      </w:r>
      <w:proofErr w:type="spellEnd"/>
      <w:r w:rsidRPr="00506313">
        <w:rPr>
          <w:sz w:val="24"/>
        </w:rPr>
        <w:t xml:space="preserve"> “</w:t>
      </w:r>
      <w:proofErr w:type="spellStart"/>
      <w:r w:rsidRPr="00506313">
        <w:rPr>
          <w:sz w:val="24"/>
        </w:rPr>
        <w:t>Education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Environment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for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the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Information</w:t>
      </w:r>
      <w:proofErr w:type="spellEnd"/>
      <w:r w:rsidRPr="00506313">
        <w:rPr>
          <w:sz w:val="24"/>
        </w:rPr>
        <w:t xml:space="preserve"> </w:t>
      </w:r>
      <w:proofErr w:type="spellStart"/>
      <w:r w:rsidRPr="00506313">
        <w:rPr>
          <w:sz w:val="24"/>
        </w:rPr>
        <w:t>Age</w:t>
      </w:r>
      <w:proofErr w:type="spellEnd"/>
      <w:r w:rsidRPr="00506313">
        <w:rPr>
          <w:sz w:val="24"/>
        </w:rPr>
        <w:t xml:space="preserve">”) (EEIA – 2018) / </w:t>
      </w:r>
      <w:proofErr w:type="spellStart"/>
      <w:r w:rsidRPr="00506313">
        <w:rPr>
          <w:sz w:val="24"/>
        </w:rPr>
        <w:t>Подред</w:t>
      </w:r>
      <w:proofErr w:type="spellEnd"/>
      <w:r w:rsidRPr="00506313">
        <w:rPr>
          <w:sz w:val="24"/>
        </w:rPr>
        <w:t>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С.В. Ивановой. М.: ФГБНУ «Институт стратегии развития образования РАО», 2018. 933 с. С.765-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773.</w:t>
      </w:r>
    </w:p>
    <w:p w14:paraId="177E9E01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08"/>
        <w:rPr>
          <w:sz w:val="24"/>
        </w:rPr>
      </w:pPr>
      <w:r w:rsidRPr="00506313">
        <w:rPr>
          <w:sz w:val="24"/>
        </w:rPr>
        <w:t>Круглов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В.В.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Взаимоотношения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субъектов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образовательного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процесса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условие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эффективности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непрерывного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образования/Круглов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В.В.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//</w:t>
      </w:r>
      <w:r w:rsidRPr="00506313">
        <w:rPr>
          <w:spacing w:val="9"/>
          <w:sz w:val="24"/>
        </w:rPr>
        <w:t xml:space="preserve"> </w:t>
      </w:r>
      <w:r w:rsidRPr="00506313">
        <w:rPr>
          <w:sz w:val="24"/>
        </w:rPr>
        <w:t>Непрерывное</w:t>
      </w:r>
      <w:r w:rsidRPr="00506313">
        <w:rPr>
          <w:spacing w:val="12"/>
          <w:sz w:val="24"/>
        </w:rPr>
        <w:t xml:space="preserve"> </w:t>
      </w:r>
      <w:r w:rsidRPr="00506313">
        <w:rPr>
          <w:sz w:val="24"/>
        </w:rPr>
        <w:t>образование:</w:t>
      </w:r>
    </w:p>
    <w:p w14:paraId="24F2FA3B" w14:textId="77777777" w:rsidR="00506313" w:rsidRPr="00506313" w:rsidRDefault="00506313" w:rsidP="00E17D3C">
      <w:pPr>
        <w:spacing w:before="76" w:line="360" w:lineRule="auto"/>
        <w:ind w:left="1322" w:right="109"/>
        <w:rPr>
          <w:sz w:val="24"/>
          <w:szCs w:val="24"/>
        </w:rPr>
      </w:pPr>
      <w:r w:rsidRPr="00506313">
        <w:rPr>
          <w:sz w:val="24"/>
          <w:szCs w:val="24"/>
        </w:rPr>
        <w:t>эффективные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практики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перспективы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Материалы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I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Международной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научно-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практической конференции.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М.: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МГПУ, 2018,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С.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66-71. (РИНЦ)</w:t>
      </w:r>
    </w:p>
    <w:p w14:paraId="18766335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15"/>
        <w:rPr>
          <w:sz w:val="24"/>
        </w:rPr>
      </w:pPr>
      <w:r w:rsidRPr="00506313">
        <w:rPr>
          <w:sz w:val="24"/>
        </w:rPr>
        <w:t>Круглов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В.В.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полпути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вершине.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Методические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материалы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для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руководителей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детских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общественных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объединений.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Издание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второе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М.: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Московский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городской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педагогический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университет, ООО «А – Приор», 2018.</w:t>
      </w:r>
    </w:p>
    <w:p w14:paraId="10C89D75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18"/>
        <w:rPr>
          <w:sz w:val="24"/>
        </w:rPr>
      </w:pPr>
      <w:proofErr w:type="spellStart"/>
      <w:r w:rsidRPr="00506313">
        <w:rPr>
          <w:sz w:val="24"/>
        </w:rPr>
        <w:t>Лизинский</w:t>
      </w:r>
      <w:proofErr w:type="spellEnd"/>
      <w:r w:rsidRPr="00506313">
        <w:rPr>
          <w:sz w:val="24"/>
        </w:rPr>
        <w:t xml:space="preserve"> В.М. Организация самоуправления в школе/ В.М. </w:t>
      </w:r>
      <w:proofErr w:type="spellStart"/>
      <w:r w:rsidRPr="00506313">
        <w:rPr>
          <w:sz w:val="24"/>
        </w:rPr>
        <w:t>Лизинский</w:t>
      </w:r>
      <w:proofErr w:type="spellEnd"/>
      <w:r w:rsidRPr="00506313">
        <w:rPr>
          <w:sz w:val="24"/>
        </w:rPr>
        <w:t xml:space="preserve"> // Завуч. Управление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современной школой,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2018, № 7, С.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56-61.</w:t>
      </w:r>
    </w:p>
    <w:p w14:paraId="7B4D43A1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08"/>
        <w:rPr>
          <w:sz w:val="24"/>
        </w:rPr>
      </w:pPr>
      <w:r w:rsidRPr="00506313">
        <w:rPr>
          <w:sz w:val="24"/>
        </w:rPr>
        <w:t>Родичев Н. Ф. Формирование профессионального самоопределения обучающихся в условиях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lastRenderedPageBreak/>
        <w:t>непрерывного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образования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/С.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Чистякова,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Ф.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Родичев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//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Профессиональное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высшее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образование: вызовы и перспективы развития. Под редакцией С.Н. Чистяковой, Е.Н. Геворкян,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Н.Д.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Поду</w:t>
      </w:r>
    </w:p>
    <w:p w14:paraId="5E28652F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10"/>
        <w:rPr>
          <w:sz w:val="24"/>
        </w:rPr>
      </w:pPr>
      <w:r w:rsidRPr="00506313">
        <w:rPr>
          <w:sz w:val="24"/>
        </w:rPr>
        <w:t>Степанов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П.В. Воспитательная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деятельность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как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система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/П.В.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Степанов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// Отечественная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зарубежная</w:t>
      </w:r>
      <w:r w:rsidRPr="00506313">
        <w:rPr>
          <w:spacing w:val="2"/>
          <w:sz w:val="24"/>
        </w:rPr>
        <w:t xml:space="preserve"> </w:t>
      </w:r>
      <w:r w:rsidRPr="00506313">
        <w:rPr>
          <w:sz w:val="24"/>
        </w:rPr>
        <w:t>педагогика,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2018, № 4,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Т.1. – С.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67-76. (ВАК).</w:t>
      </w:r>
    </w:p>
    <w:p w14:paraId="4EBE92EA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10"/>
        <w:rPr>
          <w:sz w:val="24"/>
        </w:rPr>
      </w:pPr>
      <w:r w:rsidRPr="00506313">
        <w:rPr>
          <w:sz w:val="24"/>
        </w:rPr>
        <w:t>Селиванова, Наталия Леонидовна С79 ВОСПИТАНИЕ+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Авторские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программы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(избранные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модули)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: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Сборник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Составители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Н.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Л.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Селиванова,</w:t>
      </w:r>
      <w:r w:rsidRPr="00506313">
        <w:rPr>
          <w:spacing w:val="61"/>
          <w:sz w:val="24"/>
        </w:rPr>
        <w:t xml:space="preserve"> </w:t>
      </w:r>
      <w:r w:rsidRPr="00506313">
        <w:rPr>
          <w:sz w:val="24"/>
        </w:rPr>
        <w:t>П.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В.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Степанов,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В.</w:t>
      </w:r>
      <w:r w:rsidRPr="00506313">
        <w:rPr>
          <w:spacing w:val="60"/>
          <w:sz w:val="24"/>
        </w:rPr>
        <w:t xml:space="preserve"> </w:t>
      </w:r>
      <w:r w:rsidRPr="00506313">
        <w:rPr>
          <w:sz w:val="24"/>
        </w:rPr>
        <w:t>В.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Круглов,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И.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С.</w:t>
      </w:r>
      <w:r w:rsidRPr="00506313">
        <w:rPr>
          <w:spacing w:val="3"/>
          <w:sz w:val="24"/>
        </w:rPr>
        <w:t xml:space="preserve"> </w:t>
      </w:r>
      <w:r w:rsidRPr="00506313">
        <w:rPr>
          <w:sz w:val="24"/>
        </w:rPr>
        <w:t>Парфенова,</w:t>
      </w:r>
      <w:r w:rsidRPr="00506313">
        <w:rPr>
          <w:spacing w:val="8"/>
          <w:sz w:val="24"/>
        </w:rPr>
        <w:t xml:space="preserve"> </w:t>
      </w:r>
      <w:r w:rsidRPr="00506313">
        <w:rPr>
          <w:sz w:val="24"/>
        </w:rPr>
        <w:t>И.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В.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Степанова,</w:t>
      </w:r>
      <w:r w:rsidRPr="00506313">
        <w:rPr>
          <w:spacing w:val="10"/>
          <w:sz w:val="24"/>
        </w:rPr>
        <w:t xml:space="preserve"> </w:t>
      </w:r>
      <w:r w:rsidRPr="00506313">
        <w:rPr>
          <w:sz w:val="24"/>
        </w:rPr>
        <w:t>Е.</w:t>
      </w:r>
      <w:r w:rsidRPr="00506313">
        <w:rPr>
          <w:spacing w:val="6"/>
          <w:sz w:val="24"/>
        </w:rPr>
        <w:t xml:space="preserve"> </w:t>
      </w:r>
      <w:r w:rsidRPr="00506313">
        <w:rPr>
          <w:sz w:val="24"/>
        </w:rPr>
        <w:t>О.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Черкашин,</w:t>
      </w:r>
      <w:r w:rsidRPr="00506313">
        <w:rPr>
          <w:spacing w:val="7"/>
          <w:sz w:val="24"/>
        </w:rPr>
        <w:t xml:space="preserve"> </w:t>
      </w:r>
      <w:r w:rsidRPr="00506313">
        <w:rPr>
          <w:sz w:val="24"/>
        </w:rPr>
        <w:t>И.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Ю.</w:t>
      </w:r>
      <w:r w:rsidRPr="00506313">
        <w:rPr>
          <w:spacing w:val="5"/>
          <w:sz w:val="24"/>
        </w:rPr>
        <w:t xml:space="preserve"> </w:t>
      </w:r>
      <w:r w:rsidRPr="00506313">
        <w:rPr>
          <w:sz w:val="24"/>
        </w:rPr>
        <w:t>Шустова.</w:t>
      </w:r>
      <w:r w:rsidRPr="00506313">
        <w:rPr>
          <w:spacing w:val="13"/>
          <w:sz w:val="24"/>
        </w:rPr>
        <w:t xml:space="preserve"> </w:t>
      </w:r>
      <w:r w:rsidRPr="00506313">
        <w:rPr>
          <w:sz w:val="24"/>
        </w:rPr>
        <w:t>–</w:t>
      </w:r>
      <w:r w:rsidRPr="00506313">
        <w:rPr>
          <w:spacing w:val="4"/>
          <w:sz w:val="24"/>
        </w:rPr>
        <w:t xml:space="preserve"> </w:t>
      </w:r>
      <w:proofErr w:type="gramStart"/>
      <w:r w:rsidRPr="00506313">
        <w:rPr>
          <w:sz w:val="24"/>
        </w:rPr>
        <w:t>М.</w:t>
      </w:r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:</w:t>
      </w:r>
      <w:proofErr w:type="gramEnd"/>
      <w:r w:rsidRPr="00506313">
        <w:rPr>
          <w:spacing w:val="4"/>
          <w:sz w:val="24"/>
        </w:rPr>
        <w:t xml:space="preserve"> </w:t>
      </w:r>
      <w:r w:rsidRPr="00506313">
        <w:rPr>
          <w:sz w:val="24"/>
        </w:rPr>
        <w:t>ФГБНУ</w:t>
      </w:r>
    </w:p>
    <w:p w14:paraId="001708DB" w14:textId="77777777" w:rsidR="00506313" w:rsidRPr="00506313" w:rsidRDefault="00506313" w:rsidP="00E17D3C">
      <w:pPr>
        <w:spacing w:line="360" w:lineRule="auto"/>
        <w:ind w:left="1322" w:right="168"/>
        <w:rPr>
          <w:sz w:val="24"/>
          <w:szCs w:val="24"/>
        </w:rPr>
      </w:pPr>
      <w:r w:rsidRPr="00506313">
        <w:rPr>
          <w:sz w:val="24"/>
          <w:szCs w:val="24"/>
        </w:rPr>
        <w:t>«Институт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стратегии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развития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 Российской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академии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образования»,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–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97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с.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(Примерная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программа воспитания).</w:t>
      </w:r>
    </w:p>
    <w:p w14:paraId="0EBB77FA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line="360" w:lineRule="auto"/>
        <w:ind w:right="110"/>
        <w:rPr>
          <w:sz w:val="24"/>
        </w:rPr>
      </w:pPr>
      <w:r w:rsidRPr="00506313">
        <w:rPr>
          <w:sz w:val="24"/>
        </w:rPr>
        <w:t>Шустова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И.Ю.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Роль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детско-взрослой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общности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воспитании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российской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идентичности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школьников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И.Ю.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Шустова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//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Школьная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идентичность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ребенка: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ответственность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школы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за</w:t>
      </w:r>
      <w:r w:rsidRPr="00506313">
        <w:rPr>
          <w:spacing w:val="-57"/>
          <w:sz w:val="24"/>
        </w:rPr>
        <w:t xml:space="preserve"> </w:t>
      </w:r>
      <w:r w:rsidRPr="00506313">
        <w:rPr>
          <w:sz w:val="24"/>
        </w:rPr>
        <w:t>формирование достоинства, гражданственности, патриотизма: сборник материалов по итогам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Всероссийской</w:t>
      </w:r>
      <w:r w:rsidRPr="00506313">
        <w:rPr>
          <w:spacing w:val="47"/>
          <w:sz w:val="24"/>
        </w:rPr>
        <w:t xml:space="preserve"> </w:t>
      </w:r>
      <w:r w:rsidRPr="00506313">
        <w:rPr>
          <w:sz w:val="24"/>
        </w:rPr>
        <w:t>научно-практической</w:t>
      </w:r>
      <w:r w:rsidRPr="00506313">
        <w:rPr>
          <w:spacing w:val="47"/>
          <w:sz w:val="24"/>
        </w:rPr>
        <w:t xml:space="preserve"> </w:t>
      </w:r>
      <w:r w:rsidRPr="00506313">
        <w:rPr>
          <w:sz w:val="24"/>
        </w:rPr>
        <w:t>конференции</w:t>
      </w:r>
      <w:r w:rsidRPr="00506313">
        <w:rPr>
          <w:spacing w:val="45"/>
          <w:sz w:val="24"/>
        </w:rPr>
        <w:t xml:space="preserve"> </w:t>
      </w:r>
      <w:r w:rsidRPr="00506313">
        <w:rPr>
          <w:sz w:val="24"/>
        </w:rPr>
        <w:t>(23</w:t>
      </w:r>
      <w:r w:rsidRPr="00506313">
        <w:rPr>
          <w:spacing w:val="44"/>
          <w:sz w:val="24"/>
        </w:rPr>
        <w:t xml:space="preserve"> </w:t>
      </w:r>
      <w:r w:rsidRPr="00506313">
        <w:rPr>
          <w:sz w:val="24"/>
        </w:rPr>
        <w:t>ноября</w:t>
      </w:r>
      <w:r w:rsidRPr="00506313">
        <w:rPr>
          <w:spacing w:val="45"/>
          <w:sz w:val="24"/>
        </w:rPr>
        <w:t xml:space="preserve"> </w:t>
      </w:r>
      <w:r w:rsidRPr="00506313">
        <w:rPr>
          <w:sz w:val="24"/>
        </w:rPr>
        <w:t>2017</w:t>
      </w:r>
      <w:r w:rsidRPr="00506313">
        <w:rPr>
          <w:spacing w:val="43"/>
          <w:sz w:val="24"/>
        </w:rPr>
        <w:t xml:space="preserve"> </w:t>
      </w:r>
      <w:r w:rsidRPr="00506313">
        <w:rPr>
          <w:sz w:val="24"/>
        </w:rPr>
        <w:t>г.)</w:t>
      </w:r>
      <w:r w:rsidRPr="00506313">
        <w:rPr>
          <w:spacing w:val="44"/>
          <w:sz w:val="24"/>
        </w:rPr>
        <w:t xml:space="preserve"> </w:t>
      </w:r>
      <w:r w:rsidRPr="00506313">
        <w:rPr>
          <w:sz w:val="24"/>
        </w:rPr>
        <w:t>/</w:t>
      </w:r>
      <w:r w:rsidRPr="00506313">
        <w:rPr>
          <w:spacing w:val="44"/>
          <w:sz w:val="24"/>
        </w:rPr>
        <w:t xml:space="preserve"> </w:t>
      </w:r>
      <w:r w:rsidRPr="00506313">
        <w:rPr>
          <w:sz w:val="24"/>
        </w:rPr>
        <w:t>сост.:</w:t>
      </w:r>
      <w:r w:rsidRPr="00506313">
        <w:rPr>
          <w:spacing w:val="44"/>
          <w:sz w:val="24"/>
        </w:rPr>
        <w:t xml:space="preserve"> </w:t>
      </w:r>
      <w:r w:rsidRPr="00506313">
        <w:rPr>
          <w:sz w:val="24"/>
        </w:rPr>
        <w:t>Т.В.</w:t>
      </w:r>
      <w:r w:rsidRPr="00506313">
        <w:rPr>
          <w:spacing w:val="44"/>
          <w:sz w:val="24"/>
        </w:rPr>
        <w:t xml:space="preserve"> </w:t>
      </w:r>
      <w:r w:rsidRPr="00506313">
        <w:rPr>
          <w:sz w:val="24"/>
        </w:rPr>
        <w:t>Дьячкова,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Л.В. Заика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Тула: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ГОУ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ДПО ТО «ИПК</w:t>
      </w:r>
      <w:r w:rsidRPr="00506313">
        <w:rPr>
          <w:spacing w:val="-2"/>
          <w:sz w:val="24"/>
        </w:rPr>
        <w:t xml:space="preserve"> </w:t>
      </w:r>
      <w:r w:rsidRPr="00506313">
        <w:rPr>
          <w:sz w:val="24"/>
        </w:rPr>
        <w:t>и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ППРО ТО»,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2018, С.</w:t>
      </w:r>
      <w:r w:rsidRPr="00506313">
        <w:rPr>
          <w:spacing w:val="-1"/>
          <w:sz w:val="24"/>
        </w:rPr>
        <w:t xml:space="preserve"> </w:t>
      </w:r>
      <w:r w:rsidRPr="00506313">
        <w:rPr>
          <w:sz w:val="24"/>
        </w:rPr>
        <w:t>228-236</w:t>
      </w:r>
    </w:p>
    <w:p w14:paraId="48F67110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</w:tabs>
        <w:spacing w:before="1" w:line="360" w:lineRule="auto"/>
        <w:ind w:right="110"/>
        <w:rPr>
          <w:sz w:val="24"/>
        </w:rPr>
      </w:pPr>
      <w:r w:rsidRPr="00506313">
        <w:rPr>
          <w:sz w:val="24"/>
        </w:rPr>
        <w:t>Интернет</w:t>
      </w:r>
      <w:r w:rsidRPr="00506313">
        <w:rPr>
          <w:spacing w:val="48"/>
          <w:sz w:val="24"/>
        </w:rPr>
        <w:t xml:space="preserve"> </w:t>
      </w:r>
      <w:r w:rsidRPr="00506313">
        <w:rPr>
          <w:sz w:val="24"/>
        </w:rPr>
        <w:t>источник</w:t>
      </w:r>
      <w:r w:rsidRPr="00506313">
        <w:rPr>
          <w:spacing w:val="48"/>
          <w:sz w:val="24"/>
        </w:rPr>
        <w:t xml:space="preserve"> </w:t>
      </w:r>
      <w:proofErr w:type="gramStart"/>
      <w:r w:rsidRPr="00506313">
        <w:rPr>
          <w:sz w:val="24"/>
        </w:rPr>
        <w:t>«</w:t>
      </w:r>
      <w:r w:rsidRPr="00506313">
        <w:rPr>
          <w:spacing w:val="46"/>
          <w:sz w:val="24"/>
        </w:rPr>
        <w:t xml:space="preserve"> </w:t>
      </w:r>
      <w:r w:rsidRPr="00506313">
        <w:rPr>
          <w:sz w:val="24"/>
        </w:rPr>
        <w:t>Институт</w:t>
      </w:r>
      <w:proofErr w:type="gramEnd"/>
      <w:r w:rsidRPr="00506313">
        <w:rPr>
          <w:spacing w:val="48"/>
          <w:sz w:val="24"/>
        </w:rPr>
        <w:t xml:space="preserve"> </w:t>
      </w:r>
      <w:r w:rsidRPr="00506313">
        <w:rPr>
          <w:sz w:val="24"/>
        </w:rPr>
        <w:t>воспитания</w:t>
      </w:r>
      <w:r w:rsidRPr="00506313">
        <w:rPr>
          <w:spacing w:val="48"/>
          <w:sz w:val="24"/>
        </w:rPr>
        <w:t xml:space="preserve"> </w:t>
      </w:r>
      <w:r w:rsidRPr="00506313">
        <w:rPr>
          <w:sz w:val="24"/>
        </w:rPr>
        <w:t>РФ»</w:t>
      </w:r>
      <w:r w:rsidRPr="00506313">
        <w:rPr>
          <w:spacing w:val="46"/>
          <w:sz w:val="24"/>
        </w:rPr>
        <w:t xml:space="preserve"> </w:t>
      </w:r>
      <w:r w:rsidRPr="00506313">
        <w:rPr>
          <w:sz w:val="24"/>
        </w:rPr>
        <w:t>https://институтвоспитания.рф/programmy-</w:t>
      </w:r>
      <w:r w:rsidRPr="00506313">
        <w:rPr>
          <w:spacing w:val="-57"/>
          <w:sz w:val="24"/>
        </w:rPr>
        <w:t xml:space="preserve"> </w:t>
      </w:r>
      <w:proofErr w:type="spellStart"/>
      <w:r w:rsidRPr="00506313">
        <w:rPr>
          <w:sz w:val="24"/>
        </w:rPr>
        <w:t>vospitaniya</w:t>
      </w:r>
      <w:proofErr w:type="spellEnd"/>
      <w:r w:rsidRPr="00506313">
        <w:rPr>
          <w:sz w:val="24"/>
        </w:rPr>
        <w:t>/</w:t>
      </w:r>
    </w:p>
    <w:p w14:paraId="315C3FA2" w14:textId="77777777" w:rsidR="00506313" w:rsidRPr="00506313" w:rsidRDefault="00506313" w:rsidP="00E17D3C">
      <w:pPr>
        <w:numPr>
          <w:ilvl w:val="1"/>
          <w:numId w:val="117"/>
        </w:numPr>
        <w:tabs>
          <w:tab w:val="left" w:pos="1322"/>
          <w:tab w:val="left" w:pos="2793"/>
          <w:tab w:val="left" w:pos="4052"/>
          <w:tab w:val="left" w:pos="5914"/>
          <w:tab w:val="left" w:pos="7653"/>
        </w:tabs>
        <w:spacing w:line="360" w:lineRule="auto"/>
        <w:ind w:right="106"/>
        <w:rPr>
          <w:b/>
          <w:sz w:val="24"/>
          <w:lang w:val="en-US"/>
        </w:rPr>
      </w:pPr>
      <w:r w:rsidRPr="00506313">
        <w:rPr>
          <w:sz w:val="24"/>
        </w:rPr>
        <w:t>Интернет</w:t>
      </w:r>
      <w:r w:rsidRPr="00506313">
        <w:rPr>
          <w:sz w:val="24"/>
        </w:rPr>
        <w:tab/>
        <w:t>журнал</w:t>
      </w:r>
      <w:r w:rsidRPr="00506313">
        <w:rPr>
          <w:sz w:val="24"/>
        </w:rPr>
        <w:tab/>
        <w:t>«Справочник</w:t>
      </w:r>
      <w:r w:rsidRPr="00506313">
        <w:rPr>
          <w:sz w:val="24"/>
        </w:rPr>
        <w:tab/>
        <w:t>заместителя</w:t>
      </w:r>
      <w:r w:rsidRPr="00506313">
        <w:rPr>
          <w:sz w:val="24"/>
        </w:rPr>
        <w:tab/>
        <w:t>директора»</w:t>
      </w:r>
      <w:r w:rsidRPr="00506313">
        <w:rPr>
          <w:color w:val="0462C0"/>
          <w:sz w:val="24"/>
        </w:rPr>
        <w:t xml:space="preserve"> </w:t>
      </w:r>
      <w:hyperlink r:id="rId12">
        <w:r w:rsidRPr="00506313">
          <w:rPr>
            <w:b/>
            <w:color w:val="0462C0"/>
            <w:sz w:val="24"/>
            <w:u w:val="single" w:color="0462C0"/>
          </w:rPr>
          <w:t>https://e.zamdirobr.ru/?</w:t>
        </w:r>
      </w:hyperlink>
      <w:r w:rsidRPr="00506313">
        <w:rPr>
          <w:b/>
          <w:color w:val="0462C0"/>
          <w:spacing w:val="-57"/>
          <w:sz w:val="24"/>
        </w:rPr>
        <w:t xml:space="preserve"> </w:t>
      </w:r>
      <w:hyperlink r:id="rId13">
        <w:r w:rsidRPr="00506313">
          <w:rPr>
            <w:b/>
            <w:color w:val="0462C0"/>
            <w:sz w:val="24"/>
            <w:u w:val="single" w:color="0462C0"/>
            <w:lang w:val="en-US"/>
          </w:rPr>
          <w:t>utm_source=lettertrigger&amp;utm_medium=letter&amp;utm_campaign=lettertrigger_obrazovanie_szdsh</w:t>
        </w:r>
      </w:hyperlink>
    </w:p>
    <w:p w14:paraId="7D01FED8" w14:textId="59E75E07" w:rsidR="00506313" w:rsidRPr="00532D95" w:rsidRDefault="00787C40" w:rsidP="00532D95">
      <w:pPr>
        <w:spacing w:line="360" w:lineRule="auto"/>
        <w:ind w:left="1322" w:right="2717"/>
        <w:rPr>
          <w:b/>
          <w:color w:val="0462C0"/>
          <w:sz w:val="24"/>
          <w:u w:val="single" w:color="0462C0"/>
          <w:lang w:val="en-US"/>
        </w:rPr>
      </w:pPr>
      <w:hyperlink r:id="rId14">
        <w:r w:rsidR="00506313" w:rsidRPr="00506313">
          <w:rPr>
            <w:b/>
            <w:color w:val="0462C0"/>
            <w:sz w:val="24"/>
            <w:u w:val="single" w:color="0462C0"/>
            <w:lang w:val="en-US"/>
          </w:rPr>
          <w:t>_demo_d0&amp;btx=9130058&amp;mailsys=</w:t>
        </w:r>
        <w:proofErr w:type="spellStart"/>
        <w:r w:rsidR="00506313" w:rsidRPr="00506313">
          <w:rPr>
            <w:b/>
            <w:color w:val="0462C0"/>
            <w:sz w:val="24"/>
            <w:u w:val="single" w:color="0462C0"/>
            <w:lang w:val="en-US"/>
          </w:rPr>
          <w:t>ss&amp;token</w:t>
        </w:r>
        <w:proofErr w:type="spellEnd"/>
        <w:r w:rsidR="00506313" w:rsidRPr="00506313">
          <w:rPr>
            <w:b/>
            <w:color w:val="0462C0"/>
            <w:sz w:val="24"/>
            <w:u w:val="single" w:color="0462C0"/>
            <w:lang w:val="en-US"/>
          </w:rPr>
          <w:t>=2d0a3f6e-bcaa-11a0-bf72-</w:t>
        </w:r>
      </w:hyperlink>
      <w:r w:rsidR="00506313" w:rsidRPr="00506313">
        <w:rPr>
          <w:b/>
          <w:color w:val="0462C0"/>
          <w:spacing w:val="-57"/>
          <w:sz w:val="24"/>
          <w:lang w:val="en-US"/>
        </w:rPr>
        <w:t xml:space="preserve"> </w:t>
      </w:r>
      <w:hyperlink r:id="rId15">
        <w:r w:rsidR="00506313" w:rsidRPr="00506313">
          <w:rPr>
            <w:b/>
            <w:color w:val="0462C0"/>
            <w:sz w:val="24"/>
            <w:u w:val="single" w:color="0462C0"/>
            <w:lang w:val="en-US"/>
          </w:rPr>
          <w:t>2d0172a85211&amp;ttl=7776000&amp;ustp=</w:t>
        </w:r>
        <w:proofErr w:type="spellStart"/>
        <w:r w:rsidR="00506313" w:rsidRPr="00506313">
          <w:rPr>
            <w:b/>
            <w:color w:val="0462C0"/>
            <w:sz w:val="24"/>
            <w:u w:val="single" w:color="0462C0"/>
            <w:lang w:val="en-US"/>
          </w:rPr>
          <w:t>F</w:t>
        </w:r>
      </w:hyperlink>
      <w:r w:rsidR="00BE3C0E">
        <w:rPr>
          <w:b/>
          <w:color w:val="0462C0"/>
          <w:sz w:val="24"/>
          <w:u w:val="single" w:color="0462C0"/>
          <w:lang w:val="en-US"/>
        </w:rPr>
        <w:t>xcvbfd</w:t>
      </w:r>
      <w:proofErr w:type="spellEnd"/>
    </w:p>
    <w:p w14:paraId="5858A478" w14:textId="1DE68B44" w:rsidR="00506313" w:rsidRPr="00532D95" w:rsidRDefault="00AA585B" w:rsidP="00532D95">
      <w:pPr>
        <w:spacing w:before="90" w:line="720" w:lineRule="auto"/>
        <w:ind w:left="602" w:right="6471"/>
        <w:rPr>
          <w:b/>
          <w:sz w:val="24"/>
        </w:rPr>
      </w:pPr>
      <w:r>
        <w:rPr>
          <w:b/>
          <w:sz w:val="24"/>
        </w:rPr>
        <w:t xml:space="preserve"> </w:t>
      </w:r>
    </w:p>
    <w:p w14:paraId="5BAA853B" w14:textId="77777777" w:rsidR="00506313" w:rsidRPr="00506313" w:rsidRDefault="00506313" w:rsidP="00E17D3C">
      <w:pPr>
        <w:spacing w:line="360" w:lineRule="auto"/>
        <w:ind w:left="602" w:right="116"/>
        <w:outlineLvl w:val="0"/>
        <w:rPr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Перечень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основных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государственных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и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народных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праздников,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памятных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дат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</w:t>
      </w:r>
      <w:r w:rsidRPr="00506313">
        <w:rPr>
          <w:b/>
          <w:bCs/>
          <w:spacing w:val="60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календарном</w:t>
      </w:r>
      <w:r w:rsidRPr="00506313">
        <w:rPr>
          <w:b/>
          <w:bCs/>
          <w:spacing w:val="1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плане воспитательной</w:t>
      </w:r>
      <w:r w:rsidRPr="00506313">
        <w:rPr>
          <w:b/>
          <w:bCs/>
          <w:spacing w:val="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работы</w:t>
      </w:r>
      <w:r w:rsidRPr="00506313">
        <w:rPr>
          <w:bCs/>
          <w:sz w:val="24"/>
          <w:szCs w:val="24"/>
        </w:rPr>
        <w:t>.</w:t>
      </w:r>
    </w:p>
    <w:p w14:paraId="37C60904" w14:textId="77777777" w:rsidR="00506313" w:rsidRPr="00506313" w:rsidRDefault="00506313" w:rsidP="00E17D3C">
      <w:pPr>
        <w:rPr>
          <w:sz w:val="36"/>
          <w:szCs w:val="24"/>
        </w:rPr>
      </w:pPr>
    </w:p>
    <w:p w14:paraId="4354BD76" w14:textId="77777777" w:rsidR="00506313" w:rsidRPr="00506313" w:rsidRDefault="00506313" w:rsidP="00E17D3C">
      <w:pPr>
        <w:spacing w:line="360" w:lineRule="auto"/>
        <w:ind w:left="602" w:right="110"/>
        <w:rPr>
          <w:i/>
          <w:sz w:val="24"/>
        </w:rPr>
      </w:pPr>
      <w:r w:rsidRPr="00506313">
        <w:rPr>
          <w:i/>
          <w:sz w:val="24"/>
        </w:rPr>
        <w:t>Перечень дополняется и актуализируется ежегодно в соответствии с памятными датами, юбилеями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общероссийского, регионального,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местного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значения,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памятными датами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для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школы,</w:t>
      </w:r>
    </w:p>
    <w:p w14:paraId="24F53DFF" w14:textId="77777777" w:rsidR="00506313" w:rsidRPr="00506313" w:rsidRDefault="00506313" w:rsidP="00E17D3C">
      <w:pPr>
        <w:rPr>
          <w:i/>
          <w:sz w:val="36"/>
          <w:szCs w:val="24"/>
        </w:rPr>
      </w:pPr>
    </w:p>
    <w:p w14:paraId="32F345AD" w14:textId="77777777" w:rsidR="00AA585B" w:rsidRDefault="00506313" w:rsidP="00E17D3C">
      <w:pPr>
        <w:spacing w:line="360" w:lineRule="auto"/>
        <w:ind w:left="602" w:right="105"/>
        <w:rPr>
          <w:i/>
          <w:sz w:val="24"/>
        </w:rPr>
      </w:pPr>
      <w:r w:rsidRPr="00506313">
        <w:rPr>
          <w:i/>
          <w:sz w:val="24"/>
        </w:rPr>
        <w:t>документами Президента Российской Федерации, Правительства Российской Федерации, перечнями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рекомендуемых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воспитательных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событий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Министерства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просвещения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Российской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Федерации,</w:t>
      </w:r>
      <w:r w:rsidRPr="00506313">
        <w:rPr>
          <w:i/>
          <w:spacing w:val="1"/>
          <w:sz w:val="24"/>
        </w:rPr>
        <w:t xml:space="preserve"> </w:t>
      </w:r>
      <w:r w:rsidRPr="00506313">
        <w:rPr>
          <w:i/>
          <w:sz w:val="24"/>
        </w:rPr>
        <w:t>методическими рекомендациями</w:t>
      </w:r>
      <w:r w:rsidRPr="00506313">
        <w:rPr>
          <w:i/>
          <w:spacing w:val="-1"/>
          <w:sz w:val="24"/>
        </w:rPr>
        <w:t xml:space="preserve"> </w:t>
      </w:r>
      <w:r w:rsidRPr="00506313">
        <w:rPr>
          <w:i/>
          <w:sz w:val="24"/>
        </w:rPr>
        <w:t>исполнительных органов</w:t>
      </w:r>
      <w:r w:rsidRPr="00506313">
        <w:rPr>
          <w:i/>
          <w:spacing w:val="-2"/>
          <w:sz w:val="24"/>
        </w:rPr>
        <w:t xml:space="preserve"> </w:t>
      </w:r>
      <w:r w:rsidRPr="00506313">
        <w:rPr>
          <w:i/>
          <w:sz w:val="24"/>
        </w:rPr>
        <w:t>власти в</w:t>
      </w:r>
      <w:r w:rsidRPr="00506313">
        <w:rPr>
          <w:i/>
          <w:spacing w:val="-2"/>
          <w:sz w:val="24"/>
        </w:rPr>
        <w:t xml:space="preserve"> </w:t>
      </w:r>
      <w:r w:rsidRPr="00506313">
        <w:rPr>
          <w:i/>
          <w:sz w:val="24"/>
        </w:rPr>
        <w:t>сфере образовани</w:t>
      </w:r>
      <w:r w:rsidR="009F4819">
        <w:rPr>
          <w:i/>
          <w:sz w:val="24"/>
        </w:rPr>
        <w:t>я.</w:t>
      </w:r>
      <w:r w:rsidR="00532D95">
        <w:rPr>
          <w:i/>
          <w:sz w:val="24"/>
        </w:rPr>
        <w:t xml:space="preserve"> </w:t>
      </w:r>
    </w:p>
    <w:p w14:paraId="2EDEFD77" w14:textId="77777777" w:rsidR="00506313" w:rsidRPr="00506313" w:rsidRDefault="00506313" w:rsidP="00AA585B">
      <w:pPr>
        <w:spacing w:before="76"/>
        <w:jc w:val="center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Сентябрь:</w:t>
      </w:r>
    </w:p>
    <w:p w14:paraId="3BAE8EDB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1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сентября: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знаний;</w:t>
      </w:r>
    </w:p>
    <w:p w14:paraId="32AB2C1E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3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сентября:</w:t>
      </w:r>
      <w:r w:rsidRPr="00506313">
        <w:rPr>
          <w:spacing w:val="1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окончания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Второй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мировой</w:t>
      </w:r>
      <w:r w:rsidRPr="00506313">
        <w:rPr>
          <w:spacing w:val="10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войны,</w:t>
      </w:r>
      <w:r w:rsidRPr="00506313">
        <w:rPr>
          <w:spacing w:val="1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11"/>
          <w:sz w:val="24"/>
          <w:szCs w:val="24"/>
        </w:rPr>
        <w:t xml:space="preserve"> </w:t>
      </w:r>
      <w:r w:rsidRPr="00506313">
        <w:rPr>
          <w:sz w:val="24"/>
          <w:szCs w:val="24"/>
        </w:rPr>
        <w:t>солидарности</w:t>
      </w:r>
      <w:r w:rsidRPr="00506313">
        <w:rPr>
          <w:spacing w:val="15"/>
          <w:sz w:val="24"/>
          <w:szCs w:val="24"/>
        </w:rPr>
        <w:t xml:space="preserve"> </w:t>
      </w:r>
      <w:r w:rsidRPr="00506313">
        <w:rPr>
          <w:sz w:val="24"/>
          <w:szCs w:val="24"/>
        </w:rPr>
        <w:t>в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борьбе</w:t>
      </w:r>
      <w:r w:rsidRPr="00506313">
        <w:rPr>
          <w:spacing w:val="12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терроризмом.</w:t>
      </w:r>
    </w:p>
    <w:p w14:paraId="6BC85C74" w14:textId="77777777" w:rsidR="00506313" w:rsidRPr="00506313" w:rsidRDefault="00506313" w:rsidP="00E17D3C">
      <w:pPr>
        <w:rPr>
          <w:sz w:val="24"/>
          <w:szCs w:val="24"/>
        </w:rPr>
      </w:pPr>
    </w:p>
    <w:p w14:paraId="008FBB04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lastRenderedPageBreak/>
        <w:t>Октябрь:</w:t>
      </w:r>
    </w:p>
    <w:p w14:paraId="25063915" w14:textId="77777777" w:rsidR="00506313" w:rsidRPr="00506313" w:rsidRDefault="00506313" w:rsidP="00E17D3C">
      <w:pPr>
        <w:ind w:left="1444" w:right="6600"/>
        <w:rPr>
          <w:sz w:val="24"/>
          <w:szCs w:val="24"/>
        </w:rPr>
      </w:pPr>
      <w:r w:rsidRPr="00506313">
        <w:rPr>
          <w:sz w:val="24"/>
          <w:szCs w:val="24"/>
        </w:rPr>
        <w:t>1 октября: День пожилых людей;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5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октября: День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Учителя;</w:t>
      </w:r>
    </w:p>
    <w:p w14:paraId="7AC8B00C" w14:textId="77777777" w:rsidR="00506313" w:rsidRPr="00506313" w:rsidRDefault="00506313" w:rsidP="00E17D3C">
      <w:pPr>
        <w:ind w:left="1444" w:right="5940"/>
        <w:rPr>
          <w:sz w:val="24"/>
          <w:szCs w:val="24"/>
        </w:rPr>
      </w:pPr>
      <w:r w:rsidRPr="00506313">
        <w:rPr>
          <w:sz w:val="24"/>
          <w:szCs w:val="24"/>
        </w:rPr>
        <w:t>4 октября: День защиты животных;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Третье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воскресенье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октября: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отца;</w:t>
      </w:r>
    </w:p>
    <w:p w14:paraId="0016A467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30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октября: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памяти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жертв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политических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репрессий.</w:t>
      </w:r>
    </w:p>
    <w:p w14:paraId="7FADABCD" w14:textId="77777777" w:rsidR="00506313" w:rsidRPr="00506313" w:rsidRDefault="00506313" w:rsidP="00E17D3C">
      <w:pPr>
        <w:rPr>
          <w:sz w:val="24"/>
          <w:szCs w:val="24"/>
        </w:rPr>
      </w:pPr>
    </w:p>
    <w:p w14:paraId="44A4D401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Ноябрь:</w:t>
      </w:r>
    </w:p>
    <w:p w14:paraId="02660DA6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4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ноября: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народного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единства.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Декабрь:</w:t>
      </w:r>
    </w:p>
    <w:p w14:paraId="20264045" w14:textId="77777777" w:rsidR="00506313" w:rsidRPr="00506313" w:rsidRDefault="00506313" w:rsidP="00E17D3C">
      <w:pPr>
        <w:rPr>
          <w:sz w:val="24"/>
          <w:szCs w:val="24"/>
        </w:rPr>
      </w:pPr>
    </w:p>
    <w:p w14:paraId="767C5BED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Декабрь:</w:t>
      </w:r>
    </w:p>
    <w:p w14:paraId="1BDF812B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3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Международный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инвалидов;</w:t>
      </w:r>
    </w:p>
    <w:p w14:paraId="686B2204" w14:textId="77777777" w:rsidR="00506313" w:rsidRPr="00506313" w:rsidRDefault="00506313" w:rsidP="00E17D3C">
      <w:pPr>
        <w:ind w:left="1444" w:right="3207"/>
        <w:rPr>
          <w:sz w:val="24"/>
          <w:szCs w:val="24"/>
        </w:rPr>
      </w:pPr>
      <w:r w:rsidRPr="00506313">
        <w:rPr>
          <w:sz w:val="24"/>
          <w:szCs w:val="24"/>
        </w:rPr>
        <w:t>5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Битва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за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Москву,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Международный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добровольцев;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6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Александра</w:t>
      </w:r>
      <w:r w:rsidRPr="00506313">
        <w:rPr>
          <w:spacing w:val="3"/>
          <w:sz w:val="24"/>
          <w:szCs w:val="24"/>
        </w:rPr>
        <w:t xml:space="preserve"> </w:t>
      </w:r>
      <w:r w:rsidRPr="00506313">
        <w:rPr>
          <w:sz w:val="24"/>
          <w:szCs w:val="24"/>
        </w:rPr>
        <w:t>Невского;</w:t>
      </w:r>
    </w:p>
    <w:p w14:paraId="7104D3A9" w14:textId="77777777" w:rsidR="00506313" w:rsidRPr="00506313" w:rsidRDefault="00506313" w:rsidP="00E17D3C">
      <w:pPr>
        <w:ind w:left="1444" w:right="6467"/>
        <w:rPr>
          <w:sz w:val="24"/>
          <w:szCs w:val="24"/>
        </w:rPr>
      </w:pPr>
      <w:r w:rsidRPr="00506313">
        <w:rPr>
          <w:sz w:val="24"/>
          <w:szCs w:val="24"/>
        </w:rPr>
        <w:t>9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Героев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Отечества;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10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прав человека;</w:t>
      </w:r>
    </w:p>
    <w:p w14:paraId="6138DCEC" w14:textId="77777777" w:rsidR="00506313" w:rsidRPr="00506313" w:rsidRDefault="00506313" w:rsidP="00E17D3C">
      <w:pPr>
        <w:rPr>
          <w:sz w:val="24"/>
          <w:szCs w:val="24"/>
        </w:rPr>
      </w:pPr>
    </w:p>
    <w:p w14:paraId="5D80448A" w14:textId="77777777" w:rsidR="00506313" w:rsidRPr="00506313" w:rsidRDefault="00506313" w:rsidP="00E17D3C">
      <w:pPr>
        <w:ind w:left="1444" w:right="4330"/>
        <w:rPr>
          <w:sz w:val="24"/>
          <w:szCs w:val="24"/>
        </w:rPr>
      </w:pPr>
      <w:r w:rsidRPr="00506313">
        <w:rPr>
          <w:sz w:val="24"/>
          <w:szCs w:val="24"/>
        </w:rPr>
        <w:t>12 декабря: День Конституции Российской Федерации;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27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декабря: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 спасателя.</w:t>
      </w:r>
    </w:p>
    <w:p w14:paraId="1CD2572C" w14:textId="77777777" w:rsidR="00506313" w:rsidRPr="00506313" w:rsidRDefault="00506313" w:rsidP="00E17D3C">
      <w:pPr>
        <w:rPr>
          <w:sz w:val="24"/>
          <w:szCs w:val="24"/>
        </w:rPr>
      </w:pPr>
    </w:p>
    <w:p w14:paraId="4C67022F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Январь:</w:t>
      </w:r>
    </w:p>
    <w:p w14:paraId="26CB9EB1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1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января: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Новый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год;</w:t>
      </w:r>
    </w:p>
    <w:p w14:paraId="6C93A911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7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января: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Рождество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Христово;</w:t>
      </w:r>
    </w:p>
    <w:p w14:paraId="77C9D6ED" w14:textId="77777777" w:rsidR="00506313" w:rsidRPr="00506313" w:rsidRDefault="00506313" w:rsidP="00E17D3C">
      <w:pPr>
        <w:spacing w:before="1"/>
        <w:ind w:left="1444" w:right="4842"/>
        <w:rPr>
          <w:sz w:val="24"/>
          <w:szCs w:val="24"/>
        </w:rPr>
      </w:pPr>
      <w:r w:rsidRPr="00506313">
        <w:rPr>
          <w:sz w:val="24"/>
          <w:szCs w:val="24"/>
        </w:rPr>
        <w:t>25 января: «Татьянин день» (праздник студентов);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27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января: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снятия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блокады Ленинграда.</w:t>
      </w:r>
    </w:p>
    <w:p w14:paraId="154735B7" w14:textId="77777777" w:rsidR="00506313" w:rsidRPr="00506313" w:rsidRDefault="00506313" w:rsidP="00E17D3C">
      <w:pPr>
        <w:spacing w:before="11"/>
        <w:rPr>
          <w:sz w:val="23"/>
          <w:szCs w:val="24"/>
        </w:rPr>
      </w:pPr>
    </w:p>
    <w:p w14:paraId="67E46B72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Февраль:</w:t>
      </w:r>
    </w:p>
    <w:p w14:paraId="40FAD692" w14:textId="77777777" w:rsidR="00506313" w:rsidRPr="00506313" w:rsidRDefault="00506313" w:rsidP="00E17D3C">
      <w:pPr>
        <w:ind w:left="1444" w:right="5819"/>
        <w:rPr>
          <w:sz w:val="24"/>
          <w:szCs w:val="24"/>
        </w:rPr>
      </w:pPr>
      <w:r w:rsidRPr="00506313">
        <w:rPr>
          <w:sz w:val="24"/>
          <w:szCs w:val="24"/>
        </w:rPr>
        <w:t>2 февраля: День воинской славы России;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8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февраля: День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русской науки;</w:t>
      </w:r>
    </w:p>
    <w:p w14:paraId="720676ED" w14:textId="77777777" w:rsidR="00506313" w:rsidRPr="00506313" w:rsidRDefault="00506313" w:rsidP="00E17D3C">
      <w:pPr>
        <w:ind w:left="1444" w:right="4872"/>
        <w:rPr>
          <w:sz w:val="24"/>
          <w:szCs w:val="24"/>
        </w:rPr>
      </w:pPr>
      <w:r w:rsidRPr="00506313">
        <w:rPr>
          <w:sz w:val="24"/>
          <w:szCs w:val="24"/>
        </w:rPr>
        <w:t>21 февраля: Международный день родного языка;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2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-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23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февраля: День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защитников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Отечества.</w:t>
      </w:r>
    </w:p>
    <w:p w14:paraId="7D0D64C5" w14:textId="77777777" w:rsidR="00506313" w:rsidRPr="00506313" w:rsidRDefault="00506313" w:rsidP="00E17D3C">
      <w:pPr>
        <w:rPr>
          <w:sz w:val="24"/>
          <w:szCs w:val="24"/>
        </w:rPr>
      </w:pPr>
    </w:p>
    <w:p w14:paraId="05DFD161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Март:</w:t>
      </w:r>
    </w:p>
    <w:p w14:paraId="76703ACB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8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марта: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Международный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женский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день;</w:t>
      </w:r>
    </w:p>
    <w:p w14:paraId="4A8C85AA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18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марта: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воссоединения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Крыма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с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Россией.</w:t>
      </w:r>
    </w:p>
    <w:p w14:paraId="0BF0B7C8" w14:textId="77777777" w:rsidR="00506313" w:rsidRPr="00506313" w:rsidRDefault="00506313" w:rsidP="00E17D3C">
      <w:pPr>
        <w:rPr>
          <w:sz w:val="24"/>
          <w:szCs w:val="24"/>
        </w:rPr>
      </w:pPr>
    </w:p>
    <w:p w14:paraId="2CC73226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Апрель:</w:t>
      </w:r>
    </w:p>
    <w:p w14:paraId="70DBA203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12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апреля: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космонавтики.</w:t>
      </w:r>
    </w:p>
    <w:p w14:paraId="34E32E7F" w14:textId="77777777" w:rsidR="00506313" w:rsidRPr="00506313" w:rsidRDefault="00506313" w:rsidP="00E17D3C">
      <w:pPr>
        <w:rPr>
          <w:sz w:val="24"/>
          <w:szCs w:val="24"/>
        </w:rPr>
      </w:pPr>
    </w:p>
    <w:p w14:paraId="0A7B9D13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Май:</w:t>
      </w:r>
    </w:p>
    <w:p w14:paraId="43459AB3" w14:textId="77777777" w:rsidR="00506313" w:rsidRPr="00506313" w:rsidRDefault="00506313" w:rsidP="00E17D3C">
      <w:pPr>
        <w:ind w:left="1444" w:right="7324"/>
        <w:rPr>
          <w:sz w:val="24"/>
          <w:szCs w:val="24"/>
        </w:rPr>
      </w:pPr>
      <w:r w:rsidRPr="00506313">
        <w:rPr>
          <w:sz w:val="24"/>
          <w:szCs w:val="24"/>
        </w:rPr>
        <w:t>1 мая: День весны и труда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9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мая: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Победы;</w:t>
      </w:r>
    </w:p>
    <w:p w14:paraId="604C92BA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24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мая: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славянской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письменности и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культуры.</w:t>
      </w:r>
    </w:p>
    <w:p w14:paraId="74A5D145" w14:textId="77777777" w:rsidR="00506313" w:rsidRPr="00506313" w:rsidRDefault="00506313" w:rsidP="00E17D3C">
      <w:pPr>
        <w:rPr>
          <w:sz w:val="24"/>
          <w:szCs w:val="24"/>
        </w:rPr>
      </w:pPr>
    </w:p>
    <w:p w14:paraId="185A2CE5" w14:textId="77777777" w:rsidR="00506313" w:rsidRPr="00506313" w:rsidRDefault="00506313" w:rsidP="00E17D3C">
      <w:pPr>
        <w:spacing w:before="1"/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Июнь:</w:t>
      </w:r>
    </w:p>
    <w:p w14:paraId="56790529" w14:textId="77777777" w:rsidR="00506313" w:rsidRPr="00506313" w:rsidRDefault="00506313" w:rsidP="00E17D3C">
      <w:pPr>
        <w:ind w:left="1444" w:right="5347"/>
        <w:rPr>
          <w:sz w:val="24"/>
          <w:szCs w:val="24"/>
        </w:rPr>
      </w:pPr>
      <w:r w:rsidRPr="00506313">
        <w:rPr>
          <w:sz w:val="24"/>
          <w:szCs w:val="24"/>
        </w:rPr>
        <w:t>1 июня: Международный день защиты детей;</w:t>
      </w:r>
      <w:r w:rsidRPr="00506313">
        <w:rPr>
          <w:spacing w:val="-58"/>
          <w:sz w:val="24"/>
          <w:szCs w:val="24"/>
        </w:rPr>
        <w:t xml:space="preserve"> </w:t>
      </w:r>
      <w:r w:rsidRPr="00506313">
        <w:rPr>
          <w:sz w:val="24"/>
          <w:szCs w:val="24"/>
        </w:rPr>
        <w:t>5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июня: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2"/>
          <w:sz w:val="24"/>
          <w:szCs w:val="24"/>
        </w:rPr>
        <w:t xml:space="preserve"> </w:t>
      </w:r>
      <w:r w:rsidRPr="00506313">
        <w:rPr>
          <w:sz w:val="24"/>
          <w:szCs w:val="24"/>
        </w:rPr>
        <w:t>эколога;</w:t>
      </w:r>
    </w:p>
    <w:p w14:paraId="7BC7EA08" w14:textId="77777777" w:rsidR="00506313" w:rsidRPr="00506313" w:rsidRDefault="00506313" w:rsidP="00E17D3C">
      <w:pPr>
        <w:sectPr w:rsidR="00506313" w:rsidRPr="00506313">
          <w:pgSz w:w="11910" w:h="16840"/>
          <w:pgMar w:top="1040" w:right="180" w:bottom="280" w:left="260" w:header="720" w:footer="720" w:gutter="0"/>
          <w:cols w:space="720"/>
        </w:sectPr>
      </w:pPr>
    </w:p>
    <w:p w14:paraId="3F6A2393" w14:textId="77777777" w:rsidR="00506313" w:rsidRPr="00506313" w:rsidRDefault="00506313" w:rsidP="00E17D3C">
      <w:pPr>
        <w:spacing w:before="76"/>
        <w:ind w:left="1444" w:right="6444"/>
        <w:rPr>
          <w:sz w:val="24"/>
          <w:szCs w:val="24"/>
        </w:rPr>
      </w:pPr>
      <w:r w:rsidRPr="00506313">
        <w:rPr>
          <w:sz w:val="24"/>
          <w:szCs w:val="24"/>
        </w:rPr>
        <w:lastRenderedPageBreak/>
        <w:t>6 июня: Пушкинский день России;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12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июня: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России;</w:t>
      </w:r>
    </w:p>
    <w:p w14:paraId="65E3A32E" w14:textId="77777777" w:rsidR="00506313" w:rsidRPr="00506313" w:rsidRDefault="00506313" w:rsidP="00E17D3C">
      <w:pPr>
        <w:ind w:left="1444" w:right="6705"/>
        <w:rPr>
          <w:sz w:val="24"/>
          <w:szCs w:val="24"/>
        </w:rPr>
      </w:pPr>
      <w:r w:rsidRPr="00506313">
        <w:rPr>
          <w:sz w:val="24"/>
          <w:szCs w:val="24"/>
        </w:rPr>
        <w:t>22 июня: День памяти и скорби;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27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июня: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молодежи.</w:t>
      </w:r>
    </w:p>
    <w:p w14:paraId="68F80150" w14:textId="77777777" w:rsidR="00506313" w:rsidRPr="00506313" w:rsidRDefault="00506313" w:rsidP="00E17D3C">
      <w:pPr>
        <w:rPr>
          <w:sz w:val="24"/>
          <w:szCs w:val="24"/>
        </w:rPr>
      </w:pPr>
    </w:p>
    <w:p w14:paraId="0D573F98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Июль:</w:t>
      </w:r>
    </w:p>
    <w:p w14:paraId="672F626A" w14:textId="77777777" w:rsidR="00506313" w:rsidRPr="00506313" w:rsidRDefault="00506313" w:rsidP="00E17D3C">
      <w:pPr>
        <w:ind w:left="1444"/>
        <w:rPr>
          <w:sz w:val="24"/>
          <w:szCs w:val="24"/>
        </w:rPr>
      </w:pPr>
      <w:r w:rsidRPr="00506313">
        <w:rPr>
          <w:sz w:val="24"/>
          <w:szCs w:val="24"/>
        </w:rPr>
        <w:t>8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июля: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семьи,</w:t>
      </w:r>
      <w:r w:rsidRPr="00506313">
        <w:rPr>
          <w:spacing w:val="-2"/>
          <w:sz w:val="24"/>
          <w:szCs w:val="24"/>
        </w:rPr>
        <w:t xml:space="preserve"> </w:t>
      </w:r>
      <w:r w:rsidRPr="00506313">
        <w:rPr>
          <w:sz w:val="24"/>
          <w:szCs w:val="24"/>
        </w:rPr>
        <w:t>любви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и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верности.</w:t>
      </w:r>
    </w:p>
    <w:p w14:paraId="1FDF5F31" w14:textId="77777777" w:rsidR="00506313" w:rsidRPr="00506313" w:rsidRDefault="00506313" w:rsidP="00E17D3C">
      <w:pPr>
        <w:rPr>
          <w:sz w:val="24"/>
          <w:szCs w:val="24"/>
        </w:rPr>
      </w:pPr>
    </w:p>
    <w:p w14:paraId="575396BE" w14:textId="77777777" w:rsidR="00506313" w:rsidRPr="00506313" w:rsidRDefault="00506313" w:rsidP="00E17D3C">
      <w:pPr>
        <w:ind w:left="1444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Август:</w:t>
      </w:r>
    </w:p>
    <w:p w14:paraId="3CCADCDA" w14:textId="77777777" w:rsidR="00506313" w:rsidRPr="00506313" w:rsidRDefault="00506313" w:rsidP="00E17D3C">
      <w:pPr>
        <w:spacing w:line="360" w:lineRule="auto"/>
        <w:ind w:left="1504" w:right="3144" w:hanging="60"/>
        <w:rPr>
          <w:sz w:val="24"/>
          <w:szCs w:val="24"/>
        </w:rPr>
      </w:pPr>
      <w:r w:rsidRPr="00506313">
        <w:rPr>
          <w:sz w:val="24"/>
          <w:szCs w:val="24"/>
        </w:rPr>
        <w:t>2</w:t>
      </w:r>
      <w:r w:rsidRPr="00506313">
        <w:rPr>
          <w:spacing w:val="-5"/>
          <w:sz w:val="24"/>
          <w:szCs w:val="24"/>
        </w:rPr>
        <w:t xml:space="preserve"> </w:t>
      </w:r>
      <w:r w:rsidRPr="00506313">
        <w:rPr>
          <w:sz w:val="24"/>
          <w:szCs w:val="24"/>
        </w:rPr>
        <w:t>августа: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4"/>
          <w:sz w:val="24"/>
          <w:szCs w:val="24"/>
        </w:rPr>
        <w:t xml:space="preserve"> </w:t>
      </w:r>
      <w:r w:rsidRPr="00506313">
        <w:rPr>
          <w:sz w:val="24"/>
          <w:szCs w:val="24"/>
        </w:rPr>
        <w:t>Государственного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флага</w:t>
      </w:r>
      <w:r w:rsidRPr="00506313">
        <w:rPr>
          <w:spacing w:val="44"/>
          <w:sz w:val="24"/>
          <w:szCs w:val="24"/>
        </w:rPr>
        <w:t xml:space="preserve"> </w:t>
      </w:r>
      <w:r w:rsidRPr="00506313">
        <w:rPr>
          <w:sz w:val="24"/>
          <w:szCs w:val="24"/>
        </w:rPr>
        <w:t>Российской</w:t>
      </w:r>
      <w:r w:rsidRPr="00506313">
        <w:rPr>
          <w:spacing w:val="-3"/>
          <w:sz w:val="24"/>
          <w:szCs w:val="24"/>
        </w:rPr>
        <w:t xml:space="preserve"> </w:t>
      </w:r>
      <w:r w:rsidRPr="00506313">
        <w:rPr>
          <w:sz w:val="24"/>
          <w:szCs w:val="24"/>
        </w:rPr>
        <w:t>Федерации;</w:t>
      </w:r>
      <w:r w:rsidRPr="00506313">
        <w:rPr>
          <w:spacing w:val="-57"/>
          <w:sz w:val="24"/>
          <w:szCs w:val="24"/>
        </w:rPr>
        <w:t xml:space="preserve"> </w:t>
      </w:r>
      <w:r w:rsidRPr="00506313">
        <w:rPr>
          <w:sz w:val="24"/>
          <w:szCs w:val="24"/>
        </w:rPr>
        <w:t>23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августа: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День</w:t>
      </w:r>
      <w:r w:rsidRPr="00506313">
        <w:rPr>
          <w:spacing w:val="-1"/>
          <w:sz w:val="24"/>
          <w:szCs w:val="24"/>
        </w:rPr>
        <w:t xml:space="preserve"> </w:t>
      </w:r>
      <w:r w:rsidRPr="00506313">
        <w:rPr>
          <w:sz w:val="24"/>
          <w:szCs w:val="24"/>
        </w:rPr>
        <w:t>воинской</w:t>
      </w:r>
      <w:r w:rsidRPr="00506313">
        <w:rPr>
          <w:spacing w:val="1"/>
          <w:sz w:val="24"/>
          <w:szCs w:val="24"/>
        </w:rPr>
        <w:t xml:space="preserve"> </w:t>
      </w:r>
      <w:r w:rsidRPr="00506313">
        <w:rPr>
          <w:sz w:val="24"/>
          <w:szCs w:val="24"/>
        </w:rPr>
        <w:t>славы России</w:t>
      </w:r>
    </w:p>
    <w:p w14:paraId="4D876B44" w14:textId="77777777" w:rsidR="00506313" w:rsidRPr="00506313" w:rsidRDefault="00506313" w:rsidP="00E17D3C">
      <w:pPr>
        <w:spacing w:line="360" w:lineRule="auto"/>
        <w:sectPr w:rsidR="00506313" w:rsidRPr="00506313">
          <w:pgSz w:w="11910" w:h="16840"/>
          <w:pgMar w:top="1040" w:right="180" w:bottom="280" w:left="260" w:header="720" w:footer="720" w:gutter="0"/>
          <w:cols w:space="720"/>
        </w:sectPr>
      </w:pPr>
    </w:p>
    <w:p w14:paraId="5F2AE1E6" w14:textId="77777777" w:rsidR="00506313" w:rsidRPr="00506313" w:rsidRDefault="00506313" w:rsidP="00E17D3C">
      <w:pPr>
        <w:spacing w:before="170"/>
        <w:ind w:right="468"/>
        <w:rPr>
          <w:sz w:val="24"/>
          <w:szCs w:val="24"/>
        </w:rPr>
      </w:pPr>
      <w:r w:rsidRPr="00506313">
        <w:rPr>
          <w:sz w:val="24"/>
          <w:szCs w:val="24"/>
        </w:rPr>
        <w:lastRenderedPageBreak/>
        <w:t>Приложение 1</w:t>
      </w:r>
    </w:p>
    <w:p w14:paraId="0B29185D" w14:textId="77777777" w:rsidR="00506313" w:rsidRPr="00506313" w:rsidRDefault="00506313" w:rsidP="00E17D3C">
      <w:pPr>
        <w:spacing w:before="138" w:after="52"/>
        <w:ind w:left="3650" w:right="4008"/>
        <w:outlineLvl w:val="0"/>
        <w:rPr>
          <w:b/>
          <w:bCs/>
          <w:sz w:val="24"/>
          <w:szCs w:val="24"/>
        </w:rPr>
      </w:pPr>
      <w:r w:rsidRPr="00506313">
        <w:rPr>
          <w:b/>
          <w:bCs/>
          <w:sz w:val="24"/>
          <w:szCs w:val="24"/>
        </w:rPr>
        <w:t>КАЛЕНДАРНЫЙ</w:t>
      </w:r>
      <w:r w:rsidRPr="00506313">
        <w:rPr>
          <w:b/>
          <w:bCs/>
          <w:spacing w:val="-5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ПЛАН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ВОСПИТАТЕЛЬНОЙ</w:t>
      </w:r>
      <w:r w:rsidRPr="00506313">
        <w:rPr>
          <w:b/>
          <w:bCs/>
          <w:spacing w:val="-4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РАБОТЫ</w:t>
      </w:r>
      <w:r w:rsidRPr="00506313">
        <w:rPr>
          <w:b/>
          <w:bCs/>
          <w:spacing w:val="-3"/>
          <w:sz w:val="24"/>
          <w:szCs w:val="24"/>
        </w:rPr>
        <w:t xml:space="preserve"> </w:t>
      </w:r>
      <w:r w:rsidRPr="00506313">
        <w:rPr>
          <w:b/>
          <w:bCs/>
          <w:sz w:val="24"/>
          <w:szCs w:val="24"/>
        </w:rPr>
        <w:t>ШКОЛЫ</w:t>
      </w: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5570"/>
        <w:gridCol w:w="1235"/>
        <w:gridCol w:w="1861"/>
        <w:gridCol w:w="5150"/>
        <w:gridCol w:w="372"/>
      </w:tblGrid>
      <w:tr w:rsidR="00506313" w:rsidRPr="00506313" w14:paraId="2A53963C" w14:textId="77777777" w:rsidTr="00506313">
        <w:trPr>
          <w:trHeight w:val="894"/>
        </w:trPr>
        <w:tc>
          <w:tcPr>
            <w:tcW w:w="262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14:paraId="4298592A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3816" w:type="dxa"/>
            <w:gridSpan w:val="4"/>
            <w:tcBorders>
              <w:left w:val="nil"/>
              <w:right w:val="single" w:sz="4" w:space="0" w:color="000000"/>
            </w:tcBorders>
          </w:tcPr>
          <w:p w14:paraId="69A16EA1" w14:textId="77777777" w:rsidR="00506313" w:rsidRPr="00506313" w:rsidRDefault="00506313" w:rsidP="00E17D3C">
            <w:pPr>
              <w:spacing w:before="66"/>
              <w:ind w:left="4882" w:right="4654"/>
              <w:rPr>
                <w:b/>
                <w:i/>
                <w:sz w:val="24"/>
              </w:rPr>
            </w:pPr>
            <w:r w:rsidRPr="00506313">
              <w:rPr>
                <w:b/>
                <w:i/>
                <w:sz w:val="24"/>
              </w:rPr>
              <w:t>уровень</w:t>
            </w:r>
            <w:r w:rsidRPr="00506313">
              <w:rPr>
                <w:b/>
                <w:i/>
                <w:spacing w:val="-4"/>
                <w:sz w:val="24"/>
              </w:rPr>
              <w:t xml:space="preserve"> </w:t>
            </w:r>
            <w:r w:rsidRPr="00506313">
              <w:rPr>
                <w:b/>
                <w:i/>
                <w:sz w:val="24"/>
              </w:rPr>
              <w:t>начального</w:t>
            </w:r>
            <w:r w:rsidRPr="00506313">
              <w:rPr>
                <w:b/>
                <w:i/>
                <w:spacing w:val="-2"/>
                <w:sz w:val="24"/>
              </w:rPr>
              <w:t xml:space="preserve"> </w:t>
            </w:r>
            <w:r w:rsidRPr="00506313">
              <w:rPr>
                <w:b/>
                <w:i/>
                <w:sz w:val="24"/>
              </w:rPr>
              <w:t>общего</w:t>
            </w:r>
            <w:r w:rsidRPr="00506313">
              <w:rPr>
                <w:b/>
                <w:i/>
                <w:spacing w:val="-2"/>
                <w:sz w:val="24"/>
              </w:rPr>
              <w:t xml:space="preserve"> </w:t>
            </w:r>
            <w:r w:rsidRPr="00506313">
              <w:rPr>
                <w:b/>
                <w:i/>
                <w:sz w:val="24"/>
              </w:rPr>
              <w:t>образования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right w:val="nil"/>
            </w:tcBorders>
          </w:tcPr>
          <w:p w14:paraId="711E168A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5532520A" w14:textId="77777777" w:rsidTr="00506313">
        <w:trPr>
          <w:trHeight w:val="1240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3B73710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06C854A8" w14:textId="77777777" w:rsidR="00506313" w:rsidRPr="00506313" w:rsidRDefault="00506313" w:rsidP="00E17D3C">
            <w:pPr>
              <w:spacing w:before="22"/>
              <w:ind w:left="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Дела,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события,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мероприятия</w:t>
            </w:r>
          </w:p>
        </w:tc>
        <w:tc>
          <w:tcPr>
            <w:tcW w:w="1235" w:type="dxa"/>
          </w:tcPr>
          <w:p w14:paraId="4E645D77" w14:textId="77777777" w:rsidR="00506313" w:rsidRPr="00506313" w:rsidRDefault="00506313" w:rsidP="00E17D3C">
            <w:pPr>
              <w:spacing w:before="22"/>
              <w:ind w:left="-4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классы</w:t>
            </w:r>
          </w:p>
        </w:tc>
        <w:tc>
          <w:tcPr>
            <w:tcW w:w="1861" w:type="dxa"/>
          </w:tcPr>
          <w:p w14:paraId="7B626D0D" w14:textId="77777777" w:rsidR="00506313" w:rsidRPr="00506313" w:rsidRDefault="00506313" w:rsidP="00E17D3C">
            <w:pPr>
              <w:spacing w:before="22"/>
              <w:ind w:left="20"/>
              <w:rPr>
                <w:b/>
                <w:sz w:val="24"/>
              </w:rPr>
            </w:pPr>
            <w:proofErr w:type="spellStart"/>
            <w:r w:rsidRPr="00506313">
              <w:rPr>
                <w:b/>
                <w:sz w:val="24"/>
              </w:rPr>
              <w:t>Ориентировоч</w:t>
            </w:r>
            <w:proofErr w:type="spellEnd"/>
          </w:p>
          <w:p w14:paraId="09FE8F3A" w14:textId="77777777" w:rsidR="00506313" w:rsidRPr="00506313" w:rsidRDefault="00506313" w:rsidP="00E17D3C">
            <w:pPr>
              <w:spacing w:before="4" w:line="410" w:lineRule="atLeast"/>
              <w:ind w:left="20" w:right="548"/>
              <w:rPr>
                <w:b/>
                <w:sz w:val="24"/>
              </w:rPr>
            </w:pPr>
            <w:proofErr w:type="spellStart"/>
            <w:r w:rsidRPr="00506313">
              <w:rPr>
                <w:b/>
                <w:sz w:val="24"/>
              </w:rPr>
              <w:t>ное</w:t>
            </w:r>
            <w:proofErr w:type="spellEnd"/>
            <w:r w:rsidRPr="00506313">
              <w:rPr>
                <w:b/>
                <w:sz w:val="24"/>
              </w:rPr>
              <w:t xml:space="preserve"> время</w:t>
            </w:r>
            <w:r w:rsidRPr="00506313">
              <w:rPr>
                <w:b/>
                <w:spacing w:val="1"/>
                <w:sz w:val="24"/>
              </w:rPr>
              <w:t xml:space="preserve"> </w:t>
            </w:r>
            <w:r w:rsidRPr="00506313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05C94F28" w14:textId="77777777" w:rsidR="00506313" w:rsidRPr="00506313" w:rsidRDefault="00506313" w:rsidP="00E17D3C">
            <w:pPr>
              <w:spacing w:before="22"/>
              <w:ind w:left="23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Ответственные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16EE7605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646439F" w14:textId="77777777" w:rsidTr="00506313">
        <w:trPr>
          <w:trHeight w:val="411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6823AA1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13816" w:type="dxa"/>
            <w:gridSpan w:val="4"/>
            <w:tcBorders>
              <w:left w:val="nil"/>
              <w:right w:val="single" w:sz="4" w:space="0" w:color="000000"/>
            </w:tcBorders>
          </w:tcPr>
          <w:p w14:paraId="4D0FE2AB" w14:textId="77777777" w:rsidR="00506313" w:rsidRPr="00506313" w:rsidRDefault="00506313" w:rsidP="00E17D3C">
            <w:pPr>
              <w:spacing w:before="22"/>
              <w:ind w:left="4882" w:right="4289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ИНВАРИАНТНЫЕ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МОДУЛИ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75778C17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464776C6" w14:textId="77777777" w:rsidTr="00506313">
        <w:trPr>
          <w:trHeight w:val="413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9CE894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13816" w:type="dxa"/>
            <w:gridSpan w:val="4"/>
            <w:tcBorders>
              <w:left w:val="nil"/>
              <w:right w:val="single" w:sz="4" w:space="0" w:color="000000"/>
            </w:tcBorders>
          </w:tcPr>
          <w:p w14:paraId="2E9349FD" w14:textId="77777777" w:rsidR="00506313" w:rsidRPr="00506313" w:rsidRDefault="00506313" w:rsidP="00E17D3C">
            <w:pPr>
              <w:spacing w:before="22"/>
              <w:ind w:left="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«Урочная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деятельность»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638A28AE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609BFEF3" w14:textId="77777777" w:rsidTr="00506313">
        <w:trPr>
          <w:trHeight w:val="1238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A4626C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43609091" w14:textId="77777777" w:rsidR="00506313" w:rsidRPr="00506313" w:rsidRDefault="00506313" w:rsidP="00E17D3C">
            <w:pPr>
              <w:spacing w:before="22" w:line="357" w:lineRule="auto"/>
              <w:ind w:left="7" w:right="748"/>
              <w:rPr>
                <w:sz w:val="24"/>
              </w:rPr>
            </w:pPr>
            <w:r w:rsidRPr="00506313">
              <w:rPr>
                <w:sz w:val="24"/>
              </w:rPr>
              <w:t>Оформление</w:t>
            </w:r>
            <w:r w:rsidRPr="00506313">
              <w:rPr>
                <w:spacing w:val="-9"/>
                <w:sz w:val="24"/>
              </w:rPr>
              <w:t xml:space="preserve"> </w:t>
            </w:r>
            <w:r w:rsidRPr="00506313">
              <w:rPr>
                <w:sz w:val="24"/>
              </w:rPr>
              <w:t>стендов</w:t>
            </w:r>
            <w:r w:rsidRPr="00506313">
              <w:rPr>
                <w:spacing w:val="-9"/>
                <w:sz w:val="24"/>
              </w:rPr>
              <w:t xml:space="preserve"> </w:t>
            </w:r>
            <w:r w:rsidRPr="00506313">
              <w:rPr>
                <w:sz w:val="24"/>
              </w:rPr>
              <w:t>(предметно-эстетическая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среда,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наглядная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агитация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школьных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стендов</w:t>
            </w:r>
          </w:p>
          <w:p w14:paraId="6A96E184" w14:textId="77777777" w:rsidR="00506313" w:rsidRPr="00506313" w:rsidRDefault="00506313" w:rsidP="00E17D3C">
            <w:pPr>
              <w:spacing w:before="3"/>
              <w:ind w:left="7"/>
              <w:rPr>
                <w:sz w:val="24"/>
              </w:rPr>
            </w:pPr>
            <w:r w:rsidRPr="00506313">
              <w:rPr>
                <w:sz w:val="24"/>
              </w:rPr>
              <w:t>предметной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направленности)</w:t>
            </w:r>
          </w:p>
        </w:tc>
        <w:tc>
          <w:tcPr>
            <w:tcW w:w="1235" w:type="dxa"/>
          </w:tcPr>
          <w:p w14:paraId="395672CC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447EE0E3" w14:textId="77777777" w:rsidR="00506313" w:rsidRPr="00506313" w:rsidRDefault="00506313" w:rsidP="00E17D3C">
            <w:pPr>
              <w:spacing w:before="22" w:line="357" w:lineRule="auto"/>
              <w:ind w:left="20" w:right="505"/>
              <w:rPr>
                <w:sz w:val="24"/>
              </w:rPr>
            </w:pPr>
            <w:r w:rsidRPr="00506313">
              <w:rPr>
                <w:sz w:val="24"/>
              </w:rPr>
              <w:t>сентябрь, 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-14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52864A11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04D453B5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724F7766" w14:textId="77777777" w:rsidTr="00506313">
        <w:trPr>
          <w:trHeight w:val="413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9092F5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5462A34F" w14:textId="77777777" w:rsidR="00506313" w:rsidRPr="00506313" w:rsidRDefault="00506313" w:rsidP="00E17D3C">
            <w:pPr>
              <w:spacing w:before="22"/>
              <w:ind w:left="7"/>
              <w:rPr>
                <w:sz w:val="24"/>
              </w:rPr>
            </w:pPr>
            <w:r w:rsidRPr="00506313">
              <w:rPr>
                <w:sz w:val="24"/>
              </w:rPr>
              <w:t>Игровые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формы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учебной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</w:t>
            </w:r>
          </w:p>
        </w:tc>
        <w:tc>
          <w:tcPr>
            <w:tcW w:w="1235" w:type="dxa"/>
          </w:tcPr>
          <w:p w14:paraId="671FF386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4FCE561D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39CA68BB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2520B1BD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3F36F9A9" w14:textId="77777777" w:rsidTr="00506313">
        <w:trPr>
          <w:trHeight w:val="411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A478CA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59BADD95" w14:textId="77777777" w:rsidR="00506313" w:rsidRPr="00506313" w:rsidRDefault="00506313" w:rsidP="00E17D3C">
            <w:pPr>
              <w:spacing w:before="22"/>
              <w:ind w:left="7"/>
              <w:rPr>
                <w:sz w:val="24"/>
              </w:rPr>
            </w:pPr>
            <w:r w:rsidRPr="00506313">
              <w:rPr>
                <w:sz w:val="24"/>
              </w:rPr>
              <w:t>Интерактивные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формы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учебной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</w:t>
            </w:r>
          </w:p>
        </w:tc>
        <w:tc>
          <w:tcPr>
            <w:tcW w:w="1235" w:type="dxa"/>
          </w:tcPr>
          <w:p w14:paraId="70D3953C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00112586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2CD92992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221CA01B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71AC3437" w14:textId="77777777" w:rsidTr="00506313">
        <w:trPr>
          <w:trHeight w:val="414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1497AB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200B5BB5" w14:textId="77777777" w:rsidR="00506313" w:rsidRPr="00506313" w:rsidRDefault="00506313" w:rsidP="00E17D3C">
            <w:pPr>
              <w:spacing w:before="22"/>
              <w:ind w:left="7"/>
              <w:rPr>
                <w:sz w:val="24"/>
              </w:rPr>
            </w:pPr>
            <w:r w:rsidRPr="00506313">
              <w:rPr>
                <w:sz w:val="24"/>
              </w:rPr>
              <w:t>Содержание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уроков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(по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плану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учителя)</w:t>
            </w:r>
          </w:p>
        </w:tc>
        <w:tc>
          <w:tcPr>
            <w:tcW w:w="1235" w:type="dxa"/>
          </w:tcPr>
          <w:p w14:paraId="6EC9E766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52BF1A2E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085C46BC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57123C9D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7063866" w14:textId="77777777" w:rsidTr="00506313">
        <w:trPr>
          <w:trHeight w:val="1237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5C125F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4539B209" w14:textId="77777777" w:rsidR="00506313" w:rsidRPr="00506313" w:rsidRDefault="00506313" w:rsidP="00E17D3C">
            <w:pPr>
              <w:spacing w:before="22" w:line="357" w:lineRule="auto"/>
              <w:ind w:left="7" w:right="913"/>
              <w:rPr>
                <w:sz w:val="24"/>
              </w:rPr>
            </w:pPr>
            <w:r w:rsidRPr="00506313">
              <w:rPr>
                <w:sz w:val="24"/>
              </w:rPr>
              <w:t>Всероссийский открытый урок «ОБЖ» (урок</w:t>
            </w:r>
            <w:r w:rsidRPr="00506313">
              <w:rPr>
                <w:spacing w:val="-58"/>
                <w:sz w:val="24"/>
              </w:rPr>
              <w:t xml:space="preserve"> </w:t>
            </w:r>
            <w:r w:rsidRPr="00506313">
              <w:rPr>
                <w:sz w:val="24"/>
              </w:rPr>
              <w:t>подготовки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детей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действиям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условиях</w:t>
            </w:r>
          </w:p>
          <w:p w14:paraId="516FCFEC" w14:textId="77777777" w:rsidR="00506313" w:rsidRPr="00506313" w:rsidRDefault="00506313" w:rsidP="00E17D3C">
            <w:pPr>
              <w:spacing w:before="3"/>
              <w:ind w:left="7"/>
              <w:rPr>
                <w:sz w:val="24"/>
              </w:rPr>
            </w:pPr>
            <w:r w:rsidRPr="00506313">
              <w:rPr>
                <w:sz w:val="24"/>
              </w:rPr>
              <w:t>различного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рода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чрезвычайных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ситуаций)</w:t>
            </w:r>
          </w:p>
        </w:tc>
        <w:tc>
          <w:tcPr>
            <w:tcW w:w="1235" w:type="dxa"/>
          </w:tcPr>
          <w:p w14:paraId="4988639B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1062071B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01.09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1BB74976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618A059D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58181214" w14:textId="77777777" w:rsidTr="00506313">
        <w:trPr>
          <w:trHeight w:val="1240"/>
        </w:trPr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AE44CC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70" w:type="dxa"/>
            <w:tcBorders>
              <w:left w:val="nil"/>
            </w:tcBorders>
          </w:tcPr>
          <w:p w14:paraId="7C92123C" w14:textId="77777777" w:rsidR="00506313" w:rsidRPr="00506313" w:rsidRDefault="00506313" w:rsidP="00E17D3C">
            <w:pPr>
              <w:spacing w:before="22"/>
              <w:ind w:left="7"/>
              <w:rPr>
                <w:sz w:val="24"/>
              </w:rPr>
            </w:pPr>
            <w:r w:rsidRPr="00506313">
              <w:rPr>
                <w:sz w:val="24"/>
              </w:rPr>
              <w:t>Международный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день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распространения</w:t>
            </w:r>
          </w:p>
          <w:p w14:paraId="0AD2769F" w14:textId="77777777" w:rsidR="00506313" w:rsidRPr="00506313" w:rsidRDefault="00506313" w:rsidP="00E17D3C">
            <w:pPr>
              <w:spacing w:before="4" w:line="410" w:lineRule="atLeast"/>
              <w:ind w:left="7" w:right="501"/>
              <w:rPr>
                <w:sz w:val="24"/>
              </w:rPr>
            </w:pPr>
            <w:r w:rsidRPr="00506313">
              <w:rPr>
                <w:sz w:val="24"/>
              </w:rPr>
              <w:t>грамотности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(информационная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минутка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уроке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русского языка)</w:t>
            </w:r>
          </w:p>
        </w:tc>
        <w:tc>
          <w:tcPr>
            <w:tcW w:w="1235" w:type="dxa"/>
          </w:tcPr>
          <w:p w14:paraId="471D57C0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4BBC3E1C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08.09</w:t>
            </w:r>
          </w:p>
        </w:tc>
        <w:tc>
          <w:tcPr>
            <w:tcW w:w="5150" w:type="dxa"/>
            <w:tcBorders>
              <w:right w:val="single" w:sz="4" w:space="0" w:color="000000"/>
            </w:tcBorders>
          </w:tcPr>
          <w:p w14:paraId="0FA79E74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right w:val="nil"/>
            </w:tcBorders>
          </w:tcPr>
          <w:p w14:paraId="2C76794C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589FF10" w14:textId="77777777" w:rsidTr="00506313">
        <w:trPr>
          <w:trHeight w:val="622"/>
        </w:trPr>
        <w:tc>
          <w:tcPr>
            <w:tcW w:w="583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2E7A6F52" w14:textId="77777777" w:rsidR="00506313" w:rsidRPr="00506313" w:rsidRDefault="00506313" w:rsidP="00E17D3C">
            <w:pPr>
              <w:spacing w:before="22"/>
              <w:ind w:left="264"/>
              <w:rPr>
                <w:sz w:val="24"/>
              </w:rPr>
            </w:pPr>
            <w:r w:rsidRPr="00506313">
              <w:rPr>
                <w:sz w:val="24"/>
              </w:rPr>
              <w:t>Всероссийский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открытый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урок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«ОБЖ»</w:t>
            </w:r>
          </w:p>
          <w:p w14:paraId="2A0D5F67" w14:textId="77777777" w:rsidR="00506313" w:rsidRPr="00506313" w:rsidRDefault="00506313" w:rsidP="00E17D3C">
            <w:pPr>
              <w:spacing w:before="136"/>
              <w:ind w:left="264"/>
              <w:rPr>
                <w:sz w:val="24"/>
              </w:rPr>
            </w:pPr>
            <w:r w:rsidRPr="00506313">
              <w:rPr>
                <w:sz w:val="24"/>
              </w:rPr>
              <w:t>(приуроченный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гражданской обороны</w:t>
            </w:r>
          </w:p>
        </w:tc>
        <w:tc>
          <w:tcPr>
            <w:tcW w:w="1235" w:type="dxa"/>
            <w:vMerge w:val="restart"/>
            <w:tcBorders>
              <w:bottom w:val="nil"/>
            </w:tcBorders>
          </w:tcPr>
          <w:p w14:paraId="5E11B840" w14:textId="77777777" w:rsidR="00506313" w:rsidRPr="00506313" w:rsidRDefault="00506313" w:rsidP="00E17D3C">
            <w:pPr>
              <w:spacing w:before="22"/>
              <w:ind w:left="-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14:paraId="68D6542D" w14:textId="77777777" w:rsidR="00506313" w:rsidRPr="00506313" w:rsidRDefault="00506313" w:rsidP="00E17D3C">
            <w:pPr>
              <w:spacing w:before="22"/>
              <w:ind w:left="20"/>
              <w:rPr>
                <w:sz w:val="24"/>
              </w:rPr>
            </w:pPr>
            <w:r w:rsidRPr="00506313">
              <w:rPr>
                <w:sz w:val="24"/>
              </w:rPr>
              <w:t>04.10</w:t>
            </w:r>
          </w:p>
        </w:tc>
        <w:tc>
          <w:tcPr>
            <w:tcW w:w="5150" w:type="dxa"/>
            <w:tcBorders>
              <w:bottom w:val="nil"/>
              <w:right w:val="single" w:sz="4" w:space="0" w:color="000000"/>
            </w:tcBorders>
          </w:tcPr>
          <w:p w14:paraId="016835E4" w14:textId="77777777" w:rsidR="00506313" w:rsidRPr="00506313" w:rsidRDefault="00506313" w:rsidP="00E17D3C">
            <w:pPr>
              <w:spacing w:before="22"/>
              <w:ind w:left="23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372" w:type="dxa"/>
            <w:tcBorders>
              <w:left w:val="single" w:sz="4" w:space="0" w:color="000000"/>
              <w:bottom w:val="nil"/>
              <w:right w:val="nil"/>
            </w:tcBorders>
          </w:tcPr>
          <w:p w14:paraId="15E822C1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6B9F211B" w14:textId="77777777" w:rsidTr="00506313">
        <w:trPr>
          <w:trHeight w:val="203"/>
        </w:trPr>
        <w:tc>
          <w:tcPr>
            <w:tcW w:w="583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A0AC997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  <w:bottom w:val="nil"/>
            </w:tcBorders>
          </w:tcPr>
          <w:p w14:paraId="2AE46D9A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14:paraId="184D7092" w14:textId="77777777" w:rsidR="00506313" w:rsidRPr="00506313" w:rsidRDefault="00506313" w:rsidP="00E17D3C">
            <w:pPr>
              <w:rPr>
                <w:sz w:val="2"/>
                <w:szCs w:val="2"/>
              </w:rPr>
            </w:pPr>
          </w:p>
        </w:tc>
        <w:tc>
          <w:tcPr>
            <w:tcW w:w="5522" w:type="dxa"/>
            <w:gridSpan w:val="2"/>
            <w:tcBorders>
              <w:top w:val="nil"/>
              <w:bottom w:val="nil"/>
              <w:right w:val="nil"/>
            </w:tcBorders>
          </w:tcPr>
          <w:p w14:paraId="6DE45509" w14:textId="77777777" w:rsidR="00506313" w:rsidRPr="00506313" w:rsidRDefault="00506313" w:rsidP="00E17D3C">
            <w:pPr>
              <w:rPr>
                <w:sz w:val="14"/>
              </w:rPr>
            </w:pPr>
          </w:p>
        </w:tc>
      </w:tr>
    </w:tbl>
    <w:p w14:paraId="52C60184" w14:textId="77777777" w:rsidR="00506313" w:rsidRPr="00506313" w:rsidRDefault="00506313" w:rsidP="00E17D3C">
      <w:pPr>
        <w:rPr>
          <w:sz w:val="1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13516C6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3"/>
        <w:gridCol w:w="1252"/>
        <w:gridCol w:w="1861"/>
        <w:gridCol w:w="5522"/>
      </w:tblGrid>
      <w:tr w:rsidR="00506313" w:rsidRPr="00506313" w14:paraId="6F568CFF" w14:textId="77777777" w:rsidTr="00506313">
        <w:trPr>
          <w:trHeight w:val="826"/>
        </w:trPr>
        <w:tc>
          <w:tcPr>
            <w:tcW w:w="5553" w:type="dxa"/>
            <w:tcBorders>
              <w:top w:val="nil"/>
              <w:left w:val="nil"/>
            </w:tcBorders>
          </w:tcPr>
          <w:p w14:paraId="3CB75A09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Федерации)</w:t>
            </w:r>
          </w:p>
        </w:tc>
        <w:tc>
          <w:tcPr>
            <w:tcW w:w="1252" w:type="dxa"/>
            <w:tcBorders>
              <w:top w:val="nil"/>
            </w:tcBorders>
          </w:tcPr>
          <w:p w14:paraId="6105D645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14:paraId="37FA0E73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522" w:type="dxa"/>
            <w:tcBorders>
              <w:top w:val="nil"/>
              <w:right w:val="nil"/>
            </w:tcBorders>
          </w:tcPr>
          <w:p w14:paraId="0F093583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223E0F45" w14:textId="77777777" w:rsidTr="00506313">
        <w:trPr>
          <w:trHeight w:val="413"/>
        </w:trPr>
        <w:tc>
          <w:tcPr>
            <w:tcW w:w="5553" w:type="dxa"/>
            <w:tcBorders>
              <w:left w:val="nil"/>
            </w:tcBorders>
          </w:tcPr>
          <w:p w14:paraId="666C0B7E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Всероссийский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урок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безопасности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сети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Интернет</w:t>
            </w:r>
          </w:p>
        </w:tc>
        <w:tc>
          <w:tcPr>
            <w:tcW w:w="1252" w:type="dxa"/>
          </w:tcPr>
          <w:p w14:paraId="5A01E086" w14:textId="77777777" w:rsidR="00506313" w:rsidRPr="00506313" w:rsidRDefault="00506313" w:rsidP="00E17D3C">
            <w:pPr>
              <w:spacing w:before="22"/>
              <w:ind w:left="18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150F6945" w14:textId="77777777" w:rsidR="00506313" w:rsidRPr="00506313" w:rsidRDefault="00506313" w:rsidP="00E17D3C">
            <w:pPr>
              <w:spacing w:before="22"/>
              <w:ind w:left="25"/>
              <w:rPr>
                <w:sz w:val="24"/>
              </w:rPr>
            </w:pPr>
            <w:r w:rsidRPr="00506313">
              <w:rPr>
                <w:sz w:val="24"/>
              </w:rPr>
              <w:t>25.-29.10</w:t>
            </w:r>
          </w:p>
        </w:tc>
        <w:tc>
          <w:tcPr>
            <w:tcW w:w="5522" w:type="dxa"/>
            <w:tcBorders>
              <w:right w:val="nil"/>
            </w:tcBorders>
          </w:tcPr>
          <w:p w14:paraId="0B4647D3" w14:textId="77777777" w:rsidR="00506313" w:rsidRPr="00506313" w:rsidRDefault="00506313" w:rsidP="00E17D3C">
            <w:pPr>
              <w:spacing w:before="22"/>
              <w:ind w:right="38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77B4D3E4" w14:textId="77777777" w:rsidTr="00506313">
        <w:trPr>
          <w:trHeight w:val="826"/>
        </w:trPr>
        <w:tc>
          <w:tcPr>
            <w:tcW w:w="5553" w:type="dxa"/>
            <w:tcBorders>
              <w:left w:val="nil"/>
            </w:tcBorders>
          </w:tcPr>
          <w:p w14:paraId="41DC8496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Информационная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минутка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уроках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литературы</w:t>
            </w:r>
          </w:p>
          <w:p w14:paraId="43D74303" w14:textId="77777777" w:rsidR="00506313" w:rsidRPr="00506313" w:rsidRDefault="00506313" w:rsidP="00E17D3C">
            <w:pPr>
              <w:spacing w:before="136"/>
              <w:ind w:left="12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юбилейным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датам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писателей</w:t>
            </w:r>
          </w:p>
        </w:tc>
        <w:tc>
          <w:tcPr>
            <w:tcW w:w="1252" w:type="dxa"/>
          </w:tcPr>
          <w:p w14:paraId="34329FBC" w14:textId="77777777" w:rsidR="00506313" w:rsidRPr="00506313" w:rsidRDefault="00506313" w:rsidP="00E17D3C">
            <w:pPr>
              <w:spacing w:before="22"/>
              <w:ind w:left="18"/>
              <w:rPr>
                <w:sz w:val="24"/>
              </w:rPr>
            </w:pPr>
            <w:r w:rsidRPr="00506313">
              <w:rPr>
                <w:sz w:val="24"/>
              </w:rPr>
              <w:t>3-4</w:t>
            </w:r>
          </w:p>
        </w:tc>
        <w:tc>
          <w:tcPr>
            <w:tcW w:w="1861" w:type="dxa"/>
          </w:tcPr>
          <w:p w14:paraId="1526BA61" w14:textId="77777777" w:rsidR="00506313" w:rsidRPr="00506313" w:rsidRDefault="00506313" w:rsidP="00E17D3C">
            <w:pPr>
              <w:spacing w:before="22"/>
              <w:ind w:left="25"/>
              <w:rPr>
                <w:sz w:val="24"/>
              </w:rPr>
            </w:pPr>
            <w:r w:rsidRPr="00506313">
              <w:rPr>
                <w:sz w:val="24"/>
              </w:rPr>
              <w:t>10.12</w:t>
            </w:r>
          </w:p>
        </w:tc>
        <w:tc>
          <w:tcPr>
            <w:tcW w:w="5522" w:type="dxa"/>
            <w:tcBorders>
              <w:right w:val="nil"/>
            </w:tcBorders>
          </w:tcPr>
          <w:p w14:paraId="09C8CEDE" w14:textId="77777777" w:rsidR="00506313" w:rsidRPr="00506313" w:rsidRDefault="00506313" w:rsidP="00E17D3C">
            <w:pPr>
              <w:spacing w:before="22"/>
              <w:ind w:right="38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9C01CD5" w14:textId="77777777" w:rsidTr="00506313">
        <w:trPr>
          <w:trHeight w:val="825"/>
        </w:trPr>
        <w:tc>
          <w:tcPr>
            <w:tcW w:w="5553" w:type="dxa"/>
            <w:tcBorders>
              <w:left w:val="nil"/>
            </w:tcBorders>
          </w:tcPr>
          <w:p w14:paraId="6F31C956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Интерактивные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уроки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родного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русского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языка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</w:p>
          <w:p w14:paraId="6405DDA7" w14:textId="77777777" w:rsidR="00506313" w:rsidRPr="00506313" w:rsidRDefault="00506313" w:rsidP="00E17D3C">
            <w:pPr>
              <w:spacing w:before="136"/>
              <w:ind w:left="12"/>
              <w:rPr>
                <w:sz w:val="24"/>
              </w:rPr>
            </w:pPr>
            <w:r w:rsidRPr="00506313">
              <w:rPr>
                <w:sz w:val="24"/>
              </w:rPr>
              <w:t>Международному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родного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языка</w:t>
            </w:r>
          </w:p>
        </w:tc>
        <w:tc>
          <w:tcPr>
            <w:tcW w:w="1252" w:type="dxa"/>
          </w:tcPr>
          <w:p w14:paraId="501541C8" w14:textId="77777777" w:rsidR="00506313" w:rsidRPr="00506313" w:rsidRDefault="00506313" w:rsidP="00E17D3C">
            <w:pPr>
              <w:spacing w:before="22"/>
              <w:ind w:left="18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5A8987FF" w14:textId="77777777" w:rsidR="00506313" w:rsidRPr="00506313" w:rsidRDefault="00506313" w:rsidP="00E17D3C">
            <w:pPr>
              <w:spacing w:before="22"/>
              <w:ind w:left="25"/>
              <w:rPr>
                <w:sz w:val="24"/>
              </w:rPr>
            </w:pPr>
            <w:r w:rsidRPr="00506313">
              <w:rPr>
                <w:sz w:val="24"/>
              </w:rPr>
              <w:t>21.02</w:t>
            </w:r>
          </w:p>
        </w:tc>
        <w:tc>
          <w:tcPr>
            <w:tcW w:w="5522" w:type="dxa"/>
            <w:tcBorders>
              <w:right w:val="nil"/>
            </w:tcBorders>
          </w:tcPr>
          <w:p w14:paraId="69332284" w14:textId="77777777" w:rsidR="00506313" w:rsidRPr="00506313" w:rsidRDefault="00506313" w:rsidP="00E17D3C">
            <w:pPr>
              <w:spacing w:before="22"/>
              <w:ind w:right="38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75D9330" w14:textId="77777777" w:rsidTr="00506313">
        <w:trPr>
          <w:trHeight w:val="826"/>
        </w:trPr>
        <w:tc>
          <w:tcPr>
            <w:tcW w:w="5553" w:type="dxa"/>
            <w:tcBorders>
              <w:left w:val="nil"/>
            </w:tcBorders>
          </w:tcPr>
          <w:p w14:paraId="0A1F1364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Всемирный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день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иммунитета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(минутка</w:t>
            </w:r>
          </w:p>
          <w:p w14:paraId="6537880B" w14:textId="77777777" w:rsidR="00506313" w:rsidRPr="00506313" w:rsidRDefault="00506313" w:rsidP="00E17D3C">
            <w:pPr>
              <w:spacing w:before="136"/>
              <w:ind w:left="12"/>
              <w:rPr>
                <w:sz w:val="24"/>
              </w:rPr>
            </w:pPr>
            <w:r w:rsidRPr="00506313">
              <w:rPr>
                <w:sz w:val="24"/>
              </w:rPr>
              <w:t>информации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уроках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биологии)</w:t>
            </w:r>
          </w:p>
        </w:tc>
        <w:tc>
          <w:tcPr>
            <w:tcW w:w="1252" w:type="dxa"/>
          </w:tcPr>
          <w:p w14:paraId="1E6AE7FD" w14:textId="77777777" w:rsidR="00506313" w:rsidRPr="00506313" w:rsidRDefault="00506313" w:rsidP="00E17D3C">
            <w:pPr>
              <w:spacing w:before="22"/>
              <w:ind w:left="18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06528E29" w14:textId="77777777" w:rsidR="00506313" w:rsidRPr="00506313" w:rsidRDefault="00506313" w:rsidP="00E17D3C">
            <w:pPr>
              <w:spacing w:before="22"/>
              <w:ind w:left="25"/>
              <w:rPr>
                <w:sz w:val="24"/>
              </w:rPr>
            </w:pPr>
            <w:r w:rsidRPr="00506313">
              <w:rPr>
                <w:sz w:val="24"/>
              </w:rPr>
              <w:t>01.03</w:t>
            </w:r>
          </w:p>
        </w:tc>
        <w:tc>
          <w:tcPr>
            <w:tcW w:w="5522" w:type="dxa"/>
            <w:tcBorders>
              <w:right w:val="nil"/>
            </w:tcBorders>
          </w:tcPr>
          <w:p w14:paraId="282465AE" w14:textId="77777777" w:rsidR="00506313" w:rsidRPr="00506313" w:rsidRDefault="00506313" w:rsidP="00E17D3C">
            <w:pPr>
              <w:spacing w:before="22"/>
              <w:ind w:right="38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9D78949" w14:textId="77777777" w:rsidTr="00506313">
        <w:trPr>
          <w:trHeight w:val="826"/>
        </w:trPr>
        <w:tc>
          <w:tcPr>
            <w:tcW w:w="5553" w:type="dxa"/>
            <w:tcBorders>
              <w:left w:val="nil"/>
            </w:tcBorders>
          </w:tcPr>
          <w:p w14:paraId="7BE45D25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Всероссийский открытый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урок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«ОБЖ»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(День</w:t>
            </w:r>
          </w:p>
          <w:p w14:paraId="02D643F0" w14:textId="77777777" w:rsidR="00506313" w:rsidRPr="00506313" w:rsidRDefault="00506313" w:rsidP="00E17D3C">
            <w:pPr>
              <w:spacing w:before="136"/>
              <w:ind w:left="12"/>
              <w:rPr>
                <w:sz w:val="24"/>
              </w:rPr>
            </w:pPr>
            <w:r w:rsidRPr="00506313">
              <w:rPr>
                <w:sz w:val="24"/>
              </w:rPr>
              <w:t>пожарной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охраны)</w:t>
            </w:r>
          </w:p>
        </w:tc>
        <w:tc>
          <w:tcPr>
            <w:tcW w:w="1252" w:type="dxa"/>
          </w:tcPr>
          <w:p w14:paraId="70F90C73" w14:textId="77777777" w:rsidR="00506313" w:rsidRPr="00506313" w:rsidRDefault="00506313" w:rsidP="00E17D3C">
            <w:pPr>
              <w:spacing w:before="22"/>
              <w:ind w:left="18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1D5F95D0" w14:textId="77777777" w:rsidR="00506313" w:rsidRPr="00506313" w:rsidRDefault="00506313" w:rsidP="00E17D3C">
            <w:pPr>
              <w:spacing w:before="22"/>
              <w:ind w:left="25"/>
              <w:rPr>
                <w:sz w:val="24"/>
              </w:rPr>
            </w:pPr>
            <w:r w:rsidRPr="00506313">
              <w:rPr>
                <w:sz w:val="24"/>
              </w:rPr>
              <w:t>30.04</w:t>
            </w:r>
          </w:p>
        </w:tc>
        <w:tc>
          <w:tcPr>
            <w:tcW w:w="5522" w:type="dxa"/>
            <w:tcBorders>
              <w:right w:val="nil"/>
            </w:tcBorders>
          </w:tcPr>
          <w:p w14:paraId="770304AE" w14:textId="77777777" w:rsidR="00506313" w:rsidRPr="00506313" w:rsidRDefault="00506313" w:rsidP="00E17D3C">
            <w:pPr>
              <w:spacing w:before="22"/>
              <w:ind w:right="387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D96C5DD" w14:textId="77777777" w:rsidTr="00506313">
        <w:trPr>
          <w:trHeight w:val="826"/>
        </w:trPr>
        <w:tc>
          <w:tcPr>
            <w:tcW w:w="5553" w:type="dxa"/>
          </w:tcPr>
          <w:p w14:paraId="6CBA9BF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государственного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флага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Российской</w:t>
            </w:r>
          </w:p>
          <w:p w14:paraId="4DFD785E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Федерации</w:t>
            </w:r>
          </w:p>
        </w:tc>
        <w:tc>
          <w:tcPr>
            <w:tcW w:w="1252" w:type="dxa"/>
          </w:tcPr>
          <w:p w14:paraId="0FFF85E5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58C04A34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22.05</w:t>
            </w:r>
          </w:p>
        </w:tc>
        <w:tc>
          <w:tcPr>
            <w:tcW w:w="5522" w:type="dxa"/>
          </w:tcPr>
          <w:p w14:paraId="63EB8694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4D573FB" w14:textId="77777777" w:rsidTr="00506313">
        <w:trPr>
          <w:trHeight w:val="411"/>
        </w:trPr>
        <w:tc>
          <w:tcPr>
            <w:tcW w:w="5553" w:type="dxa"/>
          </w:tcPr>
          <w:p w14:paraId="7C3190E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славянской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письменности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культуры</w:t>
            </w:r>
          </w:p>
        </w:tc>
        <w:tc>
          <w:tcPr>
            <w:tcW w:w="1252" w:type="dxa"/>
          </w:tcPr>
          <w:p w14:paraId="149154DA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2-4</w:t>
            </w:r>
          </w:p>
        </w:tc>
        <w:tc>
          <w:tcPr>
            <w:tcW w:w="1861" w:type="dxa"/>
          </w:tcPr>
          <w:p w14:paraId="2670DBC8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24.05</w:t>
            </w:r>
          </w:p>
        </w:tc>
        <w:tc>
          <w:tcPr>
            <w:tcW w:w="5522" w:type="dxa"/>
          </w:tcPr>
          <w:p w14:paraId="52AC3E0E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DCA1E7B" w14:textId="77777777" w:rsidTr="00506313">
        <w:trPr>
          <w:trHeight w:val="413"/>
        </w:trPr>
        <w:tc>
          <w:tcPr>
            <w:tcW w:w="5553" w:type="dxa"/>
          </w:tcPr>
          <w:p w14:paraId="7BCF364D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Предметные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недели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(по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графику)</w:t>
            </w:r>
          </w:p>
        </w:tc>
        <w:tc>
          <w:tcPr>
            <w:tcW w:w="1252" w:type="dxa"/>
          </w:tcPr>
          <w:p w14:paraId="57632B2C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127C12ED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3CEEBCB4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педагоги-предметники,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7DA7E4B" w14:textId="77777777" w:rsidTr="00506313">
        <w:trPr>
          <w:trHeight w:val="390"/>
        </w:trPr>
        <w:tc>
          <w:tcPr>
            <w:tcW w:w="14188" w:type="dxa"/>
            <w:gridSpan w:val="4"/>
          </w:tcPr>
          <w:p w14:paraId="3E002D66" w14:textId="77777777" w:rsidR="00506313" w:rsidRPr="00506313" w:rsidRDefault="00506313" w:rsidP="00E17D3C">
            <w:pPr>
              <w:ind w:left="2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«Курсы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внеурочной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деятельности</w:t>
            </w:r>
            <w:r w:rsidRPr="00506313">
              <w:rPr>
                <w:b/>
                <w:spacing w:val="-1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и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дополнительное</w:t>
            </w:r>
            <w:r w:rsidRPr="00506313">
              <w:rPr>
                <w:b/>
                <w:spacing w:val="-1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образование»</w:t>
            </w:r>
          </w:p>
        </w:tc>
      </w:tr>
      <w:tr w:rsidR="00506313" w:rsidRPr="00506313" w14:paraId="1D0B3104" w14:textId="77777777" w:rsidTr="00506313">
        <w:trPr>
          <w:trHeight w:val="414"/>
        </w:trPr>
        <w:tc>
          <w:tcPr>
            <w:tcW w:w="5553" w:type="dxa"/>
          </w:tcPr>
          <w:p w14:paraId="042BCDB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Разговоры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важном</w:t>
            </w:r>
          </w:p>
        </w:tc>
        <w:tc>
          <w:tcPr>
            <w:tcW w:w="1252" w:type="dxa"/>
          </w:tcPr>
          <w:p w14:paraId="1F80212E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11859591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4CC78376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423D9AF6" w14:textId="77777777" w:rsidTr="00506313">
        <w:trPr>
          <w:trHeight w:val="413"/>
        </w:trPr>
        <w:tc>
          <w:tcPr>
            <w:tcW w:w="5553" w:type="dxa"/>
          </w:tcPr>
          <w:p w14:paraId="5164368D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Функциональная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грамотность</w:t>
            </w:r>
          </w:p>
        </w:tc>
        <w:tc>
          <w:tcPr>
            <w:tcW w:w="1252" w:type="dxa"/>
          </w:tcPr>
          <w:p w14:paraId="0C8D9FBC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3035A0FA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146D5AB5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6B196B7E" w14:textId="77777777" w:rsidTr="00506313">
        <w:trPr>
          <w:trHeight w:val="412"/>
        </w:trPr>
        <w:tc>
          <w:tcPr>
            <w:tcW w:w="5553" w:type="dxa"/>
          </w:tcPr>
          <w:p w14:paraId="506E949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Шаг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профессию</w:t>
            </w:r>
          </w:p>
        </w:tc>
        <w:tc>
          <w:tcPr>
            <w:tcW w:w="1252" w:type="dxa"/>
          </w:tcPr>
          <w:p w14:paraId="3D47AB7E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861" w:type="dxa"/>
          </w:tcPr>
          <w:p w14:paraId="018AC88F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443CC9E0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13A97C5A" w14:textId="77777777" w:rsidTr="00506313">
        <w:trPr>
          <w:trHeight w:val="413"/>
        </w:trPr>
        <w:tc>
          <w:tcPr>
            <w:tcW w:w="5553" w:type="dxa"/>
          </w:tcPr>
          <w:p w14:paraId="493DB343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Орлята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России</w:t>
            </w:r>
          </w:p>
        </w:tc>
        <w:tc>
          <w:tcPr>
            <w:tcW w:w="1252" w:type="dxa"/>
          </w:tcPr>
          <w:p w14:paraId="5F130028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61" w:type="dxa"/>
          </w:tcPr>
          <w:p w14:paraId="76F9F12B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6DA5FB60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7902CDE4" w14:textId="77777777" w:rsidTr="00506313">
        <w:trPr>
          <w:trHeight w:val="412"/>
        </w:trPr>
        <w:tc>
          <w:tcPr>
            <w:tcW w:w="5553" w:type="dxa"/>
          </w:tcPr>
          <w:p w14:paraId="68144084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Творческая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мастерская</w:t>
            </w:r>
          </w:p>
        </w:tc>
        <w:tc>
          <w:tcPr>
            <w:tcW w:w="1252" w:type="dxa"/>
          </w:tcPr>
          <w:p w14:paraId="6BFBEE27" w14:textId="77777777" w:rsidR="00506313" w:rsidRPr="00506313" w:rsidRDefault="00506313" w:rsidP="00E17D3C">
            <w:pPr>
              <w:spacing w:before="22"/>
              <w:ind w:left="-15"/>
              <w:rPr>
                <w:sz w:val="24"/>
              </w:rPr>
            </w:pPr>
            <w:r w:rsidRPr="00506313">
              <w:rPr>
                <w:sz w:val="24"/>
              </w:rPr>
              <w:t>1,3</w:t>
            </w:r>
          </w:p>
        </w:tc>
        <w:tc>
          <w:tcPr>
            <w:tcW w:w="1861" w:type="dxa"/>
          </w:tcPr>
          <w:p w14:paraId="3AEC4514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1522F44C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</w:tbl>
    <w:p w14:paraId="7BA18C33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7F8C81C6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6"/>
        <w:gridCol w:w="1246"/>
        <w:gridCol w:w="1792"/>
        <w:gridCol w:w="92"/>
        <w:gridCol w:w="5522"/>
      </w:tblGrid>
      <w:tr w:rsidR="00506313" w:rsidRPr="00506313" w14:paraId="1A974664" w14:textId="77777777" w:rsidTr="00506313">
        <w:trPr>
          <w:trHeight w:val="412"/>
        </w:trPr>
        <w:tc>
          <w:tcPr>
            <w:tcW w:w="5536" w:type="dxa"/>
          </w:tcPr>
          <w:p w14:paraId="4C5B95D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Мастерская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чудес</w:t>
            </w:r>
          </w:p>
        </w:tc>
        <w:tc>
          <w:tcPr>
            <w:tcW w:w="1246" w:type="dxa"/>
          </w:tcPr>
          <w:p w14:paraId="7091591C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3</w:t>
            </w:r>
          </w:p>
        </w:tc>
        <w:tc>
          <w:tcPr>
            <w:tcW w:w="1884" w:type="dxa"/>
            <w:gridSpan w:val="2"/>
          </w:tcPr>
          <w:p w14:paraId="131483D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151325A1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088528E6" w14:textId="77777777" w:rsidTr="00506313">
        <w:trPr>
          <w:trHeight w:val="413"/>
        </w:trPr>
        <w:tc>
          <w:tcPr>
            <w:tcW w:w="5536" w:type="dxa"/>
          </w:tcPr>
          <w:p w14:paraId="387426F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Футбол</w:t>
            </w:r>
          </w:p>
        </w:tc>
        <w:tc>
          <w:tcPr>
            <w:tcW w:w="1246" w:type="dxa"/>
          </w:tcPr>
          <w:p w14:paraId="5B06E9B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884" w:type="dxa"/>
            <w:gridSpan w:val="2"/>
          </w:tcPr>
          <w:p w14:paraId="33418047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72E2F95C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4E3D7BA1" w14:textId="77777777" w:rsidTr="00506313">
        <w:trPr>
          <w:trHeight w:val="411"/>
        </w:trPr>
        <w:tc>
          <w:tcPr>
            <w:tcW w:w="5536" w:type="dxa"/>
          </w:tcPr>
          <w:p w14:paraId="777EB760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Веселые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нотки</w:t>
            </w:r>
          </w:p>
        </w:tc>
        <w:tc>
          <w:tcPr>
            <w:tcW w:w="1246" w:type="dxa"/>
          </w:tcPr>
          <w:p w14:paraId="534DC414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884" w:type="dxa"/>
            <w:gridSpan w:val="2"/>
          </w:tcPr>
          <w:p w14:paraId="696803D0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56672684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206CD328" w14:textId="77777777" w:rsidTr="00506313">
        <w:trPr>
          <w:trHeight w:val="414"/>
        </w:trPr>
        <w:tc>
          <w:tcPr>
            <w:tcW w:w="5536" w:type="dxa"/>
          </w:tcPr>
          <w:p w14:paraId="27BCBBFC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Мир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звуков</w:t>
            </w:r>
          </w:p>
        </w:tc>
        <w:tc>
          <w:tcPr>
            <w:tcW w:w="1246" w:type="dxa"/>
          </w:tcPr>
          <w:p w14:paraId="0E848CFD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</w:t>
            </w:r>
          </w:p>
        </w:tc>
        <w:tc>
          <w:tcPr>
            <w:tcW w:w="1884" w:type="dxa"/>
            <w:gridSpan w:val="2"/>
          </w:tcPr>
          <w:p w14:paraId="0E21829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369C2CBB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742FA503" w14:textId="77777777" w:rsidTr="00506313">
        <w:trPr>
          <w:trHeight w:val="411"/>
        </w:trPr>
        <w:tc>
          <w:tcPr>
            <w:tcW w:w="5536" w:type="dxa"/>
          </w:tcPr>
          <w:p w14:paraId="09ED7B7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Занимательная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математика</w:t>
            </w:r>
          </w:p>
        </w:tc>
        <w:tc>
          <w:tcPr>
            <w:tcW w:w="1246" w:type="dxa"/>
          </w:tcPr>
          <w:p w14:paraId="76A6B7E8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884" w:type="dxa"/>
            <w:gridSpan w:val="2"/>
          </w:tcPr>
          <w:p w14:paraId="74EA2F25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571FA5FC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2CE62825" w14:textId="77777777" w:rsidTr="00506313">
        <w:trPr>
          <w:trHeight w:val="413"/>
        </w:trPr>
        <w:tc>
          <w:tcPr>
            <w:tcW w:w="5536" w:type="dxa"/>
          </w:tcPr>
          <w:p w14:paraId="62DA5694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Скорочтение</w:t>
            </w:r>
          </w:p>
        </w:tc>
        <w:tc>
          <w:tcPr>
            <w:tcW w:w="1246" w:type="dxa"/>
          </w:tcPr>
          <w:p w14:paraId="6D385A95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884" w:type="dxa"/>
            <w:gridSpan w:val="2"/>
          </w:tcPr>
          <w:p w14:paraId="25F7F8C5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350F741C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2CD12A9B" w14:textId="77777777" w:rsidTr="00506313">
        <w:trPr>
          <w:trHeight w:val="412"/>
        </w:trPr>
        <w:tc>
          <w:tcPr>
            <w:tcW w:w="5536" w:type="dxa"/>
          </w:tcPr>
          <w:p w14:paraId="149EE258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Шахматы</w:t>
            </w:r>
          </w:p>
        </w:tc>
        <w:tc>
          <w:tcPr>
            <w:tcW w:w="1246" w:type="dxa"/>
          </w:tcPr>
          <w:p w14:paraId="2E5E07B6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3</w:t>
            </w:r>
          </w:p>
        </w:tc>
        <w:tc>
          <w:tcPr>
            <w:tcW w:w="1884" w:type="dxa"/>
            <w:gridSpan w:val="2"/>
          </w:tcPr>
          <w:p w14:paraId="685A9E5E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777A6066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44B7FD99" w14:textId="77777777" w:rsidTr="00506313">
        <w:trPr>
          <w:trHeight w:val="413"/>
        </w:trPr>
        <w:tc>
          <w:tcPr>
            <w:tcW w:w="14188" w:type="dxa"/>
            <w:gridSpan w:val="5"/>
          </w:tcPr>
          <w:p w14:paraId="6F5C5865" w14:textId="77777777" w:rsidR="00506313" w:rsidRPr="00506313" w:rsidRDefault="00506313" w:rsidP="00E17D3C">
            <w:pPr>
              <w:spacing w:before="22"/>
              <w:ind w:left="2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«Классное</w:t>
            </w:r>
            <w:r w:rsidRPr="00506313">
              <w:rPr>
                <w:b/>
                <w:spacing w:val="-2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руководство»</w:t>
            </w:r>
          </w:p>
        </w:tc>
      </w:tr>
      <w:tr w:rsidR="00506313" w:rsidRPr="00506313" w14:paraId="6FEF3C4A" w14:textId="77777777" w:rsidTr="00506313">
        <w:trPr>
          <w:trHeight w:val="1652"/>
        </w:trPr>
        <w:tc>
          <w:tcPr>
            <w:tcW w:w="5536" w:type="dxa"/>
          </w:tcPr>
          <w:p w14:paraId="6188A76E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Поднятие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флага.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Гимн.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В/Д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«Разговор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важном»</w:t>
            </w:r>
          </w:p>
        </w:tc>
        <w:tc>
          <w:tcPr>
            <w:tcW w:w="1246" w:type="dxa"/>
          </w:tcPr>
          <w:p w14:paraId="528C006D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5FF92ACA" w14:textId="77777777" w:rsidR="00506313" w:rsidRPr="00506313" w:rsidRDefault="00506313" w:rsidP="00E17D3C">
            <w:pPr>
              <w:spacing w:before="22" w:line="360" w:lineRule="auto"/>
              <w:ind w:left="1" w:right="288"/>
              <w:rPr>
                <w:sz w:val="24"/>
              </w:rPr>
            </w:pPr>
            <w:r w:rsidRPr="00506313">
              <w:rPr>
                <w:sz w:val="24"/>
              </w:rPr>
              <w:t>каждый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понедельник, 1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уроком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</w:p>
          <w:p w14:paraId="74EB7560" w14:textId="77777777" w:rsidR="00506313" w:rsidRPr="00506313" w:rsidRDefault="00506313" w:rsidP="00E17D3C">
            <w:pPr>
              <w:spacing w:line="272" w:lineRule="exact"/>
              <w:ind w:left="1"/>
              <w:rPr>
                <w:sz w:val="24"/>
              </w:rPr>
            </w:pPr>
            <w:r w:rsidRPr="00506313">
              <w:rPr>
                <w:sz w:val="24"/>
              </w:rPr>
              <w:t>течение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0802D698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5DFE7C7" w14:textId="77777777" w:rsidTr="00506313">
        <w:trPr>
          <w:trHeight w:val="825"/>
        </w:trPr>
        <w:tc>
          <w:tcPr>
            <w:tcW w:w="5536" w:type="dxa"/>
          </w:tcPr>
          <w:p w14:paraId="47E8D02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Проведение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классных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часов,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Днях</w:t>
            </w:r>
          </w:p>
          <w:p w14:paraId="49855588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</w:t>
            </w:r>
          </w:p>
        </w:tc>
        <w:tc>
          <w:tcPr>
            <w:tcW w:w="1246" w:type="dxa"/>
          </w:tcPr>
          <w:p w14:paraId="1B2F308E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7C666B82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003755B6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8288345" w14:textId="77777777" w:rsidTr="00506313">
        <w:trPr>
          <w:trHeight w:val="826"/>
        </w:trPr>
        <w:tc>
          <w:tcPr>
            <w:tcW w:w="5536" w:type="dxa"/>
          </w:tcPr>
          <w:p w14:paraId="59CBB42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Проведение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инструктажей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обучающимся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ТБ,</w:t>
            </w:r>
          </w:p>
          <w:p w14:paraId="76CA415C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ПДД,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ППБ</w:t>
            </w:r>
          </w:p>
        </w:tc>
        <w:tc>
          <w:tcPr>
            <w:tcW w:w="1246" w:type="dxa"/>
          </w:tcPr>
          <w:p w14:paraId="483A4B6D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7F6C68BD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7CFB1A2F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AAFD39F" w14:textId="77777777" w:rsidTr="00506313">
        <w:trPr>
          <w:trHeight w:val="411"/>
        </w:trPr>
        <w:tc>
          <w:tcPr>
            <w:tcW w:w="5536" w:type="dxa"/>
          </w:tcPr>
          <w:p w14:paraId="5540D43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Изучение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классного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коллектива</w:t>
            </w:r>
          </w:p>
        </w:tc>
        <w:tc>
          <w:tcPr>
            <w:tcW w:w="1246" w:type="dxa"/>
          </w:tcPr>
          <w:p w14:paraId="33194BBF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6C7BA019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5DB9C462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B38AEEC" w14:textId="77777777" w:rsidTr="00506313">
        <w:trPr>
          <w:trHeight w:val="414"/>
        </w:trPr>
        <w:tc>
          <w:tcPr>
            <w:tcW w:w="5536" w:type="dxa"/>
          </w:tcPr>
          <w:p w14:paraId="0656437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Ведение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портфолио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обучающимися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класса</w:t>
            </w:r>
          </w:p>
        </w:tc>
        <w:tc>
          <w:tcPr>
            <w:tcW w:w="1246" w:type="dxa"/>
          </w:tcPr>
          <w:p w14:paraId="3666273C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07FBF2D4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679F742C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693F08F" w14:textId="77777777" w:rsidTr="00506313">
        <w:trPr>
          <w:trHeight w:val="411"/>
        </w:trPr>
        <w:tc>
          <w:tcPr>
            <w:tcW w:w="5536" w:type="dxa"/>
          </w:tcPr>
          <w:p w14:paraId="789B85F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коллективные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творческие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дела</w:t>
            </w:r>
          </w:p>
        </w:tc>
        <w:tc>
          <w:tcPr>
            <w:tcW w:w="1246" w:type="dxa"/>
          </w:tcPr>
          <w:p w14:paraId="017087FE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551DD498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522" w:type="dxa"/>
          </w:tcPr>
          <w:p w14:paraId="7471A355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C140FD8" w14:textId="77777777" w:rsidTr="00506313">
        <w:trPr>
          <w:trHeight w:val="414"/>
        </w:trPr>
        <w:tc>
          <w:tcPr>
            <w:tcW w:w="5536" w:type="dxa"/>
          </w:tcPr>
          <w:p w14:paraId="3480816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Реализация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программы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внеурочной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</w:p>
        </w:tc>
        <w:tc>
          <w:tcPr>
            <w:tcW w:w="1246" w:type="dxa"/>
          </w:tcPr>
          <w:p w14:paraId="40F04180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884" w:type="dxa"/>
            <w:gridSpan w:val="2"/>
          </w:tcPr>
          <w:p w14:paraId="5C0DAE7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расписанию,</w:t>
            </w:r>
          </w:p>
        </w:tc>
        <w:tc>
          <w:tcPr>
            <w:tcW w:w="5522" w:type="dxa"/>
          </w:tcPr>
          <w:p w14:paraId="13EB7C81" w14:textId="77777777" w:rsidR="00506313" w:rsidRPr="00506313" w:rsidRDefault="00506313" w:rsidP="00E17D3C">
            <w:pPr>
              <w:spacing w:before="22"/>
              <w:ind w:left="41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7D0CFF28" w14:textId="77777777" w:rsidTr="00506313">
        <w:trPr>
          <w:trHeight w:val="411"/>
        </w:trPr>
        <w:tc>
          <w:tcPr>
            <w:tcW w:w="5536" w:type="dxa"/>
          </w:tcPr>
          <w:p w14:paraId="38B0A70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классом</w:t>
            </w:r>
          </w:p>
        </w:tc>
        <w:tc>
          <w:tcPr>
            <w:tcW w:w="1246" w:type="dxa"/>
          </w:tcPr>
          <w:p w14:paraId="6C04EEBE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1447CD23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  <w:gridSpan w:val="2"/>
          </w:tcPr>
          <w:p w14:paraId="21957096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2660153F" w14:textId="77777777" w:rsidTr="00506313">
        <w:trPr>
          <w:trHeight w:val="276"/>
        </w:trPr>
        <w:tc>
          <w:tcPr>
            <w:tcW w:w="5536" w:type="dxa"/>
          </w:tcPr>
          <w:p w14:paraId="76A5AB79" w14:textId="77777777" w:rsidR="00506313" w:rsidRPr="00506313" w:rsidRDefault="00506313" w:rsidP="00E17D3C">
            <w:pPr>
              <w:spacing w:line="256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Экскурсии,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поездки с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классом</w:t>
            </w:r>
          </w:p>
        </w:tc>
        <w:tc>
          <w:tcPr>
            <w:tcW w:w="1246" w:type="dxa"/>
          </w:tcPr>
          <w:p w14:paraId="4CB02A3B" w14:textId="77777777" w:rsidR="00506313" w:rsidRPr="00506313" w:rsidRDefault="00506313" w:rsidP="00E17D3C">
            <w:pPr>
              <w:spacing w:line="256" w:lineRule="exact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1D50FB38" w14:textId="77777777" w:rsidR="00506313" w:rsidRPr="00506313" w:rsidRDefault="00506313" w:rsidP="00E17D3C">
            <w:pPr>
              <w:spacing w:line="256" w:lineRule="exact"/>
              <w:ind w:left="1"/>
              <w:rPr>
                <w:sz w:val="24"/>
              </w:rPr>
            </w:pPr>
            <w:r w:rsidRPr="00506313">
              <w:rPr>
                <w:sz w:val="24"/>
              </w:rPr>
              <w:t>1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раз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четверть</w:t>
            </w:r>
          </w:p>
        </w:tc>
        <w:tc>
          <w:tcPr>
            <w:tcW w:w="5614" w:type="dxa"/>
            <w:gridSpan w:val="2"/>
          </w:tcPr>
          <w:p w14:paraId="46C24865" w14:textId="77777777" w:rsidR="00506313" w:rsidRPr="00506313" w:rsidRDefault="00506313" w:rsidP="00E17D3C">
            <w:pPr>
              <w:spacing w:line="256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руководитель,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комитет</w:t>
            </w:r>
          </w:p>
        </w:tc>
      </w:tr>
    </w:tbl>
    <w:p w14:paraId="4F1BE176" w14:textId="77777777" w:rsidR="00506313" w:rsidRPr="00506313" w:rsidRDefault="00506313" w:rsidP="00E17D3C">
      <w:pPr>
        <w:spacing w:line="256" w:lineRule="exact"/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7BA541F5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6"/>
        <w:gridCol w:w="1246"/>
        <w:gridCol w:w="1792"/>
        <w:gridCol w:w="5614"/>
      </w:tblGrid>
      <w:tr w:rsidR="00506313" w:rsidRPr="00506313" w14:paraId="66A117FD" w14:textId="77777777" w:rsidTr="00506313">
        <w:trPr>
          <w:trHeight w:val="360"/>
        </w:trPr>
        <w:tc>
          <w:tcPr>
            <w:tcW w:w="5536" w:type="dxa"/>
          </w:tcPr>
          <w:p w14:paraId="0DE048E5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246" w:type="dxa"/>
          </w:tcPr>
          <w:p w14:paraId="70593A74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2A245600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4F03FA2B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56E1FD7E" w14:textId="77777777" w:rsidTr="00506313">
        <w:trPr>
          <w:trHeight w:val="1216"/>
        </w:trPr>
        <w:tc>
          <w:tcPr>
            <w:tcW w:w="5536" w:type="dxa"/>
          </w:tcPr>
          <w:p w14:paraId="4D2232FB" w14:textId="77777777" w:rsidR="00506313" w:rsidRPr="00506313" w:rsidRDefault="00506313" w:rsidP="00E17D3C">
            <w:pPr>
              <w:tabs>
                <w:tab w:val="left" w:pos="1775"/>
                <w:tab w:val="left" w:pos="2355"/>
              </w:tabs>
              <w:spacing w:line="357" w:lineRule="auto"/>
              <w:ind w:left="2" w:right="391"/>
              <w:rPr>
                <w:sz w:val="24"/>
              </w:rPr>
            </w:pPr>
            <w:r w:rsidRPr="00506313">
              <w:rPr>
                <w:sz w:val="24"/>
              </w:rPr>
              <w:t>Консультации</w:t>
            </w:r>
            <w:r w:rsidRPr="00506313">
              <w:rPr>
                <w:sz w:val="24"/>
              </w:rPr>
              <w:tab/>
              <w:t>с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учителями-предметниками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(соблюдение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требований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воспитании,</w:t>
            </w:r>
          </w:p>
          <w:p w14:paraId="340A9A81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предупреждение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разрешение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конфликтов)</w:t>
            </w:r>
          </w:p>
        </w:tc>
        <w:tc>
          <w:tcPr>
            <w:tcW w:w="1246" w:type="dxa"/>
          </w:tcPr>
          <w:p w14:paraId="15D6201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29A6C19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запросу</w:t>
            </w:r>
          </w:p>
        </w:tc>
        <w:tc>
          <w:tcPr>
            <w:tcW w:w="5614" w:type="dxa"/>
          </w:tcPr>
          <w:p w14:paraId="0931CF1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</w:t>
            </w:r>
          </w:p>
        </w:tc>
      </w:tr>
      <w:tr w:rsidR="00506313" w:rsidRPr="00506313" w14:paraId="7FC25464" w14:textId="77777777" w:rsidTr="00506313">
        <w:trPr>
          <w:trHeight w:val="413"/>
        </w:trPr>
        <w:tc>
          <w:tcPr>
            <w:tcW w:w="14188" w:type="dxa"/>
            <w:gridSpan w:val="4"/>
          </w:tcPr>
          <w:p w14:paraId="36C6B2B3" w14:textId="77777777" w:rsidR="00506313" w:rsidRPr="00506313" w:rsidRDefault="00506313" w:rsidP="00E17D3C">
            <w:pPr>
              <w:spacing w:before="22"/>
              <w:ind w:left="2356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7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«Взаимодействие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с</w:t>
            </w:r>
            <w:r w:rsidRPr="00506313">
              <w:rPr>
                <w:b/>
                <w:spacing w:val="-7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родителями/законными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представителями»</w:t>
            </w:r>
          </w:p>
        </w:tc>
      </w:tr>
      <w:tr w:rsidR="00506313" w:rsidRPr="00506313" w14:paraId="3EABF633" w14:textId="77777777" w:rsidTr="00506313">
        <w:trPr>
          <w:trHeight w:val="803"/>
        </w:trPr>
        <w:tc>
          <w:tcPr>
            <w:tcW w:w="5536" w:type="dxa"/>
          </w:tcPr>
          <w:p w14:paraId="5D2C7896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Заседание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родителей</w:t>
            </w:r>
          </w:p>
        </w:tc>
        <w:tc>
          <w:tcPr>
            <w:tcW w:w="1246" w:type="dxa"/>
          </w:tcPr>
          <w:p w14:paraId="0E1B00DD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3CFCE71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раз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четверть</w:t>
            </w:r>
          </w:p>
        </w:tc>
        <w:tc>
          <w:tcPr>
            <w:tcW w:w="5614" w:type="dxa"/>
          </w:tcPr>
          <w:p w14:paraId="4D3B32A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59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УВР,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</w:p>
          <w:p w14:paraId="731318D1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9DEE3D0" w14:textId="77777777" w:rsidTr="00506313">
        <w:trPr>
          <w:trHeight w:val="412"/>
        </w:trPr>
        <w:tc>
          <w:tcPr>
            <w:tcW w:w="5536" w:type="dxa"/>
          </w:tcPr>
          <w:p w14:paraId="6610C82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14:paraId="2CDAB6BD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DA14A33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раз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четверть</w:t>
            </w:r>
          </w:p>
        </w:tc>
        <w:tc>
          <w:tcPr>
            <w:tcW w:w="5614" w:type="dxa"/>
          </w:tcPr>
          <w:p w14:paraId="0FA862B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8F2BB62" w14:textId="77777777" w:rsidTr="00506313">
        <w:trPr>
          <w:trHeight w:val="803"/>
        </w:trPr>
        <w:tc>
          <w:tcPr>
            <w:tcW w:w="5536" w:type="dxa"/>
          </w:tcPr>
          <w:p w14:paraId="06D66F4B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Индивидуальные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беседы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родителями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«группы</w:t>
            </w:r>
          </w:p>
          <w:p w14:paraId="6B7843B8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риска»,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неуспевающими</w:t>
            </w:r>
          </w:p>
        </w:tc>
        <w:tc>
          <w:tcPr>
            <w:tcW w:w="1246" w:type="dxa"/>
          </w:tcPr>
          <w:p w14:paraId="7FCAE1E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5484E48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запросу</w:t>
            </w:r>
          </w:p>
        </w:tc>
        <w:tc>
          <w:tcPr>
            <w:tcW w:w="5614" w:type="dxa"/>
          </w:tcPr>
          <w:p w14:paraId="61EFD60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социальный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</w:t>
            </w:r>
          </w:p>
        </w:tc>
      </w:tr>
      <w:tr w:rsidR="00506313" w:rsidRPr="00506313" w14:paraId="05F45803" w14:textId="77777777" w:rsidTr="00506313">
        <w:trPr>
          <w:trHeight w:val="413"/>
        </w:trPr>
        <w:tc>
          <w:tcPr>
            <w:tcW w:w="5536" w:type="dxa"/>
          </w:tcPr>
          <w:p w14:paraId="230B8D93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Консультации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психологом</w:t>
            </w:r>
          </w:p>
        </w:tc>
        <w:tc>
          <w:tcPr>
            <w:tcW w:w="1246" w:type="dxa"/>
          </w:tcPr>
          <w:p w14:paraId="0D42F442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CA12FC3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запросу</w:t>
            </w:r>
          </w:p>
        </w:tc>
        <w:tc>
          <w:tcPr>
            <w:tcW w:w="5614" w:type="dxa"/>
          </w:tcPr>
          <w:p w14:paraId="2EB236FD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педагог-психолог</w:t>
            </w:r>
          </w:p>
        </w:tc>
      </w:tr>
      <w:tr w:rsidR="00506313" w:rsidRPr="00506313" w14:paraId="1D5E46D7" w14:textId="77777777" w:rsidTr="00506313">
        <w:trPr>
          <w:trHeight w:val="412"/>
        </w:trPr>
        <w:tc>
          <w:tcPr>
            <w:tcW w:w="14188" w:type="dxa"/>
            <w:gridSpan w:val="4"/>
          </w:tcPr>
          <w:p w14:paraId="09E1253D" w14:textId="77777777" w:rsidR="00506313" w:rsidRPr="00506313" w:rsidRDefault="00506313" w:rsidP="00E17D3C">
            <w:pPr>
              <w:spacing w:before="22"/>
              <w:ind w:left="2356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«Основные</w:t>
            </w:r>
            <w:r w:rsidRPr="00506313">
              <w:rPr>
                <w:b/>
                <w:spacing w:val="-2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школьные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дела»</w:t>
            </w:r>
          </w:p>
        </w:tc>
      </w:tr>
      <w:tr w:rsidR="00506313" w:rsidRPr="00506313" w14:paraId="3BC98C75" w14:textId="77777777" w:rsidTr="00506313">
        <w:trPr>
          <w:trHeight w:val="825"/>
        </w:trPr>
        <w:tc>
          <w:tcPr>
            <w:tcW w:w="5536" w:type="dxa"/>
          </w:tcPr>
          <w:p w14:paraId="44D069FE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Знаний</w:t>
            </w:r>
          </w:p>
        </w:tc>
        <w:tc>
          <w:tcPr>
            <w:tcW w:w="1246" w:type="dxa"/>
          </w:tcPr>
          <w:p w14:paraId="0A7EFE7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44F579E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01.09</w:t>
            </w:r>
          </w:p>
        </w:tc>
        <w:tc>
          <w:tcPr>
            <w:tcW w:w="5614" w:type="dxa"/>
          </w:tcPr>
          <w:p w14:paraId="1852FFEB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4330A227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7BC9D55D" w14:textId="77777777" w:rsidTr="00506313">
        <w:trPr>
          <w:trHeight w:val="803"/>
        </w:trPr>
        <w:tc>
          <w:tcPr>
            <w:tcW w:w="5536" w:type="dxa"/>
          </w:tcPr>
          <w:p w14:paraId="3E1E399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солидарности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борьбе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терроризмом</w:t>
            </w:r>
          </w:p>
        </w:tc>
        <w:tc>
          <w:tcPr>
            <w:tcW w:w="1246" w:type="dxa"/>
          </w:tcPr>
          <w:p w14:paraId="28956FCA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07EE68D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04.09</w:t>
            </w:r>
          </w:p>
        </w:tc>
        <w:tc>
          <w:tcPr>
            <w:tcW w:w="5614" w:type="dxa"/>
          </w:tcPr>
          <w:p w14:paraId="6039768B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17859C4C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96E1DF3" w14:textId="77777777" w:rsidTr="00506313">
        <w:trPr>
          <w:trHeight w:val="826"/>
        </w:trPr>
        <w:tc>
          <w:tcPr>
            <w:tcW w:w="5536" w:type="dxa"/>
          </w:tcPr>
          <w:p w14:paraId="090B551D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Неделя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безопасности</w:t>
            </w:r>
          </w:p>
        </w:tc>
        <w:tc>
          <w:tcPr>
            <w:tcW w:w="1246" w:type="dxa"/>
          </w:tcPr>
          <w:p w14:paraId="12CCE49F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96B6C3F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18.09-22.09</w:t>
            </w:r>
          </w:p>
        </w:tc>
        <w:tc>
          <w:tcPr>
            <w:tcW w:w="5614" w:type="dxa"/>
          </w:tcPr>
          <w:p w14:paraId="0924877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педагог-организатор</w:t>
            </w:r>
          </w:p>
        </w:tc>
      </w:tr>
      <w:tr w:rsidR="00506313" w:rsidRPr="00506313" w14:paraId="1FDC859C" w14:textId="77777777" w:rsidTr="00506313">
        <w:trPr>
          <w:trHeight w:val="391"/>
        </w:trPr>
        <w:tc>
          <w:tcPr>
            <w:tcW w:w="5536" w:type="dxa"/>
          </w:tcPr>
          <w:p w14:paraId="707FC9D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Уроки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милосердия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доброты</w:t>
            </w:r>
          </w:p>
        </w:tc>
        <w:tc>
          <w:tcPr>
            <w:tcW w:w="1246" w:type="dxa"/>
          </w:tcPr>
          <w:p w14:paraId="716E4F42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FE38C64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02.10</w:t>
            </w:r>
          </w:p>
        </w:tc>
        <w:tc>
          <w:tcPr>
            <w:tcW w:w="5614" w:type="dxa"/>
          </w:tcPr>
          <w:p w14:paraId="478DA41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E36577A" w14:textId="77777777" w:rsidTr="00506313">
        <w:trPr>
          <w:trHeight w:val="804"/>
        </w:trPr>
        <w:tc>
          <w:tcPr>
            <w:tcW w:w="5536" w:type="dxa"/>
          </w:tcPr>
          <w:p w14:paraId="69FE6C30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Посвящение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первоклассники</w:t>
            </w:r>
          </w:p>
        </w:tc>
        <w:tc>
          <w:tcPr>
            <w:tcW w:w="1246" w:type="dxa"/>
          </w:tcPr>
          <w:p w14:paraId="60896851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</w:t>
            </w:r>
          </w:p>
        </w:tc>
        <w:tc>
          <w:tcPr>
            <w:tcW w:w="1792" w:type="dxa"/>
          </w:tcPr>
          <w:p w14:paraId="1273E76F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неделя</w:t>
            </w:r>
          </w:p>
          <w:p w14:paraId="03825868" w14:textId="77777777" w:rsidR="00506313" w:rsidRPr="00506313" w:rsidRDefault="00506313" w:rsidP="00E17D3C">
            <w:pPr>
              <w:spacing w:before="136"/>
              <w:ind w:left="1"/>
              <w:rPr>
                <w:sz w:val="24"/>
              </w:rPr>
            </w:pPr>
            <w:r w:rsidRPr="00506313">
              <w:rPr>
                <w:sz w:val="24"/>
              </w:rPr>
              <w:t>сентября</w:t>
            </w:r>
          </w:p>
        </w:tc>
        <w:tc>
          <w:tcPr>
            <w:tcW w:w="5614" w:type="dxa"/>
          </w:tcPr>
          <w:p w14:paraId="3A864168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4B881264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2354AAD" w14:textId="77777777" w:rsidTr="00506313">
        <w:trPr>
          <w:trHeight w:val="826"/>
        </w:trPr>
        <w:tc>
          <w:tcPr>
            <w:tcW w:w="5536" w:type="dxa"/>
            <w:tcBorders>
              <w:bottom w:val="nil"/>
            </w:tcBorders>
          </w:tcPr>
          <w:p w14:paraId="45C6B24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</w:t>
            </w:r>
          </w:p>
        </w:tc>
        <w:tc>
          <w:tcPr>
            <w:tcW w:w="1246" w:type="dxa"/>
            <w:tcBorders>
              <w:bottom w:val="nil"/>
            </w:tcBorders>
          </w:tcPr>
          <w:p w14:paraId="72B2D251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bottom w:val="nil"/>
            </w:tcBorders>
          </w:tcPr>
          <w:p w14:paraId="513B5CE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05.10</w:t>
            </w:r>
          </w:p>
        </w:tc>
        <w:tc>
          <w:tcPr>
            <w:tcW w:w="5614" w:type="dxa"/>
            <w:tcBorders>
              <w:bottom w:val="nil"/>
            </w:tcBorders>
          </w:tcPr>
          <w:p w14:paraId="6D6887FF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5E363FAA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</w:p>
        </w:tc>
      </w:tr>
    </w:tbl>
    <w:p w14:paraId="317EBA99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65C93AB3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4"/>
        <w:gridCol w:w="1238"/>
        <w:gridCol w:w="1792"/>
        <w:gridCol w:w="5614"/>
      </w:tblGrid>
      <w:tr w:rsidR="00506313" w:rsidRPr="00506313" w14:paraId="2456503E" w14:textId="77777777" w:rsidTr="00506313">
        <w:trPr>
          <w:trHeight w:val="394"/>
        </w:trPr>
        <w:tc>
          <w:tcPr>
            <w:tcW w:w="5544" w:type="dxa"/>
          </w:tcPr>
          <w:p w14:paraId="73DDCAED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238" w:type="dxa"/>
          </w:tcPr>
          <w:p w14:paraId="1EBEE780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1CC3E7A7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229AB674" w14:textId="77777777" w:rsidR="00506313" w:rsidRPr="00506313" w:rsidRDefault="00506313" w:rsidP="00E17D3C">
            <w:pPr>
              <w:spacing w:before="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43B2DAE" w14:textId="77777777" w:rsidTr="00506313">
        <w:trPr>
          <w:trHeight w:val="1216"/>
        </w:trPr>
        <w:tc>
          <w:tcPr>
            <w:tcW w:w="5544" w:type="dxa"/>
          </w:tcPr>
          <w:p w14:paraId="1E5114A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казачьей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воинской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славы</w:t>
            </w:r>
          </w:p>
        </w:tc>
        <w:tc>
          <w:tcPr>
            <w:tcW w:w="1238" w:type="dxa"/>
          </w:tcPr>
          <w:p w14:paraId="2792BC2A" w14:textId="77777777" w:rsidR="00506313" w:rsidRPr="00506313" w:rsidRDefault="00506313" w:rsidP="00E17D3C">
            <w:pPr>
              <w:ind w:left="-7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43495B2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14.10</w:t>
            </w:r>
          </w:p>
        </w:tc>
        <w:tc>
          <w:tcPr>
            <w:tcW w:w="5614" w:type="dxa"/>
          </w:tcPr>
          <w:p w14:paraId="703A63A5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spacing w:line="357" w:lineRule="auto"/>
              <w:ind w:left="2" w:right="364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педагог-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организатор,</w:t>
            </w:r>
          </w:p>
          <w:p w14:paraId="0B0D9C8B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9635E96" w14:textId="77777777" w:rsidTr="00506313">
        <w:trPr>
          <w:trHeight w:val="826"/>
        </w:trPr>
        <w:tc>
          <w:tcPr>
            <w:tcW w:w="5544" w:type="dxa"/>
          </w:tcPr>
          <w:p w14:paraId="0D5433F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«В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мире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книг»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международному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школьных</w:t>
            </w:r>
          </w:p>
          <w:p w14:paraId="725B718F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библиотек</w:t>
            </w:r>
          </w:p>
        </w:tc>
        <w:tc>
          <w:tcPr>
            <w:tcW w:w="1238" w:type="dxa"/>
          </w:tcPr>
          <w:p w14:paraId="3920766F" w14:textId="77777777" w:rsidR="00506313" w:rsidRPr="00506313" w:rsidRDefault="00506313" w:rsidP="00E17D3C">
            <w:pPr>
              <w:spacing w:before="22"/>
              <w:ind w:left="-7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D6C40FD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23.-25.10</w:t>
            </w:r>
          </w:p>
        </w:tc>
        <w:tc>
          <w:tcPr>
            <w:tcW w:w="5614" w:type="dxa"/>
          </w:tcPr>
          <w:p w14:paraId="2D05FA6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</w:t>
            </w:r>
          </w:p>
        </w:tc>
      </w:tr>
      <w:tr w:rsidR="00506313" w:rsidRPr="00506313" w14:paraId="5FEF4CC4" w14:textId="77777777" w:rsidTr="00506313">
        <w:trPr>
          <w:trHeight w:val="1217"/>
        </w:trPr>
        <w:tc>
          <w:tcPr>
            <w:tcW w:w="5544" w:type="dxa"/>
          </w:tcPr>
          <w:p w14:paraId="54308A4A" w14:textId="77777777" w:rsidR="00506313" w:rsidRPr="00506313" w:rsidRDefault="00506313" w:rsidP="00E17D3C">
            <w:pPr>
              <w:tabs>
                <w:tab w:val="left" w:pos="2355"/>
              </w:tabs>
              <w:spacing w:line="360" w:lineRule="auto"/>
              <w:ind w:left="2" w:right="344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мероприятиях,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народного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единства</w:t>
            </w:r>
            <w:r w:rsidRPr="00506313">
              <w:rPr>
                <w:sz w:val="24"/>
              </w:rPr>
              <w:tab/>
              <w:t>(флешмобы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онлайн,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акция</w:t>
            </w:r>
          </w:p>
          <w:p w14:paraId="65362501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«Окна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России»,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«Флаги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России»)</w:t>
            </w:r>
          </w:p>
        </w:tc>
        <w:tc>
          <w:tcPr>
            <w:tcW w:w="1238" w:type="dxa"/>
          </w:tcPr>
          <w:p w14:paraId="69367552" w14:textId="77777777" w:rsidR="00506313" w:rsidRPr="00506313" w:rsidRDefault="00506313" w:rsidP="00E17D3C">
            <w:pPr>
              <w:ind w:left="-7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693FC273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02-06.11</w:t>
            </w:r>
          </w:p>
        </w:tc>
        <w:tc>
          <w:tcPr>
            <w:tcW w:w="5614" w:type="dxa"/>
          </w:tcPr>
          <w:p w14:paraId="4E1392B0" w14:textId="77777777" w:rsidR="00506313" w:rsidRPr="00506313" w:rsidRDefault="00506313" w:rsidP="00E17D3C">
            <w:pPr>
              <w:spacing w:line="360" w:lineRule="auto"/>
              <w:ind w:left="2" w:right="441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 классные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A1E7EC5" w14:textId="77777777" w:rsidTr="00506313">
        <w:trPr>
          <w:trHeight w:val="412"/>
        </w:trPr>
        <w:tc>
          <w:tcPr>
            <w:tcW w:w="5544" w:type="dxa"/>
          </w:tcPr>
          <w:p w14:paraId="7A60EB7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матери</w:t>
            </w:r>
          </w:p>
        </w:tc>
        <w:tc>
          <w:tcPr>
            <w:tcW w:w="1238" w:type="dxa"/>
          </w:tcPr>
          <w:p w14:paraId="733551FF" w14:textId="77777777" w:rsidR="00506313" w:rsidRPr="00506313" w:rsidRDefault="00506313" w:rsidP="00E17D3C">
            <w:pPr>
              <w:spacing w:before="22"/>
              <w:ind w:left="-7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F979EE4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23-24.11</w:t>
            </w:r>
          </w:p>
        </w:tc>
        <w:tc>
          <w:tcPr>
            <w:tcW w:w="5614" w:type="dxa"/>
          </w:tcPr>
          <w:p w14:paraId="56B78963" w14:textId="77777777" w:rsidR="00506313" w:rsidRPr="00506313" w:rsidRDefault="00506313" w:rsidP="00E17D3C">
            <w:pPr>
              <w:tabs>
                <w:tab w:val="left" w:pos="1631"/>
                <w:tab w:val="left" w:pos="3029"/>
                <w:tab w:val="left" w:pos="3669"/>
                <w:tab w:val="left" w:pos="4369"/>
              </w:tabs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</w:tc>
      </w:tr>
      <w:tr w:rsidR="00506313" w:rsidRPr="00506313" w14:paraId="787A2245" w14:textId="77777777" w:rsidTr="00506313">
        <w:trPr>
          <w:trHeight w:val="413"/>
        </w:trPr>
        <w:tc>
          <w:tcPr>
            <w:tcW w:w="5544" w:type="dxa"/>
          </w:tcPr>
          <w:p w14:paraId="5EF2234E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238" w:type="dxa"/>
          </w:tcPr>
          <w:p w14:paraId="0A415C14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08761E98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368070F4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E4FD7B3" w14:textId="77777777" w:rsidTr="00506313">
        <w:trPr>
          <w:trHeight w:val="390"/>
        </w:trPr>
        <w:tc>
          <w:tcPr>
            <w:tcW w:w="5544" w:type="dxa"/>
          </w:tcPr>
          <w:p w14:paraId="0081A4E9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акции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«Каждой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птичке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–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кормушке»</w:t>
            </w:r>
          </w:p>
        </w:tc>
        <w:tc>
          <w:tcPr>
            <w:tcW w:w="1238" w:type="dxa"/>
          </w:tcPr>
          <w:p w14:paraId="08A02B3B" w14:textId="77777777" w:rsidR="00506313" w:rsidRPr="00506313" w:rsidRDefault="00506313" w:rsidP="00E17D3C">
            <w:pPr>
              <w:ind w:left="10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03A72CD6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07-11.11</w:t>
            </w:r>
          </w:p>
        </w:tc>
        <w:tc>
          <w:tcPr>
            <w:tcW w:w="5614" w:type="dxa"/>
          </w:tcPr>
          <w:p w14:paraId="3F6FC7C6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266A830" w14:textId="77777777" w:rsidTr="00506313">
        <w:trPr>
          <w:trHeight w:val="1217"/>
        </w:trPr>
        <w:tc>
          <w:tcPr>
            <w:tcW w:w="5544" w:type="dxa"/>
          </w:tcPr>
          <w:p w14:paraId="1812CB3E" w14:textId="77777777" w:rsidR="00506313" w:rsidRPr="00506313" w:rsidRDefault="00506313" w:rsidP="00E17D3C">
            <w:pPr>
              <w:spacing w:line="360" w:lineRule="auto"/>
              <w:ind w:left="2"/>
              <w:rPr>
                <w:sz w:val="24"/>
              </w:rPr>
            </w:pPr>
            <w:r w:rsidRPr="00506313">
              <w:rPr>
                <w:sz w:val="24"/>
              </w:rPr>
              <w:t>«Дорогою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добра»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международному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инвалидов</w:t>
            </w:r>
          </w:p>
        </w:tc>
        <w:tc>
          <w:tcPr>
            <w:tcW w:w="1238" w:type="dxa"/>
          </w:tcPr>
          <w:p w14:paraId="240BBB81" w14:textId="77777777" w:rsidR="00506313" w:rsidRPr="00506313" w:rsidRDefault="00506313" w:rsidP="00E17D3C">
            <w:pPr>
              <w:ind w:left="10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7124FD4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01.12</w:t>
            </w:r>
          </w:p>
        </w:tc>
        <w:tc>
          <w:tcPr>
            <w:tcW w:w="5614" w:type="dxa"/>
          </w:tcPr>
          <w:p w14:paraId="3314AC10" w14:textId="77777777" w:rsidR="00506313" w:rsidRPr="00506313" w:rsidRDefault="00506313" w:rsidP="00E17D3C">
            <w:pPr>
              <w:tabs>
                <w:tab w:val="left" w:pos="1601"/>
                <w:tab w:val="left" w:pos="3019"/>
                <w:tab w:val="left" w:pos="3659"/>
                <w:tab w:val="left" w:pos="439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3B19A89F" w14:textId="77777777" w:rsidR="00506313" w:rsidRPr="00506313" w:rsidRDefault="00506313" w:rsidP="00E17D3C">
            <w:pPr>
              <w:spacing w:before="4" w:line="410" w:lineRule="atLeast"/>
              <w:ind w:left="2" w:right="50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 руководители</w:t>
            </w:r>
          </w:p>
        </w:tc>
      </w:tr>
      <w:tr w:rsidR="00506313" w:rsidRPr="00506313" w14:paraId="4CFA6452" w14:textId="77777777" w:rsidTr="00506313">
        <w:trPr>
          <w:trHeight w:val="1238"/>
        </w:trPr>
        <w:tc>
          <w:tcPr>
            <w:tcW w:w="5544" w:type="dxa"/>
          </w:tcPr>
          <w:p w14:paraId="174F1DC5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Герои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России</w:t>
            </w:r>
          </w:p>
        </w:tc>
        <w:tc>
          <w:tcPr>
            <w:tcW w:w="1238" w:type="dxa"/>
          </w:tcPr>
          <w:p w14:paraId="5135CA5C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17A1035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08.12</w:t>
            </w:r>
          </w:p>
        </w:tc>
        <w:tc>
          <w:tcPr>
            <w:tcW w:w="5614" w:type="dxa"/>
          </w:tcPr>
          <w:p w14:paraId="1708F061" w14:textId="77777777" w:rsidR="00506313" w:rsidRPr="00506313" w:rsidRDefault="00506313" w:rsidP="00E17D3C">
            <w:pPr>
              <w:spacing w:before="22" w:line="357" w:lineRule="auto"/>
              <w:ind w:left="2" w:right="1480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E9B44F8" w14:textId="77777777" w:rsidTr="00506313">
        <w:trPr>
          <w:trHeight w:val="1218"/>
        </w:trPr>
        <w:tc>
          <w:tcPr>
            <w:tcW w:w="5544" w:type="dxa"/>
          </w:tcPr>
          <w:p w14:paraId="3CE788A3" w14:textId="77777777" w:rsidR="00506313" w:rsidRPr="00506313" w:rsidRDefault="00506313" w:rsidP="00E17D3C">
            <w:pPr>
              <w:spacing w:line="360" w:lineRule="auto"/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новогодних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мероприятиях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(квест,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утренники, спектакли)</w:t>
            </w:r>
          </w:p>
        </w:tc>
        <w:tc>
          <w:tcPr>
            <w:tcW w:w="1238" w:type="dxa"/>
          </w:tcPr>
          <w:p w14:paraId="1971AFCE" w14:textId="77777777" w:rsidR="00506313" w:rsidRPr="00506313" w:rsidRDefault="00506313" w:rsidP="00E17D3C">
            <w:pPr>
              <w:ind w:left="10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39723C7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21-25.12</w:t>
            </w:r>
          </w:p>
        </w:tc>
        <w:tc>
          <w:tcPr>
            <w:tcW w:w="5614" w:type="dxa"/>
          </w:tcPr>
          <w:p w14:paraId="6E8677C5" w14:textId="77777777" w:rsidR="00506313" w:rsidRPr="00506313" w:rsidRDefault="00506313" w:rsidP="00E17D3C">
            <w:pPr>
              <w:tabs>
                <w:tab w:val="left" w:pos="1601"/>
                <w:tab w:val="left" w:pos="3019"/>
                <w:tab w:val="left" w:pos="3659"/>
                <w:tab w:val="left" w:pos="439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37ADB8E7" w14:textId="77777777" w:rsidR="00506313" w:rsidRPr="00506313" w:rsidRDefault="00506313" w:rsidP="00E17D3C">
            <w:pPr>
              <w:spacing w:before="4" w:line="410" w:lineRule="atLeast"/>
              <w:ind w:left="2" w:right="50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 руководители</w:t>
            </w:r>
          </w:p>
        </w:tc>
      </w:tr>
      <w:tr w:rsidR="00506313" w:rsidRPr="00506313" w14:paraId="04795166" w14:textId="77777777" w:rsidTr="00506313">
        <w:trPr>
          <w:trHeight w:val="803"/>
        </w:trPr>
        <w:tc>
          <w:tcPr>
            <w:tcW w:w="5544" w:type="dxa"/>
            <w:tcBorders>
              <w:bottom w:val="nil"/>
            </w:tcBorders>
          </w:tcPr>
          <w:p w14:paraId="45B1A9C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«Подвиг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 xml:space="preserve">героев </w:t>
            </w:r>
            <w:proofErr w:type="spellStart"/>
            <w:r w:rsidRPr="00506313">
              <w:rPr>
                <w:sz w:val="24"/>
              </w:rPr>
              <w:t>Атаевцев</w:t>
            </w:r>
            <w:proofErr w:type="spellEnd"/>
            <w:r w:rsidRPr="00506313">
              <w:rPr>
                <w:sz w:val="24"/>
              </w:rPr>
              <w:t>»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освобождения</w:t>
            </w:r>
          </w:p>
          <w:p w14:paraId="4BCAD5F0" w14:textId="77777777" w:rsidR="00506313" w:rsidRPr="00506313" w:rsidRDefault="00506313" w:rsidP="00E17D3C">
            <w:pPr>
              <w:tabs>
                <w:tab w:val="left" w:pos="1087"/>
                <w:tab w:val="left" w:pos="2485"/>
              </w:tabs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Белой</w:t>
            </w:r>
            <w:r w:rsidRPr="00506313">
              <w:rPr>
                <w:sz w:val="24"/>
              </w:rPr>
              <w:tab/>
              <w:t>Калитвы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от</w:t>
            </w:r>
            <w:r w:rsidRPr="00506313">
              <w:rPr>
                <w:spacing w:val="-23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немецко-фашистских</w:t>
            </w:r>
          </w:p>
        </w:tc>
        <w:tc>
          <w:tcPr>
            <w:tcW w:w="1238" w:type="dxa"/>
            <w:tcBorders>
              <w:bottom w:val="nil"/>
            </w:tcBorders>
          </w:tcPr>
          <w:p w14:paraId="3F7E3D31" w14:textId="77777777" w:rsidR="00506313" w:rsidRPr="00506313" w:rsidRDefault="00506313" w:rsidP="00E17D3C">
            <w:pPr>
              <w:ind w:left="10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bottom w:val="nil"/>
            </w:tcBorders>
          </w:tcPr>
          <w:p w14:paraId="68FE54F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19.01</w:t>
            </w:r>
          </w:p>
        </w:tc>
        <w:tc>
          <w:tcPr>
            <w:tcW w:w="5614" w:type="dxa"/>
            <w:tcBorders>
              <w:bottom w:val="nil"/>
            </w:tcBorders>
          </w:tcPr>
          <w:p w14:paraId="000DA11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25E95BF3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</w:t>
            </w:r>
          </w:p>
        </w:tc>
      </w:tr>
    </w:tbl>
    <w:p w14:paraId="3D34682F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E8D9A69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2"/>
        <w:gridCol w:w="1230"/>
        <w:gridCol w:w="1792"/>
        <w:gridCol w:w="5614"/>
      </w:tblGrid>
      <w:tr w:rsidR="00506313" w:rsidRPr="00506313" w14:paraId="47E253BF" w14:textId="77777777" w:rsidTr="00506313">
        <w:trPr>
          <w:trHeight w:val="394"/>
        </w:trPr>
        <w:tc>
          <w:tcPr>
            <w:tcW w:w="5552" w:type="dxa"/>
          </w:tcPr>
          <w:p w14:paraId="39695EA0" w14:textId="77777777" w:rsidR="00506313" w:rsidRPr="00506313" w:rsidRDefault="00506313" w:rsidP="00E17D3C">
            <w:pPr>
              <w:spacing w:before="2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захватчиков</w:t>
            </w:r>
          </w:p>
        </w:tc>
        <w:tc>
          <w:tcPr>
            <w:tcW w:w="1230" w:type="dxa"/>
          </w:tcPr>
          <w:p w14:paraId="1A5FE79C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6C450A16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2FA0D399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6FE859CE" w14:textId="77777777" w:rsidTr="00506313">
        <w:trPr>
          <w:trHeight w:val="803"/>
        </w:trPr>
        <w:tc>
          <w:tcPr>
            <w:tcW w:w="5552" w:type="dxa"/>
          </w:tcPr>
          <w:p w14:paraId="50B3A4F2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«Память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сердца: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непокоренный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Ленинград!»</w:t>
            </w:r>
          </w:p>
        </w:tc>
        <w:tc>
          <w:tcPr>
            <w:tcW w:w="1230" w:type="dxa"/>
          </w:tcPr>
          <w:p w14:paraId="16CBBA99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0C23B87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26.01</w:t>
            </w:r>
          </w:p>
        </w:tc>
        <w:tc>
          <w:tcPr>
            <w:tcW w:w="5614" w:type="dxa"/>
          </w:tcPr>
          <w:p w14:paraId="56726982" w14:textId="77777777" w:rsidR="00506313" w:rsidRPr="00506313" w:rsidRDefault="00506313" w:rsidP="00E17D3C">
            <w:pPr>
              <w:tabs>
                <w:tab w:val="left" w:pos="1601"/>
                <w:tab w:val="left" w:pos="3019"/>
                <w:tab w:val="left" w:pos="3659"/>
                <w:tab w:val="left" w:pos="439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7E46744B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педагоги</w:t>
            </w:r>
          </w:p>
        </w:tc>
      </w:tr>
      <w:tr w:rsidR="00506313" w:rsidRPr="00506313" w14:paraId="3DD4857C" w14:textId="77777777" w:rsidTr="00506313">
        <w:trPr>
          <w:trHeight w:val="803"/>
        </w:trPr>
        <w:tc>
          <w:tcPr>
            <w:tcW w:w="5552" w:type="dxa"/>
          </w:tcPr>
          <w:p w14:paraId="3FCA17B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«Воспитать 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себе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человека…»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120-летию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со</w:t>
            </w:r>
          </w:p>
          <w:p w14:paraId="46FCA644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дня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смерти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Антона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Павловича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Чехова</w:t>
            </w:r>
          </w:p>
        </w:tc>
        <w:tc>
          <w:tcPr>
            <w:tcW w:w="1230" w:type="dxa"/>
          </w:tcPr>
          <w:p w14:paraId="65834FE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799E0D0A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26-29.01</w:t>
            </w:r>
          </w:p>
        </w:tc>
        <w:tc>
          <w:tcPr>
            <w:tcW w:w="5614" w:type="dxa"/>
          </w:tcPr>
          <w:p w14:paraId="3F671F96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72338725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CBA6CEC" w14:textId="77777777" w:rsidTr="00506313">
        <w:trPr>
          <w:trHeight w:val="412"/>
        </w:trPr>
        <w:tc>
          <w:tcPr>
            <w:tcW w:w="5552" w:type="dxa"/>
          </w:tcPr>
          <w:p w14:paraId="1D11C76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науки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–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развивающие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занятия</w:t>
            </w:r>
          </w:p>
        </w:tc>
        <w:tc>
          <w:tcPr>
            <w:tcW w:w="1230" w:type="dxa"/>
          </w:tcPr>
          <w:p w14:paraId="4E1AAC34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704D2A2B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08.02</w:t>
            </w:r>
          </w:p>
        </w:tc>
        <w:tc>
          <w:tcPr>
            <w:tcW w:w="5614" w:type="dxa"/>
          </w:tcPr>
          <w:p w14:paraId="5B57A74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5E63C8F" w14:textId="77777777" w:rsidTr="00506313">
        <w:trPr>
          <w:trHeight w:val="1217"/>
        </w:trPr>
        <w:tc>
          <w:tcPr>
            <w:tcW w:w="5552" w:type="dxa"/>
          </w:tcPr>
          <w:p w14:paraId="26F170C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«Веселые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старты»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защитников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Отечества</w:t>
            </w:r>
          </w:p>
        </w:tc>
        <w:tc>
          <w:tcPr>
            <w:tcW w:w="1230" w:type="dxa"/>
          </w:tcPr>
          <w:p w14:paraId="178144DD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53B8456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21-22.02</w:t>
            </w:r>
          </w:p>
        </w:tc>
        <w:tc>
          <w:tcPr>
            <w:tcW w:w="5614" w:type="dxa"/>
          </w:tcPr>
          <w:p w14:paraId="6750BDF8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педагог-психолог,</w:t>
            </w:r>
          </w:p>
          <w:p w14:paraId="1F94AE0F" w14:textId="77777777" w:rsidR="00506313" w:rsidRPr="00506313" w:rsidRDefault="00506313" w:rsidP="00E17D3C">
            <w:pPr>
              <w:spacing w:before="4" w:line="410" w:lineRule="atLeast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5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 учителя</w:t>
            </w:r>
            <w:r w:rsidRPr="00506313">
              <w:rPr>
                <w:spacing w:val="53"/>
                <w:sz w:val="24"/>
              </w:rPr>
              <w:t xml:space="preserve"> </w:t>
            </w:r>
            <w:r w:rsidRPr="00506313">
              <w:rPr>
                <w:sz w:val="24"/>
              </w:rPr>
              <w:t>физической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культуры</w:t>
            </w:r>
          </w:p>
        </w:tc>
      </w:tr>
      <w:tr w:rsidR="00506313" w:rsidRPr="00506313" w14:paraId="39FDA5B3" w14:textId="77777777" w:rsidTr="00506313">
        <w:trPr>
          <w:trHeight w:val="804"/>
        </w:trPr>
        <w:tc>
          <w:tcPr>
            <w:tcW w:w="5552" w:type="dxa"/>
          </w:tcPr>
          <w:p w14:paraId="0CADFBE4" w14:textId="77777777" w:rsidR="00506313" w:rsidRPr="00506313" w:rsidRDefault="00506313" w:rsidP="00E17D3C">
            <w:pPr>
              <w:tabs>
                <w:tab w:val="left" w:pos="3547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Концерт,</w:t>
            </w:r>
            <w:r w:rsidRPr="00506313">
              <w:rPr>
                <w:spacing w:val="93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посвященный</w:t>
            </w:r>
            <w:r w:rsidRPr="00506313">
              <w:rPr>
                <w:sz w:val="24"/>
              </w:rPr>
              <w:tab/>
              <w:t>Международному</w:t>
            </w:r>
          </w:p>
          <w:p w14:paraId="09A50750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женскому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8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Марта</w:t>
            </w:r>
          </w:p>
        </w:tc>
        <w:tc>
          <w:tcPr>
            <w:tcW w:w="1230" w:type="dxa"/>
          </w:tcPr>
          <w:p w14:paraId="1B16455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406F7DDD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06.03</w:t>
            </w:r>
          </w:p>
        </w:tc>
        <w:tc>
          <w:tcPr>
            <w:tcW w:w="5614" w:type="dxa"/>
          </w:tcPr>
          <w:p w14:paraId="103C5DE8" w14:textId="77777777" w:rsidR="00506313" w:rsidRPr="00506313" w:rsidRDefault="00506313" w:rsidP="00E17D3C">
            <w:pPr>
              <w:tabs>
                <w:tab w:val="left" w:pos="1601"/>
                <w:tab w:val="left" w:pos="3019"/>
                <w:tab w:val="left" w:pos="3659"/>
                <w:tab w:val="left" w:pos="439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76EB3FDB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педагоги</w:t>
            </w:r>
          </w:p>
        </w:tc>
      </w:tr>
      <w:tr w:rsidR="00506313" w:rsidRPr="00506313" w14:paraId="3348C60F" w14:textId="77777777" w:rsidTr="00506313">
        <w:trPr>
          <w:trHeight w:val="803"/>
        </w:trPr>
        <w:tc>
          <w:tcPr>
            <w:tcW w:w="5552" w:type="dxa"/>
          </w:tcPr>
          <w:p w14:paraId="52CAA8A8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День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воссоединения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Крыма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Россией</w:t>
            </w:r>
          </w:p>
        </w:tc>
        <w:tc>
          <w:tcPr>
            <w:tcW w:w="1230" w:type="dxa"/>
          </w:tcPr>
          <w:p w14:paraId="43B50CB3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13B4F67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18.03</w:t>
            </w:r>
          </w:p>
        </w:tc>
        <w:tc>
          <w:tcPr>
            <w:tcW w:w="5614" w:type="dxa"/>
          </w:tcPr>
          <w:p w14:paraId="205EDE23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 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</w:p>
          <w:p w14:paraId="727CA813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D8B8484" w14:textId="77777777" w:rsidTr="00506313">
        <w:trPr>
          <w:trHeight w:val="825"/>
        </w:trPr>
        <w:tc>
          <w:tcPr>
            <w:tcW w:w="5552" w:type="dxa"/>
          </w:tcPr>
          <w:p w14:paraId="09E2E95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Всероссийская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неделя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литературы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музыки</w:t>
            </w:r>
          </w:p>
        </w:tc>
        <w:tc>
          <w:tcPr>
            <w:tcW w:w="1230" w:type="dxa"/>
          </w:tcPr>
          <w:p w14:paraId="611DA749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49A773B6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22.-29.03</w:t>
            </w:r>
          </w:p>
        </w:tc>
        <w:tc>
          <w:tcPr>
            <w:tcW w:w="5614" w:type="dxa"/>
          </w:tcPr>
          <w:p w14:paraId="380EDEF1" w14:textId="56BB3F33" w:rsidR="00506313" w:rsidRPr="00506313" w:rsidRDefault="00BF1EE9" w:rsidP="00E17D3C">
            <w:pPr>
              <w:spacing w:before="22"/>
              <w:ind w:left="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06313" w:rsidRPr="00506313">
              <w:rPr>
                <w:spacing w:val="-5"/>
                <w:sz w:val="24"/>
              </w:rPr>
              <w:t xml:space="preserve"> </w:t>
            </w:r>
            <w:r w:rsidR="00506313" w:rsidRPr="00506313">
              <w:rPr>
                <w:sz w:val="24"/>
              </w:rPr>
              <w:t>учитель</w:t>
            </w:r>
            <w:r w:rsidR="00506313" w:rsidRPr="00506313">
              <w:rPr>
                <w:spacing w:val="-5"/>
                <w:sz w:val="24"/>
              </w:rPr>
              <w:t xml:space="preserve"> </w:t>
            </w:r>
            <w:r w:rsidR="00506313" w:rsidRPr="00506313">
              <w:rPr>
                <w:sz w:val="24"/>
              </w:rPr>
              <w:t>музыки</w:t>
            </w:r>
          </w:p>
        </w:tc>
      </w:tr>
      <w:tr w:rsidR="00506313" w:rsidRPr="00506313" w14:paraId="6464539A" w14:textId="77777777" w:rsidTr="00506313">
        <w:trPr>
          <w:trHeight w:val="804"/>
        </w:trPr>
        <w:tc>
          <w:tcPr>
            <w:tcW w:w="5552" w:type="dxa"/>
          </w:tcPr>
          <w:p w14:paraId="5C6781E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14"/>
                <w:sz w:val="24"/>
              </w:rPr>
              <w:t xml:space="preserve"> </w:t>
            </w:r>
            <w:r w:rsidRPr="00506313">
              <w:rPr>
                <w:sz w:val="24"/>
              </w:rPr>
              <w:t>мероприятиях,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посвященных</w:t>
            </w:r>
            <w:r w:rsidRPr="00506313">
              <w:rPr>
                <w:spacing w:val="117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</w:p>
          <w:p w14:paraId="09F0A0B1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Космонавтики</w:t>
            </w:r>
          </w:p>
        </w:tc>
        <w:tc>
          <w:tcPr>
            <w:tcW w:w="1230" w:type="dxa"/>
          </w:tcPr>
          <w:p w14:paraId="6F516B3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18BBAD6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8-12.04</w:t>
            </w:r>
          </w:p>
        </w:tc>
        <w:tc>
          <w:tcPr>
            <w:tcW w:w="5614" w:type="dxa"/>
          </w:tcPr>
          <w:p w14:paraId="088B55B9" w14:textId="559F8F9C" w:rsidR="00506313" w:rsidRPr="00506313" w:rsidRDefault="00BF1EE9" w:rsidP="00E17D3C">
            <w:pPr>
              <w:ind w:left="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06313" w:rsidRPr="00506313">
              <w:rPr>
                <w:spacing w:val="-3"/>
                <w:sz w:val="24"/>
              </w:rPr>
              <w:t xml:space="preserve"> </w:t>
            </w:r>
            <w:r w:rsidR="00506313" w:rsidRPr="00506313">
              <w:rPr>
                <w:sz w:val="24"/>
              </w:rPr>
              <w:t>классные</w:t>
            </w:r>
            <w:r w:rsidR="00506313" w:rsidRPr="00506313">
              <w:rPr>
                <w:spacing w:val="-5"/>
                <w:sz w:val="24"/>
              </w:rPr>
              <w:t xml:space="preserve"> </w:t>
            </w:r>
            <w:r w:rsidR="00506313"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7E59379" w14:textId="77777777" w:rsidTr="00506313">
        <w:trPr>
          <w:trHeight w:val="2021"/>
        </w:trPr>
        <w:tc>
          <w:tcPr>
            <w:tcW w:w="5552" w:type="dxa"/>
          </w:tcPr>
          <w:p w14:paraId="77E81A07" w14:textId="77777777" w:rsidR="00506313" w:rsidRPr="00506313" w:rsidRDefault="00506313" w:rsidP="00E17D3C">
            <w:pPr>
              <w:tabs>
                <w:tab w:val="left" w:pos="1085"/>
                <w:tab w:val="left" w:pos="1663"/>
                <w:tab w:val="left" w:pos="3545"/>
              </w:tabs>
              <w:ind w:right="574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z w:val="24"/>
              </w:rPr>
              <w:tab/>
              <w:t>в</w:t>
            </w:r>
            <w:r w:rsidRPr="00506313">
              <w:rPr>
                <w:sz w:val="24"/>
              </w:rPr>
              <w:tab/>
              <w:t>мероприятиях,</w:t>
            </w:r>
            <w:r w:rsidRPr="00506313">
              <w:rPr>
                <w:sz w:val="24"/>
              </w:rPr>
              <w:tab/>
              <w:t>посвященных</w:t>
            </w:r>
          </w:p>
          <w:p w14:paraId="1E3B6BA4" w14:textId="77777777" w:rsidR="00506313" w:rsidRPr="00506313" w:rsidRDefault="00506313" w:rsidP="00E17D3C">
            <w:pPr>
              <w:spacing w:before="114"/>
              <w:ind w:left="1176" w:right="574"/>
              <w:rPr>
                <w:sz w:val="24"/>
              </w:rPr>
            </w:pPr>
            <w:r w:rsidRPr="00506313">
              <w:rPr>
                <w:sz w:val="24"/>
              </w:rPr>
              <w:t>Побед</w:t>
            </w:r>
          </w:p>
          <w:p w14:paraId="689D3809" w14:textId="77777777" w:rsidR="00506313" w:rsidRPr="00506313" w:rsidRDefault="00506313" w:rsidP="00E17D3C">
            <w:pPr>
              <w:tabs>
                <w:tab w:val="left" w:pos="2737"/>
                <w:tab w:val="left" w:pos="3539"/>
              </w:tabs>
              <w:spacing w:before="138"/>
              <w:ind w:left="-7" w:right="527"/>
              <w:rPr>
                <w:sz w:val="24"/>
              </w:rPr>
            </w:pPr>
            <w:r w:rsidRPr="00506313">
              <w:rPr>
                <w:sz w:val="24"/>
              </w:rPr>
              <w:t xml:space="preserve">празднованию  </w:t>
            </w:r>
            <w:r w:rsidRPr="00506313">
              <w:rPr>
                <w:spacing w:val="5"/>
                <w:sz w:val="24"/>
              </w:rPr>
              <w:t xml:space="preserve"> </w:t>
            </w:r>
            <w:r w:rsidRPr="00506313">
              <w:rPr>
                <w:sz w:val="24"/>
              </w:rPr>
              <w:t>Дня</w:t>
            </w:r>
            <w:r w:rsidRPr="00506313">
              <w:rPr>
                <w:sz w:val="24"/>
              </w:rPr>
              <w:tab/>
              <w:t>ы</w:t>
            </w:r>
            <w:r w:rsidRPr="00506313">
              <w:rPr>
                <w:sz w:val="24"/>
              </w:rPr>
              <w:tab/>
              <w:t>(изготовление</w:t>
            </w:r>
          </w:p>
          <w:p w14:paraId="727B99B8" w14:textId="77777777" w:rsidR="00506313" w:rsidRPr="00506313" w:rsidRDefault="00506313" w:rsidP="00E17D3C">
            <w:pPr>
              <w:tabs>
                <w:tab w:val="left" w:pos="1665"/>
              </w:tabs>
              <w:spacing w:before="4" w:line="410" w:lineRule="atLeast"/>
              <w:ind w:left="1" w:right="452" w:hanging="76"/>
              <w:rPr>
                <w:sz w:val="24"/>
              </w:rPr>
            </w:pPr>
            <w:r w:rsidRPr="00506313">
              <w:rPr>
                <w:sz w:val="24"/>
              </w:rPr>
              <w:t>открыток для ветеранов Великой Отечественной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войны,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«Окна</w:t>
            </w:r>
            <w:r w:rsidRPr="00506313">
              <w:rPr>
                <w:sz w:val="24"/>
              </w:rPr>
              <w:tab/>
              <w:t>Победы»,</w:t>
            </w:r>
            <w:r w:rsidRPr="00506313">
              <w:rPr>
                <w:spacing w:val="30"/>
                <w:sz w:val="24"/>
              </w:rPr>
              <w:t xml:space="preserve"> </w:t>
            </w:r>
            <w:r w:rsidRPr="00506313">
              <w:rPr>
                <w:sz w:val="24"/>
              </w:rPr>
              <w:t>«Бессмертный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полк»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</w:p>
        </w:tc>
        <w:tc>
          <w:tcPr>
            <w:tcW w:w="1230" w:type="dxa"/>
          </w:tcPr>
          <w:p w14:paraId="0AC509A1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5-9</w:t>
            </w:r>
          </w:p>
        </w:tc>
        <w:tc>
          <w:tcPr>
            <w:tcW w:w="1792" w:type="dxa"/>
          </w:tcPr>
          <w:p w14:paraId="440F1A9D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09.05</w:t>
            </w:r>
          </w:p>
        </w:tc>
        <w:tc>
          <w:tcPr>
            <w:tcW w:w="5614" w:type="dxa"/>
          </w:tcPr>
          <w:p w14:paraId="127CCA8F" w14:textId="77777777" w:rsidR="00506313" w:rsidRPr="00506313" w:rsidRDefault="00506313" w:rsidP="00E17D3C">
            <w:pPr>
              <w:tabs>
                <w:tab w:val="left" w:pos="1601"/>
                <w:tab w:val="left" w:pos="3019"/>
                <w:tab w:val="left" w:pos="3659"/>
                <w:tab w:val="left" w:pos="439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z w:val="24"/>
              </w:rPr>
              <w:tab/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58739B67" w14:textId="77777777" w:rsidR="00506313" w:rsidRPr="00506313" w:rsidRDefault="00506313" w:rsidP="00E17D3C">
            <w:pPr>
              <w:rPr>
                <w:b/>
                <w:sz w:val="26"/>
              </w:rPr>
            </w:pPr>
          </w:p>
          <w:p w14:paraId="661D94E2" w14:textId="77777777" w:rsidR="00506313" w:rsidRPr="00506313" w:rsidRDefault="00506313" w:rsidP="00E17D3C">
            <w:pPr>
              <w:tabs>
                <w:tab w:val="left" w:pos="1601"/>
                <w:tab w:val="left" w:pos="4399"/>
              </w:tabs>
              <w:spacing w:before="229" w:line="360" w:lineRule="auto"/>
              <w:ind w:left="2" w:right="241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z w:val="24"/>
              </w:rPr>
              <w:tab/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 педагоги</w:t>
            </w:r>
          </w:p>
        </w:tc>
      </w:tr>
      <w:tr w:rsidR="00506313" w:rsidRPr="00506313" w14:paraId="40167F7B" w14:textId="77777777" w:rsidTr="00506313">
        <w:trPr>
          <w:trHeight w:val="412"/>
        </w:trPr>
        <w:tc>
          <w:tcPr>
            <w:tcW w:w="5552" w:type="dxa"/>
          </w:tcPr>
          <w:p w14:paraId="5D57359D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др.)</w:t>
            </w:r>
          </w:p>
        </w:tc>
        <w:tc>
          <w:tcPr>
            <w:tcW w:w="1230" w:type="dxa"/>
          </w:tcPr>
          <w:p w14:paraId="75B0ABC3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15BA4EFB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27749F78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</w:tbl>
    <w:p w14:paraId="3A257710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4A55716F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2"/>
        <w:gridCol w:w="1230"/>
        <w:gridCol w:w="1792"/>
        <w:gridCol w:w="5614"/>
      </w:tblGrid>
      <w:tr w:rsidR="00506313" w:rsidRPr="00506313" w14:paraId="55C4B0B6" w14:textId="77777777" w:rsidTr="00506313">
        <w:trPr>
          <w:trHeight w:val="824"/>
        </w:trPr>
        <w:tc>
          <w:tcPr>
            <w:tcW w:w="5552" w:type="dxa"/>
            <w:tcBorders>
              <w:top w:val="nil"/>
            </w:tcBorders>
          </w:tcPr>
          <w:p w14:paraId="4AED9A3F" w14:textId="77777777" w:rsidR="00506313" w:rsidRPr="00506313" w:rsidRDefault="00506313" w:rsidP="00E17D3C">
            <w:pPr>
              <w:tabs>
                <w:tab w:val="left" w:pos="3879"/>
              </w:tabs>
              <w:spacing w:before="20"/>
              <w:ind w:left="2"/>
              <w:rPr>
                <w:sz w:val="24"/>
              </w:rPr>
            </w:pPr>
            <w:r w:rsidRPr="00506313">
              <w:rPr>
                <w:sz w:val="24"/>
              </w:rPr>
              <w:t>«Я</w:t>
            </w:r>
            <w:r w:rsidRPr="00506313">
              <w:rPr>
                <w:spacing w:val="118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19"/>
                <w:sz w:val="24"/>
              </w:rPr>
              <w:t xml:space="preserve"> </w:t>
            </w:r>
            <w:r w:rsidRPr="00506313">
              <w:rPr>
                <w:sz w:val="24"/>
              </w:rPr>
              <w:t>моя</w:t>
            </w:r>
            <w:r w:rsidRPr="00506313">
              <w:rPr>
                <w:spacing w:val="119"/>
                <w:sz w:val="24"/>
              </w:rPr>
              <w:t xml:space="preserve"> </w:t>
            </w:r>
            <w:r w:rsidRPr="00506313">
              <w:rPr>
                <w:sz w:val="24"/>
              </w:rPr>
              <w:t>семья» -</w:t>
            </w:r>
            <w:r w:rsidRPr="00506313">
              <w:rPr>
                <w:spacing w:val="118"/>
                <w:sz w:val="24"/>
              </w:rPr>
              <w:t xml:space="preserve"> </w:t>
            </w:r>
            <w:r w:rsidRPr="00506313">
              <w:rPr>
                <w:sz w:val="24"/>
              </w:rPr>
              <w:t>конкурс</w:t>
            </w:r>
            <w:r w:rsidRPr="00506313">
              <w:rPr>
                <w:sz w:val="24"/>
              </w:rPr>
              <w:tab/>
              <w:t>рисунков</w:t>
            </w:r>
            <w:r w:rsidRPr="00506313">
              <w:rPr>
                <w:spacing w:val="60"/>
                <w:sz w:val="24"/>
              </w:rPr>
              <w:t xml:space="preserve"> </w:t>
            </w:r>
            <w:r w:rsidRPr="00506313">
              <w:rPr>
                <w:sz w:val="24"/>
              </w:rPr>
              <w:t>к</w:t>
            </w:r>
          </w:p>
          <w:p w14:paraId="18434472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международному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семьи</w:t>
            </w:r>
          </w:p>
        </w:tc>
        <w:tc>
          <w:tcPr>
            <w:tcW w:w="1230" w:type="dxa"/>
            <w:tcBorders>
              <w:top w:val="nil"/>
            </w:tcBorders>
          </w:tcPr>
          <w:p w14:paraId="67A58FEB" w14:textId="77777777" w:rsidR="00506313" w:rsidRPr="00506313" w:rsidRDefault="00506313" w:rsidP="00E17D3C">
            <w:pPr>
              <w:spacing w:before="20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top w:val="nil"/>
            </w:tcBorders>
          </w:tcPr>
          <w:p w14:paraId="558F27A6" w14:textId="77777777" w:rsidR="00506313" w:rsidRPr="00506313" w:rsidRDefault="00506313" w:rsidP="00E17D3C">
            <w:pPr>
              <w:spacing w:before="20"/>
              <w:ind w:left="1"/>
              <w:rPr>
                <w:sz w:val="24"/>
              </w:rPr>
            </w:pPr>
            <w:r w:rsidRPr="00506313">
              <w:rPr>
                <w:sz w:val="24"/>
              </w:rPr>
              <w:t>13.05</w:t>
            </w:r>
          </w:p>
        </w:tc>
        <w:tc>
          <w:tcPr>
            <w:tcW w:w="5614" w:type="dxa"/>
            <w:tcBorders>
              <w:top w:val="nil"/>
            </w:tcBorders>
          </w:tcPr>
          <w:p w14:paraId="6FF1001E" w14:textId="77777777" w:rsidR="00506313" w:rsidRPr="00506313" w:rsidRDefault="00506313" w:rsidP="00E17D3C">
            <w:pPr>
              <w:spacing w:before="20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0B9E5F8F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педагог-организатор</w:t>
            </w:r>
          </w:p>
        </w:tc>
      </w:tr>
      <w:tr w:rsidR="00506313" w:rsidRPr="00506313" w14:paraId="59FDCC0D" w14:textId="77777777" w:rsidTr="00506313">
        <w:trPr>
          <w:trHeight w:val="803"/>
        </w:trPr>
        <w:tc>
          <w:tcPr>
            <w:tcW w:w="5552" w:type="dxa"/>
          </w:tcPr>
          <w:p w14:paraId="75BC260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Торжественная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линейка,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посвященная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окончанию</w:t>
            </w:r>
          </w:p>
          <w:p w14:paraId="4E0CF586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начальной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школы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«Прощай,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начальная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школа!»</w:t>
            </w:r>
          </w:p>
        </w:tc>
        <w:tc>
          <w:tcPr>
            <w:tcW w:w="1230" w:type="dxa"/>
          </w:tcPr>
          <w:p w14:paraId="6233FB0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792" w:type="dxa"/>
          </w:tcPr>
          <w:p w14:paraId="7F333F12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25.05</w:t>
            </w:r>
          </w:p>
        </w:tc>
        <w:tc>
          <w:tcPr>
            <w:tcW w:w="5614" w:type="dxa"/>
          </w:tcPr>
          <w:p w14:paraId="6C078076" w14:textId="77777777" w:rsidR="00506313" w:rsidRPr="00506313" w:rsidRDefault="00506313" w:rsidP="00E17D3C">
            <w:pPr>
              <w:tabs>
                <w:tab w:val="left" w:pos="1611"/>
                <w:tab w:val="left" w:pos="3789"/>
                <w:tab w:val="left" w:pos="4349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  <w:t>педагог-</w:t>
            </w:r>
          </w:p>
          <w:p w14:paraId="76D8107F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организатор,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педагоги</w:t>
            </w:r>
          </w:p>
        </w:tc>
      </w:tr>
      <w:tr w:rsidR="00506313" w:rsidRPr="00506313" w14:paraId="5DABADFC" w14:textId="77777777" w:rsidTr="00506313">
        <w:trPr>
          <w:trHeight w:val="413"/>
        </w:trPr>
        <w:tc>
          <w:tcPr>
            <w:tcW w:w="14188" w:type="dxa"/>
            <w:gridSpan w:val="4"/>
          </w:tcPr>
          <w:p w14:paraId="7889E88F" w14:textId="77777777" w:rsidR="00506313" w:rsidRPr="00506313" w:rsidRDefault="00506313" w:rsidP="00E17D3C">
            <w:pPr>
              <w:spacing w:before="22"/>
              <w:ind w:left="4620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«Внешкольные</w:t>
            </w:r>
            <w:r w:rsidRPr="00506313">
              <w:rPr>
                <w:b/>
                <w:spacing w:val="-2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мероприятия»</w:t>
            </w:r>
          </w:p>
        </w:tc>
      </w:tr>
      <w:tr w:rsidR="00506313" w:rsidRPr="00506313" w14:paraId="34D13708" w14:textId="77777777" w:rsidTr="00506313">
        <w:trPr>
          <w:trHeight w:val="1216"/>
        </w:trPr>
        <w:tc>
          <w:tcPr>
            <w:tcW w:w="5552" w:type="dxa"/>
          </w:tcPr>
          <w:p w14:paraId="1E3E7617" w14:textId="77777777" w:rsidR="00506313" w:rsidRPr="00506313" w:rsidRDefault="00506313" w:rsidP="00E17D3C">
            <w:pPr>
              <w:tabs>
                <w:tab w:val="left" w:pos="1797"/>
                <w:tab w:val="left" w:pos="3437"/>
                <w:tab w:val="left" w:pos="3879"/>
                <w:tab w:val="left" w:pos="4619"/>
              </w:tabs>
              <w:spacing w:line="357" w:lineRule="auto"/>
              <w:ind w:left="2" w:right="262"/>
              <w:rPr>
                <w:sz w:val="24"/>
              </w:rPr>
            </w:pPr>
            <w:r w:rsidRPr="00506313">
              <w:rPr>
                <w:sz w:val="24"/>
              </w:rPr>
              <w:t>Внешкольные</w:t>
            </w:r>
            <w:r w:rsidRPr="00506313">
              <w:rPr>
                <w:sz w:val="24"/>
              </w:rPr>
              <w:tab/>
              <w:t>мероприятия,</w:t>
            </w:r>
            <w:r w:rsidRPr="00506313">
              <w:rPr>
                <w:sz w:val="24"/>
              </w:rPr>
              <w:tab/>
              <w:t>в</w:t>
            </w:r>
            <w:r w:rsidRPr="00506313">
              <w:rPr>
                <w:sz w:val="24"/>
              </w:rPr>
              <w:tab/>
              <w:t>том</w:t>
            </w:r>
            <w:r w:rsidRPr="00506313">
              <w:rPr>
                <w:sz w:val="24"/>
              </w:rPr>
              <w:tab/>
              <w:t>числе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организуемые</w:t>
            </w:r>
            <w:r w:rsidRPr="00506313">
              <w:rPr>
                <w:sz w:val="24"/>
              </w:rPr>
              <w:tab/>
              <w:t>совместно</w:t>
            </w:r>
            <w:r w:rsidRPr="00506313">
              <w:rPr>
                <w:sz w:val="24"/>
              </w:rPr>
              <w:tab/>
              <w:t>с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социальными</w:t>
            </w:r>
          </w:p>
          <w:p w14:paraId="5D450627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партнёрами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организации</w:t>
            </w:r>
          </w:p>
        </w:tc>
        <w:tc>
          <w:tcPr>
            <w:tcW w:w="1230" w:type="dxa"/>
          </w:tcPr>
          <w:p w14:paraId="3C09F00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644AA2B9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1E516D0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социальные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партнеры</w:t>
            </w:r>
          </w:p>
        </w:tc>
      </w:tr>
      <w:tr w:rsidR="00506313" w:rsidRPr="00506313" w14:paraId="578E1D27" w14:textId="77777777" w:rsidTr="00506313">
        <w:trPr>
          <w:trHeight w:val="1630"/>
        </w:trPr>
        <w:tc>
          <w:tcPr>
            <w:tcW w:w="5552" w:type="dxa"/>
          </w:tcPr>
          <w:p w14:paraId="5939074B" w14:textId="77777777" w:rsidR="00506313" w:rsidRPr="00506313" w:rsidRDefault="00506313" w:rsidP="00E17D3C">
            <w:pPr>
              <w:tabs>
                <w:tab w:val="left" w:pos="1797"/>
                <w:tab w:val="left" w:pos="3879"/>
              </w:tabs>
              <w:spacing w:line="360" w:lineRule="auto"/>
              <w:ind w:left="2" w:right="209"/>
              <w:rPr>
                <w:sz w:val="24"/>
              </w:rPr>
            </w:pPr>
            <w:r w:rsidRPr="00506313">
              <w:rPr>
                <w:sz w:val="24"/>
              </w:rPr>
              <w:t>Внешкольные</w:t>
            </w:r>
            <w:r w:rsidRPr="00506313">
              <w:rPr>
                <w:sz w:val="24"/>
              </w:rPr>
              <w:tab/>
              <w:t>тематические</w:t>
            </w:r>
            <w:r w:rsidRPr="00506313">
              <w:rPr>
                <w:sz w:val="24"/>
              </w:rPr>
              <w:tab/>
              <w:t>мероприятия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103"/>
                <w:sz w:val="24"/>
              </w:rPr>
              <w:t xml:space="preserve"> </w:t>
            </w:r>
            <w:r w:rsidRPr="00506313">
              <w:rPr>
                <w:sz w:val="24"/>
              </w:rPr>
              <w:t>направленности,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организуемые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педагогами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изучаемым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</w:t>
            </w:r>
          </w:p>
          <w:p w14:paraId="7BD9BCD5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организации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учебным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предметам,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курсам,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модулям</w:t>
            </w:r>
          </w:p>
        </w:tc>
        <w:tc>
          <w:tcPr>
            <w:tcW w:w="1230" w:type="dxa"/>
          </w:tcPr>
          <w:p w14:paraId="6B2E297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64FAB93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019F4E5E" w14:textId="77777777" w:rsidR="00506313" w:rsidRPr="00506313" w:rsidRDefault="00506313" w:rsidP="00E17D3C">
            <w:pPr>
              <w:spacing w:line="360" w:lineRule="auto"/>
              <w:ind w:left="2" w:right="627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4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учителя-предметники,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педагог-психолог, социальный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</w:t>
            </w:r>
          </w:p>
        </w:tc>
      </w:tr>
      <w:tr w:rsidR="00506313" w:rsidRPr="00506313" w14:paraId="70861D11" w14:textId="77777777" w:rsidTr="00506313">
        <w:trPr>
          <w:trHeight w:val="1218"/>
        </w:trPr>
        <w:tc>
          <w:tcPr>
            <w:tcW w:w="5552" w:type="dxa"/>
          </w:tcPr>
          <w:p w14:paraId="02013312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Экскурсии,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походы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выходного</w:t>
            </w:r>
            <w:r w:rsidRPr="00506313">
              <w:rPr>
                <w:spacing w:val="115"/>
                <w:sz w:val="24"/>
              </w:rPr>
              <w:t xml:space="preserve"> </w:t>
            </w:r>
            <w:r w:rsidRPr="00506313">
              <w:rPr>
                <w:sz w:val="24"/>
              </w:rPr>
              <w:t>дня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(в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музей,</w:t>
            </w:r>
          </w:p>
          <w:p w14:paraId="0310E693" w14:textId="77777777" w:rsidR="00506313" w:rsidRPr="00506313" w:rsidRDefault="00506313" w:rsidP="00E17D3C">
            <w:pPr>
              <w:spacing w:before="4" w:line="410" w:lineRule="atLeast"/>
              <w:ind w:left="2" w:right="401"/>
              <w:rPr>
                <w:sz w:val="24"/>
              </w:rPr>
            </w:pPr>
            <w:r w:rsidRPr="00506313">
              <w:rPr>
                <w:sz w:val="24"/>
              </w:rPr>
              <w:t>картинную галерею, технопарк, на предприятие и</w:t>
            </w:r>
            <w:r w:rsidRPr="00506313">
              <w:rPr>
                <w:spacing w:val="-58"/>
                <w:sz w:val="24"/>
              </w:rPr>
              <w:t xml:space="preserve"> </w:t>
            </w:r>
            <w:r w:rsidRPr="00506313">
              <w:rPr>
                <w:sz w:val="24"/>
              </w:rPr>
              <w:t>др.)</w:t>
            </w:r>
          </w:p>
        </w:tc>
        <w:tc>
          <w:tcPr>
            <w:tcW w:w="1230" w:type="dxa"/>
          </w:tcPr>
          <w:p w14:paraId="3A6A4F4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1B6F1D6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10C85589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комитет.</w:t>
            </w:r>
          </w:p>
        </w:tc>
      </w:tr>
      <w:tr w:rsidR="00506313" w:rsidRPr="00506313" w14:paraId="3D02CA36" w14:textId="77777777" w:rsidTr="00506313">
        <w:trPr>
          <w:trHeight w:val="411"/>
        </w:trPr>
        <w:tc>
          <w:tcPr>
            <w:tcW w:w="14188" w:type="dxa"/>
            <w:gridSpan w:val="4"/>
          </w:tcPr>
          <w:p w14:paraId="64160D22" w14:textId="77777777" w:rsidR="00506313" w:rsidRPr="00506313" w:rsidRDefault="00506313" w:rsidP="00E17D3C">
            <w:pPr>
              <w:spacing w:before="22"/>
              <w:ind w:left="3233" w:right="360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8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«Организация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предметно-эстетической</w:t>
            </w:r>
            <w:r w:rsidRPr="00506313">
              <w:rPr>
                <w:b/>
                <w:spacing w:val="-6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среды»</w:t>
            </w:r>
          </w:p>
        </w:tc>
      </w:tr>
      <w:tr w:rsidR="00506313" w:rsidRPr="00506313" w14:paraId="54314FFA" w14:textId="77777777" w:rsidTr="00506313">
        <w:trPr>
          <w:trHeight w:val="2870"/>
        </w:trPr>
        <w:tc>
          <w:tcPr>
            <w:tcW w:w="5552" w:type="dxa"/>
            <w:tcBorders>
              <w:bottom w:val="nil"/>
            </w:tcBorders>
          </w:tcPr>
          <w:p w14:paraId="2F1452EF" w14:textId="77777777" w:rsidR="00506313" w:rsidRPr="00506313" w:rsidRDefault="00506313" w:rsidP="00E17D3C">
            <w:pPr>
              <w:tabs>
                <w:tab w:val="left" w:pos="1797"/>
                <w:tab w:val="left" w:pos="3879"/>
              </w:tabs>
              <w:spacing w:line="360" w:lineRule="auto"/>
              <w:ind w:left="2" w:right="418"/>
              <w:rPr>
                <w:sz w:val="24"/>
              </w:rPr>
            </w:pPr>
            <w:r w:rsidRPr="00506313">
              <w:rPr>
                <w:sz w:val="24"/>
              </w:rPr>
              <w:t>Оформление внешнего фасада здания, класса,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Холла при входе в общеобразовательную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организацию</w:t>
            </w:r>
            <w:r w:rsidRPr="00506313">
              <w:rPr>
                <w:sz w:val="24"/>
              </w:rPr>
              <w:tab/>
              <w:t>государственной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символикой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Федерации, субъекта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Федерации, муниципального образования (флаг,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герб)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-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изображениями символики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Российского</w:t>
            </w:r>
          </w:p>
          <w:p w14:paraId="39BE6215" w14:textId="77777777" w:rsidR="00506313" w:rsidRPr="00506313" w:rsidRDefault="00506313" w:rsidP="00E17D3C">
            <w:pPr>
              <w:spacing w:line="270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государства</w:t>
            </w:r>
            <w:r w:rsidRPr="00506313">
              <w:rPr>
                <w:spacing w:val="60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14"/>
                <w:sz w:val="24"/>
              </w:rPr>
              <w:t xml:space="preserve"> </w:t>
            </w:r>
            <w:r w:rsidRPr="00506313">
              <w:rPr>
                <w:sz w:val="24"/>
              </w:rPr>
              <w:t>разные</w:t>
            </w:r>
            <w:r w:rsidRPr="00506313">
              <w:rPr>
                <w:spacing w:val="116"/>
                <w:sz w:val="24"/>
              </w:rPr>
              <w:t xml:space="preserve"> </w:t>
            </w:r>
            <w:r w:rsidRPr="00506313">
              <w:rPr>
                <w:sz w:val="24"/>
              </w:rPr>
              <w:t>периоды</w:t>
            </w:r>
            <w:r w:rsidRPr="00506313">
              <w:rPr>
                <w:spacing w:val="118"/>
                <w:sz w:val="24"/>
              </w:rPr>
              <w:t xml:space="preserve"> </w:t>
            </w:r>
            <w:r w:rsidRPr="00506313">
              <w:rPr>
                <w:sz w:val="24"/>
              </w:rPr>
              <w:t>тысячелетней</w:t>
            </w:r>
          </w:p>
        </w:tc>
        <w:tc>
          <w:tcPr>
            <w:tcW w:w="1230" w:type="dxa"/>
            <w:tcBorders>
              <w:bottom w:val="nil"/>
            </w:tcBorders>
          </w:tcPr>
          <w:p w14:paraId="57C58F8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bottom w:val="nil"/>
            </w:tcBorders>
          </w:tcPr>
          <w:p w14:paraId="511F1377" w14:textId="77777777" w:rsidR="00506313" w:rsidRPr="00506313" w:rsidRDefault="00506313" w:rsidP="00E17D3C">
            <w:pPr>
              <w:spacing w:line="360" w:lineRule="auto"/>
              <w:ind w:left="1" w:right="850"/>
              <w:rPr>
                <w:sz w:val="24"/>
              </w:rPr>
            </w:pPr>
            <w:r w:rsidRPr="00506313">
              <w:rPr>
                <w:sz w:val="24"/>
              </w:rPr>
              <w:t>август-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сентябрь</w:t>
            </w:r>
          </w:p>
        </w:tc>
        <w:tc>
          <w:tcPr>
            <w:tcW w:w="5614" w:type="dxa"/>
            <w:tcBorders>
              <w:bottom w:val="nil"/>
            </w:tcBorders>
          </w:tcPr>
          <w:p w14:paraId="303AA0A3" w14:textId="77777777" w:rsidR="00506313" w:rsidRPr="00506313" w:rsidRDefault="00506313" w:rsidP="00E17D3C">
            <w:pPr>
              <w:tabs>
                <w:tab w:val="left" w:pos="1611"/>
                <w:tab w:val="left" w:pos="3789"/>
                <w:tab w:val="left" w:pos="4349"/>
              </w:tabs>
              <w:spacing w:line="360" w:lineRule="auto"/>
              <w:ind w:left="2" w:right="384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z w:val="24"/>
              </w:rPr>
              <w:tab/>
              <w:t>Директора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z w:val="24"/>
              </w:rPr>
              <w:tab/>
              <w:t>ВР,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педагог-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организатор, классные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 педагог-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организатор</w:t>
            </w:r>
          </w:p>
        </w:tc>
      </w:tr>
    </w:tbl>
    <w:p w14:paraId="02D5FD98" w14:textId="77777777" w:rsidR="00506313" w:rsidRPr="00506313" w:rsidRDefault="00506313" w:rsidP="00E17D3C">
      <w:pPr>
        <w:spacing w:line="360" w:lineRule="auto"/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666E668A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2"/>
        <w:gridCol w:w="1230"/>
        <w:gridCol w:w="1792"/>
        <w:gridCol w:w="5614"/>
      </w:tblGrid>
      <w:tr w:rsidR="00506313" w:rsidRPr="00506313" w14:paraId="27529AAC" w14:textId="77777777" w:rsidTr="00506313">
        <w:trPr>
          <w:trHeight w:val="1652"/>
        </w:trPr>
        <w:tc>
          <w:tcPr>
            <w:tcW w:w="5552" w:type="dxa"/>
            <w:tcBorders>
              <w:top w:val="nil"/>
            </w:tcBorders>
          </w:tcPr>
          <w:p w14:paraId="3460B06D" w14:textId="77777777" w:rsidR="00506313" w:rsidRPr="00506313" w:rsidRDefault="00506313" w:rsidP="00E17D3C">
            <w:pPr>
              <w:tabs>
                <w:tab w:val="left" w:pos="1041"/>
                <w:tab w:val="left" w:pos="3437"/>
                <w:tab w:val="left" w:pos="4619"/>
              </w:tabs>
              <w:spacing w:before="22" w:line="360" w:lineRule="auto"/>
              <w:ind w:left="2" w:right="229"/>
              <w:rPr>
                <w:sz w:val="24"/>
              </w:rPr>
            </w:pPr>
            <w:r w:rsidRPr="00506313">
              <w:rPr>
                <w:sz w:val="24"/>
              </w:rPr>
              <w:t>истории,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исторической символики региона.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Оформление школьного уголка - (название, девиз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класса,</w:t>
            </w:r>
            <w:r w:rsidRPr="00506313">
              <w:rPr>
                <w:sz w:val="24"/>
              </w:rPr>
              <w:tab/>
              <w:t>информационный</w:t>
            </w:r>
            <w:r w:rsidRPr="00506313">
              <w:rPr>
                <w:sz w:val="24"/>
              </w:rPr>
              <w:tab/>
              <w:t>стенд),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уголка</w:t>
            </w:r>
          </w:p>
          <w:p w14:paraId="7C5D0C7A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безопасности</w:t>
            </w:r>
          </w:p>
        </w:tc>
        <w:tc>
          <w:tcPr>
            <w:tcW w:w="1230" w:type="dxa"/>
            <w:tcBorders>
              <w:top w:val="nil"/>
            </w:tcBorders>
          </w:tcPr>
          <w:p w14:paraId="18B49E15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14:paraId="6421458C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  <w:tcBorders>
              <w:top w:val="nil"/>
            </w:tcBorders>
          </w:tcPr>
          <w:p w14:paraId="6B75F55B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F79FBB0" w14:textId="77777777" w:rsidTr="00506313">
        <w:trPr>
          <w:trHeight w:val="2044"/>
        </w:trPr>
        <w:tc>
          <w:tcPr>
            <w:tcW w:w="5552" w:type="dxa"/>
          </w:tcPr>
          <w:p w14:paraId="270480A4" w14:textId="77777777" w:rsidR="00506313" w:rsidRPr="00506313" w:rsidRDefault="00506313" w:rsidP="00E17D3C">
            <w:pPr>
              <w:tabs>
                <w:tab w:val="left" w:pos="1797"/>
                <w:tab w:val="left" w:pos="2877"/>
                <w:tab w:val="left" w:pos="3437"/>
                <w:tab w:val="left" w:pos="3879"/>
              </w:tabs>
              <w:spacing w:line="360" w:lineRule="auto"/>
              <w:ind w:left="2" w:right="354"/>
              <w:rPr>
                <w:sz w:val="24"/>
              </w:rPr>
            </w:pPr>
            <w:r w:rsidRPr="00506313">
              <w:rPr>
                <w:sz w:val="24"/>
              </w:rPr>
              <w:t>Размещение</w:t>
            </w:r>
            <w:r w:rsidRPr="00506313">
              <w:rPr>
                <w:sz w:val="24"/>
              </w:rPr>
              <w:tab/>
              <w:t>карт</w:t>
            </w:r>
            <w:r w:rsidRPr="00506313">
              <w:rPr>
                <w:sz w:val="24"/>
              </w:rPr>
              <w:tab/>
              <w:t>России,</w:t>
            </w:r>
            <w:r w:rsidRPr="00506313">
              <w:rPr>
                <w:sz w:val="24"/>
              </w:rPr>
              <w:tab/>
              <w:t>регионов,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муниципальных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образований (современных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исторических,</w:t>
            </w:r>
            <w:r w:rsidRPr="00506313">
              <w:rPr>
                <w:sz w:val="24"/>
              </w:rPr>
              <w:tab/>
              <w:t>точных</w:t>
            </w:r>
            <w:r w:rsidRPr="00506313">
              <w:rPr>
                <w:sz w:val="24"/>
              </w:rPr>
              <w:tab/>
              <w:t>и</w:t>
            </w:r>
            <w:r w:rsidRPr="00506313">
              <w:rPr>
                <w:sz w:val="24"/>
              </w:rPr>
              <w:tab/>
              <w:t>стилизованных,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географических,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природных,</w:t>
            </w:r>
            <w:r w:rsidRPr="00506313">
              <w:rPr>
                <w:spacing w:val="-8"/>
                <w:sz w:val="24"/>
              </w:rPr>
              <w:t xml:space="preserve"> </w:t>
            </w:r>
            <w:r w:rsidRPr="00506313">
              <w:rPr>
                <w:sz w:val="24"/>
              </w:rPr>
              <w:t>культурологических,</w:t>
            </w:r>
          </w:p>
          <w:p w14:paraId="72C7EA58" w14:textId="77777777" w:rsidR="00506313" w:rsidRPr="00506313" w:rsidRDefault="00506313" w:rsidP="00E17D3C">
            <w:pPr>
              <w:tabs>
                <w:tab w:val="left" w:pos="1797"/>
                <w:tab w:val="left" w:pos="3879"/>
                <w:tab w:val="left" w:pos="4619"/>
              </w:tabs>
              <w:spacing w:line="272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художественно</w:t>
            </w:r>
            <w:r w:rsidRPr="00506313">
              <w:rPr>
                <w:sz w:val="24"/>
              </w:rPr>
              <w:tab/>
              <w:t>оформленных,</w:t>
            </w:r>
            <w:r w:rsidRPr="00506313">
              <w:rPr>
                <w:spacing w:val="86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z w:val="24"/>
              </w:rPr>
              <w:tab/>
              <w:t>том</w:t>
            </w:r>
            <w:r w:rsidRPr="00506313">
              <w:rPr>
                <w:sz w:val="24"/>
              </w:rPr>
              <w:tab/>
              <w:t>числе</w:t>
            </w:r>
          </w:p>
        </w:tc>
        <w:tc>
          <w:tcPr>
            <w:tcW w:w="1230" w:type="dxa"/>
          </w:tcPr>
          <w:p w14:paraId="7A7618D8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1FA3FF72" w14:textId="77777777" w:rsidR="00506313" w:rsidRPr="00506313" w:rsidRDefault="00506313" w:rsidP="00E17D3C">
            <w:pPr>
              <w:spacing w:line="360" w:lineRule="auto"/>
              <w:ind w:left="1" w:right="184"/>
              <w:rPr>
                <w:sz w:val="24"/>
              </w:rPr>
            </w:pPr>
            <w:r w:rsidRPr="00506313">
              <w:rPr>
                <w:sz w:val="24"/>
              </w:rPr>
              <w:t>по мере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5614" w:type="dxa"/>
          </w:tcPr>
          <w:p w14:paraId="718B7E52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0D7E7783" w14:textId="77777777" w:rsidTr="00506313">
        <w:trPr>
          <w:trHeight w:val="411"/>
        </w:trPr>
        <w:tc>
          <w:tcPr>
            <w:tcW w:w="5552" w:type="dxa"/>
          </w:tcPr>
          <w:p w14:paraId="55B957FE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материалами,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подготовленными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обучающимися)</w:t>
            </w:r>
          </w:p>
        </w:tc>
        <w:tc>
          <w:tcPr>
            <w:tcW w:w="1230" w:type="dxa"/>
          </w:tcPr>
          <w:p w14:paraId="427188EF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189F149D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29E69212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113A1433" w14:textId="77777777" w:rsidTr="00506313">
        <w:trPr>
          <w:trHeight w:val="1218"/>
        </w:trPr>
        <w:tc>
          <w:tcPr>
            <w:tcW w:w="5552" w:type="dxa"/>
          </w:tcPr>
          <w:p w14:paraId="47BB8E3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Организацию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проведение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церемоний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поднятия</w:t>
            </w:r>
          </w:p>
          <w:p w14:paraId="014AD116" w14:textId="77777777" w:rsidR="00506313" w:rsidRPr="00506313" w:rsidRDefault="00506313" w:rsidP="00E17D3C">
            <w:pPr>
              <w:spacing w:before="4" w:line="410" w:lineRule="atLeast"/>
              <w:ind w:left="2"/>
              <w:rPr>
                <w:sz w:val="24"/>
              </w:rPr>
            </w:pPr>
            <w:r w:rsidRPr="00506313">
              <w:rPr>
                <w:sz w:val="24"/>
              </w:rPr>
              <w:t>(спуска)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государственного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флага</w:t>
            </w:r>
            <w:r w:rsidRPr="00506313">
              <w:rPr>
                <w:spacing w:val="52"/>
                <w:sz w:val="24"/>
              </w:rPr>
              <w:t xml:space="preserve"> </w:t>
            </w: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Федерации</w:t>
            </w:r>
          </w:p>
        </w:tc>
        <w:tc>
          <w:tcPr>
            <w:tcW w:w="1230" w:type="dxa"/>
          </w:tcPr>
          <w:p w14:paraId="2E43DFF5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7CF37ED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каждый</w:t>
            </w:r>
          </w:p>
          <w:p w14:paraId="2456C6DB" w14:textId="77777777" w:rsidR="00506313" w:rsidRPr="00506313" w:rsidRDefault="00506313" w:rsidP="00E17D3C">
            <w:pPr>
              <w:spacing w:before="4" w:line="410" w:lineRule="atLeast"/>
              <w:ind w:left="1" w:right="388"/>
              <w:rPr>
                <w:sz w:val="24"/>
              </w:rPr>
            </w:pPr>
            <w:r w:rsidRPr="00506313">
              <w:rPr>
                <w:spacing w:val="-1"/>
                <w:sz w:val="24"/>
              </w:rPr>
              <w:t>понедельник,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1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уроком</w:t>
            </w:r>
          </w:p>
        </w:tc>
        <w:tc>
          <w:tcPr>
            <w:tcW w:w="5614" w:type="dxa"/>
          </w:tcPr>
          <w:p w14:paraId="30178445" w14:textId="77777777" w:rsidR="00506313" w:rsidRPr="00506313" w:rsidRDefault="00506313" w:rsidP="00E17D3C">
            <w:pPr>
              <w:spacing w:line="360" w:lineRule="auto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59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 руководители</w:t>
            </w:r>
          </w:p>
        </w:tc>
      </w:tr>
      <w:tr w:rsidR="00506313" w:rsidRPr="00506313" w14:paraId="748A60DC" w14:textId="77777777" w:rsidTr="00506313">
        <w:trPr>
          <w:trHeight w:val="2041"/>
        </w:trPr>
        <w:tc>
          <w:tcPr>
            <w:tcW w:w="5552" w:type="dxa"/>
          </w:tcPr>
          <w:p w14:paraId="7C25A6CA" w14:textId="77777777" w:rsidR="00506313" w:rsidRPr="00506313" w:rsidRDefault="00506313" w:rsidP="00E17D3C">
            <w:pPr>
              <w:tabs>
                <w:tab w:val="left" w:pos="4127"/>
              </w:tabs>
              <w:spacing w:line="360" w:lineRule="auto"/>
              <w:ind w:left="2" w:right="260"/>
              <w:rPr>
                <w:sz w:val="24"/>
              </w:rPr>
            </w:pPr>
            <w:r w:rsidRPr="00506313">
              <w:rPr>
                <w:sz w:val="24"/>
              </w:rPr>
              <w:t>Подготовку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размещение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регулярно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сменяемых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экспозиций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творческих работ, обучающихся 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разных предметных областях, демонстрирующих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их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способности,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знакомящих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работами друг</w:t>
            </w:r>
          </w:p>
          <w:p w14:paraId="4B7C9169" w14:textId="77777777" w:rsidR="00506313" w:rsidRPr="00506313" w:rsidRDefault="00506313" w:rsidP="00E17D3C">
            <w:pPr>
              <w:spacing w:line="272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друга</w:t>
            </w:r>
          </w:p>
        </w:tc>
        <w:tc>
          <w:tcPr>
            <w:tcW w:w="1230" w:type="dxa"/>
          </w:tcPr>
          <w:p w14:paraId="04E35711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08FEC9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proofErr w:type="gramStart"/>
            <w:r w:rsidRPr="00506313">
              <w:rPr>
                <w:sz w:val="24"/>
              </w:rPr>
              <w:t>согласно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плана</w:t>
            </w:r>
            <w:proofErr w:type="gramEnd"/>
          </w:p>
        </w:tc>
        <w:tc>
          <w:tcPr>
            <w:tcW w:w="5614" w:type="dxa"/>
          </w:tcPr>
          <w:p w14:paraId="4C730B6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EB6E0B4" w14:textId="77777777" w:rsidTr="00506313">
        <w:trPr>
          <w:trHeight w:val="2066"/>
        </w:trPr>
        <w:tc>
          <w:tcPr>
            <w:tcW w:w="5552" w:type="dxa"/>
            <w:tcBorders>
              <w:bottom w:val="nil"/>
            </w:tcBorders>
          </w:tcPr>
          <w:p w14:paraId="7BB2D952" w14:textId="77777777" w:rsidR="00506313" w:rsidRPr="00506313" w:rsidRDefault="00506313" w:rsidP="00E17D3C">
            <w:pPr>
              <w:tabs>
                <w:tab w:val="left" w:pos="1785"/>
                <w:tab w:val="left" w:pos="2665"/>
                <w:tab w:val="left" w:pos="3085"/>
                <w:tab w:val="left" w:pos="5147"/>
              </w:tabs>
              <w:spacing w:before="22" w:line="360" w:lineRule="auto"/>
              <w:ind w:left="2" w:right="268"/>
              <w:rPr>
                <w:sz w:val="24"/>
              </w:rPr>
            </w:pPr>
            <w:r w:rsidRPr="00506313">
              <w:rPr>
                <w:sz w:val="24"/>
              </w:rPr>
              <w:t>Организация</w:t>
            </w:r>
            <w:r w:rsidRPr="00506313">
              <w:rPr>
                <w:sz w:val="24"/>
              </w:rPr>
              <w:tab/>
              <w:t>и</w:t>
            </w:r>
            <w:r w:rsidRPr="00506313">
              <w:rPr>
                <w:sz w:val="24"/>
              </w:rPr>
              <w:tab/>
            </w:r>
            <w:r w:rsidRPr="00506313">
              <w:rPr>
                <w:sz w:val="24"/>
              </w:rPr>
              <w:tab/>
              <w:t>поддержание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3"/>
                <w:sz w:val="24"/>
              </w:rPr>
              <w:t>в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</w:t>
            </w:r>
            <w:r w:rsidRPr="00506313">
              <w:rPr>
                <w:sz w:val="24"/>
              </w:rPr>
              <w:tab/>
              <w:t>организации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звукового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пространства позитивной духовно-нравственной,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гражданско-патриотической</w:t>
            </w:r>
            <w:r w:rsidRPr="00506313">
              <w:rPr>
                <w:spacing w:val="50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</w:p>
          <w:p w14:paraId="1748134E" w14:textId="77777777" w:rsidR="00506313" w:rsidRPr="00506313" w:rsidRDefault="00506313" w:rsidP="00E17D3C">
            <w:pPr>
              <w:tabs>
                <w:tab w:val="left" w:pos="4127"/>
              </w:tabs>
              <w:spacing w:line="272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направленности</w:t>
            </w:r>
            <w:r w:rsidRPr="00506313">
              <w:rPr>
                <w:spacing w:val="71"/>
                <w:sz w:val="24"/>
              </w:rPr>
              <w:t xml:space="preserve"> </w:t>
            </w:r>
            <w:r w:rsidRPr="00506313">
              <w:rPr>
                <w:sz w:val="24"/>
              </w:rPr>
              <w:t>(звонки-мелодии,</w:t>
            </w:r>
            <w:r w:rsidRPr="00506313">
              <w:rPr>
                <w:sz w:val="24"/>
              </w:rPr>
              <w:tab/>
              <w:t>музыка,</w:t>
            </w:r>
          </w:p>
        </w:tc>
        <w:tc>
          <w:tcPr>
            <w:tcW w:w="1230" w:type="dxa"/>
            <w:tcBorders>
              <w:bottom w:val="nil"/>
            </w:tcBorders>
          </w:tcPr>
          <w:p w14:paraId="43195C32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bottom w:val="nil"/>
            </w:tcBorders>
          </w:tcPr>
          <w:p w14:paraId="3EF2C13B" w14:textId="77777777" w:rsidR="00506313" w:rsidRPr="00506313" w:rsidRDefault="00506313" w:rsidP="00E17D3C">
            <w:pPr>
              <w:spacing w:before="22" w:line="360" w:lineRule="auto"/>
              <w:ind w:left="1" w:right="184"/>
              <w:rPr>
                <w:sz w:val="24"/>
              </w:rPr>
            </w:pPr>
            <w:r w:rsidRPr="00506313">
              <w:rPr>
                <w:sz w:val="24"/>
              </w:rPr>
              <w:t>по мере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5614" w:type="dxa"/>
            <w:tcBorders>
              <w:bottom w:val="nil"/>
            </w:tcBorders>
          </w:tcPr>
          <w:p w14:paraId="01EBD0D3" w14:textId="77777777" w:rsidR="00506313" w:rsidRPr="00506313" w:rsidRDefault="00506313" w:rsidP="00E17D3C">
            <w:pPr>
              <w:spacing w:before="22" w:line="360" w:lineRule="auto"/>
              <w:ind w:left="2" w:right="980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АХЧ,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организатор, классные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</w:tbl>
    <w:p w14:paraId="58D7401E" w14:textId="77777777" w:rsidR="00506313" w:rsidRPr="00506313" w:rsidRDefault="00506313" w:rsidP="00E17D3C">
      <w:pPr>
        <w:spacing w:line="360" w:lineRule="auto"/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54C3B0DD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2"/>
        <w:gridCol w:w="1230"/>
        <w:gridCol w:w="1792"/>
        <w:gridCol w:w="5614"/>
      </w:tblGrid>
      <w:tr w:rsidR="00506313" w:rsidRPr="00506313" w14:paraId="289D84A4" w14:textId="77777777" w:rsidTr="00506313">
        <w:trPr>
          <w:trHeight w:val="826"/>
        </w:trPr>
        <w:tc>
          <w:tcPr>
            <w:tcW w:w="5552" w:type="dxa"/>
            <w:tcBorders>
              <w:top w:val="nil"/>
            </w:tcBorders>
          </w:tcPr>
          <w:p w14:paraId="7264F2B0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информационные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сообщения),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исполнение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гимна</w:t>
            </w:r>
          </w:p>
          <w:p w14:paraId="25BF3310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Российской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Федерации</w:t>
            </w:r>
          </w:p>
        </w:tc>
        <w:tc>
          <w:tcPr>
            <w:tcW w:w="1230" w:type="dxa"/>
            <w:tcBorders>
              <w:top w:val="nil"/>
            </w:tcBorders>
          </w:tcPr>
          <w:p w14:paraId="3316C0A9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14:paraId="0AE9D0B0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  <w:tcBorders>
              <w:top w:val="nil"/>
            </w:tcBorders>
          </w:tcPr>
          <w:p w14:paraId="46F7B9BE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26ED9630" w14:textId="77777777" w:rsidTr="00506313">
        <w:trPr>
          <w:trHeight w:val="3281"/>
        </w:trPr>
        <w:tc>
          <w:tcPr>
            <w:tcW w:w="5552" w:type="dxa"/>
          </w:tcPr>
          <w:p w14:paraId="3DF66085" w14:textId="77777777" w:rsidR="00506313" w:rsidRPr="00506313" w:rsidRDefault="00506313" w:rsidP="00E17D3C">
            <w:pPr>
              <w:tabs>
                <w:tab w:val="left" w:pos="1785"/>
                <w:tab w:val="left" w:pos="4127"/>
              </w:tabs>
              <w:spacing w:line="360" w:lineRule="auto"/>
              <w:ind w:left="2" w:right="266"/>
              <w:rPr>
                <w:sz w:val="24"/>
              </w:rPr>
            </w:pPr>
            <w:r w:rsidRPr="00506313">
              <w:rPr>
                <w:sz w:val="24"/>
              </w:rPr>
              <w:t>Оформление</w:t>
            </w:r>
            <w:r w:rsidRPr="00506313">
              <w:rPr>
                <w:spacing w:val="118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16"/>
                <w:sz w:val="24"/>
              </w:rPr>
              <w:t xml:space="preserve"> </w:t>
            </w:r>
            <w:r w:rsidRPr="00506313">
              <w:rPr>
                <w:sz w:val="24"/>
              </w:rPr>
              <w:t>обновление «мест</w:t>
            </w:r>
            <w:r w:rsidRPr="00506313">
              <w:rPr>
                <w:sz w:val="24"/>
              </w:rPr>
              <w:tab/>
              <w:t>новостей»,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стендов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помещениях (холл первого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этажа,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рекреации),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содержащих</w:t>
            </w:r>
            <w:r w:rsidRPr="00506313">
              <w:rPr>
                <w:spacing w:val="-39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доступной,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привлекательной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форме</w:t>
            </w:r>
            <w:r w:rsidRPr="00506313">
              <w:rPr>
                <w:spacing w:val="6"/>
                <w:sz w:val="24"/>
              </w:rPr>
              <w:t xml:space="preserve"> </w:t>
            </w:r>
            <w:r w:rsidRPr="00506313">
              <w:rPr>
                <w:sz w:val="24"/>
              </w:rPr>
              <w:t>новостную информацию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позитивного</w:t>
            </w:r>
            <w:r w:rsidRPr="00506313">
              <w:rPr>
                <w:sz w:val="24"/>
              </w:rPr>
              <w:tab/>
              <w:t>гражданско-патриотического,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духовно-нравственного содержания, фотоотчёты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интересных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событиях,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поздравления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педагогов</w:t>
            </w:r>
          </w:p>
          <w:p w14:paraId="2FE19919" w14:textId="77777777" w:rsidR="00506313" w:rsidRPr="00506313" w:rsidRDefault="00506313" w:rsidP="00E17D3C">
            <w:pPr>
              <w:spacing w:line="270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обучающихся</w:t>
            </w:r>
          </w:p>
        </w:tc>
        <w:tc>
          <w:tcPr>
            <w:tcW w:w="1230" w:type="dxa"/>
          </w:tcPr>
          <w:p w14:paraId="7CBB1232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FB5F842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7301CB9F" w14:textId="77777777" w:rsidR="00506313" w:rsidRPr="00506313" w:rsidRDefault="00506313" w:rsidP="00E17D3C">
            <w:pPr>
              <w:spacing w:line="360" w:lineRule="auto"/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59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педагог-организатор</w:t>
            </w:r>
          </w:p>
        </w:tc>
      </w:tr>
      <w:tr w:rsidR="00506313" w:rsidRPr="00506313" w14:paraId="6C0ADED2" w14:textId="77777777" w:rsidTr="00506313">
        <w:trPr>
          <w:trHeight w:val="2870"/>
        </w:trPr>
        <w:tc>
          <w:tcPr>
            <w:tcW w:w="5552" w:type="dxa"/>
          </w:tcPr>
          <w:p w14:paraId="03A779FF" w14:textId="77777777" w:rsidR="00506313" w:rsidRPr="00506313" w:rsidRDefault="00506313" w:rsidP="00E17D3C">
            <w:pPr>
              <w:spacing w:line="360" w:lineRule="auto"/>
              <w:ind w:left="2" w:right="388"/>
              <w:rPr>
                <w:sz w:val="24"/>
              </w:rPr>
            </w:pPr>
            <w:r w:rsidRPr="00506313">
              <w:rPr>
                <w:sz w:val="24"/>
              </w:rPr>
              <w:t>Оформление, поддержание, использование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воспитательном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процессе «мест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гражданского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почитания» в помещениях общеобразовательной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организации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или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прилегающей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территории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для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общественно-гражданского почитания лиц, мест,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событий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истории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России;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мемориалов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воинской</w:t>
            </w:r>
          </w:p>
          <w:p w14:paraId="4AFFD4D9" w14:textId="77777777" w:rsidR="00506313" w:rsidRPr="00506313" w:rsidRDefault="00506313" w:rsidP="00E17D3C">
            <w:pPr>
              <w:spacing w:line="270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славы,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памятников,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памятных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досок</w:t>
            </w:r>
          </w:p>
        </w:tc>
        <w:tc>
          <w:tcPr>
            <w:tcW w:w="1230" w:type="dxa"/>
          </w:tcPr>
          <w:p w14:paraId="53955EE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246778A0" w14:textId="77777777" w:rsidR="00506313" w:rsidRPr="00506313" w:rsidRDefault="00506313" w:rsidP="00E17D3C">
            <w:pPr>
              <w:spacing w:line="360" w:lineRule="auto"/>
              <w:ind w:left="1" w:right="184"/>
              <w:rPr>
                <w:sz w:val="24"/>
              </w:rPr>
            </w:pPr>
            <w:r w:rsidRPr="00506313">
              <w:rPr>
                <w:sz w:val="24"/>
              </w:rPr>
              <w:t>по мере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5614" w:type="dxa"/>
          </w:tcPr>
          <w:p w14:paraId="308B5364" w14:textId="77777777" w:rsidR="00506313" w:rsidRPr="00506313" w:rsidRDefault="00506313" w:rsidP="00E17D3C">
            <w:pPr>
              <w:spacing w:line="360" w:lineRule="auto"/>
              <w:ind w:left="2" w:right="604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АХЧ,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 руководители</w:t>
            </w:r>
          </w:p>
        </w:tc>
      </w:tr>
      <w:tr w:rsidR="00506313" w:rsidRPr="00506313" w14:paraId="22B49F39" w14:textId="77777777" w:rsidTr="00506313">
        <w:trPr>
          <w:trHeight w:val="804"/>
        </w:trPr>
        <w:tc>
          <w:tcPr>
            <w:tcW w:w="5552" w:type="dxa"/>
          </w:tcPr>
          <w:p w14:paraId="781300AB" w14:textId="77777777" w:rsidR="00506313" w:rsidRPr="00506313" w:rsidRDefault="00506313" w:rsidP="00E17D3C">
            <w:pPr>
              <w:tabs>
                <w:tab w:val="left" w:pos="1785"/>
                <w:tab w:val="left" w:pos="4127"/>
                <w:tab w:val="left" w:pos="5147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Поддержание</w:t>
            </w:r>
            <w:r w:rsidRPr="00506313">
              <w:rPr>
                <w:sz w:val="24"/>
              </w:rPr>
              <w:tab/>
              <w:t>эстетического</w:t>
            </w:r>
            <w:r w:rsidRPr="00506313">
              <w:rPr>
                <w:sz w:val="24"/>
              </w:rPr>
              <w:tab/>
              <w:t>вида</w:t>
            </w:r>
            <w:r w:rsidRPr="00506313">
              <w:rPr>
                <w:sz w:val="24"/>
              </w:rPr>
              <w:tab/>
              <w:t>и</w:t>
            </w:r>
          </w:p>
          <w:p w14:paraId="0C0D8CFF" w14:textId="77777777" w:rsidR="00506313" w:rsidRPr="00506313" w:rsidRDefault="00506313" w:rsidP="00E17D3C">
            <w:pPr>
              <w:tabs>
                <w:tab w:val="left" w:pos="3085"/>
                <w:tab w:val="left" w:pos="4127"/>
              </w:tabs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благоустройство</w:t>
            </w:r>
            <w:r w:rsidRPr="00506313">
              <w:rPr>
                <w:spacing w:val="9"/>
                <w:sz w:val="24"/>
              </w:rPr>
              <w:t xml:space="preserve"> </w:t>
            </w:r>
            <w:r w:rsidRPr="00506313">
              <w:rPr>
                <w:sz w:val="24"/>
              </w:rPr>
              <w:t>здания,</w:t>
            </w:r>
            <w:r w:rsidRPr="00506313">
              <w:rPr>
                <w:sz w:val="24"/>
              </w:rPr>
              <w:tab/>
              <w:t>холлов,</w:t>
            </w:r>
            <w:r w:rsidRPr="00506313">
              <w:rPr>
                <w:sz w:val="24"/>
              </w:rPr>
              <w:tab/>
              <w:t>классов,</w:t>
            </w:r>
          </w:p>
        </w:tc>
        <w:tc>
          <w:tcPr>
            <w:tcW w:w="1230" w:type="dxa"/>
          </w:tcPr>
          <w:p w14:paraId="7EE6C343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75DDDD1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5B78CAC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 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АХЧ,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 по</w:t>
            </w:r>
          </w:p>
          <w:p w14:paraId="4408DA89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D008A6C" w14:textId="77777777" w:rsidTr="00506313">
        <w:trPr>
          <w:trHeight w:val="1237"/>
        </w:trPr>
        <w:tc>
          <w:tcPr>
            <w:tcW w:w="5552" w:type="dxa"/>
          </w:tcPr>
          <w:p w14:paraId="064D254D" w14:textId="77777777" w:rsidR="00506313" w:rsidRPr="00506313" w:rsidRDefault="00506313" w:rsidP="00E17D3C">
            <w:pPr>
              <w:spacing w:before="22" w:line="357" w:lineRule="auto"/>
              <w:ind w:left="2" w:right="384"/>
              <w:rPr>
                <w:sz w:val="24"/>
              </w:rPr>
            </w:pPr>
            <w:r w:rsidRPr="00506313">
              <w:rPr>
                <w:sz w:val="24"/>
              </w:rPr>
              <w:t>доступных 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безопасных рекреационных зон,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озеленение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территории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при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</w:t>
            </w:r>
          </w:p>
          <w:p w14:paraId="589CBB69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организации</w:t>
            </w:r>
          </w:p>
        </w:tc>
        <w:tc>
          <w:tcPr>
            <w:tcW w:w="1230" w:type="dxa"/>
          </w:tcPr>
          <w:p w14:paraId="0FCE8D14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</w:tcPr>
          <w:p w14:paraId="0206FB41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60E1AEEC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18D03F5C" w14:textId="77777777" w:rsidTr="00506313">
        <w:trPr>
          <w:trHeight w:val="392"/>
        </w:trPr>
        <w:tc>
          <w:tcPr>
            <w:tcW w:w="5552" w:type="dxa"/>
            <w:tcBorders>
              <w:bottom w:val="nil"/>
            </w:tcBorders>
          </w:tcPr>
          <w:p w14:paraId="28CB374A" w14:textId="77777777" w:rsidR="00506313" w:rsidRPr="00506313" w:rsidRDefault="00506313" w:rsidP="00E17D3C">
            <w:pPr>
              <w:tabs>
                <w:tab w:val="left" w:pos="3243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Оформление,</w:t>
            </w:r>
            <w:r w:rsidRPr="00506313">
              <w:rPr>
                <w:spacing w:val="16"/>
                <w:sz w:val="24"/>
              </w:rPr>
              <w:t xml:space="preserve"> </w:t>
            </w:r>
            <w:r w:rsidRPr="00506313">
              <w:rPr>
                <w:sz w:val="24"/>
              </w:rPr>
              <w:t>поддержание</w:t>
            </w:r>
            <w:r w:rsidRPr="00506313">
              <w:rPr>
                <w:sz w:val="24"/>
              </w:rPr>
              <w:tab/>
              <w:t>и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использование</w:t>
            </w:r>
          </w:p>
        </w:tc>
        <w:tc>
          <w:tcPr>
            <w:tcW w:w="1230" w:type="dxa"/>
            <w:tcBorders>
              <w:bottom w:val="nil"/>
            </w:tcBorders>
          </w:tcPr>
          <w:p w14:paraId="1714D47F" w14:textId="77777777" w:rsidR="00506313" w:rsidRPr="00506313" w:rsidRDefault="00506313" w:rsidP="00E17D3C">
            <w:pPr>
              <w:ind w:left="-15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  <w:tcBorders>
              <w:bottom w:val="nil"/>
            </w:tcBorders>
          </w:tcPr>
          <w:p w14:paraId="1528D1F9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мере</w:t>
            </w:r>
          </w:p>
        </w:tc>
        <w:tc>
          <w:tcPr>
            <w:tcW w:w="5614" w:type="dxa"/>
            <w:tcBorders>
              <w:bottom w:val="nil"/>
            </w:tcBorders>
          </w:tcPr>
          <w:p w14:paraId="5A0BFC0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 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АХЧ,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 по</w:t>
            </w:r>
          </w:p>
        </w:tc>
      </w:tr>
    </w:tbl>
    <w:p w14:paraId="081B6359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DBF0648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6"/>
        <w:gridCol w:w="1246"/>
        <w:gridCol w:w="1792"/>
        <w:gridCol w:w="5614"/>
      </w:tblGrid>
      <w:tr w:rsidR="00506313" w:rsidRPr="00506313" w14:paraId="3C9817BC" w14:textId="77777777" w:rsidTr="00506313">
        <w:trPr>
          <w:trHeight w:val="1218"/>
        </w:trPr>
        <w:tc>
          <w:tcPr>
            <w:tcW w:w="5536" w:type="dxa"/>
            <w:tcBorders>
              <w:top w:val="nil"/>
            </w:tcBorders>
          </w:tcPr>
          <w:p w14:paraId="4460AD6E" w14:textId="77777777" w:rsidR="00506313" w:rsidRPr="00506313" w:rsidRDefault="00506313" w:rsidP="00E17D3C">
            <w:pPr>
              <w:tabs>
                <w:tab w:val="left" w:pos="1339"/>
                <w:tab w:val="left" w:pos="1938"/>
                <w:tab w:val="left" w:pos="3233"/>
                <w:tab w:val="left" w:pos="3619"/>
              </w:tabs>
              <w:spacing w:before="22" w:line="340" w:lineRule="auto"/>
              <w:ind w:left="2" w:right="750"/>
              <w:rPr>
                <w:sz w:val="24"/>
              </w:rPr>
            </w:pPr>
            <w:r w:rsidRPr="00506313">
              <w:rPr>
                <w:sz w:val="24"/>
              </w:rPr>
              <w:t>игровых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пространств,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спортивных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53"/>
                <w:sz w:val="24"/>
              </w:rPr>
              <w:t xml:space="preserve"> </w:t>
            </w:r>
            <w:r w:rsidRPr="00506313">
              <w:rPr>
                <w:sz w:val="24"/>
              </w:rPr>
              <w:t>игровых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площадок,</w:t>
            </w:r>
            <w:r w:rsidRPr="00506313">
              <w:rPr>
                <w:sz w:val="24"/>
              </w:rPr>
              <w:tab/>
              <w:t>зон</w:t>
            </w:r>
            <w:r w:rsidRPr="00506313">
              <w:rPr>
                <w:sz w:val="24"/>
              </w:rPr>
              <w:tab/>
              <w:t>активного</w:t>
            </w:r>
            <w:r w:rsidRPr="00506313">
              <w:rPr>
                <w:sz w:val="24"/>
              </w:rPr>
              <w:tab/>
              <w:t>и</w:t>
            </w:r>
            <w:r w:rsidRPr="00506313">
              <w:rPr>
                <w:sz w:val="24"/>
              </w:rPr>
              <w:tab/>
              <w:t>тихого</w:t>
            </w:r>
          </w:p>
          <w:p w14:paraId="4BEA346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отдыха</w:t>
            </w:r>
          </w:p>
        </w:tc>
        <w:tc>
          <w:tcPr>
            <w:tcW w:w="1246" w:type="dxa"/>
            <w:tcBorders>
              <w:top w:val="nil"/>
            </w:tcBorders>
          </w:tcPr>
          <w:p w14:paraId="72E9D671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14:paraId="0FD4AAA2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необходимости</w:t>
            </w:r>
          </w:p>
        </w:tc>
        <w:tc>
          <w:tcPr>
            <w:tcW w:w="5614" w:type="dxa"/>
            <w:tcBorders>
              <w:top w:val="nil"/>
            </w:tcBorders>
          </w:tcPr>
          <w:p w14:paraId="6CA2CCC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BACAD32" w14:textId="77777777" w:rsidTr="00506313">
        <w:trPr>
          <w:trHeight w:val="1652"/>
        </w:trPr>
        <w:tc>
          <w:tcPr>
            <w:tcW w:w="5536" w:type="dxa"/>
          </w:tcPr>
          <w:p w14:paraId="31D36EED" w14:textId="77777777" w:rsidR="00506313" w:rsidRPr="00506313" w:rsidRDefault="00506313" w:rsidP="00E17D3C">
            <w:pPr>
              <w:spacing w:before="22" w:line="360" w:lineRule="auto"/>
              <w:ind w:left="2" w:right="327"/>
              <w:rPr>
                <w:sz w:val="24"/>
              </w:rPr>
            </w:pPr>
            <w:r w:rsidRPr="00506313">
              <w:rPr>
                <w:sz w:val="24"/>
              </w:rPr>
              <w:t>Поддержание в библиотеке стеллажей свободного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книгообмена,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которые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обучающиеся,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родители,</w:t>
            </w:r>
            <w:r w:rsidRPr="00506313">
              <w:rPr>
                <w:spacing w:val="-58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выставляют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для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общего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использования</w:t>
            </w:r>
          </w:p>
          <w:p w14:paraId="17533598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свои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книги, брать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для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чтения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другие</w:t>
            </w:r>
          </w:p>
        </w:tc>
        <w:tc>
          <w:tcPr>
            <w:tcW w:w="1246" w:type="dxa"/>
          </w:tcPr>
          <w:p w14:paraId="6E3BC43C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05E41E99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14" w:type="dxa"/>
          </w:tcPr>
          <w:p w14:paraId="1B767D2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</w:t>
            </w:r>
          </w:p>
        </w:tc>
      </w:tr>
      <w:tr w:rsidR="00506313" w:rsidRPr="00506313" w14:paraId="68C1B8C9" w14:textId="77777777" w:rsidTr="00506313">
        <w:trPr>
          <w:trHeight w:val="1217"/>
        </w:trPr>
        <w:tc>
          <w:tcPr>
            <w:tcW w:w="5536" w:type="dxa"/>
          </w:tcPr>
          <w:p w14:paraId="1A7D1116" w14:textId="77777777" w:rsidR="00506313" w:rsidRPr="00506313" w:rsidRDefault="00506313" w:rsidP="00E17D3C">
            <w:pPr>
              <w:tabs>
                <w:tab w:val="left" w:pos="2921"/>
                <w:tab w:val="left" w:pos="4311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Оформление</w:t>
            </w:r>
            <w:r w:rsidRPr="00506313">
              <w:rPr>
                <w:spacing w:val="74"/>
                <w:sz w:val="24"/>
              </w:rPr>
              <w:t xml:space="preserve"> </w:t>
            </w:r>
            <w:r w:rsidRPr="00506313">
              <w:rPr>
                <w:sz w:val="24"/>
              </w:rPr>
              <w:t>пространств</w:t>
            </w:r>
            <w:r w:rsidRPr="00506313">
              <w:rPr>
                <w:sz w:val="24"/>
              </w:rPr>
              <w:tab/>
              <w:t>проведения</w:t>
            </w:r>
            <w:r w:rsidRPr="00506313">
              <w:rPr>
                <w:sz w:val="24"/>
              </w:rPr>
              <w:tab/>
              <w:t>значимых</w:t>
            </w:r>
          </w:p>
          <w:p w14:paraId="4B053C21" w14:textId="77777777" w:rsidR="00506313" w:rsidRPr="00506313" w:rsidRDefault="00506313" w:rsidP="00E17D3C">
            <w:pPr>
              <w:spacing w:before="4" w:line="410" w:lineRule="atLeast"/>
              <w:ind w:left="2" w:right="378"/>
              <w:rPr>
                <w:sz w:val="24"/>
              </w:rPr>
            </w:pPr>
            <w:r w:rsidRPr="00506313">
              <w:rPr>
                <w:sz w:val="24"/>
              </w:rPr>
              <w:t>событий, праздников, церемоний, торжественных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линеек,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творческих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вечеров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(событийный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дизайн)</w:t>
            </w:r>
          </w:p>
        </w:tc>
        <w:tc>
          <w:tcPr>
            <w:tcW w:w="1246" w:type="dxa"/>
          </w:tcPr>
          <w:p w14:paraId="22E08E3D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1BBD823E" w14:textId="77777777" w:rsidR="00506313" w:rsidRPr="00506313" w:rsidRDefault="00506313" w:rsidP="00E17D3C">
            <w:pPr>
              <w:spacing w:line="360" w:lineRule="auto"/>
              <w:ind w:left="1" w:right="184"/>
              <w:rPr>
                <w:sz w:val="24"/>
              </w:rPr>
            </w:pPr>
            <w:r w:rsidRPr="00506313">
              <w:rPr>
                <w:sz w:val="24"/>
              </w:rPr>
              <w:t>по мере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5614" w:type="dxa"/>
          </w:tcPr>
          <w:p w14:paraId="503A5452" w14:textId="77777777" w:rsidR="00506313" w:rsidRPr="00506313" w:rsidRDefault="00506313" w:rsidP="00E17D3C">
            <w:pPr>
              <w:spacing w:line="360" w:lineRule="auto"/>
              <w:ind w:left="2" w:right="604"/>
              <w:rPr>
                <w:sz w:val="24"/>
              </w:rPr>
            </w:pPr>
            <w:r w:rsidRPr="00506313">
              <w:rPr>
                <w:sz w:val="24"/>
              </w:rPr>
              <w:t>заместитель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директора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ВР,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АХЧ,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советник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воспитанию,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 руководители</w:t>
            </w:r>
          </w:p>
        </w:tc>
      </w:tr>
      <w:tr w:rsidR="00506313" w:rsidRPr="00506313" w14:paraId="41BCBABF" w14:textId="77777777" w:rsidTr="00506313">
        <w:trPr>
          <w:trHeight w:val="2478"/>
        </w:trPr>
        <w:tc>
          <w:tcPr>
            <w:tcW w:w="5536" w:type="dxa"/>
          </w:tcPr>
          <w:p w14:paraId="6ADADF8B" w14:textId="77777777" w:rsidR="00506313" w:rsidRPr="00506313" w:rsidRDefault="00506313" w:rsidP="00E17D3C">
            <w:pPr>
              <w:tabs>
                <w:tab w:val="left" w:pos="1451"/>
                <w:tab w:val="left" w:pos="1662"/>
                <w:tab w:val="left" w:pos="2136"/>
                <w:tab w:val="left" w:pos="2457"/>
                <w:tab w:val="left" w:pos="2921"/>
                <w:tab w:val="left" w:pos="3171"/>
                <w:tab w:val="left" w:pos="3762"/>
                <w:tab w:val="left" w:pos="4311"/>
              </w:tabs>
              <w:spacing w:before="22" w:line="360" w:lineRule="auto"/>
              <w:ind w:left="2" w:right="228"/>
              <w:rPr>
                <w:sz w:val="24"/>
              </w:rPr>
            </w:pPr>
            <w:r w:rsidRPr="00506313">
              <w:rPr>
                <w:sz w:val="24"/>
              </w:rPr>
              <w:t>Обновление</w:t>
            </w:r>
            <w:r w:rsidRPr="00506313">
              <w:rPr>
                <w:sz w:val="24"/>
              </w:rPr>
              <w:tab/>
              <w:t>материалов</w:t>
            </w:r>
            <w:r w:rsidRPr="00506313">
              <w:rPr>
                <w:sz w:val="24"/>
              </w:rPr>
              <w:tab/>
              <w:t>(стендов,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плакатов,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инсталляций и др.), акцентирующих внимание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обучающихся</w:t>
            </w:r>
            <w:r w:rsidRPr="00506313">
              <w:rPr>
                <w:sz w:val="24"/>
              </w:rPr>
              <w:tab/>
            </w:r>
            <w:r w:rsidRPr="00506313">
              <w:rPr>
                <w:sz w:val="24"/>
              </w:rPr>
              <w:tab/>
              <w:t>на</w:t>
            </w:r>
            <w:r w:rsidRPr="00506313">
              <w:rPr>
                <w:sz w:val="24"/>
              </w:rPr>
              <w:tab/>
              <w:t>важных</w:t>
            </w:r>
            <w:r w:rsidRPr="00506313">
              <w:rPr>
                <w:sz w:val="24"/>
              </w:rPr>
              <w:tab/>
              <w:t>для</w:t>
            </w:r>
            <w:r w:rsidRPr="00506313">
              <w:rPr>
                <w:sz w:val="24"/>
              </w:rPr>
              <w:tab/>
              <w:t>воспитания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ценностях,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правилах,</w:t>
            </w:r>
            <w:r w:rsidRPr="00506313">
              <w:rPr>
                <w:spacing w:val="-1"/>
                <w:sz w:val="24"/>
              </w:rPr>
              <w:tab/>
            </w:r>
            <w:r w:rsidRPr="00506313">
              <w:rPr>
                <w:spacing w:val="-1"/>
                <w:sz w:val="24"/>
              </w:rPr>
              <w:tab/>
            </w:r>
            <w:r w:rsidRPr="00506313">
              <w:rPr>
                <w:sz w:val="24"/>
              </w:rPr>
              <w:t>традициях,</w:t>
            </w:r>
            <w:r w:rsidRPr="00506313">
              <w:rPr>
                <w:sz w:val="24"/>
              </w:rPr>
              <w:tab/>
              <w:t>укладе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общеобразовательной</w:t>
            </w:r>
            <w:r w:rsidRPr="00506313">
              <w:rPr>
                <w:sz w:val="24"/>
              </w:rPr>
              <w:tab/>
              <w:t>организации,</w:t>
            </w:r>
            <w:r w:rsidRPr="00506313">
              <w:rPr>
                <w:spacing w:val="22"/>
                <w:sz w:val="24"/>
              </w:rPr>
              <w:t xml:space="preserve"> </w:t>
            </w:r>
            <w:r w:rsidRPr="00506313">
              <w:rPr>
                <w:sz w:val="24"/>
              </w:rPr>
              <w:t>актуальных</w:t>
            </w:r>
          </w:p>
          <w:p w14:paraId="69BEC03E" w14:textId="77777777" w:rsidR="00506313" w:rsidRPr="00506313" w:rsidRDefault="00506313" w:rsidP="00E17D3C">
            <w:pPr>
              <w:spacing w:line="270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вопросах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профилактики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безопасности</w:t>
            </w:r>
          </w:p>
        </w:tc>
        <w:tc>
          <w:tcPr>
            <w:tcW w:w="1246" w:type="dxa"/>
          </w:tcPr>
          <w:p w14:paraId="55E20854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92" w:type="dxa"/>
          </w:tcPr>
          <w:p w14:paraId="5B665761" w14:textId="77777777" w:rsidR="00506313" w:rsidRPr="00506313" w:rsidRDefault="00506313" w:rsidP="00E17D3C">
            <w:pPr>
              <w:spacing w:before="22" w:line="357" w:lineRule="auto"/>
              <w:ind w:left="1" w:right="184"/>
              <w:rPr>
                <w:sz w:val="24"/>
              </w:rPr>
            </w:pPr>
            <w:r w:rsidRPr="00506313">
              <w:rPr>
                <w:sz w:val="24"/>
              </w:rPr>
              <w:t>по мере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5614" w:type="dxa"/>
          </w:tcPr>
          <w:p w14:paraId="00330E6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социальный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</w:t>
            </w:r>
          </w:p>
        </w:tc>
      </w:tr>
      <w:tr w:rsidR="00506313" w:rsidRPr="00506313" w14:paraId="57242C94" w14:textId="77777777" w:rsidTr="00506313">
        <w:trPr>
          <w:trHeight w:val="411"/>
        </w:trPr>
        <w:tc>
          <w:tcPr>
            <w:tcW w:w="14188" w:type="dxa"/>
            <w:gridSpan w:val="4"/>
          </w:tcPr>
          <w:p w14:paraId="0054FABF" w14:textId="77777777" w:rsidR="00506313" w:rsidRPr="00506313" w:rsidRDefault="00506313" w:rsidP="00E17D3C">
            <w:pPr>
              <w:spacing w:before="22"/>
              <w:ind w:left="3244"/>
              <w:rPr>
                <w:b/>
                <w:sz w:val="24"/>
              </w:rPr>
            </w:pPr>
          </w:p>
        </w:tc>
      </w:tr>
      <w:tr w:rsidR="00506313" w:rsidRPr="00506313" w14:paraId="20A45085" w14:textId="77777777" w:rsidTr="00506313">
        <w:trPr>
          <w:trHeight w:val="414"/>
        </w:trPr>
        <w:tc>
          <w:tcPr>
            <w:tcW w:w="14188" w:type="dxa"/>
            <w:gridSpan w:val="4"/>
          </w:tcPr>
          <w:p w14:paraId="21CF16A4" w14:textId="77777777" w:rsidR="00506313" w:rsidRPr="00506313" w:rsidRDefault="00506313" w:rsidP="00E17D3C">
            <w:pPr>
              <w:spacing w:before="22"/>
              <w:ind w:left="3233" w:right="3694"/>
              <w:rPr>
                <w:sz w:val="24"/>
              </w:rPr>
            </w:pPr>
          </w:p>
        </w:tc>
      </w:tr>
      <w:tr w:rsidR="00506313" w:rsidRPr="00506313" w14:paraId="7ACB0785" w14:textId="77777777" w:rsidTr="00506313">
        <w:trPr>
          <w:trHeight w:val="826"/>
        </w:trPr>
        <w:tc>
          <w:tcPr>
            <w:tcW w:w="5536" w:type="dxa"/>
          </w:tcPr>
          <w:p w14:paraId="5AB1C7F8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</w:p>
        </w:tc>
        <w:tc>
          <w:tcPr>
            <w:tcW w:w="1246" w:type="dxa"/>
          </w:tcPr>
          <w:p w14:paraId="71516423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</w:p>
        </w:tc>
        <w:tc>
          <w:tcPr>
            <w:tcW w:w="1792" w:type="dxa"/>
          </w:tcPr>
          <w:p w14:paraId="5A7B73E5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</w:p>
        </w:tc>
        <w:tc>
          <w:tcPr>
            <w:tcW w:w="5614" w:type="dxa"/>
          </w:tcPr>
          <w:p w14:paraId="4D1A08A9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</w:p>
        </w:tc>
      </w:tr>
      <w:tr w:rsidR="00506313" w:rsidRPr="00506313" w14:paraId="1BF129E1" w14:textId="77777777" w:rsidTr="00506313">
        <w:trPr>
          <w:trHeight w:val="826"/>
        </w:trPr>
        <w:tc>
          <w:tcPr>
            <w:tcW w:w="5536" w:type="dxa"/>
          </w:tcPr>
          <w:p w14:paraId="59EC6822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</w:p>
        </w:tc>
        <w:tc>
          <w:tcPr>
            <w:tcW w:w="1246" w:type="dxa"/>
          </w:tcPr>
          <w:p w14:paraId="5D63D311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</w:p>
        </w:tc>
        <w:tc>
          <w:tcPr>
            <w:tcW w:w="1792" w:type="dxa"/>
          </w:tcPr>
          <w:p w14:paraId="59A51089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</w:p>
        </w:tc>
        <w:tc>
          <w:tcPr>
            <w:tcW w:w="5614" w:type="dxa"/>
          </w:tcPr>
          <w:p w14:paraId="2C783E0C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</w:p>
        </w:tc>
      </w:tr>
      <w:tr w:rsidR="00506313" w:rsidRPr="00506313" w14:paraId="7258154E" w14:textId="77777777" w:rsidTr="00506313">
        <w:trPr>
          <w:trHeight w:val="411"/>
        </w:trPr>
        <w:tc>
          <w:tcPr>
            <w:tcW w:w="14188" w:type="dxa"/>
            <w:gridSpan w:val="4"/>
          </w:tcPr>
          <w:p w14:paraId="0DE05636" w14:textId="77777777" w:rsidR="00506313" w:rsidRPr="00506313" w:rsidRDefault="00506313" w:rsidP="00E17D3C">
            <w:pPr>
              <w:spacing w:before="22"/>
              <w:ind w:left="4311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«Профилактика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и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безопасность»</w:t>
            </w:r>
          </w:p>
        </w:tc>
      </w:tr>
    </w:tbl>
    <w:p w14:paraId="38363A50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367D4F9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2556"/>
        <w:gridCol w:w="1259"/>
        <w:gridCol w:w="1773"/>
        <w:gridCol w:w="3019"/>
        <w:gridCol w:w="1095"/>
        <w:gridCol w:w="1523"/>
      </w:tblGrid>
      <w:tr w:rsidR="00506313" w:rsidRPr="00506313" w14:paraId="7CF10E37" w14:textId="77777777" w:rsidTr="00506313">
        <w:trPr>
          <w:trHeight w:val="1672"/>
        </w:trPr>
        <w:tc>
          <w:tcPr>
            <w:tcW w:w="5525" w:type="dxa"/>
            <w:gridSpan w:val="2"/>
            <w:tcBorders>
              <w:top w:val="nil"/>
            </w:tcBorders>
          </w:tcPr>
          <w:p w14:paraId="116219FE" w14:textId="77777777" w:rsidR="00506313" w:rsidRPr="00506313" w:rsidRDefault="00506313" w:rsidP="00E17D3C">
            <w:pPr>
              <w:tabs>
                <w:tab w:val="left" w:pos="1451"/>
                <w:tab w:val="left" w:pos="2457"/>
                <w:tab w:val="left" w:pos="3243"/>
                <w:tab w:val="left" w:pos="3889"/>
              </w:tabs>
              <w:spacing w:before="42" w:line="360" w:lineRule="auto"/>
              <w:ind w:left="2" w:right="183"/>
              <w:rPr>
                <w:sz w:val="24"/>
              </w:rPr>
            </w:pPr>
            <w:r w:rsidRPr="00506313">
              <w:rPr>
                <w:sz w:val="24"/>
              </w:rPr>
              <w:t>Месячник</w:t>
            </w:r>
            <w:r w:rsidRPr="00506313">
              <w:rPr>
                <w:sz w:val="24"/>
              </w:rPr>
              <w:tab/>
              <w:t>безопасности</w:t>
            </w:r>
            <w:r w:rsidRPr="00506313">
              <w:rPr>
                <w:sz w:val="24"/>
              </w:rPr>
              <w:tab/>
              <w:t>жизнедеятельности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(профилактика</w:t>
            </w:r>
            <w:r w:rsidRPr="00506313">
              <w:rPr>
                <w:spacing w:val="117"/>
                <w:sz w:val="24"/>
              </w:rPr>
              <w:t xml:space="preserve"> </w:t>
            </w:r>
            <w:r w:rsidRPr="00506313">
              <w:rPr>
                <w:sz w:val="24"/>
              </w:rPr>
              <w:t>ДТП,</w:t>
            </w:r>
            <w:r w:rsidRPr="00506313">
              <w:rPr>
                <w:sz w:val="24"/>
              </w:rPr>
              <w:tab/>
              <w:t>пожарной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безопасности,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экстремизма,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терроризма,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беседы,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часы</w:t>
            </w:r>
          </w:p>
          <w:p w14:paraId="7B8BEE53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ПДД,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ПБ)</w:t>
            </w:r>
          </w:p>
        </w:tc>
        <w:tc>
          <w:tcPr>
            <w:tcW w:w="1259" w:type="dxa"/>
            <w:tcBorders>
              <w:top w:val="nil"/>
            </w:tcBorders>
          </w:tcPr>
          <w:p w14:paraId="4242EA2D" w14:textId="77777777" w:rsidR="00506313" w:rsidRPr="00506313" w:rsidRDefault="00506313" w:rsidP="00E17D3C">
            <w:pPr>
              <w:spacing w:before="42"/>
              <w:ind w:left="12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  <w:tcBorders>
              <w:top w:val="nil"/>
            </w:tcBorders>
          </w:tcPr>
          <w:p w14:paraId="1C1E9C4A" w14:textId="77777777" w:rsidR="00506313" w:rsidRPr="00506313" w:rsidRDefault="00506313" w:rsidP="00E17D3C">
            <w:pPr>
              <w:spacing w:before="42"/>
              <w:rPr>
                <w:sz w:val="24"/>
              </w:rPr>
            </w:pPr>
            <w:r w:rsidRPr="00506313">
              <w:rPr>
                <w:sz w:val="24"/>
              </w:rPr>
              <w:t>сентябрь</w:t>
            </w:r>
          </w:p>
        </w:tc>
        <w:tc>
          <w:tcPr>
            <w:tcW w:w="3019" w:type="dxa"/>
            <w:tcBorders>
              <w:top w:val="nil"/>
              <w:right w:val="nil"/>
            </w:tcBorders>
          </w:tcPr>
          <w:p w14:paraId="5D5E717D" w14:textId="77777777" w:rsidR="00506313" w:rsidRPr="00506313" w:rsidRDefault="00506313" w:rsidP="00E17D3C">
            <w:pPr>
              <w:spacing w:before="42" w:line="360" w:lineRule="auto"/>
              <w:ind w:left="19"/>
              <w:rPr>
                <w:sz w:val="24"/>
              </w:rPr>
            </w:pPr>
            <w:r w:rsidRPr="00506313">
              <w:rPr>
                <w:spacing w:val="-1"/>
                <w:sz w:val="24"/>
              </w:rPr>
              <w:t>преподаватель-организатор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</w:tcPr>
          <w:p w14:paraId="0B34A181" w14:textId="77777777" w:rsidR="00506313" w:rsidRPr="00506313" w:rsidRDefault="00506313" w:rsidP="00E17D3C">
            <w:pPr>
              <w:spacing w:before="42"/>
              <w:ind w:left="184"/>
              <w:rPr>
                <w:sz w:val="24"/>
              </w:rPr>
            </w:pPr>
            <w:r w:rsidRPr="00506313">
              <w:rPr>
                <w:sz w:val="24"/>
              </w:rPr>
              <w:t>ОБЖ,</w:t>
            </w:r>
          </w:p>
        </w:tc>
        <w:tc>
          <w:tcPr>
            <w:tcW w:w="1523" w:type="dxa"/>
            <w:tcBorders>
              <w:top w:val="nil"/>
              <w:left w:val="nil"/>
            </w:tcBorders>
          </w:tcPr>
          <w:p w14:paraId="7D248436" w14:textId="77777777" w:rsidR="00506313" w:rsidRPr="00506313" w:rsidRDefault="00506313" w:rsidP="00E17D3C">
            <w:pPr>
              <w:spacing w:before="42"/>
              <w:ind w:left="217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</w:p>
        </w:tc>
      </w:tr>
      <w:tr w:rsidR="00506313" w:rsidRPr="00506313" w14:paraId="3F6269F9" w14:textId="77777777" w:rsidTr="00506313">
        <w:trPr>
          <w:trHeight w:val="826"/>
        </w:trPr>
        <w:tc>
          <w:tcPr>
            <w:tcW w:w="5525" w:type="dxa"/>
            <w:gridSpan w:val="2"/>
          </w:tcPr>
          <w:p w14:paraId="46BB44E6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Всероссийский открытый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урок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ОБЖ</w:t>
            </w:r>
          </w:p>
        </w:tc>
        <w:tc>
          <w:tcPr>
            <w:tcW w:w="1259" w:type="dxa"/>
          </w:tcPr>
          <w:p w14:paraId="194EFB35" w14:textId="77777777" w:rsidR="00506313" w:rsidRPr="00506313" w:rsidRDefault="00506313" w:rsidP="00E17D3C">
            <w:pPr>
              <w:spacing w:before="22"/>
              <w:ind w:left="12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</w:tcPr>
          <w:p w14:paraId="0607D6F5" w14:textId="77777777" w:rsidR="00506313" w:rsidRPr="00506313" w:rsidRDefault="00506313" w:rsidP="00E17D3C">
            <w:pPr>
              <w:spacing w:before="22"/>
              <w:rPr>
                <w:sz w:val="24"/>
              </w:rPr>
            </w:pPr>
            <w:r w:rsidRPr="00506313">
              <w:rPr>
                <w:sz w:val="24"/>
              </w:rPr>
              <w:t>03.09</w:t>
            </w:r>
          </w:p>
        </w:tc>
        <w:tc>
          <w:tcPr>
            <w:tcW w:w="3019" w:type="dxa"/>
            <w:tcBorders>
              <w:right w:val="nil"/>
            </w:tcBorders>
          </w:tcPr>
          <w:p w14:paraId="75CE190B" w14:textId="77777777" w:rsidR="00506313" w:rsidRPr="00506313" w:rsidRDefault="00506313" w:rsidP="00E17D3C">
            <w:pPr>
              <w:spacing w:before="22"/>
              <w:ind w:left="19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</w:p>
          <w:p w14:paraId="7EA3A2FE" w14:textId="77777777" w:rsidR="00506313" w:rsidRPr="00506313" w:rsidRDefault="00506313" w:rsidP="00E17D3C">
            <w:pPr>
              <w:spacing w:before="138"/>
              <w:ind w:left="19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1095" w:type="dxa"/>
            <w:tcBorders>
              <w:left w:val="nil"/>
              <w:right w:val="nil"/>
            </w:tcBorders>
          </w:tcPr>
          <w:p w14:paraId="66B0EEF8" w14:textId="77777777" w:rsidR="00506313" w:rsidRPr="00506313" w:rsidRDefault="00506313" w:rsidP="00E17D3C">
            <w:pPr>
              <w:spacing w:before="22"/>
              <w:ind w:left="184"/>
              <w:rPr>
                <w:sz w:val="24"/>
              </w:rPr>
            </w:pPr>
            <w:r w:rsidRPr="00506313">
              <w:rPr>
                <w:sz w:val="24"/>
              </w:rPr>
              <w:t>ОБЖ,</w:t>
            </w:r>
          </w:p>
        </w:tc>
        <w:tc>
          <w:tcPr>
            <w:tcW w:w="1523" w:type="dxa"/>
            <w:tcBorders>
              <w:left w:val="nil"/>
            </w:tcBorders>
          </w:tcPr>
          <w:p w14:paraId="2CCC944F" w14:textId="77777777" w:rsidR="00506313" w:rsidRPr="00506313" w:rsidRDefault="00506313" w:rsidP="00E17D3C">
            <w:pPr>
              <w:spacing w:before="22"/>
              <w:ind w:left="217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</w:p>
        </w:tc>
      </w:tr>
      <w:tr w:rsidR="00506313" w:rsidRPr="00506313" w14:paraId="2C19EDB9" w14:textId="77777777" w:rsidTr="00506313">
        <w:trPr>
          <w:trHeight w:val="392"/>
        </w:trPr>
        <w:tc>
          <w:tcPr>
            <w:tcW w:w="2969" w:type="dxa"/>
            <w:tcBorders>
              <w:right w:val="nil"/>
            </w:tcBorders>
          </w:tcPr>
          <w:p w14:paraId="3D88560A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Рейд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проверке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наличия</w:t>
            </w:r>
          </w:p>
        </w:tc>
        <w:tc>
          <w:tcPr>
            <w:tcW w:w="2556" w:type="dxa"/>
            <w:tcBorders>
              <w:left w:val="nil"/>
            </w:tcBorders>
          </w:tcPr>
          <w:p w14:paraId="32599CA5" w14:textId="77777777" w:rsidR="00506313" w:rsidRPr="00506313" w:rsidRDefault="00506313" w:rsidP="00E17D3C">
            <w:pPr>
              <w:ind w:left="285"/>
              <w:rPr>
                <w:sz w:val="24"/>
              </w:rPr>
            </w:pPr>
            <w:r w:rsidRPr="00506313">
              <w:rPr>
                <w:sz w:val="24"/>
              </w:rPr>
              <w:t>схем</w:t>
            </w:r>
            <w:r w:rsidRPr="00506313">
              <w:rPr>
                <w:spacing w:val="35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безопасного</w:t>
            </w:r>
          </w:p>
        </w:tc>
        <w:tc>
          <w:tcPr>
            <w:tcW w:w="1259" w:type="dxa"/>
          </w:tcPr>
          <w:p w14:paraId="32DB25B5" w14:textId="77777777" w:rsidR="00506313" w:rsidRPr="00506313" w:rsidRDefault="00506313" w:rsidP="00E17D3C">
            <w:pPr>
              <w:ind w:left="12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</w:tcPr>
          <w:p w14:paraId="1C425A56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14 - 19.09</w:t>
            </w:r>
          </w:p>
        </w:tc>
        <w:tc>
          <w:tcPr>
            <w:tcW w:w="3019" w:type="dxa"/>
            <w:tcBorders>
              <w:right w:val="nil"/>
            </w:tcBorders>
          </w:tcPr>
          <w:p w14:paraId="389056F5" w14:textId="77777777" w:rsidR="00506313" w:rsidRPr="00506313" w:rsidRDefault="00506313" w:rsidP="00E17D3C">
            <w:pPr>
              <w:ind w:left="19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</w:p>
        </w:tc>
        <w:tc>
          <w:tcPr>
            <w:tcW w:w="1095" w:type="dxa"/>
            <w:tcBorders>
              <w:left w:val="nil"/>
              <w:right w:val="nil"/>
            </w:tcBorders>
          </w:tcPr>
          <w:p w14:paraId="1464B3F2" w14:textId="77777777" w:rsidR="00506313" w:rsidRPr="00506313" w:rsidRDefault="00506313" w:rsidP="00E17D3C">
            <w:pPr>
              <w:ind w:left="184"/>
              <w:rPr>
                <w:sz w:val="24"/>
              </w:rPr>
            </w:pPr>
            <w:r w:rsidRPr="00506313">
              <w:rPr>
                <w:sz w:val="24"/>
              </w:rPr>
              <w:t>ОБЖ,</w:t>
            </w:r>
          </w:p>
        </w:tc>
        <w:tc>
          <w:tcPr>
            <w:tcW w:w="1523" w:type="dxa"/>
            <w:tcBorders>
              <w:left w:val="nil"/>
            </w:tcBorders>
          </w:tcPr>
          <w:p w14:paraId="76581491" w14:textId="77777777" w:rsidR="00506313" w:rsidRPr="00506313" w:rsidRDefault="00506313" w:rsidP="00E17D3C">
            <w:pPr>
              <w:ind w:left="217"/>
              <w:rPr>
                <w:sz w:val="24"/>
              </w:rPr>
            </w:pPr>
            <w:r w:rsidRPr="00506313">
              <w:rPr>
                <w:sz w:val="24"/>
              </w:rPr>
              <w:t>Совет</w:t>
            </w:r>
          </w:p>
        </w:tc>
      </w:tr>
      <w:tr w:rsidR="00506313" w:rsidRPr="00506313" w14:paraId="4E2DFF11" w14:textId="77777777" w:rsidTr="00506313">
        <w:trPr>
          <w:trHeight w:val="826"/>
        </w:trPr>
        <w:tc>
          <w:tcPr>
            <w:tcW w:w="5525" w:type="dxa"/>
            <w:gridSpan w:val="2"/>
          </w:tcPr>
          <w:p w14:paraId="79C18D2C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маршрута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наличия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светоотражающих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элементов</w:t>
            </w:r>
          </w:p>
          <w:p w14:paraId="1151CF51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у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обучающихся</w:t>
            </w:r>
          </w:p>
        </w:tc>
        <w:tc>
          <w:tcPr>
            <w:tcW w:w="1259" w:type="dxa"/>
          </w:tcPr>
          <w:p w14:paraId="0A8B137F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73" w:type="dxa"/>
          </w:tcPr>
          <w:p w14:paraId="1477A40A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37" w:type="dxa"/>
            <w:gridSpan w:val="3"/>
          </w:tcPr>
          <w:p w14:paraId="4CDCD040" w14:textId="77777777" w:rsidR="00506313" w:rsidRPr="00506313" w:rsidRDefault="00506313" w:rsidP="00E17D3C">
            <w:pPr>
              <w:spacing w:before="22"/>
              <w:ind w:left="-1"/>
              <w:rPr>
                <w:sz w:val="24"/>
              </w:rPr>
            </w:pPr>
            <w:r w:rsidRPr="00506313">
              <w:rPr>
                <w:sz w:val="24"/>
              </w:rPr>
              <w:t>обучающихся</w:t>
            </w:r>
          </w:p>
        </w:tc>
      </w:tr>
      <w:tr w:rsidR="00506313" w:rsidRPr="00506313" w14:paraId="021D5F18" w14:textId="77777777" w:rsidTr="00506313">
        <w:trPr>
          <w:trHeight w:val="1215"/>
        </w:trPr>
        <w:tc>
          <w:tcPr>
            <w:tcW w:w="5525" w:type="dxa"/>
            <w:gridSpan w:val="2"/>
          </w:tcPr>
          <w:p w14:paraId="559F0485" w14:textId="77777777" w:rsidR="00506313" w:rsidRPr="00506313" w:rsidRDefault="00506313" w:rsidP="00E17D3C">
            <w:pPr>
              <w:spacing w:line="357" w:lineRule="auto"/>
              <w:ind w:left="2" w:right="268"/>
              <w:rPr>
                <w:sz w:val="24"/>
              </w:rPr>
            </w:pPr>
            <w:r w:rsidRPr="00506313">
              <w:rPr>
                <w:sz w:val="24"/>
              </w:rPr>
              <w:t>Открытые уроки по предмету ОБЖ с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привлечением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специалистов</w:t>
            </w:r>
            <w:r w:rsidRPr="00506313">
              <w:rPr>
                <w:spacing w:val="52"/>
                <w:sz w:val="24"/>
              </w:rPr>
              <w:t xml:space="preserve"> </w:t>
            </w:r>
            <w:r w:rsidRPr="00506313">
              <w:rPr>
                <w:sz w:val="24"/>
              </w:rPr>
              <w:t>МЧС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Пильнинский</w:t>
            </w:r>
          </w:p>
          <w:p w14:paraId="507D37E2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«МЧС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России»</w:t>
            </w:r>
          </w:p>
        </w:tc>
        <w:tc>
          <w:tcPr>
            <w:tcW w:w="1259" w:type="dxa"/>
          </w:tcPr>
          <w:p w14:paraId="6ED5C392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</w:tcPr>
          <w:p w14:paraId="19BCBC84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октябрь</w:t>
            </w:r>
          </w:p>
        </w:tc>
        <w:tc>
          <w:tcPr>
            <w:tcW w:w="3019" w:type="dxa"/>
            <w:tcBorders>
              <w:right w:val="nil"/>
            </w:tcBorders>
          </w:tcPr>
          <w:p w14:paraId="7898CCD2" w14:textId="77777777" w:rsidR="00506313" w:rsidRPr="00506313" w:rsidRDefault="00506313" w:rsidP="00E17D3C">
            <w:pPr>
              <w:spacing w:line="357" w:lineRule="auto"/>
              <w:ind w:left="-1"/>
              <w:rPr>
                <w:sz w:val="24"/>
              </w:rPr>
            </w:pPr>
            <w:r w:rsidRPr="00506313">
              <w:rPr>
                <w:spacing w:val="-1"/>
                <w:sz w:val="24"/>
              </w:rPr>
              <w:t>преподаватель-организатор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  <w:tc>
          <w:tcPr>
            <w:tcW w:w="1095" w:type="dxa"/>
            <w:tcBorders>
              <w:left w:val="nil"/>
              <w:right w:val="nil"/>
            </w:tcBorders>
          </w:tcPr>
          <w:p w14:paraId="18F68F53" w14:textId="77777777" w:rsidR="00506313" w:rsidRPr="00506313" w:rsidRDefault="00506313" w:rsidP="00E17D3C">
            <w:pPr>
              <w:ind w:left="316"/>
              <w:rPr>
                <w:sz w:val="24"/>
              </w:rPr>
            </w:pPr>
            <w:r w:rsidRPr="00506313">
              <w:rPr>
                <w:sz w:val="24"/>
              </w:rPr>
              <w:t>ОБЖ,</w:t>
            </w:r>
          </w:p>
        </w:tc>
        <w:tc>
          <w:tcPr>
            <w:tcW w:w="1523" w:type="dxa"/>
            <w:tcBorders>
              <w:left w:val="nil"/>
            </w:tcBorders>
          </w:tcPr>
          <w:p w14:paraId="45E52085" w14:textId="77777777" w:rsidR="00506313" w:rsidRPr="00506313" w:rsidRDefault="00506313" w:rsidP="00E17D3C">
            <w:pPr>
              <w:ind w:left="203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</w:p>
        </w:tc>
      </w:tr>
      <w:tr w:rsidR="00506313" w:rsidRPr="00506313" w14:paraId="0DF79B47" w14:textId="77777777" w:rsidTr="00506313">
        <w:trPr>
          <w:trHeight w:val="804"/>
        </w:trPr>
        <w:tc>
          <w:tcPr>
            <w:tcW w:w="5525" w:type="dxa"/>
            <w:gridSpan w:val="2"/>
          </w:tcPr>
          <w:p w14:paraId="3BD5C7DA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Объектовая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тренировка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эвакуации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при</w:t>
            </w:r>
            <w:r w:rsidRPr="00506313">
              <w:rPr>
                <w:spacing w:val="115"/>
                <w:sz w:val="24"/>
              </w:rPr>
              <w:t xml:space="preserve"> </w:t>
            </w:r>
            <w:r w:rsidRPr="00506313">
              <w:rPr>
                <w:sz w:val="24"/>
              </w:rPr>
              <w:t>угрозе</w:t>
            </w:r>
          </w:p>
          <w:p w14:paraId="1360CF84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террористического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акта</w:t>
            </w:r>
          </w:p>
        </w:tc>
        <w:tc>
          <w:tcPr>
            <w:tcW w:w="1259" w:type="dxa"/>
          </w:tcPr>
          <w:p w14:paraId="0405B2DB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</w:tcPr>
          <w:p w14:paraId="69AB1C00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октябрь</w:t>
            </w:r>
          </w:p>
        </w:tc>
        <w:tc>
          <w:tcPr>
            <w:tcW w:w="5637" w:type="dxa"/>
            <w:gridSpan w:val="3"/>
          </w:tcPr>
          <w:p w14:paraId="645E1ECA" w14:textId="77777777" w:rsidR="00506313" w:rsidRPr="00506313" w:rsidRDefault="00506313" w:rsidP="00E17D3C">
            <w:pPr>
              <w:ind w:left="-1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09D00FB7" w14:textId="77777777" w:rsidR="00506313" w:rsidRPr="00506313" w:rsidRDefault="00506313" w:rsidP="00E17D3C">
            <w:pPr>
              <w:spacing w:before="138"/>
              <w:ind w:left="-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3AFC351" w14:textId="77777777" w:rsidTr="00506313">
        <w:trPr>
          <w:trHeight w:val="804"/>
        </w:trPr>
        <w:tc>
          <w:tcPr>
            <w:tcW w:w="5525" w:type="dxa"/>
            <w:gridSpan w:val="2"/>
          </w:tcPr>
          <w:p w14:paraId="6F0CA45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Посещение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выставки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пожарной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техники</w:t>
            </w:r>
          </w:p>
        </w:tc>
        <w:tc>
          <w:tcPr>
            <w:tcW w:w="1259" w:type="dxa"/>
          </w:tcPr>
          <w:p w14:paraId="5308BA1A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73" w:type="dxa"/>
          </w:tcPr>
          <w:p w14:paraId="10D848E5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1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и 4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четверть</w:t>
            </w:r>
          </w:p>
        </w:tc>
        <w:tc>
          <w:tcPr>
            <w:tcW w:w="5637" w:type="dxa"/>
            <w:gridSpan w:val="3"/>
          </w:tcPr>
          <w:p w14:paraId="54713DAD" w14:textId="77777777" w:rsidR="00506313" w:rsidRPr="00506313" w:rsidRDefault="00506313" w:rsidP="00E17D3C">
            <w:pPr>
              <w:ind w:left="-1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1757F070" w14:textId="77777777" w:rsidR="00506313" w:rsidRPr="00506313" w:rsidRDefault="00506313" w:rsidP="00E17D3C">
            <w:pPr>
              <w:spacing w:before="138"/>
              <w:ind w:left="-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9B24C5E" w14:textId="77777777" w:rsidTr="00506313">
        <w:trPr>
          <w:trHeight w:val="803"/>
        </w:trPr>
        <w:tc>
          <w:tcPr>
            <w:tcW w:w="5525" w:type="dxa"/>
            <w:gridSpan w:val="2"/>
          </w:tcPr>
          <w:p w14:paraId="28E4D0F8" w14:textId="77777777" w:rsidR="00506313" w:rsidRPr="00506313" w:rsidRDefault="00506313" w:rsidP="00E17D3C">
            <w:pPr>
              <w:tabs>
                <w:tab w:val="left" w:pos="1085"/>
                <w:tab w:val="left" w:pos="1439"/>
                <w:tab w:val="left" w:pos="3327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z w:val="24"/>
              </w:rPr>
              <w:tab/>
              <w:t>в</w:t>
            </w:r>
            <w:r w:rsidRPr="00506313">
              <w:rPr>
                <w:sz w:val="24"/>
              </w:rPr>
              <w:tab/>
              <w:t>муниципальном</w:t>
            </w:r>
            <w:r w:rsidRPr="00506313">
              <w:rPr>
                <w:sz w:val="24"/>
              </w:rPr>
              <w:tab/>
              <w:t>смотре-конкурсе</w:t>
            </w:r>
          </w:p>
          <w:p w14:paraId="6D318C10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агитбригад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безопасности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дорожного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движения</w:t>
            </w:r>
          </w:p>
        </w:tc>
        <w:tc>
          <w:tcPr>
            <w:tcW w:w="1259" w:type="dxa"/>
          </w:tcPr>
          <w:p w14:paraId="20D73714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4</w:t>
            </w:r>
          </w:p>
        </w:tc>
        <w:tc>
          <w:tcPr>
            <w:tcW w:w="1773" w:type="dxa"/>
          </w:tcPr>
          <w:p w14:paraId="7B68B814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1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четверть</w:t>
            </w:r>
          </w:p>
        </w:tc>
        <w:tc>
          <w:tcPr>
            <w:tcW w:w="5637" w:type="dxa"/>
            <w:gridSpan w:val="3"/>
          </w:tcPr>
          <w:p w14:paraId="7B6AD1D8" w14:textId="77777777" w:rsidR="00506313" w:rsidRPr="00506313" w:rsidRDefault="00506313" w:rsidP="00E17D3C">
            <w:pPr>
              <w:ind w:left="-1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4C0151F7" w14:textId="77777777" w:rsidR="00506313" w:rsidRPr="00506313" w:rsidRDefault="00506313" w:rsidP="00E17D3C">
            <w:pPr>
              <w:spacing w:before="138"/>
              <w:ind w:left="-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5AC66E8" w14:textId="77777777" w:rsidTr="00506313">
        <w:trPr>
          <w:trHeight w:val="804"/>
        </w:trPr>
        <w:tc>
          <w:tcPr>
            <w:tcW w:w="5525" w:type="dxa"/>
            <w:gridSpan w:val="2"/>
          </w:tcPr>
          <w:p w14:paraId="7828919B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творческом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конкурсе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безопасности</w:t>
            </w:r>
          </w:p>
          <w:p w14:paraId="4766D0E2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дорожного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движения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«Дорожная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мозаика»</w:t>
            </w:r>
          </w:p>
        </w:tc>
        <w:tc>
          <w:tcPr>
            <w:tcW w:w="1259" w:type="dxa"/>
          </w:tcPr>
          <w:p w14:paraId="4E684564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3</w:t>
            </w:r>
          </w:p>
        </w:tc>
        <w:tc>
          <w:tcPr>
            <w:tcW w:w="1773" w:type="dxa"/>
          </w:tcPr>
          <w:p w14:paraId="113AFE9F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ноябрь</w:t>
            </w:r>
          </w:p>
        </w:tc>
        <w:tc>
          <w:tcPr>
            <w:tcW w:w="5637" w:type="dxa"/>
            <w:gridSpan w:val="3"/>
          </w:tcPr>
          <w:p w14:paraId="1F46E5D1" w14:textId="77777777" w:rsidR="00506313" w:rsidRPr="00506313" w:rsidRDefault="00506313" w:rsidP="00E17D3C">
            <w:pPr>
              <w:ind w:left="-1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7DEB4469" w14:textId="77777777" w:rsidR="00506313" w:rsidRPr="00506313" w:rsidRDefault="00506313" w:rsidP="00E17D3C">
            <w:pPr>
              <w:spacing w:before="138"/>
              <w:ind w:left="-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16917B1" w14:textId="77777777" w:rsidTr="00506313">
        <w:trPr>
          <w:trHeight w:val="803"/>
        </w:trPr>
        <w:tc>
          <w:tcPr>
            <w:tcW w:w="5525" w:type="dxa"/>
            <w:gridSpan w:val="2"/>
          </w:tcPr>
          <w:p w14:paraId="01F4A86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онлайн-олимпиаде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</w:p>
          <w:p w14:paraId="21EC3967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правилам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дорожного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движения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«Знатоки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дороги»</w:t>
            </w:r>
          </w:p>
        </w:tc>
        <w:tc>
          <w:tcPr>
            <w:tcW w:w="1259" w:type="dxa"/>
          </w:tcPr>
          <w:p w14:paraId="7E62E5A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2-4</w:t>
            </w:r>
          </w:p>
        </w:tc>
        <w:tc>
          <w:tcPr>
            <w:tcW w:w="1773" w:type="dxa"/>
          </w:tcPr>
          <w:p w14:paraId="33123D12" w14:textId="77777777" w:rsidR="00506313" w:rsidRPr="00506313" w:rsidRDefault="00506313" w:rsidP="00E17D3C">
            <w:pPr>
              <w:rPr>
                <w:sz w:val="24"/>
              </w:rPr>
            </w:pPr>
            <w:r w:rsidRPr="00506313">
              <w:rPr>
                <w:sz w:val="24"/>
              </w:rPr>
              <w:t>06.02</w:t>
            </w:r>
          </w:p>
        </w:tc>
        <w:tc>
          <w:tcPr>
            <w:tcW w:w="5637" w:type="dxa"/>
            <w:gridSpan w:val="3"/>
          </w:tcPr>
          <w:p w14:paraId="5DBDB4ED" w14:textId="77777777" w:rsidR="00506313" w:rsidRPr="00506313" w:rsidRDefault="00506313" w:rsidP="00E17D3C">
            <w:pPr>
              <w:ind w:left="-1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51D2DCAF" w14:textId="77777777" w:rsidR="00506313" w:rsidRPr="00506313" w:rsidRDefault="00506313" w:rsidP="00E17D3C">
            <w:pPr>
              <w:spacing w:before="138"/>
              <w:ind w:left="-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90A5DAD" w14:textId="77777777" w:rsidTr="00506313">
        <w:trPr>
          <w:trHeight w:val="392"/>
        </w:trPr>
        <w:tc>
          <w:tcPr>
            <w:tcW w:w="14194" w:type="dxa"/>
            <w:gridSpan w:val="7"/>
          </w:tcPr>
          <w:p w14:paraId="57BEAD47" w14:textId="77777777" w:rsidR="00506313" w:rsidRPr="00506313" w:rsidRDefault="00506313" w:rsidP="00E17D3C">
            <w:pPr>
              <w:ind w:left="5521" w:right="550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ВАРИАТИВНЫЕ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МОДУЛИ</w:t>
            </w:r>
          </w:p>
        </w:tc>
      </w:tr>
    </w:tbl>
    <w:p w14:paraId="2DB88A5E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BA10DCB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7"/>
        <w:gridCol w:w="1261"/>
        <w:gridCol w:w="1746"/>
        <w:gridCol w:w="5634"/>
      </w:tblGrid>
      <w:tr w:rsidR="00506313" w:rsidRPr="00506313" w14:paraId="2EEF4BA5" w14:textId="77777777" w:rsidTr="00506313">
        <w:trPr>
          <w:trHeight w:val="414"/>
        </w:trPr>
        <w:tc>
          <w:tcPr>
            <w:tcW w:w="14188" w:type="dxa"/>
            <w:gridSpan w:val="4"/>
          </w:tcPr>
          <w:p w14:paraId="0C9AEFD4" w14:textId="77777777" w:rsidR="00506313" w:rsidRPr="00506313" w:rsidRDefault="00506313" w:rsidP="00E17D3C">
            <w:pPr>
              <w:spacing w:before="22"/>
              <w:ind w:left="2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5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«Детские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общественные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объединения»</w:t>
            </w:r>
          </w:p>
        </w:tc>
      </w:tr>
      <w:tr w:rsidR="00506313" w:rsidRPr="00506313" w14:paraId="473B0FEF" w14:textId="77777777" w:rsidTr="00506313">
        <w:trPr>
          <w:trHeight w:val="826"/>
        </w:trPr>
        <w:tc>
          <w:tcPr>
            <w:tcW w:w="5547" w:type="dxa"/>
          </w:tcPr>
          <w:p w14:paraId="2D35B230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Вступление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обучающихся в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объединение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РДДМ</w:t>
            </w:r>
          </w:p>
          <w:p w14:paraId="0001AC97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«Движение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первых»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(первичное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отделение)</w:t>
            </w:r>
          </w:p>
        </w:tc>
        <w:tc>
          <w:tcPr>
            <w:tcW w:w="1261" w:type="dxa"/>
          </w:tcPr>
          <w:p w14:paraId="5B46C577" w14:textId="77777777" w:rsidR="00506313" w:rsidRPr="00506313" w:rsidRDefault="00506313" w:rsidP="00E17D3C">
            <w:pPr>
              <w:spacing w:before="22"/>
              <w:ind w:left="-22"/>
              <w:rPr>
                <w:sz w:val="24"/>
              </w:rPr>
            </w:pPr>
            <w:r w:rsidRPr="00506313">
              <w:rPr>
                <w:sz w:val="24"/>
              </w:rPr>
              <w:t>3-4</w:t>
            </w:r>
          </w:p>
        </w:tc>
        <w:tc>
          <w:tcPr>
            <w:tcW w:w="1746" w:type="dxa"/>
          </w:tcPr>
          <w:p w14:paraId="4512514E" w14:textId="77777777" w:rsidR="00506313" w:rsidRPr="00506313" w:rsidRDefault="00506313" w:rsidP="00E17D3C">
            <w:pPr>
              <w:spacing w:before="22"/>
              <w:ind w:left="-25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года</w:t>
            </w:r>
          </w:p>
        </w:tc>
        <w:tc>
          <w:tcPr>
            <w:tcW w:w="5634" w:type="dxa"/>
          </w:tcPr>
          <w:p w14:paraId="6AC5F453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</w:t>
            </w:r>
          </w:p>
        </w:tc>
      </w:tr>
      <w:tr w:rsidR="00506313" w:rsidRPr="00506313" w14:paraId="734C15A3" w14:textId="77777777" w:rsidTr="00506313">
        <w:trPr>
          <w:trHeight w:val="1216"/>
        </w:trPr>
        <w:tc>
          <w:tcPr>
            <w:tcW w:w="5547" w:type="dxa"/>
          </w:tcPr>
          <w:p w14:paraId="3FDF205C" w14:textId="77777777" w:rsidR="00506313" w:rsidRPr="00506313" w:rsidRDefault="00506313" w:rsidP="00E17D3C">
            <w:pPr>
              <w:spacing w:line="357" w:lineRule="auto"/>
              <w:ind w:left="2" w:right="449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акции,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 Дню знаний</w:t>
            </w:r>
          </w:p>
        </w:tc>
        <w:tc>
          <w:tcPr>
            <w:tcW w:w="1261" w:type="dxa"/>
          </w:tcPr>
          <w:p w14:paraId="6DE94FC5" w14:textId="77777777" w:rsidR="00506313" w:rsidRPr="00506313" w:rsidRDefault="00506313" w:rsidP="00E17D3C">
            <w:pPr>
              <w:ind w:left="-22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6" w:type="dxa"/>
          </w:tcPr>
          <w:p w14:paraId="2AA63D6A" w14:textId="77777777" w:rsidR="00506313" w:rsidRPr="00506313" w:rsidRDefault="00506313" w:rsidP="00E17D3C">
            <w:pPr>
              <w:ind w:left="-25"/>
              <w:rPr>
                <w:sz w:val="24"/>
              </w:rPr>
            </w:pPr>
            <w:r w:rsidRPr="00506313">
              <w:rPr>
                <w:sz w:val="24"/>
              </w:rPr>
              <w:t>01.09</w:t>
            </w:r>
          </w:p>
        </w:tc>
        <w:tc>
          <w:tcPr>
            <w:tcW w:w="5634" w:type="dxa"/>
          </w:tcPr>
          <w:p w14:paraId="468EE74B" w14:textId="77777777" w:rsidR="00506313" w:rsidRPr="00506313" w:rsidRDefault="00506313" w:rsidP="00E17D3C">
            <w:pPr>
              <w:spacing w:line="357" w:lineRule="auto"/>
              <w:ind w:left="1" w:right="88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0C49228" w14:textId="77777777" w:rsidTr="00506313">
        <w:trPr>
          <w:trHeight w:val="1217"/>
        </w:trPr>
        <w:tc>
          <w:tcPr>
            <w:tcW w:w="5547" w:type="dxa"/>
          </w:tcPr>
          <w:p w14:paraId="48E715E9" w14:textId="77777777" w:rsidR="00506313" w:rsidRPr="00506313" w:rsidRDefault="00506313" w:rsidP="00E17D3C">
            <w:pPr>
              <w:spacing w:line="360" w:lineRule="auto"/>
              <w:ind w:left="2" w:right="449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акции,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 Дню туризма</w:t>
            </w:r>
          </w:p>
        </w:tc>
        <w:tc>
          <w:tcPr>
            <w:tcW w:w="1261" w:type="dxa"/>
          </w:tcPr>
          <w:p w14:paraId="644063AF" w14:textId="77777777" w:rsidR="00506313" w:rsidRPr="00506313" w:rsidRDefault="00506313" w:rsidP="00E17D3C">
            <w:pPr>
              <w:ind w:left="-22"/>
              <w:rPr>
                <w:sz w:val="24"/>
              </w:rPr>
            </w:pPr>
            <w:r w:rsidRPr="00506313">
              <w:rPr>
                <w:sz w:val="24"/>
              </w:rPr>
              <w:t>3-4</w:t>
            </w:r>
          </w:p>
        </w:tc>
        <w:tc>
          <w:tcPr>
            <w:tcW w:w="1746" w:type="dxa"/>
          </w:tcPr>
          <w:p w14:paraId="153D1AD3" w14:textId="77777777" w:rsidR="00506313" w:rsidRPr="00506313" w:rsidRDefault="00506313" w:rsidP="00E17D3C">
            <w:pPr>
              <w:ind w:left="-25"/>
              <w:rPr>
                <w:sz w:val="24"/>
              </w:rPr>
            </w:pPr>
            <w:r w:rsidRPr="00506313">
              <w:rPr>
                <w:sz w:val="24"/>
              </w:rPr>
              <w:t>27.09</w:t>
            </w:r>
          </w:p>
        </w:tc>
        <w:tc>
          <w:tcPr>
            <w:tcW w:w="5634" w:type="dxa"/>
          </w:tcPr>
          <w:p w14:paraId="643AD9DB" w14:textId="77777777" w:rsidR="00506313" w:rsidRPr="00506313" w:rsidRDefault="00506313" w:rsidP="00E17D3C">
            <w:pPr>
              <w:spacing w:line="360" w:lineRule="auto"/>
              <w:ind w:left="1" w:right="88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391AC43" w14:textId="77777777" w:rsidTr="00506313">
        <w:trPr>
          <w:trHeight w:val="1216"/>
        </w:trPr>
        <w:tc>
          <w:tcPr>
            <w:tcW w:w="5547" w:type="dxa"/>
          </w:tcPr>
          <w:p w14:paraId="5027DC13" w14:textId="77777777" w:rsidR="00506313" w:rsidRPr="00506313" w:rsidRDefault="00506313" w:rsidP="00E17D3C">
            <w:pPr>
              <w:spacing w:line="357" w:lineRule="auto"/>
              <w:ind w:left="2" w:right="449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акции,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 Дню учителя</w:t>
            </w:r>
          </w:p>
        </w:tc>
        <w:tc>
          <w:tcPr>
            <w:tcW w:w="1261" w:type="dxa"/>
          </w:tcPr>
          <w:p w14:paraId="2432B30D" w14:textId="77777777" w:rsidR="00506313" w:rsidRPr="00506313" w:rsidRDefault="00506313" w:rsidP="00E17D3C">
            <w:pPr>
              <w:ind w:left="-22"/>
              <w:rPr>
                <w:sz w:val="24"/>
              </w:rPr>
            </w:pPr>
            <w:r w:rsidRPr="00506313">
              <w:rPr>
                <w:sz w:val="24"/>
              </w:rPr>
              <w:t>2-4</w:t>
            </w:r>
          </w:p>
        </w:tc>
        <w:tc>
          <w:tcPr>
            <w:tcW w:w="1746" w:type="dxa"/>
          </w:tcPr>
          <w:p w14:paraId="480BADA6" w14:textId="77777777" w:rsidR="00506313" w:rsidRPr="00506313" w:rsidRDefault="00506313" w:rsidP="00E17D3C">
            <w:pPr>
              <w:ind w:left="-25"/>
              <w:rPr>
                <w:sz w:val="24"/>
              </w:rPr>
            </w:pPr>
            <w:r w:rsidRPr="00506313">
              <w:rPr>
                <w:sz w:val="24"/>
              </w:rPr>
              <w:t>05.10</w:t>
            </w:r>
          </w:p>
        </w:tc>
        <w:tc>
          <w:tcPr>
            <w:tcW w:w="5634" w:type="dxa"/>
          </w:tcPr>
          <w:p w14:paraId="03118E6D" w14:textId="77777777" w:rsidR="00506313" w:rsidRPr="00506313" w:rsidRDefault="00506313" w:rsidP="00E17D3C">
            <w:pPr>
              <w:spacing w:line="357" w:lineRule="auto"/>
              <w:ind w:left="1" w:right="88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58BA5B60" w14:textId="77777777" w:rsidTr="00506313">
        <w:trPr>
          <w:trHeight w:val="391"/>
        </w:trPr>
        <w:tc>
          <w:tcPr>
            <w:tcW w:w="5547" w:type="dxa"/>
          </w:tcPr>
          <w:p w14:paraId="168A56D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</w:tc>
        <w:tc>
          <w:tcPr>
            <w:tcW w:w="1261" w:type="dxa"/>
          </w:tcPr>
          <w:p w14:paraId="54315D8D" w14:textId="77777777" w:rsidR="00506313" w:rsidRPr="00506313" w:rsidRDefault="00506313" w:rsidP="00E17D3C">
            <w:pPr>
              <w:ind w:left="-22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6" w:type="dxa"/>
          </w:tcPr>
          <w:p w14:paraId="04DECAF6" w14:textId="77777777" w:rsidR="00506313" w:rsidRPr="00506313" w:rsidRDefault="00506313" w:rsidP="00E17D3C">
            <w:pPr>
              <w:ind w:left="-25"/>
              <w:rPr>
                <w:sz w:val="24"/>
              </w:rPr>
            </w:pPr>
            <w:r w:rsidRPr="00506313">
              <w:rPr>
                <w:sz w:val="24"/>
              </w:rPr>
              <w:t>04.11</w:t>
            </w:r>
          </w:p>
        </w:tc>
        <w:tc>
          <w:tcPr>
            <w:tcW w:w="5634" w:type="dxa"/>
          </w:tcPr>
          <w:p w14:paraId="721CDF95" w14:textId="77777777" w:rsidR="00506313" w:rsidRPr="00506313" w:rsidRDefault="00506313" w:rsidP="00E17D3C">
            <w:pPr>
              <w:tabs>
                <w:tab w:val="left" w:pos="3327"/>
                <w:tab w:val="left" w:pos="4309"/>
              </w:tabs>
              <w:ind w:left="1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z w:val="24"/>
              </w:rPr>
              <w:tab/>
              <w:t>работе,</w:t>
            </w:r>
            <w:r w:rsidRPr="00506313">
              <w:rPr>
                <w:sz w:val="24"/>
              </w:rPr>
              <w:tab/>
              <w:t>классные</w:t>
            </w:r>
          </w:p>
        </w:tc>
      </w:tr>
      <w:tr w:rsidR="00506313" w:rsidRPr="00506313" w14:paraId="1922162F" w14:textId="77777777" w:rsidTr="00506313">
        <w:trPr>
          <w:trHeight w:val="826"/>
        </w:trPr>
        <w:tc>
          <w:tcPr>
            <w:tcW w:w="5547" w:type="dxa"/>
          </w:tcPr>
          <w:p w14:paraId="005062A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народного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единства</w:t>
            </w:r>
          </w:p>
        </w:tc>
        <w:tc>
          <w:tcPr>
            <w:tcW w:w="1261" w:type="dxa"/>
          </w:tcPr>
          <w:p w14:paraId="26E51595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46" w:type="dxa"/>
            <w:tcBorders>
              <w:right w:val="single" w:sz="12" w:space="0" w:color="000000"/>
            </w:tcBorders>
          </w:tcPr>
          <w:p w14:paraId="3D79AD1A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34" w:type="dxa"/>
            <w:tcBorders>
              <w:left w:val="single" w:sz="12" w:space="0" w:color="000000"/>
            </w:tcBorders>
          </w:tcPr>
          <w:p w14:paraId="7FF29A9B" w14:textId="77777777" w:rsidR="00506313" w:rsidRPr="00506313" w:rsidRDefault="00506313" w:rsidP="00E17D3C">
            <w:pPr>
              <w:spacing w:before="22"/>
              <w:ind w:left="16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7E5053AE" w14:textId="77777777" w:rsidTr="00506313">
        <w:trPr>
          <w:trHeight w:val="1216"/>
        </w:trPr>
        <w:tc>
          <w:tcPr>
            <w:tcW w:w="5547" w:type="dxa"/>
          </w:tcPr>
          <w:p w14:paraId="4BB9D5E0" w14:textId="77777777" w:rsidR="00506313" w:rsidRPr="00506313" w:rsidRDefault="00506313" w:rsidP="00E17D3C">
            <w:pPr>
              <w:spacing w:line="357" w:lineRule="auto"/>
              <w:ind w:left="2" w:right="449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акции,</w:t>
            </w:r>
            <w:r w:rsidRPr="00506313">
              <w:rPr>
                <w:spacing w:val="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 Дню матери</w:t>
            </w:r>
          </w:p>
        </w:tc>
        <w:tc>
          <w:tcPr>
            <w:tcW w:w="1261" w:type="dxa"/>
            <w:tcBorders>
              <w:right w:val="single" w:sz="12" w:space="0" w:color="000000"/>
            </w:tcBorders>
          </w:tcPr>
          <w:p w14:paraId="334ED32F" w14:textId="77777777" w:rsidR="00506313" w:rsidRPr="00506313" w:rsidRDefault="00506313" w:rsidP="00E17D3C">
            <w:pPr>
              <w:ind w:left="2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6" w:type="dxa"/>
            <w:tcBorders>
              <w:left w:val="single" w:sz="12" w:space="0" w:color="000000"/>
            </w:tcBorders>
          </w:tcPr>
          <w:p w14:paraId="72087F9F" w14:textId="77777777" w:rsidR="00506313" w:rsidRPr="00506313" w:rsidRDefault="00506313" w:rsidP="00E17D3C">
            <w:pPr>
              <w:ind w:left="16"/>
              <w:rPr>
                <w:sz w:val="24"/>
              </w:rPr>
            </w:pPr>
            <w:r w:rsidRPr="00506313">
              <w:rPr>
                <w:sz w:val="24"/>
              </w:rPr>
              <w:t>29.11</w:t>
            </w:r>
          </w:p>
        </w:tc>
        <w:tc>
          <w:tcPr>
            <w:tcW w:w="5634" w:type="dxa"/>
          </w:tcPr>
          <w:p w14:paraId="4B14F6E4" w14:textId="77777777" w:rsidR="00506313" w:rsidRPr="00506313" w:rsidRDefault="00506313" w:rsidP="00E17D3C">
            <w:pPr>
              <w:spacing w:line="357" w:lineRule="auto"/>
              <w:ind w:left="21" w:right="859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DBA2ACB" w14:textId="77777777" w:rsidTr="00506313">
        <w:trPr>
          <w:trHeight w:val="1217"/>
        </w:trPr>
        <w:tc>
          <w:tcPr>
            <w:tcW w:w="5547" w:type="dxa"/>
          </w:tcPr>
          <w:p w14:paraId="6AA725A8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295C8A28" w14:textId="77777777" w:rsidR="00506313" w:rsidRPr="00506313" w:rsidRDefault="00506313" w:rsidP="00E17D3C">
            <w:pPr>
              <w:spacing w:before="4" w:line="410" w:lineRule="atLeast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 посвященной</w:t>
            </w:r>
            <w:r w:rsidRPr="00506313">
              <w:rPr>
                <w:spacing w:val="55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54"/>
                <w:sz w:val="24"/>
              </w:rPr>
              <w:t xml:space="preserve"> </w:t>
            </w:r>
            <w:r w:rsidRPr="00506313">
              <w:rPr>
                <w:sz w:val="24"/>
              </w:rPr>
              <w:t>Героев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Отечества,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кинопросмотр</w:t>
            </w:r>
          </w:p>
        </w:tc>
        <w:tc>
          <w:tcPr>
            <w:tcW w:w="1261" w:type="dxa"/>
          </w:tcPr>
          <w:p w14:paraId="5E2CD820" w14:textId="77777777" w:rsidR="00506313" w:rsidRPr="00506313" w:rsidRDefault="00506313" w:rsidP="00E17D3C">
            <w:pPr>
              <w:ind w:left="24"/>
              <w:rPr>
                <w:sz w:val="24"/>
              </w:rPr>
            </w:pPr>
            <w:r w:rsidRPr="00506313">
              <w:rPr>
                <w:sz w:val="24"/>
              </w:rPr>
              <w:t>3-4</w:t>
            </w:r>
          </w:p>
        </w:tc>
        <w:tc>
          <w:tcPr>
            <w:tcW w:w="1746" w:type="dxa"/>
          </w:tcPr>
          <w:p w14:paraId="796C3B48" w14:textId="77777777" w:rsidR="00506313" w:rsidRPr="00506313" w:rsidRDefault="00506313" w:rsidP="00E17D3C">
            <w:pPr>
              <w:ind w:left="27"/>
              <w:rPr>
                <w:sz w:val="24"/>
              </w:rPr>
            </w:pPr>
            <w:r w:rsidRPr="00506313">
              <w:rPr>
                <w:sz w:val="24"/>
              </w:rPr>
              <w:t>09.12</w:t>
            </w:r>
          </w:p>
        </w:tc>
        <w:tc>
          <w:tcPr>
            <w:tcW w:w="5634" w:type="dxa"/>
          </w:tcPr>
          <w:p w14:paraId="482B3C6E" w14:textId="77777777" w:rsidR="00506313" w:rsidRPr="00506313" w:rsidRDefault="00506313" w:rsidP="00E17D3C">
            <w:pPr>
              <w:spacing w:line="360" w:lineRule="auto"/>
              <w:ind w:left="21" w:right="859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3C2AEE3" w14:textId="77777777" w:rsidTr="00506313">
        <w:trPr>
          <w:trHeight w:val="804"/>
        </w:trPr>
        <w:tc>
          <w:tcPr>
            <w:tcW w:w="5547" w:type="dxa"/>
            <w:tcBorders>
              <w:bottom w:val="nil"/>
            </w:tcBorders>
          </w:tcPr>
          <w:p w14:paraId="2A0877A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21E212B6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«Подари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книгу»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Международный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день</w:t>
            </w:r>
          </w:p>
        </w:tc>
        <w:tc>
          <w:tcPr>
            <w:tcW w:w="1261" w:type="dxa"/>
            <w:tcBorders>
              <w:bottom w:val="nil"/>
            </w:tcBorders>
          </w:tcPr>
          <w:p w14:paraId="78F4A4EF" w14:textId="77777777" w:rsidR="00506313" w:rsidRPr="00506313" w:rsidRDefault="00506313" w:rsidP="00E17D3C">
            <w:pPr>
              <w:ind w:left="24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6" w:type="dxa"/>
            <w:tcBorders>
              <w:bottom w:val="nil"/>
            </w:tcBorders>
          </w:tcPr>
          <w:p w14:paraId="5C685657" w14:textId="77777777" w:rsidR="00506313" w:rsidRPr="00506313" w:rsidRDefault="00506313" w:rsidP="00E17D3C">
            <w:pPr>
              <w:ind w:left="27"/>
              <w:rPr>
                <w:sz w:val="24"/>
              </w:rPr>
            </w:pPr>
            <w:r w:rsidRPr="00506313">
              <w:rPr>
                <w:sz w:val="24"/>
              </w:rPr>
              <w:t>14.02</w:t>
            </w:r>
          </w:p>
        </w:tc>
        <w:tc>
          <w:tcPr>
            <w:tcW w:w="5634" w:type="dxa"/>
            <w:tcBorders>
              <w:bottom w:val="nil"/>
            </w:tcBorders>
          </w:tcPr>
          <w:p w14:paraId="29C528A4" w14:textId="77777777" w:rsidR="00506313" w:rsidRPr="00506313" w:rsidRDefault="00506313" w:rsidP="00E17D3C">
            <w:pPr>
              <w:ind w:left="21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0BB4D7AD" w14:textId="77777777" w:rsidR="00506313" w:rsidRPr="00506313" w:rsidRDefault="00506313" w:rsidP="00E17D3C">
            <w:pPr>
              <w:spacing w:before="136"/>
              <w:ind w:left="21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</w:tbl>
    <w:p w14:paraId="4EBC064B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E4A3E32" w14:textId="77777777" w:rsidR="00506313" w:rsidRPr="00506313" w:rsidRDefault="00506313" w:rsidP="00E17D3C">
      <w:pPr>
        <w:spacing w:before="8" w:after="1"/>
        <w:rPr>
          <w:b/>
          <w:sz w:val="14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0"/>
        <w:gridCol w:w="1264"/>
        <w:gridCol w:w="1740"/>
        <w:gridCol w:w="5614"/>
      </w:tblGrid>
      <w:tr w:rsidR="00506313" w:rsidRPr="00506313" w14:paraId="790E06FA" w14:textId="77777777" w:rsidTr="00506313">
        <w:trPr>
          <w:trHeight w:val="394"/>
        </w:trPr>
        <w:tc>
          <w:tcPr>
            <w:tcW w:w="5570" w:type="dxa"/>
          </w:tcPr>
          <w:p w14:paraId="2140BA90" w14:textId="77777777" w:rsidR="00506313" w:rsidRPr="00506313" w:rsidRDefault="00506313" w:rsidP="00E17D3C">
            <w:pPr>
              <w:spacing w:before="2"/>
              <w:ind w:left="2"/>
              <w:rPr>
                <w:sz w:val="24"/>
              </w:rPr>
            </w:pPr>
            <w:proofErr w:type="spellStart"/>
            <w:r w:rsidRPr="00506313">
              <w:rPr>
                <w:sz w:val="24"/>
              </w:rPr>
              <w:t>книгодарения</w:t>
            </w:r>
            <w:proofErr w:type="spellEnd"/>
          </w:p>
        </w:tc>
        <w:tc>
          <w:tcPr>
            <w:tcW w:w="1264" w:type="dxa"/>
          </w:tcPr>
          <w:p w14:paraId="4B41FB35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40" w:type="dxa"/>
          </w:tcPr>
          <w:p w14:paraId="3D4EF260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</w:tcPr>
          <w:p w14:paraId="18B529B7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62BB06A" w14:textId="77777777" w:rsidTr="00506313">
        <w:trPr>
          <w:trHeight w:val="803"/>
        </w:trPr>
        <w:tc>
          <w:tcPr>
            <w:tcW w:w="5570" w:type="dxa"/>
          </w:tcPr>
          <w:p w14:paraId="2A2E9930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58B77D5C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защитника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Отечества</w:t>
            </w:r>
          </w:p>
        </w:tc>
        <w:tc>
          <w:tcPr>
            <w:tcW w:w="1264" w:type="dxa"/>
          </w:tcPr>
          <w:p w14:paraId="125111B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4B220E92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23.02</w:t>
            </w:r>
          </w:p>
        </w:tc>
        <w:tc>
          <w:tcPr>
            <w:tcW w:w="5614" w:type="dxa"/>
          </w:tcPr>
          <w:p w14:paraId="7495D67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3352AFB6" w14:textId="77777777" w:rsidR="00506313" w:rsidRPr="00506313" w:rsidRDefault="00506313" w:rsidP="00E17D3C">
            <w:pPr>
              <w:spacing w:before="136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4060CEC" w14:textId="77777777" w:rsidTr="00506313">
        <w:trPr>
          <w:trHeight w:val="1216"/>
        </w:trPr>
        <w:tc>
          <w:tcPr>
            <w:tcW w:w="5570" w:type="dxa"/>
          </w:tcPr>
          <w:p w14:paraId="551B7712" w14:textId="77777777" w:rsidR="00506313" w:rsidRPr="00506313" w:rsidRDefault="00506313" w:rsidP="00E17D3C">
            <w:pPr>
              <w:spacing w:line="357" w:lineRule="auto"/>
              <w:ind w:left="2" w:right="453"/>
              <w:rPr>
                <w:sz w:val="24"/>
              </w:rPr>
            </w:pPr>
            <w:r w:rsidRPr="00506313">
              <w:rPr>
                <w:sz w:val="24"/>
              </w:rPr>
              <w:t>Дни единых действий: участие во Всероссийской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акции,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Международному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женскому</w:t>
            </w:r>
          </w:p>
          <w:p w14:paraId="19B3DFF5" w14:textId="77777777" w:rsidR="00506313" w:rsidRPr="00506313" w:rsidRDefault="00506313" w:rsidP="00E17D3C">
            <w:pPr>
              <w:spacing w:before="3"/>
              <w:ind w:left="2"/>
              <w:rPr>
                <w:sz w:val="24"/>
              </w:rPr>
            </w:pPr>
            <w:r w:rsidRPr="00506313">
              <w:rPr>
                <w:sz w:val="24"/>
              </w:rPr>
              <w:t>дню</w:t>
            </w:r>
          </w:p>
        </w:tc>
        <w:tc>
          <w:tcPr>
            <w:tcW w:w="1264" w:type="dxa"/>
          </w:tcPr>
          <w:p w14:paraId="24A37B7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2EC5612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08.03</w:t>
            </w:r>
          </w:p>
        </w:tc>
        <w:tc>
          <w:tcPr>
            <w:tcW w:w="5614" w:type="dxa"/>
          </w:tcPr>
          <w:p w14:paraId="652DAB00" w14:textId="77777777" w:rsidR="00506313" w:rsidRPr="00506313" w:rsidRDefault="00506313" w:rsidP="00E17D3C">
            <w:pPr>
              <w:spacing w:line="357" w:lineRule="auto"/>
              <w:ind w:left="2" w:right="858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520F770" w14:textId="77777777" w:rsidTr="00506313">
        <w:trPr>
          <w:trHeight w:val="803"/>
        </w:trPr>
        <w:tc>
          <w:tcPr>
            <w:tcW w:w="5570" w:type="dxa"/>
          </w:tcPr>
          <w:p w14:paraId="172A7F1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545B8361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счастья</w:t>
            </w:r>
          </w:p>
        </w:tc>
        <w:tc>
          <w:tcPr>
            <w:tcW w:w="1264" w:type="dxa"/>
          </w:tcPr>
          <w:p w14:paraId="55CC0624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3-4</w:t>
            </w:r>
          </w:p>
        </w:tc>
        <w:tc>
          <w:tcPr>
            <w:tcW w:w="1740" w:type="dxa"/>
          </w:tcPr>
          <w:p w14:paraId="0F146E1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20.03</w:t>
            </w:r>
          </w:p>
        </w:tc>
        <w:tc>
          <w:tcPr>
            <w:tcW w:w="5614" w:type="dxa"/>
          </w:tcPr>
          <w:p w14:paraId="1DD142FA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00032EA4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6FFB0581" w14:textId="77777777" w:rsidTr="00506313">
        <w:trPr>
          <w:trHeight w:val="803"/>
        </w:trPr>
        <w:tc>
          <w:tcPr>
            <w:tcW w:w="5570" w:type="dxa"/>
          </w:tcPr>
          <w:p w14:paraId="2CC13D76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0C5F9AE5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смеха</w:t>
            </w:r>
          </w:p>
        </w:tc>
        <w:tc>
          <w:tcPr>
            <w:tcW w:w="1264" w:type="dxa"/>
          </w:tcPr>
          <w:p w14:paraId="4AC5F5CE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1-2</w:t>
            </w:r>
          </w:p>
        </w:tc>
        <w:tc>
          <w:tcPr>
            <w:tcW w:w="1740" w:type="dxa"/>
          </w:tcPr>
          <w:p w14:paraId="2773C148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01.04</w:t>
            </w:r>
          </w:p>
        </w:tc>
        <w:tc>
          <w:tcPr>
            <w:tcW w:w="5614" w:type="dxa"/>
          </w:tcPr>
          <w:p w14:paraId="1ECAB66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61C57A8B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73419D22" w14:textId="77777777" w:rsidTr="00506313">
        <w:trPr>
          <w:trHeight w:val="804"/>
        </w:trPr>
        <w:tc>
          <w:tcPr>
            <w:tcW w:w="5570" w:type="dxa"/>
          </w:tcPr>
          <w:p w14:paraId="0C0F0BF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Дни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единых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действий: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</w:p>
          <w:p w14:paraId="384BD8EE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акции,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Победы</w:t>
            </w:r>
          </w:p>
        </w:tc>
        <w:tc>
          <w:tcPr>
            <w:tcW w:w="1264" w:type="dxa"/>
          </w:tcPr>
          <w:p w14:paraId="50CDEB24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06C2A544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09.05</w:t>
            </w:r>
          </w:p>
        </w:tc>
        <w:tc>
          <w:tcPr>
            <w:tcW w:w="5614" w:type="dxa"/>
          </w:tcPr>
          <w:p w14:paraId="744AC55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советник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воспитательной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работе,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</w:p>
          <w:p w14:paraId="738292AB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31A9A23B" w14:textId="77777777" w:rsidTr="00506313">
        <w:trPr>
          <w:trHeight w:val="391"/>
        </w:trPr>
        <w:tc>
          <w:tcPr>
            <w:tcW w:w="14188" w:type="dxa"/>
            <w:gridSpan w:val="4"/>
          </w:tcPr>
          <w:p w14:paraId="37361AA9" w14:textId="77777777" w:rsidR="00506313" w:rsidRPr="00506313" w:rsidRDefault="00506313" w:rsidP="00E17D3C">
            <w:pPr>
              <w:ind w:left="3233" w:right="3213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«Школьные</w:t>
            </w:r>
            <w:r w:rsidRPr="00506313">
              <w:rPr>
                <w:b/>
                <w:spacing w:val="-3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медиа»</w:t>
            </w:r>
          </w:p>
        </w:tc>
      </w:tr>
      <w:tr w:rsidR="00506313" w:rsidRPr="00506313" w14:paraId="2F16E3CF" w14:textId="77777777" w:rsidTr="00506313">
        <w:trPr>
          <w:trHeight w:val="390"/>
        </w:trPr>
        <w:tc>
          <w:tcPr>
            <w:tcW w:w="5570" w:type="dxa"/>
          </w:tcPr>
          <w:p w14:paraId="53C18D4B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Библиотечные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уроки.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Ознакомительная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экскурсия</w:t>
            </w:r>
          </w:p>
        </w:tc>
        <w:tc>
          <w:tcPr>
            <w:tcW w:w="1264" w:type="dxa"/>
          </w:tcPr>
          <w:p w14:paraId="43566A9C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1-2</w:t>
            </w:r>
          </w:p>
        </w:tc>
        <w:tc>
          <w:tcPr>
            <w:tcW w:w="1740" w:type="dxa"/>
          </w:tcPr>
          <w:p w14:paraId="6544BFE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14 – 21.09</w:t>
            </w:r>
          </w:p>
        </w:tc>
        <w:tc>
          <w:tcPr>
            <w:tcW w:w="5614" w:type="dxa"/>
          </w:tcPr>
          <w:p w14:paraId="19821972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педагог-библиотекарь,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C333FB6" w14:textId="77777777" w:rsidTr="00506313">
        <w:trPr>
          <w:trHeight w:val="1630"/>
        </w:trPr>
        <w:tc>
          <w:tcPr>
            <w:tcW w:w="5570" w:type="dxa"/>
          </w:tcPr>
          <w:p w14:paraId="1C2E5B49" w14:textId="77777777" w:rsidR="00506313" w:rsidRPr="00506313" w:rsidRDefault="00506313" w:rsidP="00E17D3C">
            <w:pPr>
              <w:tabs>
                <w:tab w:val="left" w:pos="1615"/>
                <w:tab w:val="left" w:pos="2785"/>
                <w:tab w:val="left" w:pos="4205"/>
              </w:tabs>
              <w:spacing w:line="360" w:lineRule="auto"/>
              <w:ind w:left="2" w:right="279"/>
              <w:rPr>
                <w:sz w:val="24"/>
              </w:rPr>
            </w:pPr>
            <w:r w:rsidRPr="00506313">
              <w:rPr>
                <w:sz w:val="24"/>
              </w:rPr>
              <w:t>Книжные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 xml:space="preserve">выставки, стенды, </w:t>
            </w:r>
            <w:proofErr w:type="gramStart"/>
            <w:r w:rsidRPr="00506313">
              <w:rPr>
                <w:sz w:val="24"/>
              </w:rPr>
              <w:t>информационные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уголки</w:t>
            </w:r>
            <w:proofErr w:type="gramEnd"/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освещающие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деятельность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области</w:t>
            </w:r>
            <w:r w:rsidRPr="00506313">
              <w:rPr>
                <w:spacing w:val="1"/>
                <w:sz w:val="24"/>
              </w:rPr>
              <w:t xml:space="preserve"> </w:t>
            </w:r>
            <w:r w:rsidRPr="00506313">
              <w:rPr>
                <w:sz w:val="24"/>
              </w:rPr>
              <w:t>гражданской</w:t>
            </w:r>
            <w:r w:rsidRPr="00506313">
              <w:rPr>
                <w:sz w:val="24"/>
              </w:rPr>
              <w:tab/>
              <w:t>защиты,</w:t>
            </w:r>
            <w:r w:rsidRPr="00506313">
              <w:rPr>
                <w:sz w:val="24"/>
              </w:rPr>
              <w:tab/>
              <w:t>правила</w:t>
            </w:r>
            <w:r w:rsidRPr="00506313">
              <w:rPr>
                <w:sz w:val="24"/>
              </w:rPr>
              <w:tab/>
            </w:r>
            <w:r w:rsidRPr="00506313">
              <w:rPr>
                <w:spacing w:val="-1"/>
                <w:sz w:val="24"/>
              </w:rPr>
              <w:t>поведения</w:t>
            </w:r>
          </w:p>
          <w:p w14:paraId="3970C641" w14:textId="77777777" w:rsidR="00506313" w:rsidRPr="00506313" w:rsidRDefault="00506313" w:rsidP="00E17D3C">
            <w:pPr>
              <w:spacing w:line="274" w:lineRule="exact"/>
              <w:ind w:left="2"/>
              <w:rPr>
                <w:sz w:val="24"/>
              </w:rPr>
            </w:pPr>
            <w:r w:rsidRPr="00506313">
              <w:rPr>
                <w:sz w:val="24"/>
              </w:rPr>
              <w:t>обучающихся</w:t>
            </w:r>
          </w:p>
        </w:tc>
        <w:tc>
          <w:tcPr>
            <w:tcW w:w="1264" w:type="dxa"/>
          </w:tcPr>
          <w:p w14:paraId="36727113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5F68A7FD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1 – 10.10</w:t>
            </w:r>
          </w:p>
        </w:tc>
        <w:tc>
          <w:tcPr>
            <w:tcW w:w="5614" w:type="dxa"/>
          </w:tcPr>
          <w:p w14:paraId="4D0176B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</w:t>
            </w:r>
          </w:p>
        </w:tc>
      </w:tr>
      <w:tr w:rsidR="00506313" w:rsidRPr="00506313" w14:paraId="50B91D01" w14:textId="77777777" w:rsidTr="00506313">
        <w:trPr>
          <w:trHeight w:val="804"/>
        </w:trPr>
        <w:tc>
          <w:tcPr>
            <w:tcW w:w="5570" w:type="dxa"/>
          </w:tcPr>
          <w:p w14:paraId="65201A08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Информационная</w:t>
            </w:r>
            <w:r w:rsidRPr="00506313">
              <w:rPr>
                <w:spacing w:val="60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114"/>
                <w:sz w:val="24"/>
              </w:rPr>
              <w:t xml:space="preserve"> </w:t>
            </w:r>
            <w:r w:rsidRPr="00506313">
              <w:rPr>
                <w:sz w:val="24"/>
              </w:rPr>
              <w:t>книжная</w:t>
            </w:r>
            <w:r w:rsidRPr="00506313">
              <w:rPr>
                <w:spacing w:val="116"/>
                <w:sz w:val="24"/>
              </w:rPr>
              <w:t xml:space="preserve"> </w:t>
            </w:r>
            <w:r w:rsidRPr="00506313">
              <w:rPr>
                <w:sz w:val="24"/>
              </w:rPr>
              <w:t>выставка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«День</w:t>
            </w:r>
          </w:p>
          <w:p w14:paraId="1B939AD9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солидарности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борьбы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терроризмом»</w:t>
            </w:r>
          </w:p>
        </w:tc>
        <w:tc>
          <w:tcPr>
            <w:tcW w:w="1264" w:type="dxa"/>
          </w:tcPr>
          <w:p w14:paraId="08A82691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35DC30D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10-20.10</w:t>
            </w:r>
          </w:p>
        </w:tc>
        <w:tc>
          <w:tcPr>
            <w:tcW w:w="5614" w:type="dxa"/>
          </w:tcPr>
          <w:p w14:paraId="5B4A695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педагог-библиотекарь,</w:t>
            </w:r>
            <w:r w:rsidRPr="00506313">
              <w:rPr>
                <w:spacing w:val="-7"/>
                <w:sz w:val="24"/>
              </w:rPr>
              <w:t xml:space="preserve"> </w:t>
            </w:r>
            <w:r w:rsidRPr="00506313">
              <w:rPr>
                <w:sz w:val="24"/>
              </w:rPr>
              <w:t>педагог-организатор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ОБЖ</w:t>
            </w:r>
          </w:p>
        </w:tc>
      </w:tr>
      <w:tr w:rsidR="00506313" w:rsidRPr="00506313" w14:paraId="6410F57A" w14:textId="77777777" w:rsidTr="00506313">
        <w:trPr>
          <w:trHeight w:val="804"/>
        </w:trPr>
        <w:tc>
          <w:tcPr>
            <w:tcW w:w="5570" w:type="dxa"/>
          </w:tcPr>
          <w:p w14:paraId="689A91B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Участие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во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Всероссийской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акции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«Час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кода»</w:t>
            </w:r>
          </w:p>
        </w:tc>
        <w:tc>
          <w:tcPr>
            <w:tcW w:w="1264" w:type="dxa"/>
          </w:tcPr>
          <w:p w14:paraId="0CD612D3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0B9CD23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01-04.12</w:t>
            </w:r>
          </w:p>
        </w:tc>
        <w:tc>
          <w:tcPr>
            <w:tcW w:w="5614" w:type="dxa"/>
          </w:tcPr>
          <w:p w14:paraId="1A3A40BC" w14:textId="77777777" w:rsidR="00506313" w:rsidRPr="00506313" w:rsidRDefault="00506313" w:rsidP="00E17D3C">
            <w:pPr>
              <w:tabs>
                <w:tab w:val="left" w:pos="1291"/>
                <w:tab w:val="left" w:pos="3151"/>
                <w:tab w:val="left" w:pos="4343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z w:val="24"/>
              </w:rPr>
              <w:tab/>
              <w:t>руководители,</w:t>
            </w:r>
            <w:r w:rsidRPr="00506313">
              <w:rPr>
                <w:sz w:val="24"/>
              </w:rPr>
              <w:tab/>
              <w:t>учителя,</w:t>
            </w:r>
            <w:r w:rsidRPr="00506313">
              <w:rPr>
                <w:sz w:val="24"/>
              </w:rPr>
              <w:tab/>
              <w:t>учителя</w:t>
            </w:r>
          </w:p>
          <w:p w14:paraId="47D22637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информатики</w:t>
            </w:r>
          </w:p>
        </w:tc>
      </w:tr>
      <w:tr w:rsidR="00506313" w:rsidRPr="00506313" w14:paraId="688F4397" w14:textId="77777777" w:rsidTr="00506313">
        <w:trPr>
          <w:trHeight w:val="392"/>
        </w:trPr>
        <w:tc>
          <w:tcPr>
            <w:tcW w:w="5570" w:type="dxa"/>
            <w:tcBorders>
              <w:bottom w:val="nil"/>
            </w:tcBorders>
          </w:tcPr>
          <w:p w14:paraId="79A63FEE" w14:textId="77777777" w:rsidR="00506313" w:rsidRPr="00506313" w:rsidRDefault="00506313" w:rsidP="00E17D3C">
            <w:pPr>
              <w:tabs>
                <w:tab w:val="left" w:pos="1797"/>
                <w:tab w:val="left" w:pos="3577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Кинолектории,</w:t>
            </w:r>
            <w:r w:rsidRPr="00506313">
              <w:rPr>
                <w:sz w:val="24"/>
              </w:rPr>
              <w:tab/>
              <w:t>посвящённые</w:t>
            </w:r>
            <w:r w:rsidRPr="00506313">
              <w:rPr>
                <w:sz w:val="24"/>
              </w:rPr>
              <w:tab/>
              <w:t>освобождению</w:t>
            </w:r>
          </w:p>
        </w:tc>
        <w:tc>
          <w:tcPr>
            <w:tcW w:w="1264" w:type="dxa"/>
            <w:tcBorders>
              <w:bottom w:val="nil"/>
            </w:tcBorders>
          </w:tcPr>
          <w:p w14:paraId="79EF7BE7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  <w:tcBorders>
              <w:bottom w:val="nil"/>
            </w:tcBorders>
          </w:tcPr>
          <w:p w14:paraId="7371433A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январь</w:t>
            </w:r>
          </w:p>
        </w:tc>
        <w:tc>
          <w:tcPr>
            <w:tcW w:w="5614" w:type="dxa"/>
            <w:tcBorders>
              <w:bottom w:val="nil"/>
            </w:tcBorders>
          </w:tcPr>
          <w:p w14:paraId="5B2D0114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</w:tbl>
    <w:p w14:paraId="5B20E433" w14:textId="77777777" w:rsidR="00506313" w:rsidRPr="00506313" w:rsidRDefault="00506313" w:rsidP="00E17D3C">
      <w:pPr>
        <w:rPr>
          <w:sz w:val="24"/>
        </w:rPr>
        <w:sectPr w:rsidR="00506313" w:rsidRPr="00506313">
          <w:pgSz w:w="16840" w:h="11910" w:orient="landscape"/>
          <w:pgMar w:top="1100" w:right="660" w:bottom="280" w:left="1020" w:header="720" w:footer="720" w:gutter="0"/>
          <w:cols w:space="720"/>
        </w:sectPr>
      </w:pPr>
    </w:p>
    <w:p w14:paraId="17DF6B65" w14:textId="77777777" w:rsidR="00506313" w:rsidRPr="00506313" w:rsidRDefault="00506313" w:rsidP="00E17D3C">
      <w:pPr>
        <w:spacing w:before="10"/>
        <w:rPr>
          <w:b/>
          <w:sz w:val="13"/>
          <w:szCs w:val="24"/>
        </w:rPr>
      </w:pPr>
    </w:p>
    <w:tbl>
      <w:tblPr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0"/>
        <w:gridCol w:w="1264"/>
        <w:gridCol w:w="1740"/>
        <w:gridCol w:w="5614"/>
      </w:tblGrid>
      <w:tr w:rsidR="00506313" w:rsidRPr="00506313" w14:paraId="3EC37738" w14:textId="77777777" w:rsidTr="00506313">
        <w:trPr>
          <w:trHeight w:val="826"/>
        </w:trPr>
        <w:tc>
          <w:tcPr>
            <w:tcW w:w="5570" w:type="dxa"/>
            <w:tcBorders>
              <w:top w:val="nil"/>
            </w:tcBorders>
          </w:tcPr>
          <w:p w14:paraId="7127C69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Ленинграда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от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фашистской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блокады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и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памяти</w:t>
            </w:r>
          </w:p>
          <w:p w14:paraId="1DFBC62A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жертв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холокоста</w:t>
            </w:r>
          </w:p>
        </w:tc>
        <w:tc>
          <w:tcPr>
            <w:tcW w:w="1264" w:type="dxa"/>
            <w:tcBorders>
              <w:top w:val="nil"/>
            </w:tcBorders>
          </w:tcPr>
          <w:p w14:paraId="5EEDEB3C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14:paraId="68663C8E" w14:textId="77777777" w:rsidR="00506313" w:rsidRPr="00506313" w:rsidRDefault="00506313" w:rsidP="00E17D3C">
            <w:pPr>
              <w:rPr>
                <w:sz w:val="24"/>
              </w:rPr>
            </w:pPr>
          </w:p>
        </w:tc>
        <w:tc>
          <w:tcPr>
            <w:tcW w:w="5614" w:type="dxa"/>
            <w:tcBorders>
              <w:top w:val="nil"/>
            </w:tcBorders>
          </w:tcPr>
          <w:p w14:paraId="352DF2AC" w14:textId="77777777" w:rsidR="00506313" w:rsidRPr="00506313" w:rsidRDefault="00506313" w:rsidP="00E17D3C">
            <w:pPr>
              <w:rPr>
                <w:sz w:val="24"/>
              </w:rPr>
            </w:pPr>
          </w:p>
        </w:tc>
      </w:tr>
      <w:tr w:rsidR="00506313" w:rsidRPr="00506313" w14:paraId="09A47D23" w14:textId="77777777" w:rsidTr="00506313">
        <w:trPr>
          <w:trHeight w:val="803"/>
        </w:trPr>
        <w:tc>
          <w:tcPr>
            <w:tcW w:w="5570" w:type="dxa"/>
          </w:tcPr>
          <w:p w14:paraId="6BC164CD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Кинолектории,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посвященные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112"/>
                <w:sz w:val="24"/>
              </w:rPr>
              <w:t xml:space="preserve"> </w:t>
            </w:r>
            <w:r w:rsidRPr="00506313">
              <w:rPr>
                <w:sz w:val="24"/>
              </w:rPr>
              <w:t>защитника</w:t>
            </w:r>
          </w:p>
          <w:p w14:paraId="7544F4EB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Отечества</w:t>
            </w:r>
          </w:p>
        </w:tc>
        <w:tc>
          <w:tcPr>
            <w:tcW w:w="1264" w:type="dxa"/>
          </w:tcPr>
          <w:p w14:paraId="7174E3AA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2C4EDA2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февраль</w:t>
            </w:r>
          </w:p>
        </w:tc>
        <w:tc>
          <w:tcPr>
            <w:tcW w:w="5614" w:type="dxa"/>
          </w:tcPr>
          <w:p w14:paraId="6815066D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23D431F" w14:textId="77777777" w:rsidTr="00506313">
        <w:trPr>
          <w:trHeight w:val="413"/>
        </w:trPr>
        <w:tc>
          <w:tcPr>
            <w:tcW w:w="5570" w:type="dxa"/>
          </w:tcPr>
          <w:p w14:paraId="06614CA9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Библиотечные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часы</w:t>
            </w:r>
          </w:p>
        </w:tc>
        <w:tc>
          <w:tcPr>
            <w:tcW w:w="1264" w:type="dxa"/>
          </w:tcPr>
          <w:p w14:paraId="5DC6918F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25CB148F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март</w:t>
            </w:r>
          </w:p>
        </w:tc>
        <w:tc>
          <w:tcPr>
            <w:tcW w:w="5614" w:type="dxa"/>
          </w:tcPr>
          <w:p w14:paraId="7AE08438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педагог-библиотекарь,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2CB7D6BE" w14:textId="77777777" w:rsidTr="00506313">
        <w:trPr>
          <w:trHeight w:val="412"/>
        </w:trPr>
        <w:tc>
          <w:tcPr>
            <w:tcW w:w="5570" w:type="dxa"/>
          </w:tcPr>
          <w:p w14:paraId="5344A998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Кинолектории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(по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предложенному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плану)</w:t>
            </w:r>
          </w:p>
        </w:tc>
        <w:tc>
          <w:tcPr>
            <w:tcW w:w="1264" w:type="dxa"/>
          </w:tcPr>
          <w:p w14:paraId="0C2B01F1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68F6263B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март</w:t>
            </w:r>
          </w:p>
        </w:tc>
        <w:tc>
          <w:tcPr>
            <w:tcW w:w="5614" w:type="dxa"/>
          </w:tcPr>
          <w:p w14:paraId="4625A1AA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B6823CD" w14:textId="77777777" w:rsidTr="00506313">
        <w:trPr>
          <w:trHeight w:val="803"/>
        </w:trPr>
        <w:tc>
          <w:tcPr>
            <w:tcW w:w="5570" w:type="dxa"/>
          </w:tcPr>
          <w:p w14:paraId="23B604A7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Неделя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детской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книги.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Комплекс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мероприятий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</w:p>
          <w:p w14:paraId="18DD350A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рамках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недели.</w:t>
            </w:r>
          </w:p>
        </w:tc>
        <w:tc>
          <w:tcPr>
            <w:tcW w:w="1264" w:type="dxa"/>
          </w:tcPr>
          <w:p w14:paraId="79488736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6E7826DD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апрель</w:t>
            </w:r>
          </w:p>
        </w:tc>
        <w:tc>
          <w:tcPr>
            <w:tcW w:w="5614" w:type="dxa"/>
          </w:tcPr>
          <w:p w14:paraId="1277DD0E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педагог-библиотекарь,</w:t>
            </w:r>
            <w:r w:rsidRPr="00506313">
              <w:rPr>
                <w:spacing w:val="-6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14459470" w14:textId="77777777" w:rsidTr="00506313">
        <w:trPr>
          <w:trHeight w:val="1217"/>
        </w:trPr>
        <w:tc>
          <w:tcPr>
            <w:tcW w:w="5570" w:type="dxa"/>
          </w:tcPr>
          <w:p w14:paraId="05322E6B" w14:textId="77777777" w:rsidR="00506313" w:rsidRPr="00506313" w:rsidRDefault="00506313" w:rsidP="00E17D3C">
            <w:pPr>
              <w:tabs>
                <w:tab w:val="left" w:pos="1797"/>
                <w:tab w:val="left" w:pos="3577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Тематическая</w:t>
            </w:r>
            <w:r w:rsidRPr="00506313">
              <w:rPr>
                <w:sz w:val="24"/>
              </w:rPr>
              <w:tab/>
              <w:t>фотовыставка,</w:t>
            </w:r>
            <w:r w:rsidRPr="00506313">
              <w:rPr>
                <w:sz w:val="24"/>
              </w:rPr>
              <w:tab/>
              <w:t>видеопроекты,</w:t>
            </w:r>
          </w:p>
          <w:p w14:paraId="712B6229" w14:textId="77777777" w:rsidR="00506313" w:rsidRPr="00506313" w:rsidRDefault="00506313" w:rsidP="00E17D3C">
            <w:pPr>
              <w:spacing w:before="4" w:line="410" w:lineRule="atLeast"/>
              <w:ind w:left="2" w:right="979"/>
              <w:rPr>
                <w:sz w:val="24"/>
              </w:rPr>
            </w:pPr>
            <w:r w:rsidRPr="00506313">
              <w:rPr>
                <w:sz w:val="24"/>
              </w:rPr>
              <w:t>подкасты,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Победы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–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сайт</w:t>
            </w:r>
            <w:r w:rsidRPr="00506313">
              <w:rPr>
                <w:spacing w:val="-57"/>
                <w:sz w:val="24"/>
              </w:rPr>
              <w:t xml:space="preserve"> </w:t>
            </w:r>
            <w:r w:rsidRPr="00506313">
              <w:rPr>
                <w:sz w:val="24"/>
              </w:rPr>
              <w:t>школы,</w:t>
            </w:r>
          </w:p>
        </w:tc>
        <w:tc>
          <w:tcPr>
            <w:tcW w:w="1264" w:type="dxa"/>
          </w:tcPr>
          <w:p w14:paraId="2861ADF1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465AB18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01-09.05</w:t>
            </w:r>
          </w:p>
        </w:tc>
        <w:tc>
          <w:tcPr>
            <w:tcW w:w="5614" w:type="dxa"/>
          </w:tcPr>
          <w:p w14:paraId="20591349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педагог-организатор,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классные</w:t>
            </w:r>
            <w:r w:rsidRPr="00506313">
              <w:rPr>
                <w:spacing w:val="-5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0E77D54B" w14:textId="77777777" w:rsidTr="00506313">
        <w:trPr>
          <w:trHeight w:val="412"/>
        </w:trPr>
        <w:tc>
          <w:tcPr>
            <w:tcW w:w="5570" w:type="dxa"/>
          </w:tcPr>
          <w:p w14:paraId="4C5C5A03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Кинолектории,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посвященные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Дню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Победы</w:t>
            </w:r>
          </w:p>
        </w:tc>
        <w:tc>
          <w:tcPr>
            <w:tcW w:w="1264" w:type="dxa"/>
          </w:tcPr>
          <w:p w14:paraId="0DF61051" w14:textId="77777777" w:rsidR="00506313" w:rsidRPr="00506313" w:rsidRDefault="00506313" w:rsidP="00E17D3C">
            <w:pPr>
              <w:spacing w:before="22"/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33DCA421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май</w:t>
            </w:r>
          </w:p>
        </w:tc>
        <w:tc>
          <w:tcPr>
            <w:tcW w:w="5614" w:type="dxa"/>
          </w:tcPr>
          <w:p w14:paraId="32916260" w14:textId="77777777" w:rsidR="00506313" w:rsidRPr="00506313" w:rsidRDefault="00506313" w:rsidP="00E17D3C">
            <w:pPr>
              <w:spacing w:before="22"/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</w:t>
            </w:r>
          </w:p>
        </w:tc>
      </w:tr>
      <w:tr w:rsidR="00506313" w:rsidRPr="00506313" w14:paraId="41C061A3" w14:textId="77777777" w:rsidTr="00506313">
        <w:trPr>
          <w:trHeight w:val="413"/>
        </w:trPr>
        <w:tc>
          <w:tcPr>
            <w:tcW w:w="14188" w:type="dxa"/>
            <w:gridSpan w:val="4"/>
          </w:tcPr>
          <w:p w14:paraId="263E5E9D" w14:textId="77777777" w:rsidR="00506313" w:rsidRPr="00506313" w:rsidRDefault="00506313" w:rsidP="00E17D3C">
            <w:pPr>
              <w:spacing w:before="22"/>
              <w:ind w:left="3577"/>
              <w:rPr>
                <w:b/>
                <w:sz w:val="24"/>
              </w:rPr>
            </w:pPr>
            <w:r w:rsidRPr="00506313">
              <w:rPr>
                <w:b/>
                <w:sz w:val="24"/>
              </w:rPr>
              <w:t>Модуль</w:t>
            </w:r>
            <w:r w:rsidRPr="00506313">
              <w:rPr>
                <w:b/>
                <w:spacing w:val="-6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«Экскурсии,</w:t>
            </w:r>
            <w:r w:rsidRPr="00506313">
              <w:rPr>
                <w:b/>
                <w:spacing w:val="-2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экспедиции,</w:t>
            </w:r>
            <w:r w:rsidRPr="00506313">
              <w:rPr>
                <w:b/>
                <w:spacing w:val="-4"/>
                <w:sz w:val="24"/>
              </w:rPr>
              <w:t xml:space="preserve"> </w:t>
            </w:r>
            <w:r w:rsidRPr="00506313">
              <w:rPr>
                <w:b/>
                <w:sz w:val="24"/>
              </w:rPr>
              <w:t>походы»</w:t>
            </w:r>
          </w:p>
        </w:tc>
      </w:tr>
      <w:tr w:rsidR="00506313" w:rsidRPr="00506313" w14:paraId="1D5D6DE2" w14:textId="77777777" w:rsidTr="00506313">
        <w:trPr>
          <w:trHeight w:val="390"/>
        </w:trPr>
        <w:tc>
          <w:tcPr>
            <w:tcW w:w="5570" w:type="dxa"/>
          </w:tcPr>
          <w:p w14:paraId="0C6E7153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Походы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театры,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на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выставки,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музеи</w:t>
            </w:r>
          </w:p>
        </w:tc>
        <w:tc>
          <w:tcPr>
            <w:tcW w:w="1264" w:type="dxa"/>
          </w:tcPr>
          <w:p w14:paraId="03FE3F18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4BC72933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 года</w:t>
            </w:r>
          </w:p>
        </w:tc>
        <w:tc>
          <w:tcPr>
            <w:tcW w:w="5614" w:type="dxa"/>
          </w:tcPr>
          <w:p w14:paraId="32846D2F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комитет</w:t>
            </w:r>
          </w:p>
        </w:tc>
      </w:tr>
      <w:tr w:rsidR="00506313" w:rsidRPr="00506313" w14:paraId="7F7EB2E9" w14:textId="77777777" w:rsidTr="00506313">
        <w:trPr>
          <w:trHeight w:val="803"/>
        </w:trPr>
        <w:tc>
          <w:tcPr>
            <w:tcW w:w="5570" w:type="dxa"/>
          </w:tcPr>
          <w:p w14:paraId="244D275B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Экскурсии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по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патриотической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тематике,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ранней</w:t>
            </w:r>
          </w:p>
          <w:p w14:paraId="3EEBA700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профориентации</w:t>
            </w:r>
          </w:p>
        </w:tc>
        <w:tc>
          <w:tcPr>
            <w:tcW w:w="1264" w:type="dxa"/>
          </w:tcPr>
          <w:p w14:paraId="717275C7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4F1D37C5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 года</w:t>
            </w:r>
          </w:p>
        </w:tc>
        <w:tc>
          <w:tcPr>
            <w:tcW w:w="5614" w:type="dxa"/>
          </w:tcPr>
          <w:p w14:paraId="2EF170B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комитет</w:t>
            </w:r>
          </w:p>
        </w:tc>
      </w:tr>
      <w:tr w:rsidR="00506313" w:rsidRPr="00506313" w14:paraId="7182D263" w14:textId="77777777" w:rsidTr="00506313">
        <w:trPr>
          <w:trHeight w:val="804"/>
        </w:trPr>
        <w:tc>
          <w:tcPr>
            <w:tcW w:w="5570" w:type="dxa"/>
          </w:tcPr>
          <w:p w14:paraId="3AA293F3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Походы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выходного</w:t>
            </w:r>
            <w:r w:rsidRPr="00506313">
              <w:rPr>
                <w:spacing w:val="116"/>
                <w:sz w:val="24"/>
              </w:rPr>
              <w:t xml:space="preserve"> </w:t>
            </w:r>
            <w:r w:rsidRPr="00506313">
              <w:rPr>
                <w:sz w:val="24"/>
              </w:rPr>
              <w:t>дня,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экскурсии,</w:t>
            </w:r>
            <w:r w:rsidRPr="00506313">
              <w:rPr>
                <w:spacing w:val="-1"/>
                <w:sz w:val="24"/>
              </w:rPr>
              <w:t xml:space="preserve"> </w:t>
            </w:r>
            <w:r w:rsidRPr="00506313">
              <w:rPr>
                <w:sz w:val="24"/>
              </w:rPr>
              <w:t>походы,</w:t>
            </w:r>
          </w:p>
          <w:p w14:paraId="0A129C22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экспедиции</w:t>
            </w:r>
          </w:p>
        </w:tc>
        <w:tc>
          <w:tcPr>
            <w:tcW w:w="1264" w:type="dxa"/>
          </w:tcPr>
          <w:p w14:paraId="06FC8970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2131534C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 года</w:t>
            </w:r>
          </w:p>
        </w:tc>
        <w:tc>
          <w:tcPr>
            <w:tcW w:w="5614" w:type="dxa"/>
          </w:tcPr>
          <w:p w14:paraId="7C555AA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классные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руководители,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родительский</w:t>
            </w:r>
            <w:r w:rsidRPr="00506313">
              <w:rPr>
                <w:spacing w:val="-3"/>
                <w:sz w:val="24"/>
              </w:rPr>
              <w:t xml:space="preserve"> </w:t>
            </w:r>
            <w:r w:rsidRPr="00506313">
              <w:rPr>
                <w:sz w:val="24"/>
              </w:rPr>
              <w:t>комитет</w:t>
            </w:r>
          </w:p>
        </w:tc>
      </w:tr>
      <w:tr w:rsidR="00506313" w:rsidRPr="00506313" w14:paraId="580504B3" w14:textId="77777777" w:rsidTr="00506313">
        <w:trPr>
          <w:trHeight w:val="798"/>
        </w:trPr>
        <w:tc>
          <w:tcPr>
            <w:tcW w:w="5570" w:type="dxa"/>
          </w:tcPr>
          <w:p w14:paraId="42CE2291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Организация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экскурсий</w:t>
            </w:r>
            <w:r w:rsidRPr="00506313">
              <w:rPr>
                <w:spacing w:val="58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  <w:r w:rsidRPr="00506313">
              <w:rPr>
                <w:spacing w:val="57"/>
                <w:sz w:val="24"/>
              </w:rPr>
              <w:t xml:space="preserve"> </w:t>
            </w:r>
            <w:r w:rsidRPr="00506313">
              <w:rPr>
                <w:sz w:val="24"/>
              </w:rPr>
              <w:t>МЧС,</w:t>
            </w:r>
            <w:r w:rsidRPr="00506313">
              <w:rPr>
                <w:spacing w:val="56"/>
                <w:sz w:val="24"/>
              </w:rPr>
              <w:t xml:space="preserve"> </w:t>
            </w:r>
            <w:r w:rsidRPr="00506313">
              <w:rPr>
                <w:sz w:val="24"/>
              </w:rPr>
              <w:t>в</w:t>
            </w:r>
          </w:p>
          <w:p w14:paraId="7910DF3A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пожарную</w:t>
            </w:r>
            <w:r w:rsidRPr="00506313">
              <w:rPr>
                <w:spacing w:val="-2"/>
                <w:sz w:val="24"/>
              </w:rPr>
              <w:t xml:space="preserve"> </w:t>
            </w:r>
            <w:r w:rsidRPr="00506313">
              <w:rPr>
                <w:sz w:val="24"/>
              </w:rPr>
              <w:t>часть</w:t>
            </w:r>
          </w:p>
        </w:tc>
        <w:tc>
          <w:tcPr>
            <w:tcW w:w="1264" w:type="dxa"/>
          </w:tcPr>
          <w:p w14:paraId="1750AA03" w14:textId="77777777" w:rsidR="00506313" w:rsidRPr="00506313" w:rsidRDefault="00506313" w:rsidP="00E17D3C">
            <w:pPr>
              <w:ind w:left="1"/>
              <w:rPr>
                <w:sz w:val="24"/>
              </w:rPr>
            </w:pPr>
            <w:r w:rsidRPr="00506313">
              <w:rPr>
                <w:sz w:val="24"/>
              </w:rPr>
              <w:t>1-4</w:t>
            </w:r>
          </w:p>
        </w:tc>
        <w:tc>
          <w:tcPr>
            <w:tcW w:w="1740" w:type="dxa"/>
          </w:tcPr>
          <w:p w14:paraId="0C96E4F9" w14:textId="77777777" w:rsidR="00506313" w:rsidRPr="00506313" w:rsidRDefault="00506313" w:rsidP="00E17D3C">
            <w:pPr>
              <w:ind w:left="2"/>
              <w:rPr>
                <w:sz w:val="24"/>
              </w:rPr>
            </w:pPr>
            <w:r w:rsidRPr="00506313">
              <w:rPr>
                <w:sz w:val="24"/>
              </w:rPr>
              <w:t>в</w:t>
            </w:r>
            <w:r w:rsidRPr="00506313">
              <w:rPr>
                <w:spacing w:val="-4"/>
                <w:sz w:val="24"/>
              </w:rPr>
              <w:t xml:space="preserve"> </w:t>
            </w:r>
            <w:r w:rsidRPr="00506313">
              <w:rPr>
                <w:sz w:val="24"/>
              </w:rPr>
              <w:t>течение года</w:t>
            </w:r>
          </w:p>
        </w:tc>
        <w:tc>
          <w:tcPr>
            <w:tcW w:w="5614" w:type="dxa"/>
            <w:tcBorders>
              <w:bottom w:val="single" w:sz="12" w:space="0" w:color="000000"/>
            </w:tcBorders>
          </w:tcPr>
          <w:p w14:paraId="13DADA8F" w14:textId="77777777" w:rsidR="00506313" w:rsidRPr="00506313" w:rsidRDefault="00506313" w:rsidP="00E17D3C">
            <w:pPr>
              <w:tabs>
                <w:tab w:val="left" w:pos="3151"/>
                <w:tab w:val="left" w:pos="4343"/>
              </w:tabs>
              <w:ind w:left="2"/>
              <w:rPr>
                <w:sz w:val="24"/>
              </w:rPr>
            </w:pPr>
            <w:r w:rsidRPr="00506313">
              <w:rPr>
                <w:sz w:val="24"/>
              </w:rPr>
              <w:t>преподаватель-организатор</w:t>
            </w:r>
            <w:r w:rsidRPr="00506313">
              <w:rPr>
                <w:sz w:val="24"/>
              </w:rPr>
              <w:tab/>
              <w:t>ОБЖ,</w:t>
            </w:r>
            <w:r w:rsidRPr="00506313">
              <w:rPr>
                <w:sz w:val="24"/>
              </w:rPr>
              <w:tab/>
              <w:t>классные</w:t>
            </w:r>
          </w:p>
          <w:p w14:paraId="4DFF58F8" w14:textId="77777777" w:rsidR="00506313" w:rsidRPr="00506313" w:rsidRDefault="00506313" w:rsidP="00E17D3C">
            <w:pPr>
              <w:spacing w:before="138"/>
              <w:ind w:left="2"/>
              <w:rPr>
                <w:sz w:val="24"/>
              </w:rPr>
            </w:pPr>
            <w:r w:rsidRPr="00506313">
              <w:rPr>
                <w:sz w:val="24"/>
              </w:rPr>
              <w:t>руководители</w:t>
            </w:r>
          </w:p>
        </w:tc>
      </w:tr>
    </w:tbl>
    <w:p w14:paraId="5392225D" w14:textId="77777777" w:rsidR="00506313" w:rsidRPr="00506313" w:rsidRDefault="00506313" w:rsidP="00E17D3C">
      <w:pPr>
        <w:rPr>
          <w:b/>
          <w:sz w:val="28"/>
          <w:szCs w:val="24"/>
        </w:rPr>
      </w:pPr>
    </w:p>
    <w:p w14:paraId="4EF686FE" w14:textId="61734CBA" w:rsidR="00506313" w:rsidRPr="000B5A63" w:rsidRDefault="00506313" w:rsidP="00E17D3C">
      <w:pPr>
        <w:spacing w:before="90" w:line="360" w:lineRule="auto"/>
        <w:ind w:left="115" w:right="457"/>
        <w:rPr>
          <w:sz w:val="24"/>
        </w:rPr>
        <w:sectPr w:rsidR="00506313" w:rsidRPr="000B5A63">
          <w:pgSz w:w="16840" w:h="11910" w:orient="landscape"/>
          <w:pgMar w:top="1100" w:right="660" w:bottom="280" w:left="1020" w:header="720" w:footer="720" w:gutter="0"/>
          <w:cols w:space="720"/>
        </w:sectPr>
      </w:pPr>
      <w:r w:rsidRPr="00506313">
        <w:rPr>
          <w:sz w:val="24"/>
        </w:rPr>
        <w:t xml:space="preserve">Корректировка плана воспитательной работы </w:t>
      </w:r>
      <w:r w:rsidRPr="00506313">
        <w:rPr>
          <w:b/>
          <w:i/>
          <w:sz w:val="24"/>
        </w:rPr>
        <w:t xml:space="preserve">уровня начального общего образования </w:t>
      </w:r>
      <w:r w:rsidRPr="00506313">
        <w:rPr>
          <w:sz w:val="24"/>
        </w:rPr>
        <w:t>возможно с учетом текущих приказов, постановлений,</w:t>
      </w:r>
      <w:r w:rsidRPr="00506313">
        <w:rPr>
          <w:spacing w:val="-58"/>
          <w:sz w:val="24"/>
        </w:rPr>
        <w:t xml:space="preserve"> </w:t>
      </w:r>
      <w:r w:rsidRPr="00506313">
        <w:rPr>
          <w:sz w:val="24"/>
        </w:rPr>
        <w:t>писем, распоряжений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Министерства</w:t>
      </w:r>
      <w:r w:rsidRPr="00506313">
        <w:rPr>
          <w:spacing w:val="1"/>
          <w:sz w:val="24"/>
        </w:rPr>
        <w:t xml:space="preserve"> </w:t>
      </w:r>
      <w:r w:rsidRPr="00506313">
        <w:rPr>
          <w:sz w:val="24"/>
        </w:rPr>
        <w:t>просвещени</w:t>
      </w:r>
      <w:r w:rsidR="000B5A63">
        <w:rPr>
          <w:sz w:val="24"/>
        </w:rPr>
        <w:t>я</w:t>
      </w:r>
      <w:r w:rsidR="00EC3EA2">
        <w:rPr>
          <w:sz w:val="24"/>
        </w:rPr>
        <w:t>.</w:t>
      </w:r>
    </w:p>
    <w:p w14:paraId="4A9F4FA6" w14:textId="60327D15" w:rsidR="0062385B" w:rsidRDefault="0062385B" w:rsidP="00EC3EA2">
      <w:pPr>
        <w:pStyle w:val="a3"/>
        <w:spacing w:line="20" w:lineRule="exact"/>
        <w:ind w:left="0"/>
        <w:rPr>
          <w:sz w:val="2"/>
        </w:rPr>
      </w:pPr>
    </w:p>
    <w:p w14:paraId="5CBF6C05" w14:textId="77777777" w:rsidR="0062385B" w:rsidRDefault="0062385B" w:rsidP="00E17D3C">
      <w:pPr>
        <w:pStyle w:val="a3"/>
        <w:spacing w:before="6"/>
        <w:ind w:left="0"/>
        <w:rPr>
          <w:b/>
          <w:sz w:val="23"/>
        </w:rPr>
      </w:pPr>
    </w:p>
    <w:p w14:paraId="369FD80E" w14:textId="77777777" w:rsidR="0062385B" w:rsidRDefault="007628E4" w:rsidP="00E17D3C">
      <w:pPr>
        <w:pStyle w:val="2"/>
        <w:numPr>
          <w:ilvl w:val="2"/>
          <w:numId w:val="23"/>
        </w:numPr>
        <w:tabs>
          <w:tab w:val="left" w:pos="2312"/>
        </w:tabs>
        <w:spacing w:after="19"/>
        <w:jc w:val="left"/>
      </w:pPr>
      <w:bookmarkStart w:id="136" w:name="2.3.2._РАЗДЕЛ_2._СОДЕРЖАТЕЛЬНЫЙ."/>
      <w:bookmarkStart w:id="137" w:name="_РАЗДЕЛ_2._СОДЕРЖАТЕЛЬНЫЙ."/>
      <w:bookmarkEnd w:id="136"/>
      <w:bookmarkEnd w:id="137"/>
      <w:r>
        <w:t>РАЗДЕЛ</w:t>
      </w:r>
      <w:r>
        <w:rPr>
          <w:spacing w:val="-11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СОДЕРЖАТЕЛЬНЫЙ.</w:t>
      </w:r>
    </w:p>
    <w:p w14:paraId="2D305B91" w14:textId="6018E381" w:rsidR="0062385B" w:rsidRDefault="00DF6E9A" w:rsidP="00E17D3C">
      <w:pPr>
        <w:pStyle w:val="a3"/>
        <w:spacing w:line="20" w:lineRule="exact"/>
        <w:ind w:left="17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67CB45" wp14:editId="24760E8C">
                <wp:extent cx="6080125" cy="6350"/>
                <wp:effectExtent l="12700" t="10795" r="12700" b="1905"/>
                <wp:docPr id="18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6350"/>
                          <a:chOff x="0" y="0"/>
                          <a:chExt cx="9575" cy="10"/>
                        </a:xfrm>
                      </wpg:grpSpPr>
                      <wps:wsp>
                        <wps:cNvPr id="18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57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FDFEF" id="Group 57" o:spid="_x0000_s1026" style="width:478.75pt;height:.5pt;mso-position-horizontal-relative:char;mso-position-vertical-relative:line" coordsize="95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">
                <v:line id="Line 58" o:spid="_x0000_s1027" style="position:absolute;visibility:visible;mso-wrap-style:square" from="9575,5" to="957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33359248" w14:textId="77777777" w:rsidR="0062385B" w:rsidRDefault="0062385B" w:rsidP="00E17D3C">
      <w:pPr>
        <w:pStyle w:val="a3"/>
        <w:spacing w:before="7"/>
        <w:ind w:left="0"/>
        <w:rPr>
          <w:b/>
          <w:sz w:val="23"/>
        </w:rPr>
      </w:pPr>
    </w:p>
    <w:p w14:paraId="2939AE5F" w14:textId="77777777" w:rsidR="0062385B" w:rsidRDefault="007628E4" w:rsidP="00E17D3C">
      <w:pPr>
        <w:pStyle w:val="a5"/>
        <w:numPr>
          <w:ilvl w:val="3"/>
          <w:numId w:val="22"/>
        </w:numPr>
        <w:tabs>
          <w:tab w:val="left" w:pos="2272"/>
        </w:tabs>
        <w:spacing w:after="19"/>
        <w:jc w:val="left"/>
        <w:rPr>
          <w:b/>
          <w:sz w:val="24"/>
        </w:rPr>
      </w:pPr>
      <w:bookmarkStart w:id="138" w:name="2.3.2.1._Уклад_Школы."/>
      <w:bookmarkEnd w:id="138"/>
      <w:r>
        <w:rPr>
          <w:b/>
          <w:sz w:val="24"/>
        </w:rPr>
        <w:t>Уклад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Школы.</w:t>
      </w:r>
    </w:p>
    <w:p w14:paraId="24E340AA" w14:textId="49617526" w:rsidR="0062385B" w:rsidRDefault="00DF6E9A" w:rsidP="00E17D3C">
      <w:pPr>
        <w:pStyle w:val="a3"/>
        <w:spacing w:line="20" w:lineRule="exact"/>
        <w:ind w:left="14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56CB4C" wp14:editId="74A06C23">
                <wp:extent cx="6219825" cy="6350"/>
                <wp:effectExtent l="6350" t="2540" r="12700" b="10160"/>
                <wp:docPr id="18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6350"/>
                          <a:chOff x="0" y="0"/>
                          <a:chExt cx="9795" cy="10"/>
                        </a:xfrm>
                      </wpg:grpSpPr>
                      <wps:wsp>
                        <wps:cNvPr id="18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79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B7A0C" id="Group 55" o:spid="_x0000_s1026" style="width:489.75pt;height:.5pt;mso-position-horizontal-relative:char;mso-position-vertical-relative:line" coordsize="97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">
                <v:line id="Line 56" o:spid="_x0000_s1027" style="position:absolute;visibility:visible;mso-wrap-style:square" from="9795,5" to="97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BKwgAAANw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x0Cs9n4gVy8QAAAP//AwBQSwECLQAUAAYACAAAACEA2+H2y+4AAACFAQAAEwAAAAAAAAAAAAAA&#10;AAAAAAAAW0NvbnRlbnRfVHlwZXNdLnhtbFBLAQItABQABgAIAAAAIQBa9CxbvwAAABUBAAALAAAA&#10;AAAAAAAAAAAAAB8BAABfcmVscy8ucmVsc1BLAQItABQABgAIAAAAIQBqu4BK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3D347E8B" w14:textId="763FD6A7" w:rsidR="0062385B" w:rsidRDefault="007628E4" w:rsidP="00E17D3C">
      <w:pPr>
        <w:pStyle w:val="a3"/>
        <w:spacing w:before="31"/>
        <w:ind w:right="278" w:firstLine="567"/>
      </w:pPr>
      <w:r>
        <w:t>МОУ</w:t>
      </w:r>
      <w:r>
        <w:rPr>
          <w:spacing w:val="1"/>
        </w:rPr>
        <w:t xml:space="preserve"> </w:t>
      </w:r>
      <w:r w:rsidR="00506313">
        <w:t>Мало-</w:t>
      </w:r>
      <w:proofErr w:type="spellStart"/>
      <w:r w:rsidR="00506313">
        <w:t>Андосовская</w:t>
      </w:r>
      <w:proofErr w:type="spellEnd"/>
      <w:r w:rsidR="00506313">
        <w:t xml:space="preserve"> </w:t>
      </w:r>
      <w:proofErr w:type="gramStart"/>
      <w:r w:rsidR="00506313">
        <w:t>ОШ</w:t>
      </w:r>
      <w:r w:rsidR="00EA0088">
        <w:t>(</w:t>
      </w:r>
      <w:proofErr w:type="gramEnd"/>
      <w:r w:rsidR="00EA0088">
        <w:t>далее-Школа)</w:t>
      </w:r>
      <w:r>
        <w:rPr>
          <w:spacing w:val="1"/>
        </w:rPr>
        <w:t xml:space="preserve"> </w:t>
      </w:r>
      <w:r w:rsidR="00EE3DD1"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Пильнинскому</w:t>
      </w:r>
      <w:r>
        <w:rPr>
          <w:spacing w:val="1"/>
        </w:rPr>
        <w:t xml:space="preserve"> </w:t>
      </w:r>
      <w:r>
        <w:t>муниципальному</w:t>
      </w:r>
      <w:r>
        <w:rPr>
          <w:spacing w:val="1"/>
        </w:rPr>
        <w:t xml:space="preserve"> </w:t>
      </w:r>
      <w:r>
        <w:t>округу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 в сельском поселении, в состав которого входят 3 села</w:t>
      </w:r>
      <w:r w:rsidR="00EE3DD1">
        <w:t>:</w:t>
      </w:r>
      <w:r>
        <w:t xml:space="preserve"> </w:t>
      </w:r>
      <w:r w:rsidR="00506313">
        <w:t xml:space="preserve"> Соколиха,</w:t>
      </w:r>
      <w:r w:rsidR="00EE3DD1">
        <w:t xml:space="preserve"> </w:t>
      </w:r>
      <w:proofErr w:type="spellStart"/>
      <w:r w:rsidR="00506313">
        <w:t>Старинское</w:t>
      </w:r>
      <w:proofErr w:type="spellEnd"/>
      <w:r w:rsidR="00506313">
        <w:t>,</w:t>
      </w:r>
      <w:r w:rsidR="00EE3DD1">
        <w:t xml:space="preserve"> </w:t>
      </w:r>
      <w:r w:rsidR="00506313">
        <w:t xml:space="preserve">Малое </w:t>
      </w:r>
      <w:proofErr w:type="spellStart"/>
      <w:r w:rsidR="00506313">
        <w:t>Андосово</w:t>
      </w:r>
      <w:proofErr w:type="spellEnd"/>
      <w:r w:rsidR="00EA0088">
        <w:t>.</w:t>
      </w:r>
      <w:r w:rsidR="00EE3DD1">
        <w:t xml:space="preserve"> О</w:t>
      </w:r>
      <w:r>
        <w:t>собое место в школе отводится организации внеурочной</w:t>
      </w:r>
      <w:r>
        <w:rPr>
          <w:spacing w:val="1"/>
        </w:rPr>
        <w:t xml:space="preserve"> </w:t>
      </w:r>
      <w:r>
        <w:t>деятельности через творческие объединения, кружки и спортивные секции. Развиты направления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</w:t>
      </w:r>
      <w:r w:rsidR="000B5A63">
        <w:t>й</w:t>
      </w:r>
      <w:r>
        <w:t>,</w:t>
      </w:r>
      <w:r>
        <w:rPr>
          <w:spacing w:val="1"/>
        </w:rPr>
        <w:t xml:space="preserve"> </w:t>
      </w:r>
      <w:r>
        <w:t>физкультурно-спортивно</w:t>
      </w:r>
      <w:r w:rsidR="000B5A63"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B5A63">
        <w:t>художественной</w:t>
      </w:r>
      <w:r>
        <w:rPr>
          <w:spacing w:val="58"/>
        </w:rPr>
        <w:t xml:space="preserve"> </w:t>
      </w:r>
      <w:r w:rsidR="000B5A63">
        <w:t>направленностей</w:t>
      </w:r>
      <w:r>
        <w:t>.</w:t>
      </w:r>
    </w:p>
    <w:p w14:paraId="21E76A99" w14:textId="0AFC66B8" w:rsidR="0062385B" w:rsidRDefault="007628E4" w:rsidP="00E17D3C">
      <w:pPr>
        <w:pStyle w:val="a3"/>
        <w:ind w:right="291" w:firstLine="567"/>
      </w:pPr>
      <w:r>
        <w:t xml:space="preserve">В школе – </w:t>
      </w:r>
      <w:r w:rsidR="00454551">
        <w:t>2</w:t>
      </w:r>
      <w:r w:rsidR="00506313">
        <w:t>6</w:t>
      </w:r>
      <w:r>
        <w:t xml:space="preserve"> </w:t>
      </w:r>
      <w:proofErr w:type="spellStart"/>
      <w:proofErr w:type="gramStart"/>
      <w:r>
        <w:t>обучающихся</w:t>
      </w:r>
      <w:r w:rsidR="00EE3DD1">
        <w:t>,школа</w:t>
      </w:r>
      <w:proofErr w:type="spellEnd"/>
      <w:proofErr w:type="gramEnd"/>
      <w:r w:rsidR="00EE3DD1">
        <w:t xml:space="preserve"> малокомплектная.</w:t>
      </w:r>
      <w:r>
        <w:t xml:space="preserve"> </w:t>
      </w:r>
      <w:r w:rsidR="00EE3DD1">
        <w:t xml:space="preserve"> </w:t>
      </w:r>
      <w:r>
        <w:rPr>
          <w:spacing w:val="-5"/>
        </w:rPr>
        <w:t xml:space="preserve"> </w:t>
      </w:r>
      <w:r w:rsidR="00506313">
        <w:t xml:space="preserve"> </w:t>
      </w:r>
    </w:p>
    <w:p w14:paraId="45F129BA" w14:textId="2CE22F50" w:rsidR="0062385B" w:rsidRDefault="007628E4" w:rsidP="00E17D3C">
      <w:pPr>
        <w:pStyle w:val="a3"/>
        <w:ind w:right="283" w:firstLine="7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506313">
        <w:t>Мало-</w:t>
      </w:r>
      <w:proofErr w:type="spellStart"/>
      <w:proofErr w:type="gramStart"/>
      <w:r w:rsidR="00506313">
        <w:t>Андосовская</w:t>
      </w:r>
      <w:proofErr w:type="spellEnd"/>
      <w:r w:rsidR="00506313">
        <w:t xml:space="preserve"> </w:t>
      </w:r>
      <w:r>
        <w:rPr>
          <w:spacing w:val="1"/>
        </w:rPr>
        <w:t xml:space="preserve"> </w:t>
      </w:r>
      <w:r>
        <w:t>ОШ</w:t>
      </w:r>
      <w:proofErr w:type="gramEnd"/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через создание событийного пространства в</w:t>
      </w:r>
      <w:r>
        <w:rPr>
          <w:spacing w:val="1"/>
        </w:rPr>
        <w:t xml:space="preserve"> </w:t>
      </w:r>
      <w:r>
        <w:t>детско-взрослой среде.</w:t>
      </w:r>
      <w:r>
        <w:rPr>
          <w:spacing w:val="1"/>
        </w:rPr>
        <w:t xml:space="preserve"> </w:t>
      </w:r>
      <w:r>
        <w:t>В школе сложилась система традиционных школьных событий, в которую</w:t>
      </w:r>
      <w:r>
        <w:rPr>
          <w:spacing w:val="1"/>
        </w:rPr>
        <w:t xml:space="preserve"> </w:t>
      </w:r>
      <w:r>
        <w:t>включены не только обучающиеся, их семьи и педагогические работники, но и социальные партнеры.</w:t>
      </w:r>
      <w:r>
        <w:rPr>
          <w:spacing w:val="-57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совместных делах (от пассивного наблюдателя до организатора). Педагоги школы ориентированы на</w:t>
      </w:r>
      <w:r>
        <w:rPr>
          <w:spacing w:val="1"/>
        </w:rPr>
        <w:t xml:space="preserve"> </w:t>
      </w:r>
      <w:r>
        <w:t>формирование коллективов в рамках школьных классов, кружков, студий, секций и иных 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товарищеских</w:t>
      </w:r>
      <w:r>
        <w:rPr>
          <w:spacing w:val="-1"/>
        </w:rPr>
        <w:t xml:space="preserve"> </w:t>
      </w:r>
      <w:r>
        <w:t>взаимоотношений.</w:t>
      </w:r>
    </w:p>
    <w:p w14:paraId="4FDA9C9C" w14:textId="77777777" w:rsidR="0062385B" w:rsidRDefault="007628E4" w:rsidP="00E17D3C">
      <w:pPr>
        <w:pStyle w:val="a3"/>
        <w:ind w:right="286" w:firstLine="719"/>
      </w:pPr>
      <w:r>
        <w:t>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14:paraId="10B6F6EC" w14:textId="79CC960C" w:rsidR="0062385B" w:rsidRDefault="00EE3DD1" w:rsidP="00E17D3C">
      <w:pPr>
        <w:pStyle w:val="a3"/>
        <w:spacing w:line="276" w:lineRule="auto"/>
        <w:ind w:right="481" w:firstLine="709"/>
      </w:pPr>
      <w:r>
        <w:t xml:space="preserve"> </w:t>
      </w:r>
    </w:p>
    <w:p w14:paraId="562B84F0" w14:textId="77777777" w:rsidR="0062385B" w:rsidRDefault="007628E4" w:rsidP="00E17D3C">
      <w:pPr>
        <w:pStyle w:val="a3"/>
        <w:spacing w:before="199" w:line="276" w:lineRule="auto"/>
        <w:ind w:right="284"/>
      </w:pPr>
      <w:r>
        <w:t>Цель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 конкурентоспособного образования, обеспечивающего его профессиональный и социальный</w:t>
      </w:r>
      <w:r>
        <w:rPr>
          <w:spacing w:val="-57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5E97D6C8" w14:textId="77777777" w:rsidR="0062385B" w:rsidRDefault="007628E4" w:rsidP="00E17D3C">
      <w:pPr>
        <w:pStyle w:val="a3"/>
        <w:spacing w:before="199"/>
        <w:ind w:left="1501"/>
      </w:pPr>
      <w:r>
        <w:rPr>
          <w:color w:val="000009"/>
        </w:rPr>
        <w:t>Основными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являются</w:t>
      </w:r>
      <w:r>
        <w:t>:</w:t>
      </w:r>
    </w:p>
    <w:p w14:paraId="0217B092" w14:textId="77777777" w:rsidR="0062385B" w:rsidRDefault="0062385B" w:rsidP="00E17D3C">
      <w:pPr>
        <w:pStyle w:val="a3"/>
        <w:ind w:left="0"/>
        <w:rPr>
          <w:sz w:val="21"/>
        </w:rPr>
      </w:pPr>
    </w:p>
    <w:p w14:paraId="61DD7275" w14:textId="77777777" w:rsidR="0062385B" w:rsidRDefault="007628E4" w:rsidP="00E17D3C">
      <w:pPr>
        <w:pStyle w:val="a5"/>
        <w:numPr>
          <w:ilvl w:val="0"/>
          <w:numId w:val="21"/>
        </w:numPr>
        <w:tabs>
          <w:tab w:val="left" w:pos="1490"/>
          <w:tab w:val="left" w:pos="3137"/>
          <w:tab w:val="left" w:pos="4225"/>
          <w:tab w:val="left" w:pos="6107"/>
          <w:tab w:val="left" w:pos="7676"/>
          <w:tab w:val="left" w:pos="8134"/>
          <w:tab w:val="left" w:pos="9053"/>
          <w:tab w:val="left" w:pos="10870"/>
        </w:tabs>
        <w:spacing w:line="271" w:lineRule="auto"/>
        <w:ind w:right="285" w:firstLine="426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z w:val="24"/>
        </w:rPr>
        <w:tab/>
        <w:t>системы</w:t>
      </w:r>
      <w:r>
        <w:rPr>
          <w:sz w:val="24"/>
        </w:rPr>
        <w:tab/>
        <w:t>воспитательных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общешкольных</w:t>
      </w:r>
      <w:r>
        <w:rPr>
          <w:sz w:val="24"/>
        </w:rPr>
        <w:tab/>
      </w:r>
      <w:r>
        <w:rPr>
          <w:spacing w:val="-1"/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обучающиеся;</w:t>
      </w:r>
    </w:p>
    <w:p w14:paraId="077CCCCC" w14:textId="77777777" w:rsidR="0062385B" w:rsidRDefault="007628E4" w:rsidP="00E17D3C">
      <w:pPr>
        <w:pStyle w:val="a5"/>
        <w:numPr>
          <w:ilvl w:val="0"/>
          <w:numId w:val="21"/>
        </w:numPr>
        <w:tabs>
          <w:tab w:val="left" w:pos="1490"/>
        </w:tabs>
        <w:spacing w:before="4" w:line="271" w:lineRule="auto"/>
        <w:ind w:right="286" w:firstLine="42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РДДМ</w:t>
      </w:r>
    </w:p>
    <w:p w14:paraId="59C973DE" w14:textId="77777777" w:rsidR="0062385B" w:rsidRDefault="007628E4" w:rsidP="00E17D3C">
      <w:pPr>
        <w:pStyle w:val="a3"/>
        <w:spacing w:before="4"/>
      </w:pPr>
      <w:r>
        <w:t>«Движение</w:t>
      </w:r>
      <w:r>
        <w:rPr>
          <w:spacing w:val="-4"/>
        </w:rPr>
        <w:t xml:space="preserve"> </w:t>
      </w:r>
      <w:r>
        <w:t>первых»;</w:t>
      </w:r>
    </w:p>
    <w:p w14:paraId="206EE99C" w14:textId="77777777" w:rsidR="0062385B" w:rsidRDefault="007628E4" w:rsidP="00E17D3C">
      <w:pPr>
        <w:pStyle w:val="a5"/>
        <w:numPr>
          <w:ilvl w:val="0"/>
          <w:numId w:val="21"/>
        </w:numPr>
        <w:tabs>
          <w:tab w:val="left" w:pos="1490"/>
        </w:tabs>
        <w:spacing w:before="42" w:line="271" w:lineRule="auto"/>
        <w:ind w:right="283" w:firstLine="42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партнёрства.</w:t>
      </w:r>
    </w:p>
    <w:p w14:paraId="77353171" w14:textId="7D90B9EC" w:rsidR="0062385B" w:rsidRPr="00EE3DD1" w:rsidRDefault="007628E4" w:rsidP="00E17D3C">
      <w:pPr>
        <w:pStyle w:val="a3"/>
        <w:tabs>
          <w:tab w:val="left" w:pos="2776"/>
          <w:tab w:val="left" w:pos="4077"/>
          <w:tab w:val="left" w:pos="5862"/>
        </w:tabs>
        <w:spacing w:before="3" w:line="276" w:lineRule="auto"/>
        <w:ind w:right="292" w:firstLine="709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rPr>
          <w:spacing w:val="32"/>
        </w:rPr>
        <w:t xml:space="preserve"> </w:t>
      </w:r>
      <w:r>
        <w:t>события,</w:t>
      </w:r>
      <w:r>
        <w:rPr>
          <w:spacing w:val="32"/>
        </w:rPr>
        <w:t xml:space="preserve"> </w:t>
      </w:r>
      <w:r>
        <w:t>мероприятия,</w:t>
      </w:r>
      <w:r>
        <w:rPr>
          <w:spacing w:val="33"/>
        </w:rPr>
        <w:t xml:space="preserve"> </w:t>
      </w:r>
      <w:r>
        <w:t>составляющие</w:t>
      </w:r>
      <w:r>
        <w:rPr>
          <w:spacing w:val="32"/>
        </w:rPr>
        <w:t xml:space="preserve"> </w:t>
      </w:r>
      <w:r>
        <w:t>основу</w:t>
      </w:r>
      <w:r>
        <w:rPr>
          <w:spacing w:val="-57"/>
        </w:rPr>
        <w:t xml:space="preserve"> </w:t>
      </w:r>
      <w:r w:rsidR="00EE3DD1">
        <w:rPr>
          <w:spacing w:val="-57"/>
        </w:rPr>
        <w:t xml:space="preserve">      </w:t>
      </w:r>
      <w:r>
        <w:t>воспитательной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Школы:</w:t>
      </w:r>
    </w:p>
    <w:p w14:paraId="4EB6ADDE" w14:textId="11E1F3B1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spacing w:before="2" w:line="402" w:lineRule="exact"/>
        <w:ind w:right="286" w:firstLine="426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 w:rsidR="00EE3DD1">
        <w:rPr>
          <w:sz w:val="24"/>
        </w:rPr>
        <w:t xml:space="preserve"> 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активностей:</w:t>
      </w:r>
      <w:r>
        <w:rPr>
          <w:spacing w:val="4"/>
          <w:sz w:val="24"/>
        </w:rPr>
        <w:t xml:space="preserve"> </w:t>
      </w:r>
      <w:r>
        <w:rPr>
          <w:sz w:val="24"/>
        </w:rPr>
        <w:t>«Неделя</w:t>
      </w:r>
      <w:r w:rsidR="00BF1EE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толерантности»,</w:t>
      </w:r>
      <w:r>
        <w:rPr>
          <w:spacing w:val="57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57"/>
          <w:sz w:val="24"/>
        </w:rPr>
        <w:t xml:space="preserve"> </w:t>
      </w:r>
      <w:r>
        <w:rPr>
          <w:sz w:val="24"/>
        </w:rPr>
        <w:t>профориентации»,</w:t>
      </w:r>
      <w:r>
        <w:rPr>
          <w:spacing w:val="57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57"/>
          <w:sz w:val="24"/>
        </w:rPr>
        <w:t xml:space="preserve"> </w:t>
      </w:r>
      <w:r>
        <w:rPr>
          <w:sz w:val="24"/>
        </w:rPr>
        <w:t>позитива»,</w:t>
      </w:r>
      <w:r>
        <w:rPr>
          <w:spacing w:val="57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науки»,</w:t>
      </w:r>
    </w:p>
    <w:p w14:paraId="5138F431" w14:textId="77777777" w:rsidR="0062385B" w:rsidRDefault="007628E4" w:rsidP="00E17D3C">
      <w:pPr>
        <w:pStyle w:val="a3"/>
        <w:spacing w:before="12"/>
      </w:pPr>
      <w:r>
        <w:t>«Декада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ЗОЖ!»»,</w:t>
      </w:r>
      <w:r>
        <w:rPr>
          <w:spacing w:val="-3"/>
        </w:rPr>
        <w:t xml:space="preserve"> </w:t>
      </w:r>
      <w:r>
        <w:t>«Марафон</w:t>
      </w:r>
      <w:r>
        <w:rPr>
          <w:spacing w:val="-2"/>
        </w:rPr>
        <w:t xml:space="preserve"> </w:t>
      </w:r>
      <w:r>
        <w:t>добрых</w:t>
      </w:r>
      <w:r>
        <w:rPr>
          <w:spacing w:val="-3"/>
        </w:rPr>
        <w:t xml:space="preserve"> </w:t>
      </w:r>
      <w:r>
        <w:t>дел»;</w:t>
      </w:r>
    </w:p>
    <w:p w14:paraId="10FCCDC7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spacing w:before="171"/>
        <w:ind w:left="1490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5"/>
          <w:sz w:val="24"/>
        </w:rPr>
        <w:t xml:space="preserve"> </w:t>
      </w:r>
      <w:r>
        <w:rPr>
          <w:sz w:val="24"/>
        </w:rPr>
        <w:t>«Новогодние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праздники»;</w:t>
      </w:r>
    </w:p>
    <w:p w14:paraId="4D6EF3D4" w14:textId="77777777" w:rsidR="0062385B" w:rsidRDefault="0062385B" w:rsidP="00E17D3C">
      <w:pPr>
        <w:pStyle w:val="a3"/>
        <w:spacing w:before="10"/>
        <w:ind w:left="0"/>
      </w:pPr>
    </w:p>
    <w:p w14:paraId="348CF01F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Конкурсная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9"/>
          <w:sz w:val="24"/>
        </w:rPr>
        <w:t xml:space="preserve"> </w:t>
      </w:r>
      <w:r>
        <w:rPr>
          <w:sz w:val="24"/>
        </w:rPr>
        <w:t>«А</w:t>
      </w:r>
      <w:r>
        <w:rPr>
          <w:spacing w:val="-5"/>
          <w:sz w:val="24"/>
        </w:rPr>
        <w:t xml:space="preserve"> </w:t>
      </w:r>
      <w:r>
        <w:rPr>
          <w:sz w:val="24"/>
        </w:rPr>
        <w:t>ну-ка,</w:t>
      </w:r>
      <w:r>
        <w:rPr>
          <w:spacing w:val="-6"/>
          <w:sz w:val="24"/>
        </w:rPr>
        <w:t xml:space="preserve"> </w:t>
      </w:r>
      <w:r>
        <w:rPr>
          <w:sz w:val="24"/>
        </w:rPr>
        <w:t>мальчики!»;</w:t>
      </w:r>
    </w:p>
    <w:p w14:paraId="1DE4A284" w14:textId="77777777" w:rsidR="0062385B" w:rsidRDefault="0062385B" w:rsidP="00E17D3C">
      <w:pPr>
        <w:pStyle w:val="a3"/>
        <w:spacing w:before="10"/>
        <w:ind w:left="0"/>
      </w:pPr>
    </w:p>
    <w:p w14:paraId="673B5FD8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spacing w:before="1"/>
        <w:ind w:left="1490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школой»;</w:t>
      </w:r>
    </w:p>
    <w:p w14:paraId="6BD8BCA7" w14:textId="77777777" w:rsidR="0062385B" w:rsidRDefault="0062385B" w:rsidP="00E17D3C">
      <w:pPr>
        <w:pStyle w:val="a3"/>
        <w:spacing w:before="10"/>
        <w:ind w:left="0"/>
      </w:pPr>
    </w:p>
    <w:p w14:paraId="74CA550A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proofErr w:type="gramStart"/>
      <w:r>
        <w:rPr>
          <w:sz w:val="24"/>
        </w:rPr>
        <w:t>праздники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звонка;</w:t>
      </w:r>
    </w:p>
    <w:p w14:paraId="112D62F0" w14:textId="77777777" w:rsidR="0062385B" w:rsidRDefault="0062385B" w:rsidP="00E17D3C">
      <w:pPr>
        <w:pStyle w:val="a3"/>
        <w:spacing w:before="10"/>
        <w:ind w:left="0"/>
      </w:pPr>
    </w:p>
    <w:p w14:paraId="15393FDF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торжественная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6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аттестатов;</w:t>
      </w:r>
    </w:p>
    <w:p w14:paraId="505407B5" w14:textId="77777777" w:rsidR="0062385B" w:rsidRDefault="0062385B" w:rsidP="00E17D3C">
      <w:pPr>
        <w:pStyle w:val="a3"/>
        <w:spacing w:before="11"/>
        <w:ind w:left="0"/>
      </w:pPr>
    </w:p>
    <w:p w14:paraId="42B87F59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мероприятия.</w:t>
      </w:r>
    </w:p>
    <w:p w14:paraId="2556D2F7" w14:textId="1E822359" w:rsidR="0062385B" w:rsidRPr="00532D95" w:rsidRDefault="007628E4" w:rsidP="00532D95">
      <w:pPr>
        <w:pStyle w:val="a3"/>
        <w:spacing w:before="156" w:line="276" w:lineRule="auto"/>
        <w:ind w:firstLine="720"/>
      </w:pPr>
      <w:r>
        <w:t>Школа</w:t>
      </w:r>
      <w:r>
        <w:rPr>
          <w:spacing w:val="53"/>
        </w:rPr>
        <w:t xml:space="preserve"> </w:t>
      </w:r>
      <w:r>
        <w:t>участвует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следующих</w:t>
      </w:r>
      <w:r>
        <w:rPr>
          <w:spacing w:val="53"/>
        </w:rPr>
        <w:t xml:space="preserve"> </w:t>
      </w:r>
      <w:r>
        <w:t>значимых</w:t>
      </w:r>
      <w:r>
        <w:rPr>
          <w:spacing w:val="54"/>
        </w:rPr>
        <w:t xml:space="preserve"> </w:t>
      </w:r>
      <w:r>
        <w:t>проектах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программах,</w:t>
      </w:r>
      <w:r>
        <w:rPr>
          <w:spacing w:val="54"/>
        </w:rPr>
        <w:t xml:space="preserve"> </w:t>
      </w:r>
      <w:r>
        <w:t>включённых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14:paraId="0EE80A47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будущее»;</w:t>
      </w:r>
    </w:p>
    <w:p w14:paraId="76DEF046" w14:textId="77777777" w:rsidR="0062385B" w:rsidRDefault="0062385B" w:rsidP="00E17D3C">
      <w:pPr>
        <w:pStyle w:val="a3"/>
        <w:spacing w:before="11"/>
        <w:ind w:left="0"/>
      </w:pPr>
    </w:p>
    <w:p w14:paraId="61B4AD41" w14:textId="77777777" w:rsidR="0062385B" w:rsidRDefault="007628E4" w:rsidP="00E17D3C">
      <w:pPr>
        <w:pStyle w:val="a5"/>
        <w:numPr>
          <w:ilvl w:val="0"/>
          <w:numId w:val="20"/>
        </w:numPr>
        <w:tabs>
          <w:tab w:val="left" w:pos="1490"/>
        </w:tabs>
        <w:ind w:left="149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России»;</w:t>
      </w:r>
    </w:p>
    <w:p w14:paraId="316C6955" w14:textId="77777777" w:rsidR="0062385B" w:rsidRDefault="0062385B" w:rsidP="00E17D3C">
      <w:pPr>
        <w:pStyle w:val="a3"/>
        <w:spacing w:before="5"/>
        <w:ind w:left="0"/>
        <w:rPr>
          <w:sz w:val="28"/>
        </w:rPr>
      </w:pPr>
    </w:p>
    <w:p w14:paraId="2711BFD7" w14:textId="77777777" w:rsidR="0062385B" w:rsidRDefault="007628E4" w:rsidP="00E17D3C">
      <w:pPr>
        <w:pStyle w:val="a3"/>
        <w:ind w:left="1491"/>
      </w:pPr>
      <w:r>
        <w:t>Социальными</w:t>
      </w:r>
      <w:r>
        <w:rPr>
          <w:spacing w:val="-6"/>
        </w:rPr>
        <w:t xml:space="preserve"> </w:t>
      </w:r>
      <w:r>
        <w:t>партнерами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являются:</w:t>
      </w:r>
    </w:p>
    <w:p w14:paraId="6EF96C66" w14:textId="77777777" w:rsidR="0062385B" w:rsidRDefault="0062385B" w:rsidP="00E17D3C">
      <w:pPr>
        <w:pStyle w:val="a3"/>
        <w:spacing w:before="3"/>
        <w:ind w:left="0"/>
        <w:rPr>
          <w:sz w:val="32"/>
        </w:rPr>
      </w:pPr>
    </w:p>
    <w:p w14:paraId="71C08854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ind w:left="1491"/>
        <w:jc w:val="left"/>
        <w:rPr>
          <w:rFonts w:ascii="Trebuchet MS" w:hAnsi="Trebuchet MS"/>
          <w:sz w:val="24"/>
        </w:rPr>
      </w:pPr>
      <w:r>
        <w:rPr>
          <w:sz w:val="24"/>
        </w:rPr>
        <w:t>Пильнинский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мероприятий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14:paraId="023AE15A" w14:textId="77777777" w:rsidR="0062385B" w:rsidRDefault="0062385B" w:rsidP="00E17D3C">
      <w:pPr>
        <w:pStyle w:val="a3"/>
        <w:spacing w:before="10"/>
        <w:ind w:left="0"/>
      </w:pPr>
    </w:p>
    <w:p w14:paraId="27E3DD4A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1"/>
          <w:tab w:val="left" w:pos="3122"/>
          <w:tab w:val="left" w:pos="5249"/>
          <w:tab w:val="left" w:pos="6940"/>
          <w:tab w:val="left" w:pos="8026"/>
          <w:tab w:val="left" w:pos="8422"/>
          <w:tab w:val="left" w:pos="9877"/>
        </w:tabs>
        <w:spacing w:before="1" w:line="348" w:lineRule="auto"/>
        <w:ind w:right="284"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Пильнинская</w:t>
      </w:r>
      <w:r>
        <w:rPr>
          <w:sz w:val="24"/>
        </w:rPr>
        <w:tab/>
        <w:t>централизованная</w:t>
      </w:r>
      <w:r>
        <w:rPr>
          <w:sz w:val="24"/>
        </w:rPr>
        <w:tab/>
        <w:t>библиотечная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проведение</w:t>
      </w:r>
      <w:r>
        <w:rPr>
          <w:sz w:val="24"/>
        </w:rPr>
        <w:tab/>
      </w:r>
      <w:r>
        <w:rPr>
          <w:spacing w:val="-1"/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14:paraId="6BAD1E13" w14:textId="77777777" w:rsidR="0062385B" w:rsidRDefault="0062385B" w:rsidP="00E17D3C">
      <w:pPr>
        <w:pStyle w:val="a3"/>
        <w:ind w:left="0"/>
        <w:rPr>
          <w:sz w:val="26"/>
        </w:rPr>
      </w:pPr>
    </w:p>
    <w:p w14:paraId="6B67A69A" w14:textId="77777777" w:rsidR="0062385B" w:rsidRDefault="0062385B" w:rsidP="00E17D3C">
      <w:pPr>
        <w:pStyle w:val="a3"/>
        <w:spacing w:before="6"/>
        <w:ind w:left="0"/>
        <w:rPr>
          <w:sz w:val="20"/>
        </w:rPr>
      </w:pPr>
    </w:p>
    <w:p w14:paraId="026F4AC6" w14:textId="15A9DBAA" w:rsidR="0062385B" w:rsidRDefault="00EE3DD1" w:rsidP="00E17D3C">
      <w:pPr>
        <w:pStyle w:val="a3"/>
        <w:spacing w:before="1" w:line="276" w:lineRule="auto"/>
      </w:pPr>
      <w:r>
        <w:t xml:space="preserve">- </w:t>
      </w:r>
      <w:r w:rsidR="007628E4">
        <w:t>МБУ</w:t>
      </w:r>
      <w:r w:rsidR="007628E4">
        <w:rPr>
          <w:spacing w:val="-5"/>
        </w:rPr>
        <w:t xml:space="preserve"> </w:t>
      </w:r>
      <w:r w:rsidR="007628E4">
        <w:t>ДО</w:t>
      </w:r>
      <w:r w:rsidR="007628E4">
        <w:rPr>
          <w:spacing w:val="-4"/>
        </w:rPr>
        <w:t xml:space="preserve"> </w:t>
      </w:r>
      <w:r w:rsidR="007628E4">
        <w:t>ЦДТ</w:t>
      </w:r>
      <w:r w:rsidR="007628E4">
        <w:rPr>
          <w:spacing w:val="-5"/>
        </w:rPr>
        <w:t xml:space="preserve"> </w:t>
      </w:r>
      <w:r w:rsidR="007628E4">
        <w:t>(Центр</w:t>
      </w:r>
      <w:r w:rsidR="007628E4">
        <w:rPr>
          <w:spacing w:val="-3"/>
        </w:rPr>
        <w:t xml:space="preserve"> </w:t>
      </w:r>
      <w:r w:rsidR="007628E4">
        <w:t>детского</w:t>
      </w:r>
      <w:r w:rsidR="007628E4">
        <w:rPr>
          <w:spacing w:val="-5"/>
        </w:rPr>
        <w:t xml:space="preserve"> </w:t>
      </w:r>
      <w:r w:rsidR="007628E4">
        <w:t>творчества)</w:t>
      </w:r>
      <w:r w:rsidR="007628E4">
        <w:rPr>
          <w:spacing w:val="53"/>
        </w:rPr>
        <w:t xml:space="preserve"> </w:t>
      </w:r>
      <w:r w:rsidR="007628E4">
        <w:t>-</w:t>
      </w:r>
      <w:r w:rsidR="007628E4">
        <w:rPr>
          <w:spacing w:val="-3"/>
        </w:rPr>
        <w:t xml:space="preserve"> </w:t>
      </w:r>
      <w:r w:rsidR="007628E4">
        <w:t>участие</w:t>
      </w:r>
      <w:r w:rsidR="007628E4">
        <w:rPr>
          <w:spacing w:val="-4"/>
        </w:rPr>
        <w:t xml:space="preserve"> </w:t>
      </w:r>
      <w:r w:rsidR="007628E4">
        <w:t>в</w:t>
      </w:r>
      <w:r w:rsidR="007628E4">
        <w:rPr>
          <w:spacing w:val="-4"/>
        </w:rPr>
        <w:t xml:space="preserve"> </w:t>
      </w:r>
      <w:r w:rsidR="007628E4">
        <w:t>муниципальных</w:t>
      </w:r>
      <w:r w:rsidR="007628E4">
        <w:rPr>
          <w:spacing w:val="-5"/>
        </w:rPr>
        <w:t xml:space="preserve"> </w:t>
      </w:r>
      <w:r w:rsidR="007628E4">
        <w:t>конкурсах,</w:t>
      </w:r>
      <w:r w:rsidR="007628E4">
        <w:rPr>
          <w:spacing w:val="-4"/>
        </w:rPr>
        <w:t xml:space="preserve"> </w:t>
      </w:r>
      <w:r w:rsidR="007628E4">
        <w:t>фестивалях,</w:t>
      </w:r>
      <w:r w:rsidR="007628E4">
        <w:rPr>
          <w:spacing w:val="-57"/>
        </w:rPr>
        <w:t xml:space="preserve"> </w:t>
      </w:r>
      <w:r w:rsidR="007628E4">
        <w:t>проводимых</w:t>
      </w:r>
      <w:r w:rsidR="007628E4">
        <w:rPr>
          <w:spacing w:val="-2"/>
        </w:rPr>
        <w:t xml:space="preserve"> </w:t>
      </w:r>
      <w:r w:rsidR="007628E4">
        <w:t>на</w:t>
      </w:r>
      <w:r w:rsidR="007628E4">
        <w:rPr>
          <w:spacing w:val="-1"/>
        </w:rPr>
        <w:t xml:space="preserve"> </w:t>
      </w:r>
      <w:r w:rsidR="007628E4">
        <w:t>базе</w:t>
      </w:r>
      <w:r w:rsidR="007628E4">
        <w:rPr>
          <w:spacing w:val="58"/>
        </w:rPr>
        <w:t xml:space="preserve"> </w:t>
      </w:r>
      <w:r w:rsidR="007628E4">
        <w:t>Центр</w:t>
      </w:r>
      <w:r w:rsidR="007628E4">
        <w:rPr>
          <w:spacing w:val="-1"/>
        </w:rPr>
        <w:t xml:space="preserve"> </w:t>
      </w:r>
      <w:r w:rsidR="007628E4">
        <w:t>детского</w:t>
      </w:r>
      <w:r w:rsidR="007628E4">
        <w:rPr>
          <w:spacing w:val="-1"/>
        </w:rPr>
        <w:t xml:space="preserve"> </w:t>
      </w:r>
      <w:r w:rsidR="007628E4">
        <w:t>творчества</w:t>
      </w:r>
    </w:p>
    <w:p w14:paraId="0D4A7CB3" w14:textId="77777777" w:rsidR="0062385B" w:rsidRDefault="007628E4" w:rsidP="00E17D3C">
      <w:pPr>
        <w:pStyle w:val="a3"/>
        <w:spacing w:before="121" w:line="276" w:lineRule="auto"/>
      </w:pPr>
      <w:r>
        <w:t>профилактике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дорожно-транспортного</w:t>
      </w:r>
      <w:r>
        <w:rPr>
          <w:spacing w:val="-7"/>
        </w:rPr>
        <w:t xml:space="preserve"> </w:t>
      </w:r>
      <w:r>
        <w:t>травматизма,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родительских собраниях;</w:t>
      </w:r>
    </w:p>
    <w:p w14:paraId="00FF2BD1" w14:textId="0A2383EF" w:rsidR="0062385B" w:rsidRPr="00EE3DD1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spacing w:before="129" w:line="348" w:lineRule="auto"/>
        <w:ind w:right="288"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МО</w:t>
      </w:r>
      <w:r>
        <w:rPr>
          <w:spacing w:val="11"/>
          <w:sz w:val="24"/>
        </w:rPr>
        <w:t xml:space="preserve"> </w:t>
      </w:r>
      <w:r>
        <w:rPr>
          <w:sz w:val="24"/>
        </w:rPr>
        <w:t>МВД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"Пильнинский"</w:t>
      </w:r>
      <w:r>
        <w:rPr>
          <w:spacing w:val="14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58409C3C" w14:textId="7601FDAE" w:rsidR="0062385B" w:rsidRDefault="00EE3DD1" w:rsidP="00E17D3C">
      <w:pPr>
        <w:pStyle w:val="a5"/>
        <w:numPr>
          <w:ilvl w:val="0"/>
          <w:numId w:val="19"/>
        </w:numPr>
        <w:tabs>
          <w:tab w:val="left" w:pos="1491"/>
        </w:tabs>
        <w:spacing w:line="348" w:lineRule="auto"/>
        <w:ind w:right="279"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Сп</w:t>
      </w:r>
      <w:r w:rsidR="000B5A63">
        <w:rPr>
          <w:sz w:val="24"/>
        </w:rPr>
        <w:t>о</w:t>
      </w:r>
      <w:r>
        <w:rPr>
          <w:sz w:val="24"/>
        </w:rPr>
        <w:t xml:space="preserve">ртивная школа </w:t>
      </w:r>
      <w:proofErr w:type="spellStart"/>
      <w:r>
        <w:rPr>
          <w:sz w:val="24"/>
        </w:rPr>
        <w:t>р.п</w:t>
      </w:r>
      <w:proofErr w:type="spellEnd"/>
      <w:r>
        <w:rPr>
          <w:sz w:val="24"/>
        </w:rPr>
        <w:t xml:space="preserve"> Пильна </w:t>
      </w:r>
      <w:r w:rsidR="007628E4">
        <w:rPr>
          <w:color w:val="333333"/>
          <w:sz w:val="24"/>
        </w:rPr>
        <w:t>-</w:t>
      </w:r>
      <w:r w:rsidR="007628E4">
        <w:rPr>
          <w:color w:val="333333"/>
          <w:spacing w:val="54"/>
          <w:sz w:val="24"/>
        </w:rPr>
        <w:t xml:space="preserve"> </w:t>
      </w:r>
      <w:r w:rsidR="007628E4">
        <w:rPr>
          <w:sz w:val="24"/>
        </w:rPr>
        <w:t>организация</w:t>
      </w:r>
      <w:r w:rsidR="007628E4">
        <w:rPr>
          <w:spacing w:val="52"/>
          <w:sz w:val="24"/>
        </w:rPr>
        <w:t xml:space="preserve"> </w:t>
      </w:r>
      <w:r w:rsidR="007628E4">
        <w:rPr>
          <w:sz w:val="24"/>
        </w:rPr>
        <w:t>и</w:t>
      </w:r>
      <w:r w:rsidR="007628E4">
        <w:rPr>
          <w:spacing w:val="52"/>
          <w:sz w:val="24"/>
        </w:rPr>
        <w:t xml:space="preserve"> </w:t>
      </w:r>
      <w:r w:rsidR="007628E4">
        <w:rPr>
          <w:sz w:val="24"/>
        </w:rPr>
        <w:t>проведение</w:t>
      </w:r>
      <w:r w:rsidR="007628E4">
        <w:rPr>
          <w:spacing w:val="52"/>
          <w:sz w:val="24"/>
        </w:rPr>
        <w:t xml:space="preserve"> </w:t>
      </w:r>
      <w:r w:rsidR="007628E4">
        <w:rPr>
          <w:sz w:val="24"/>
        </w:rPr>
        <w:t>на</w:t>
      </w:r>
      <w:r w:rsidR="007628E4">
        <w:rPr>
          <w:spacing w:val="52"/>
          <w:sz w:val="24"/>
        </w:rPr>
        <w:t xml:space="preserve"> </w:t>
      </w:r>
      <w:r w:rsidR="007628E4">
        <w:rPr>
          <w:sz w:val="24"/>
        </w:rPr>
        <w:t>базе</w:t>
      </w:r>
      <w:r w:rsidR="007628E4">
        <w:rPr>
          <w:spacing w:val="52"/>
          <w:sz w:val="24"/>
        </w:rPr>
        <w:t xml:space="preserve"> </w:t>
      </w:r>
      <w:r w:rsidR="007628E4">
        <w:rPr>
          <w:sz w:val="24"/>
        </w:rPr>
        <w:t>Школы</w:t>
      </w:r>
      <w:r w:rsidR="00BF1EE9">
        <w:rPr>
          <w:sz w:val="24"/>
        </w:rPr>
        <w:t xml:space="preserve">  </w:t>
      </w:r>
      <w:r w:rsidR="007628E4">
        <w:rPr>
          <w:spacing w:val="-57"/>
          <w:sz w:val="24"/>
        </w:rPr>
        <w:t xml:space="preserve"> </w:t>
      </w:r>
      <w:r w:rsidR="007628E4">
        <w:rPr>
          <w:sz w:val="24"/>
        </w:rPr>
        <w:t>спортивных</w:t>
      </w:r>
      <w:r w:rsidR="007628E4">
        <w:rPr>
          <w:spacing w:val="-2"/>
          <w:sz w:val="24"/>
        </w:rPr>
        <w:t xml:space="preserve"> </w:t>
      </w:r>
      <w:r w:rsidR="007628E4">
        <w:rPr>
          <w:sz w:val="24"/>
        </w:rPr>
        <w:t>мероприятий.</w:t>
      </w:r>
    </w:p>
    <w:p w14:paraId="41B68330" w14:textId="77777777" w:rsidR="0062385B" w:rsidRDefault="0062385B" w:rsidP="00E17D3C">
      <w:pPr>
        <w:pStyle w:val="a3"/>
        <w:ind w:left="0"/>
        <w:rPr>
          <w:sz w:val="26"/>
        </w:rPr>
      </w:pPr>
    </w:p>
    <w:p w14:paraId="11D3A221" w14:textId="77777777" w:rsidR="0062385B" w:rsidRDefault="0062385B" w:rsidP="00E17D3C">
      <w:pPr>
        <w:pStyle w:val="a3"/>
        <w:spacing w:before="7"/>
        <w:ind w:left="0"/>
        <w:rPr>
          <w:sz w:val="20"/>
        </w:rPr>
      </w:pPr>
    </w:p>
    <w:p w14:paraId="7EFF8FB8" w14:textId="77777777" w:rsidR="0062385B" w:rsidRDefault="007628E4" w:rsidP="00E17D3C">
      <w:pPr>
        <w:pStyle w:val="a3"/>
        <w:spacing w:line="276" w:lineRule="auto"/>
        <w:ind w:firstLine="720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деятельности:</w:t>
      </w:r>
    </w:p>
    <w:p w14:paraId="2D398DD7" w14:textId="77777777" w:rsidR="0062385B" w:rsidRDefault="0062385B" w:rsidP="00E17D3C">
      <w:pPr>
        <w:pStyle w:val="a3"/>
        <w:spacing w:before="7"/>
        <w:ind w:left="0"/>
        <w:rPr>
          <w:sz w:val="28"/>
        </w:rPr>
      </w:pPr>
    </w:p>
    <w:p w14:paraId="14033EA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3699"/>
          <w:tab w:val="left" w:pos="4915"/>
          <w:tab w:val="left" w:pos="6295"/>
          <w:tab w:val="left" w:pos="7607"/>
          <w:tab w:val="left" w:pos="9697"/>
          <w:tab w:val="left" w:pos="10899"/>
        </w:tabs>
        <w:ind w:firstLine="426"/>
        <w:jc w:val="left"/>
        <w:rPr>
          <w:rFonts w:ascii="Trebuchet MS" w:hAnsi="Trebuchet MS"/>
          <w:sz w:val="24"/>
        </w:rPr>
      </w:pPr>
      <w:r>
        <w:rPr>
          <w:sz w:val="24"/>
        </w:rPr>
        <w:t>несогласованность</w:t>
      </w:r>
      <w:r>
        <w:rPr>
          <w:sz w:val="24"/>
        </w:rPr>
        <w:tab/>
        <w:t>действий</w:t>
      </w:r>
      <w:r>
        <w:rPr>
          <w:sz w:val="24"/>
        </w:rPr>
        <w:tab/>
        <w:t>различных</w:t>
      </w:r>
      <w:r>
        <w:rPr>
          <w:sz w:val="24"/>
        </w:rPr>
        <w:tab/>
        <w:t>субъектов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при</w:t>
      </w:r>
    </w:p>
    <w:p w14:paraId="5B878CCB" w14:textId="77777777" w:rsidR="0062385B" w:rsidRDefault="007628E4" w:rsidP="00E17D3C">
      <w:pPr>
        <w:pStyle w:val="a3"/>
        <w:spacing w:before="125" w:line="276" w:lineRule="auto"/>
      </w:pPr>
      <w:r>
        <w:t>осуществлении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неуспевающими</w:t>
      </w:r>
      <w:r>
        <w:rPr>
          <w:spacing w:val="5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следствие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режиме</w:t>
      </w:r>
      <w:r>
        <w:rPr>
          <w:spacing w:val="5"/>
        </w:rPr>
        <w:t xml:space="preserve"> </w:t>
      </w:r>
      <w:r>
        <w:t>«скорой</w:t>
      </w:r>
      <w:r>
        <w:rPr>
          <w:spacing w:val="-57"/>
        </w:rPr>
        <w:t xml:space="preserve"> </w:t>
      </w:r>
      <w:r>
        <w:t>помощи»,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качественной</w:t>
      </w:r>
      <w:r>
        <w:rPr>
          <w:spacing w:val="-7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работы;</w:t>
      </w:r>
    </w:p>
    <w:p w14:paraId="7A3138C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29" w:line="348" w:lineRule="auto"/>
        <w:ind w:right="291" w:firstLine="426"/>
        <w:jc w:val="left"/>
        <w:rPr>
          <w:rFonts w:ascii="Trebuchet MS" w:hAnsi="Trebuchet MS"/>
          <w:sz w:val="24"/>
        </w:rPr>
      </w:pPr>
      <w:r>
        <w:rPr>
          <w:sz w:val="24"/>
        </w:rPr>
        <w:t>проблемы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мероприятийного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14:paraId="4D5D6113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46" w:line="374" w:lineRule="auto"/>
        <w:ind w:left="1491" w:right="2048" w:hanging="283"/>
        <w:jc w:val="left"/>
        <w:rPr>
          <w:rFonts w:ascii="Trebuchet MS" w:hAnsi="Trebuchet MS"/>
          <w:sz w:val="24"/>
        </w:rPr>
      </w:pPr>
      <w:r>
        <w:rPr>
          <w:sz w:val="24"/>
        </w:rPr>
        <w:t>недостаточное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мероприятия:</w:t>
      </w:r>
    </w:p>
    <w:p w14:paraId="1261E3C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928"/>
          <w:tab w:val="left" w:pos="4233"/>
          <w:tab w:val="left" w:pos="5391"/>
          <w:tab w:val="left" w:pos="6557"/>
          <w:tab w:val="left" w:pos="8285"/>
          <w:tab w:val="left" w:pos="9911"/>
        </w:tabs>
        <w:spacing w:before="217" w:line="348" w:lineRule="auto"/>
        <w:ind w:right="283" w:firstLine="426"/>
        <w:jc w:val="left"/>
        <w:rPr>
          <w:rFonts w:ascii="Trebuchet MS" w:hAnsi="Trebuchet MS"/>
          <w:sz w:val="24"/>
        </w:rPr>
      </w:pPr>
      <w:r>
        <w:rPr>
          <w:sz w:val="24"/>
        </w:rPr>
        <w:t>разработана</w:t>
      </w:r>
      <w:r>
        <w:rPr>
          <w:sz w:val="24"/>
        </w:rPr>
        <w:tab/>
        <w:t>программа</w:t>
      </w:r>
      <w:r>
        <w:rPr>
          <w:sz w:val="24"/>
        </w:rPr>
        <w:tab/>
        <w:t>обучения</w:t>
      </w:r>
      <w:r>
        <w:rPr>
          <w:sz w:val="24"/>
        </w:rPr>
        <w:tab/>
        <w:t>классных</w:t>
      </w:r>
      <w:r>
        <w:rPr>
          <w:sz w:val="24"/>
        </w:rPr>
        <w:tab/>
        <w:t>руководителей</w:t>
      </w:r>
      <w:r>
        <w:rPr>
          <w:sz w:val="24"/>
        </w:rPr>
        <w:tab/>
        <w:t>эффективным</w:t>
      </w:r>
      <w:r>
        <w:rPr>
          <w:sz w:val="24"/>
        </w:rPr>
        <w:tab/>
      </w:r>
      <w:r>
        <w:rPr>
          <w:spacing w:val="-1"/>
          <w:sz w:val="24"/>
        </w:rPr>
        <w:t>технологиям,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методам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представителями);</w:t>
      </w:r>
    </w:p>
    <w:p w14:paraId="506B3263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931"/>
          <w:tab w:val="left" w:pos="4191"/>
          <w:tab w:val="left" w:pos="5439"/>
          <w:tab w:val="left" w:pos="7397"/>
          <w:tab w:val="left" w:pos="10309"/>
        </w:tabs>
        <w:spacing w:before="45"/>
        <w:ind w:left="1490" w:hanging="282"/>
        <w:jc w:val="left"/>
        <w:rPr>
          <w:rFonts w:ascii="Trebuchet MS" w:hAnsi="Trebuchet MS"/>
          <w:sz w:val="24"/>
        </w:rPr>
      </w:pPr>
      <w:r>
        <w:rPr>
          <w:sz w:val="24"/>
        </w:rPr>
        <w:t>разработан</w:t>
      </w:r>
      <w:r>
        <w:rPr>
          <w:sz w:val="24"/>
        </w:rPr>
        <w:tab/>
        <w:t>алгоритм</w:t>
      </w:r>
      <w:r>
        <w:rPr>
          <w:sz w:val="24"/>
        </w:rPr>
        <w:tab/>
        <w:t>действий</w:t>
      </w:r>
      <w:r>
        <w:rPr>
          <w:sz w:val="24"/>
        </w:rPr>
        <w:tab/>
        <w:t>администрации,</w:t>
      </w:r>
      <w:r>
        <w:rPr>
          <w:sz w:val="24"/>
        </w:rPr>
        <w:tab/>
        <w:t>педагогов-предметников,</w:t>
      </w:r>
      <w:r>
        <w:rPr>
          <w:sz w:val="24"/>
        </w:rPr>
        <w:tab/>
        <w:t>классных</w:t>
      </w:r>
    </w:p>
    <w:p w14:paraId="3B78E08C" w14:textId="77777777" w:rsidR="0062385B" w:rsidRDefault="007628E4" w:rsidP="00E17D3C">
      <w:pPr>
        <w:pStyle w:val="a3"/>
        <w:tabs>
          <w:tab w:val="left" w:pos="2548"/>
          <w:tab w:val="left" w:pos="3037"/>
          <w:tab w:val="left" w:pos="4729"/>
          <w:tab w:val="left" w:pos="6604"/>
          <w:tab w:val="left" w:pos="8323"/>
          <w:tab w:val="left" w:pos="9244"/>
          <w:tab w:val="left" w:pos="9591"/>
        </w:tabs>
        <w:spacing w:before="125" w:line="276" w:lineRule="auto"/>
        <w:ind w:right="283"/>
      </w:pPr>
      <w:r>
        <w:t>руководителей</w:t>
      </w:r>
      <w:r>
        <w:tab/>
        <w:t>по</w:t>
      </w:r>
      <w:r>
        <w:tab/>
        <w:t>профилактике</w:t>
      </w:r>
      <w:r>
        <w:tab/>
        <w:t>неуспеваемости</w:t>
      </w:r>
      <w:r>
        <w:tab/>
        <w:t>обучающихся,</w:t>
      </w:r>
      <w:r>
        <w:tab/>
        <w:t>работе</w:t>
      </w:r>
      <w:r>
        <w:tab/>
        <w:t>с</w:t>
      </w:r>
      <w:r>
        <w:tab/>
        <w:t>неуспевающими</w:t>
      </w:r>
      <w:r>
        <w:rPr>
          <w:spacing w:val="-57"/>
        </w:rPr>
        <w:t xml:space="preserve"> </w:t>
      </w:r>
      <w:r>
        <w:t>учащимися.</w:t>
      </w:r>
    </w:p>
    <w:p w14:paraId="3F509EDF" w14:textId="77777777" w:rsidR="0062385B" w:rsidRDefault="0062385B" w:rsidP="00E17D3C">
      <w:pPr>
        <w:pStyle w:val="a3"/>
        <w:spacing w:before="8"/>
        <w:ind w:left="0"/>
        <w:rPr>
          <w:sz w:val="22"/>
        </w:rPr>
      </w:pPr>
    </w:p>
    <w:p w14:paraId="12EBB917" w14:textId="77777777" w:rsidR="0062385B" w:rsidRDefault="007628E4" w:rsidP="00E17D3C">
      <w:pPr>
        <w:pStyle w:val="2"/>
        <w:numPr>
          <w:ilvl w:val="3"/>
          <w:numId w:val="22"/>
        </w:numPr>
        <w:tabs>
          <w:tab w:val="left" w:pos="2637"/>
        </w:tabs>
        <w:spacing w:after="19"/>
        <w:ind w:left="2637" w:hanging="721"/>
        <w:jc w:val="left"/>
      </w:pPr>
      <w:bookmarkStart w:id="139" w:name="2.3.2.2.Виды,_формы_и_содержание_воспита"/>
      <w:bookmarkEnd w:id="139"/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деятельности.</w:t>
      </w:r>
    </w:p>
    <w:p w14:paraId="7828664B" w14:textId="476C16C1" w:rsidR="0062385B" w:rsidRDefault="00DF6E9A" w:rsidP="00E17D3C">
      <w:pPr>
        <w:pStyle w:val="a3"/>
        <w:spacing w:line="20" w:lineRule="exact"/>
        <w:ind w:left="19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B35A49" wp14:editId="36932E83">
                <wp:extent cx="5950585" cy="6350"/>
                <wp:effectExtent l="8890" t="5715" r="12700" b="6985"/>
                <wp:docPr id="18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6350"/>
                          <a:chOff x="0" y="0"/>
                          <a:chExt cx="9371" cy="10"/>
                        </a:xfrm>
                      </wpg:grpSpPr>
                      <wps:wsp>
                        <wps:cNvPr id="18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37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C08FA" id="Group 53" o:spid="_x0000_s1026" style="width:468.55pt;height:.5pt;mso-position-horizontal-relative:char;mso-position-vertical-relative:line" coordsize="9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">
                <v:line id="Line 54" o:spid="_x0000_s1027" style="position:absolute;visibility:visible;mso-wrap-style:square" from="9371,5" to="937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2lwwAAANw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3+D+TLxALv8AAAD//wMAUEsBAi0AFAAGAAgAAAAhANvh9svuAAAAhQEAABMAAAAAAAAAAAAA&#10;AAAAAAAAAFtDb250ZW50X1R5cGVzXS54bWxQSwECLQAUAAYACAAAACEAWvQsW78AAAAVAQAACwAA&#10;AAAAAAAAAAAAAAAfAQAAX3JlbHMvLnJlbHNQSwECLQAUAAYACAAAACEAih69p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0E93B44" w14:textId="77777777" w:rsidR="0062385B" w:rsidRDefault="0062385B" w:rsidP="00E17D3C">
      <w:pPr>
        <w:pStyle w:val="a3"/>
        <w:spacing w:before="6"/>
        <w:ind w:left="0"/>
        <w:rPr>
          <w:b/>
          <w:sz w:val="23"/>
        </w:rPr>
      </w:pPr>
    </w:p>
    <w:p w14:paraId="4E936875" w14:textId="77777777" w:rsidR="0062385B" w:rsidRDefault="007628E4" w:rsidP="00E17D3C">
      <w:pPr>
        <w:pStyle w:val="a5"/>
        <w:numPr>
          <w:ilvl w:val="4"/>
          <w:numId w:val="22"/>
        </w:numPr>
        <w:tabs>
          <w:tab w:val="left" w:pos="3158"/>
        </w:tabs>
        <w:spacing w:after="19"/>
        <w:jc w:val="left"/>
        <w:rPr>
          <w:b/>
          <w:sz w:val="24"/>
        </w:rPr>
      </w:pPr>
      <w:bookmarkStart w:id="140" w:name="2.3.2.2.1._Модуль_«Урочная_деятельность»"/>
      <w:bookmarkEnd w:id="140"/>
      <w:r>
        <w:rPr>
          <w:b/>
          <w:sz w:val="24"/>
        </w:rPr>
        <w:t>Модуль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деятельность».</w:t>
      </w:r>
    </w:p>
    <w:p w14:paraId="579CC515" w14:textId="456E03C2" w:rsidR="0062385B" w:rsidRPr="00BF1EE9" w:rsidRDefault="00DF6E9A" w:rsidP="00E17D3C">
      <w:pPr>
        <w:pStyle w:val="a3"/>
        <w:spacing w:line="20" w:lineRule="exact"/>
        <w:ind w:left="14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D182B6" wp14:editId="53279100">
                <wp:extent cx="6219825" cy="6350"/>
                <wp:effectExtent l="6350" t="5715" r="12700" b="6985"/>
                <wp:docPr id="18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6350"/>
                          <a:chOff x="0" y="0"/>
                          <a:chExt cx="9795" cy="10"/>
                        </a:xfrm>
                      </wpg:grpSpPr>
                      <wps:wsp>
                        <wps:cNvPr id="1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79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E56D3" id="Group 51" o:spid="_x0000_s1026" style="width:489.75pt;height:.5pt;mso-position-horizontal-relative:char;mso-position-vertical-relative:line" coordsize="97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">
                <v:line id="Line 52" o:spid="_x0000_s1027" style="position:absolute;visibility:visible;mso-wrap-style:square" from="9795,5" to="97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3441A60C" w14:textId="77777777" w:rsidR="0062385B" w:rsidRDefault="007628E4" w:rsidP="00E17D3C">
      <w:pPr>
        <w:pStyle w:val="a3"/>
        <w:spacing w:line="276" w:lineRule="auto"/>
        <w:ind w:firstLine="539"/>
      </w:pPr>
      <w:r>
        <w:t>Реализация</w:t>
      </w:r>
      <w:r>
        <w:rPr>
          <w:spacing w:val="18"/>
        </w:rPr>
        <w:t xml:space="preserve"> </w:t>
      </w:r>
      <w:r>
        <w:t>воспитательного</w:t>
      </w:r>
      <w:r>
        <w:rPr>
          <w:spacing w:val="19"/>
        </w:rPr>
        <w:t xml:space="preserve"> </w:t>
      </w:r>
      <w:r>
        <w:t>потенциала</w:t>
      </w:r>
      <w:r>
        <w:rPr>
          <w:spacing w:val="19"/>
        </w:rPr>
        <w:t xml:space="preserve"> </w:t>
      </w:r>
      <w:r>
        <w:t>уроков</w:t>
      </w:r>
      <w:r>
        <w:rPr>
          <w:spacing w:val="19"/>
        </w:rPr>
        <w:t xml:space="preserve"> </w:t>
      </w:r>
      <w:r>
        <w:t>(урочной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аудиторных</w:t>
      </w:r>
      <w:r>
        <w:rPr>
          <w:spacing w:val="19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учебной нагрузки)</w:t>
      </w:r>
      <w:r>
        <w:rPr>
          <w:spacing w:val="-2"/>
        </w:rPr>
        <w:t xml:space="preserve"> </w:t>
      </w:r>
      <w:r>
        <w:t>предусматривает:</w:t>
      </w:r>
    </w:p>
    <w:p w14:paraId="75B6B39A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72"/>
        <w:ind w:left="1916" w:hanging="425"/>
        <w:jc w:val="left"/>
        <w:rPr>
          <w:rFonts w:ascii="Trebuchet MS" w:hAnsi="Trebuchet MS"/>
          <w:sz w:val="24"/>
        </w:rPr>
      </w:pPr>
      <w:r>
        <w:rPr>
          <w:sz w:val="24"/>
        </w:rPr>
        <w:t>максимальное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использование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воспитательных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возможностей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</w:p>
    <w:p w14:paraId="7D150856" w14:textId="77777777" w:rsidR="0062385B" w:rsidRDefault="007628E4" w:rsidP="00E17D3C">
      <w:pPr>
        <w:pStyle w:val="a3"/>
        <w:spacing w:before="124" w:line="276" w:lineRule="auto"/>
        <w:ind w:right="288"/>
      </w:pP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 подбор соответствующего содержания уроков, заданий, вспомогательных материалов,</w:t>
      </w:r>
      <w:r>
        <w:rPr>
          <w:spacing w:val="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14:paraId="2AEDD2F0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8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>включение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53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53"/>
          <w:sz w:val="24"/>
        </w:rPr>
        <w:t xml:space="preserve"> </w:t>
      </w:r>
      <w:r>
        <w:rPr>
          <w:sz w:val="24"/>
        </w:rPr>
        <w:t>модулям</w:t>
      </w:r>
    </w:p>
    <w:p w14:paraId="00C2193C" w14:textId="77777777" w:rsidR="0062385B" w:rsidRDefault="007628E4" w:rsidP="00E17D3C">
      <w:pPr>
        <w:pStyle w:val="a3"/>
        <w:spacing w:before="125" w:line="276" w:lineRule="auto"/>
        <w:ind w:right="287"/>
      </w:pPr>
      <w:r>
        <w:t>целевых ориентиров результатов воспитания, их учет в определении воспитательных задач уроков,</w:t>
      </w:r>
      <w:r>
        <w:rPr>
          <w:spacing w:val="1"/>
        </w:rPr>
        <w:t xml:space="preserve"> </w:t>
      </w:r>
      <w:r>
        <w:t>занятий;</w:t>
      </w:r>
    </w:p>
    <w:p w14:paraId="314EB052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9" w:line="348" w:lineRule="auto"/>
        <w:ind w:right="285"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32CF02FF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46"/>
        <w:ind w:left="1916" w:hanging="425"/>
        <w:jc w:val="left"/>
        <w:rPr>
          <w:rFonts w:ascii="Trebuchet MS" w:hAnsi="Trebuchet MS"/>
          <w:sz w:val="24"/>
        </w:rPr>
      </w:pP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0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0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0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02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0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</w:p>
    <w:p w14:paraId="4AB2C15F" w14:textId="77777777" w:rsidR="0062385B" w:rsidRDefault="007628E4" w:rsidP="00E17D3C">
      <w:pPr>
        <w:pStyle w:val="a3"/>
        <w:spacing w:before="124" w:line="276" w:lineRule="auto"/>
        <w:ind w:right="288"/>
      </w:pP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воспитания;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приоритета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46B13BB5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9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>привлечение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0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3"/>
          <w:sz w:val="24"/>
        </w:rPr>
        <w:t xml:space="preserve"> </w:t>
      </w:r>
      <w:r>
        <w:rPr>
          <w:sz w:val="24"/>
        </w:rPr>
        <w:t>к</w:t>
      </w:r>
      <w:r>
        <w:rPr>
          <w:spacing w:val="103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03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0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03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уроках</w:t>
      </w:r>
    </w:p>
    <w:p w14:paraId="184C56FD" w14:textId="77777777" w:rsidR="0062385B" w:rsidRDefault="007628E4" w:rsidP="00E17D3C">
      <w:pPr>
        <w:pStyle w:val="a3"/>
        <w:spacing w:before="125" w:line="276" w:lineRule="auto"/>
        <w:ind w:right="292"/>
      </w:pP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14:paraId="43B1DF48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9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>применение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30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30"/>
          <w:sz w:val="24"/>
        </w:rPr>
        <w:t xml:space="preserve"> </w:t>
      </w:r>
      <w:r>
        <w:rPr>
          <w:sz w:val="24"/>
        </w:rPr>
        <w:t>стимулирующих</w:t>
      </w:r>
    </w:p>
    <w:p w14:paraId="19CFAFEA" w14:textId="77777777" w:rsidR="0062385B" w:rsidRDefault="007628E4" w:rsidP="00E17D3C">
      <w:pPr>
        <w:pStyle w:val="a3"/>
        <w:spacing w:before="125" w:line="276" w:lineRule="auto"/>
        <w:ind w:right="291"/>
      </w:pP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 конструктивного диалога; групповой работы, которая учит строить отношения и 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 критического</w:t>
      </w:r>
      <w:r>
        <w:rPr>
          <w:spacing w:val="-2"/>
        </w:rPr>
        <w:t xml:space="preserve"> </w:t>
      </w:r>
      <w:r>
        <w:t>мышления;</w:t>
      </w:r>
    </w:p>
    <w:p w14:paraId="4F9C66EB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8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 xml:space="preserve">побуждение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соблюдать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нормы   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 xml:space="preserve">поведения,   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общения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</w:p>
    <w:p w14:paraId="3E252714" w14:textId="77777777" w:rsidR="0062385B" w:rsidRDefault="007628E4" w:rsidP="00E17D3C">
      <w:pPr>
        <w:pStyle w:val="a3"/>
        <w:spacing w:before="125" w:line="276" w:lineRule="auto"/>
        <w:ind w:right="289"/>
      </w:pP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14:paraId="3258FEB6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9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 xml:space="preserve">организацию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наставничества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мотивированных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эрудированных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4"/>
          <w:sz w:val="24"/>
        </w:rPr>
        <w:t xml:space="preserve"> </w:t>
      </w:r>
      <w:r>
        <w:rPr>
          <w:sz w:val="24"/>
        </w:rPr>
        <w:t>над</w:t>
      </w:r>
    </w:p>
    <w:p w14:paraId="1B305ACB" w14:textId="77777777" w:rsidR="0062385B" w:rsidRDefault="007628E4" w:rsidP="00E17D3C">
      <w:pPr>
        <w:pStyle w:val="a3"/>
        <w:spacing w:before="124" w:line="276" w:lineRule="auto"/>
        <w:ind w:right="288"/>
      </w:pP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14:paraId="2917ECF2" w14:textId="77777777" w:rsidR="0062385B" w:rsidRDefault="007628E4" w:rsidP="00E17D3C">
      <w:pPr>
        <w:pStyle w:val="a5"/>
        <w:numPr>
          <w:ilvl w:val="1"/>
          <w:numId w:val="19"/>
        </w:numPr>
        <w:tabs>
          <w:tab w:val="left" w:pos="1916"/>
        </w:tabs>
        <w:spacing w:before="129"/>
        <w:ind w:firstLine="709"/>
        <w:jc w:val="left"/>
        <w:rPr>
          <w:rFonts w:ascii="Trebuchet MS" w:hAnsi="Trebuchet MS"/>
          <w:sz w:val="24"/>
        </w:rPr>
      </w:pPr>
      <w:r>
        <w:rPr>
          <w:sz w:val="24"/>
        </w:rPr>
        <w:t xml:space="preserve">инициирование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поддержку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исследовательской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</w:p>
    <w:p w14:paraId="15E9D988" w14:textId="77777777" w:rsidR="0062385B" w:rsidRDefault="007628E4" w:rsidP="00E17D3C">
      <w:pPr>
        <w:pStyle w:val="a3"/>
        <w:spacing w:before="125" w:line="276" w:lineRule="auto"/>
        <w:ind w:right="28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14:paraId="474AF32C" w14:textId="77777777" w:rsidR="0062385B" w:rsidRDefault="0062385B" w:rsidP="00E17D3C">
      <w:pPr>
        <w:pStyle w:val="a3"/>
        <w:ind w:left="0"/>
        <w:rPr>
          <w:sz w:val="26"/>
        </w:rPr>
      </w:pPr>
    </w:p>
    <w:p w14:paraId="215FC4BD" w14:textId="77777777" w:rsidR="0062385B" w:rsidRDefault="0062385B" w:rsidP="00E17D3C">
      <w:pPr>
        <w:pStyle w:val="a3"/>
        <w:ind w:left="0"/>
        <w:rPr>
          <w:sz w:val="26"/>
        </w:rPr>
      </w:pPr>
    </w:p>
    <w:p w14:paraId="720B53C2" w14:textId="77777777" w:rsidR="0062385B" w:rsidRDefault="0062385B" w:rsidP="00E17D3C">
      <w:pPr>
        <w:pStyle w:val="a3"/>
        <w:spacing w:before="8"/>
        <w:ind w:left="0"/>
        <w:rPr>
          <w:sz w:val="22"/>
        </w:rPr>
      </w:pPr>
    </w:p>
    <w:p w14:paraId="37993628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521"/>
        </w:tabs>
        <w:spacing w:after="19"/>
        <w:ind w:left="1521"/>
        <w:jc w:val="left"/>
      </w:pPr>
      <w:bookmarkStart w:id="141" w:name="2.3.2.2.2._Модуль_«Внеурочная_деятельнос"/>
      <w:bookmarkEnd w:id="141"/>
      <w:r>
        <w:t>Модуль</w:t>
      </w:r>
      <w:r>
        <w:rPr>
          <w:spacing w:val="-11"/>
        </w:rPr>
        <w:t xml:space="preserve"> </w:t>
      </w:r>
      <w:r>
        <w:t>«Внеурочная</w:t>
      </w:r>
      <w:r>
        <w:rPr>
          <w:spacing w:val="-9"/>
        </w:rPr>
        <w:t xml:space="preserve"> </w:t>
      </w:r>
      <w:r>
        <w:t>деятельность».</w:t>
      </w:r>
    </w:p>
    <w:p w14:paraId="0BBF7FF7" w14:textId="6CD19D3B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C61BED" wp14:editId="6907D70B">
                <wp:extent cx="6810375" cy="6350"/>
                <wp:effectExtent l="6350" t="10160" r="12700" b="2540"/>
                <wp:docPr id="17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6350"/>
                          <a:chOff x="0" y="0"/>
                          <a:chExt cx="10725" cy="10"/>
                        </a:xfrm>
                      </wpg:grpSpPr>
                      <wps:wsp>
                        <wps:cNvPr id="17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72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2FC5" id="Group 49" o:spid="_x0000_s1026" style="width:536.25pt;height:.5pt;mso-position-horizontal-relative:char;mso-position-vertical-relative:line" coordsize="10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">
                <v:line id="Line 50" o:spid="_x0000_s1027" style="position:absolute;visibility:visible;mso-wrap-style:square" from="10725,5" to="1072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8A29278" w14:textId="77777777" w:rsidR="0062385B" w:rsidRDefault="0062385B" w:rsidP="00E17D3C">
      <w:pPr>
        <w:pStyle w:val="a3"/>
        <w:spacing w:before="7"/>
        <w:ind w:left="0"/>
        <w:rPr>
          <w:b/>
          <w:sz w:val="30"/>
        </w:rPr>
      </w:pPr>
    </w:p>
    <w:p w14:paraId="4FD9DD69" w14:textId="77777777" w:rsidR="0062385B" w:rsidRDefault="007628E4" w:rsidP="00E17D3C">
      <w:pPr>
        <w:pStyle w:val="a3"/>
        <w:spacing w:line="276" w:lineRule="auto"/>
        <w:ind w:firstLine="539"/>
      </w:pPr>
      <w:r>
        <w:t>Реализация</w:t>
      </w:r>
      <w:r>
        <w:rPr>
          <w:spacing w:val="5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потребностей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ими</w:t>
      </w:r>
      <w:r>
        <w:rPr>
          <w:spacing w:val="28"/>
        </w:rPr>
        <w:t xml:space="preserve"> </w:t>
      </w:r>
      <w:r>
        <w:t>курсов</w:t>
      </w:r>
    </w:p>
    <w:p w14:paraId="1F3DC2FB" w14:textId="77777777" w:rsidR="0062385B" w:rsidRDefault="007628E4" w:rsidP="00E17D3C">
      <w:pPr>
        <w:pStyle w:val="a3"/>
        <w:spacing w:before="62" w:line="276" w:lineRule="auto"/>
        <w:ind w:right="288"/>
      </w:pP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ВД),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(далее – ДООП):</w:t>
      </w:r>
    </w:p>
    <w:p w14:paraId="62B3430B" w14:textId="3E63B3FD" w:rsidR="0062385B" w:rsidRPr="00BF1EE9" w:rsidRDefault="007628E4" w:rsidP="00E17D3C">
      <w:pPr>
        <w:pStyle w:val="a3"/>
        <w:spacing w:before="199" w:line="276" w:lineRule="auto"/>
        <w:ind w:right="288" w:firstLine="540"/>
      </w:pPr>
      <w:r>
        <w:t>занятия патриотической, гражданско-патриотической, военно-патриотической, 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ВД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важном»,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«Орлята России</w:t>
      </w:r>
      <w:r w:rsidR="00532D95">
        <w:t>»</w:t>
      </w:r>
      <w:r>
        <w:t>,</w:t>
      </w:r>
      <w:r w:rsidR="00532D95">
        <w:t xml:space="preserve"> </w:t>
      </w:r>
      <w:r w:rsidR="00BF1EE9">
        <w:t>занятия в ВПК «РУБЕЖ»</w:t>
      </w:r>
      <w:r w:rsidR="00BF1EE9" w:rsidRPr="00BF1EE9">
        <w:t xml:space="preserve"> </w:t>
      </w:r>
      <w:r w:rsidR="00BF1EE9">
        <w:t>курсы,</w:t>
      </w:r>
      <w:r w:rsidR="00BF1EE9">
        <w:rPr>
          <w:spacing w:val="1"/>
        </w:rPr>
        <w:t xml:space="preserve"> </w:t>
      </w:r>
      <w:r w:rsidR="00BF1EE9">
        <w:t>занятия</w:t>
      </w:r>
      <w:r w:rsidR="00BF1EE9">
        <w:rPr>
          <w:spacing w:val="1"/>
        </w:rPr>
        <w:t xml:space="preserve"> </w:t>
      </w:r>
      <w:r w:rsidR="00BF1EE9">
        <w:t>духовно-нравственной</w:t>
      </w:r>
      <w:r w:rsidR="00BF1EE9">
        <w:rPr>
          <w:spacing w:val="1"/>
        </w:rPr>
        <w:t xml:space="preserve"> </w:t>
      </w:r>
      <w:r w:rsidR="00BF1EE9">
        <w:t>направленности</w:t>
      </w:r>
      <w:r w:rsidR="00BF1EE9">
        <w:rPr>
          <w:spacing w:val="1"/>
        </w:rPr>
        <w:t xml:space="preserve"> </w:t>
      </w:r>
      <w:r w:rsidR="00BF1EE9">
        <w:t>по</w:t>
      </w:r>
      <w:r w:rsidR="00BF1EE9">
        <w:rPr>
          <w:spacing w:val="1"/>
        </w:rPr>
        <w:t xml:space="preserve"> </w:t>
      </w:r>
      <w:r w:rsidR="00BF1EE9">
        <w:t>религиозным</w:t>
      </w:r>
      <w:r w:rsidR="00BF1EE9">
        <w:rPr>
          <w:spacing w:val="1"/>
        </w:rPr>
        <w:t xml:space="preserve"> </w:t>
      </w:r>
      <w:r w:rsidR="00BF1EE9">
        <w:t>культурам</w:t>
      </w:r>
      <w:r w:rsidR="00BF1EE9">
        <w:rPr>
          <w:spacing w:val="1"/>
        </w:rPr>
        <w:t xml:space="preserve"> </w:t>
      </w:r>
      <w:r w:rsidR="00BF1EE9">
        <w:t>народов</w:t>
      </w:r>
      <w:r w:rsidR="00BF1EE9">
        <w:rPr>
          <w:spacing w:val="1"/>
        </w:rPr>
        <w:t xml:space="preserve"> </w:t>
      </w:r>
      <w:r w:rsidR="00BF1EE9">
        <w:t>России,</w:t>
      </w:r>
      <w:r w:rsidR="00BF1EE9">
        <w:rPr>
          <w:spacing w:val="1"/>
        </w:rPr>
        <w:t xml:space="preserve"> </w:t>
      </w:r>
      <w:r w:rsidR="00BF1EE9">
        <w:t>основам</w:t>
      </w:r>
      <w:r w:rsidR="00BF1EE9">
        <w:rPr>
          <w:spacing w:val="1"/>
        </w:rPr>
        <w:t xml:space="preserve"> </w:t>
      </w:r>
      <w:r w:rsidR="00BF1EE9">
        <w:t>духовно-нравственной</w:t>
      </w:r>
      <w:r w:rsidR="00BF1EE9">
        <w:rPr>
          <w:spacing w:val="1"/>
        </w:rPr>
        <w:t xml:space="preserve"> </w:t>
      </w:r>
      <w:r w:rsidR="00BF1EE9">
        <w:t>культуры</w:t>
      </w:r>
      <w:r w:rsidR="00BF1EE9">
        <w:rPr>
          <w:spacing w:val="1"/>
        </w:rPr>
        <w:t xml:space="preserve"> </w:t>
      </w:r>
      <w:r w:rsidR="00BF1EE9">
        <w:t>народов</w:t>
      </w:r>
      <w:r w:rsidR="00BF1EE9">
        <w:rPr>
          <w:spacing w:val="1"/>
        </w:rPr>
        <w:t xml:space="preserve"> </w:t>
      </w:r>
      <w:r w:rsidR="00BF1EE9">
        <w:t>России,</w:t>
      </w:r>
      <w:r w:rsidR="00BF1EE9">
        <w:rPr>
          <w:spacing w:val="1"/>
        </w:rPr>
        <w:t xml:space="preserve"> </w:t>
      </w:r>
      <w:r w:rsidR="00BF1EE9">
        <w:t>духовно-историческому</w:t>
      </w:r>
      <w:r w:rsidR="00BF1EE9">
        <w:rPr>
          <w:spacing w:val="1"/>
        </w:rPr>
        <w:t xml:space="preserve"> </w:t>
      </w:r>
      <w:r w:rsidR="00BF1EE9">
        <w:t>краеведению.</w:t>
      </w:r>
    </w:p>
    <w:p w14:paraId="121FE36D" w14:textId="77777777" w:rsidR="0062385B" w:rsidRDefault="0062385B" w:rsidP="00E17D3C">
      <w:pPr>
        <w:pStyle w:val="a3"/>
        <w:spacing w:before="6"/>
        <w:ind w:left="0"/>
        <w:rPr>
          <w:sz w:val="31"/>
        </w:rPr>
      </w:pPr>
    </w:p>
    <w:p w14:paraId="6C648BAF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521"/>
        </w:tabs>
        <w:spacing w:before="1" w:after="19"/>
        <w:ind w:left="1521"/>
        <w:jc w:val="left"/>
      </w:pPr>
      <w:bookmarkStart w:id="142" w:name="2.3.2.2.3._Модуль_«Классное_руководство»"/>
      <w:bookmarkEnd w:id="142"/>
      <w:r>
        <w:t>Модуль</w:t>
      </w:r>
      <w:r>
        <w:rPr>
          <w:spacing w:val="-10"/>
        </w:rPr>
        <w:t xml:space="preserve"> </w:t>
      </w:r>
      <w:r>
        <w:t>«Классное</w:t>
      </w:r>
      <w:r>
        <w:rPr>
          <w:spacing w:val="-9"/>
        </w:rPr>
        <w:t xml:space="preserve"> </w:t>
      </w:r>
      <w:r>
        <w:t>руководство».</w:t>
      </w:r>
    </w:p>
    <w:p w14:paraId="684FB687" w14:textId="35F65719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032A4F" wp14:editId="3C12BD56">
                <wp:extent cx="6810375" cy="6350"/>
                <wp:effectExtent l="6350" t="3810" r="12700" b="8890"/>
                <wp:docPr id="17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6350"/>
                          <a:chOff x="0" y="0"/>
                          <a:chExt cx="10725" cy="10"/>
                        </a:xfrm>
                      </wpg:grpSpPr>
                      <wps:wsp>
                        <wps:cNvPr id="17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72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F816D" id="Group 47" o:spid="_x0000_s1026" style="width:536.25pt;height:.5pt;mso-position-horizontal-relative:char;mso-position-vertical-relative:line" coordsize="10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">
                <v:line id="Line 48" o:spid="_x0000_s1027" style="position:absolute;visibility:visible;mso-wrap-style:square" from="10725,5" to="1072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51A3FEB" w14:textId="77777777" w:rsidR="0062385B" w:rsidRDefault="007628E4" w:rsidP="00E17D3C">
      <w:pPr>
        <w:pStyle w:val="a3"/>
        <w:spacing w:before="31" w:line="276" w:lineRule="auto"/>
        <w:ind w:right="282" w:firstLine="7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 предусматривает:</w:t>
      </w:r>
    </w:p>
    <w:p w14:paraId="6B130345" w14:textId="77777777" w:rsidR="0062385B" w:rsidRDefault="0062385B" w:rsidP="00E17D3C">
      <w:pPr>
        <w:pStyle w:val="a3"/>
        <w:spacing w:before="4"/>
        <w:ind w:left="0"/>
        <w:rPr>
          <w:sz w:val="30"/>
        </w:rPr>
      </w:pPr>
    </w:p>
    <w:p w14:paraId="5371534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3189"/>
          <w:tab w:val="left" w:pos="3584"/>
          <w:tab w:val="left" w:pos="5029"/>
          <w:tab w:val="left" w:pos="6259"/>
          <w:tab w:val="left" w:pos="8502"/>
          <w:tab w:val="left" w:pos="9590"/>
        </w:tabs>
        <w:spacing w:line="343" w:lineRule="auto"/>
        <w:ind w:right="288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планирование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классных</w:t>
      </w:r>
      <w:r>
        <w:rPr>
          <w:sz w:val="24"/>
        </w:rPr>
        <w:tab/>
        <w:t>часов/мероприятий</w:t>
      </w:r>
      <w:r>
        <w:rPr>
          <w:sz w:val="24"/>
        </w:rPr>
        <w:tab/>
        <w:t>целевой</w:t>
      </w:r>
      <w:r>
        <w:rPr>
          <w:sz w:val="24"/>
        </w:rPr>
        <w:tab/>
      </w:r>
      <w:r>
        <w:rPr>
          <w:spacing w:val="-1"/>
          <w:sz w:val="24"/>
        </w:rPr>
        <w:t>воспитательной,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(не реже 1</w:t>
      </w:r>
      <w:r>
        <w:rPr>
          <w:spacing w:val="-1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14:paraId="3D954D5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85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еженедельное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23C6094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2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инициирование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общешкольных</w:t>
      </w:r>
    </w:p>
    <w:p w14:paraId="7F5EEBD7" w14:textId="77777777" w:rsidR="0062385B" w:rsidRDefault="007628E4" w:rsidP="00E17D3C">
      <w:pPr>
        <w:pStyle w:val="a3"/>
        <w:spacing w:before="139" w:line="276" w:lineRule="auto"/>
        <w:ind w:right="293"/>
      </w:pPr>
      <w:r>
        <w:t>делах, мероприятиях, оказание необходимой помощи обучающимся в их подготовке, проведении и</w:t>
      </w:r>
      <w:r>
        <w:rPr>
          <w:spacing w:val="1"/>
        </w:rPr>
        <w:t xml:space="preserve"> </w:t>
      </w:r>
      <w:r>
        <w:t>анализе;</w:t>
      </w:r>
    </w:p>
    <w:p w14:paraId="778A8B64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совместных</w:t>
      </w:r>
    </w:p>
    <w:p w14:paraId="191277F0" w14:textId="77777777" w:rsidR="0062385B" w:rsidRDefault="007628E4" w:rsidP="00E17D3C">
      <w:pPr>
        <w:pStyle w:val="a3"/>
        <w:spacing w:before="139" w:line="276" w:lineRule="auto"/>
        <w:ind w:right="289"/>
      </w:pPr>
      <w:r>
        <w:t>дел, позволяющих вовлекать в них обучающихся с разными потребностями, способностями, давать</w:t>
      </w:r>
      <w:r>
        <w:rPr>
          <w:spacing w:val="1"/>
        </w:rPr>
        <w:t xml:space="preserve"> </w:t>
      </w:r>
      <w:r>
        <w:t>возможности для самореализации, устанавливать и укреплять доверительные отношения, стать для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значимым взрослым,</w:t>
      </w:r>
      <w:r>
        <w:rPr>
          <w:spacing w:val="-1"/>
        </w:rPr>
        <w:t xml:space="preserve"> </w:t>
      </w:r>
      <w:r>
        <w:t>задающим образцы</w:t>
      </w:r>
      <w:r>
        <w:rPr>
          <w:spacing w:val="-1"/>
        </w:rPr>
        <w:t xml:space="preserve"> </w:t>
      </w:r>
      <w:r>
        <w:t>поведения;</w:t>
      </w:r>
    </w:p>
    <w:p w14:paraId="4FD1F7C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сплочение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5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14:paraId="451B4590" w14:textId="77777777" w:rsidR="0062385B" w:rsidRDefault="007628E4" w:rsidP="00E17D3C">
      <w:pPr>
        <w:pStyle w:val="a3"/>
        <w:tabs>
          <w:tab w:val="left" w:pos="2377"/>
          <w:tab w:val="left" w:pos="3964"/>
          <w:tab w:val="left" w:pos="4997"/>
          <w:tab w:val="left" w:pos="6303"/>
          <w:tab w:val="left" w:pos="7910"/>
          <w:tab w:val="left" w:pos="8596"/>
          <w:tab w:val="left" w:pos="9798"/>
        </w:tabs>
        <w:spacing w:before="139" w:line="276" w:lineRule="auto"/>
        <w:ind w:right="286"/>
      </w:pPr>
      <w:r>
        <w:t>внешкольные</w:t>
      </w:r>
      <w:r>
        <w:tab/>
        <w:t>мероприятия,</w:t>
      </w:r>
      <w:r>
        <w:tab/>
        <w:t>походы,</w:t>
      </w:r>
      <w:r>
        <w:tab/>
        <w:t>экскурсии,</w:t>
      </w:r>
      <w:r>
        <w:tab/>
        <w:t>празднования</w:t>
      </w:r>
      <w:r>
        <w:tab/>
        <w:t>дней</w:t>
      </w:r>
      <w:r>
        <w:tab/>
        <w:t>рождения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вечера;</w:t>
      </w:r>
    </w:p>
    <w:p w14:paraId="42488EF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85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выработку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26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74A1518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изучение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личностного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путем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наблюдения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</w:p>
    <w:p w14:paraId="6BC2746C" w14:textId="77777777" w:rsidR="0062385B" w:rsidRDefault="007628E4" w:rsidP="00E17D3C">
      <w:pPr>
        <w:pStyle w:val="a3"/>
        <w:spacing w:before="138" w:line="276" w:lineRule="auto"/>
        <w:ind w:right="286"/>
      </w:pPr>
      <w:r>
        <w:lastRenderedPageBreak/>
        <w:t>поведением, в специально создаваемых педагогических ситуациях, в играх, беседах по нравственным</w:t>
      </w:r>
      <w:r>
        <w:rPr>
          <w:spacing w:val="-57"/>
        </w:rPr>
        <w:t xml:space="preserve"> </w:t>
      </w:r>
      <w:r>
        <w:t>проблемам; результаты наблюдения сверяются с результатами бесед с родителями, учителями,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 необходимости)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14:paraId="1DF94A2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доверительное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13"/>
          <w:sz w:val="24"/>
        </w:rPr>
        <w:t xml:space="preserve"> </w:t>
      </w:r>
      <w:r>
        <w:rPr>
          <w:sz w:val="24"/>
        </w:rPr>
        <w:t>(налаживание</w:t>
      </w:r>
    </w:p>
    <w:p w14:paraId="7F9E5178" w14:textId="77777777" w:rsidR="0062385B" w:rsidRDefault="007628E4" w:rsidP="00E17D3C">
      <w:pPr>
        <w:pStyle w:val="a3"/>
        <w:spacing w:before="139" w:line="276" w:lineRule="auto"/>
        <w:ind w:right="286"/>
      </w:pP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родителями,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14:paraId="77A8553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90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индивидуальную работу с обучающимися класса по ведению личных портфолио,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0FDAEDB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регулярные</w:t>
      </w:r>
      <w:r>
        <w:rPr>
          <w:spacing w:val="5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10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11"/>
          <w:sz w:val="24"/>
        </w:rPr>
        <w:t xml:space="preserve"> </w:t>
      </w:r>
      <w:r>
        <w:rPr>
          <w:sz w:val="24"/>
        </w:rPr>
        <w:t>на</w:t>
      </w:r>
      <w:r>
        <w:rPr>
          <w:spacing w:val="110"/>
          <w:sz w:val="24"/>
        </w:rPr>
        <w:t xml:space="preserve"> </w:t>
      </w:r>
      <w:r>
        <w:rPr>
          <w:sz w:val="24"/>
        </w:rPr>
        <w:t>формирование</w:t>
      </w:r>
    </w:p>
    <w:p w14:paraId="5CDD3B66" w14:textId="77777777" w:rsidR="0062385B" w:rsidRDefault="007628E4" w:rsidP="00E17D3C">
      <w:pPr>
        <w:pStyle w:val="a3"/>
        <w:spacing w:before="138" w:line="276" w:lineRule="auto"/>
        <w:ind w:right="290"/>
      </w:pP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14:paraId="2E3C9651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1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56"/>
          <w:sz w:val="24"/>
        </w:rPr>
        <w:t xml:space="preserve"> </w:t>
      </w:r>
      <w:r>
        <w:rPr>
          <w:sz w:val="24"/>
        </w:rPr>
        <w:t>интеграции</w:t>
      </w:r>
    </w:p>
    <w:p w14:paraId="655F683B" w14:textId="77777777" w:rsidR="0062385B" w:rsidRDefault="007628E4" w:rsidP="00E17D3C">
      <w:pPr>
        <w:pStyle w:val="a3"/>
        <w:spacing w:before="138" w:line="276" w:lineRule="auto"/>
        <w:ind w:right="286"/>
      </w:pPr>
      <w:r>
        <w:t>воспитательных влияний педагогов на обучающихся, привлечение учителей-предметников к участию</w:t>
      </w:r>
      <w:r>
        <w:rPr>
          <w:spacing w:val="-57"/>
        </w:rPr>
        <w:t xml:space="preserve"> </w:t>
      </w:r>
      <w:r>
        <w:t>в классных делах, дающих им возможность лучше узнавать и понимать обучающихся, общаясь и</w:t>
      </w:r>
      <w:r>
        <w:rPr>
          <w:spacing w:val="1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2"/>
        </w:rPr>
        <w:t xml:space="preserve"> </w:t>
      </w:r>
      <w:r>
        <w:t>класса;</w:t>
      </w:r>
    </w:p>
    <w:p w14:paraId="182E923A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5"/>
          <w:sz w:val="24"/>
        </w:rPr>
        <w:t xml:space="preserve"> </w:t>
      </w:r>
      <w:r>
        <w:rPr>
          <w:sz w:val="24"/>
        </w:rPr>
        <w:t>реже</w:t>
      </w:r>
      <w:r>
        <w:rPr>
          <w:spacing w:val="35"/>
          <w:sz w:val="24"/>
        </w:rPr>
        <w:t xml:space="preserve"> </w:t>
      </w:r>
      <w:r>
        <w:rPr>
          <w:sz w:val="24"/>
        </w:rPr>
        <w:t>1</w:t>
      </w:r>
      <w:r>
        <w:rPr>
          <w:spacing w:val="35"/>
          <w:sz w:val="24"/>
        </w:rPr>
        <w:t xml:space="preserve"> </w:t>
      </w:r>
      <w:r>
        <w:rPr>
          <w:sz w:val="24"/>
        </w:rPr>
        <w:t>раза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четверть),</w:t>
      </w:r>
    </w:p>
    <w:p w14:paraId="4DAC7909" w14:textId="77777777" w:rsidR="0062385B" w:rsidRDefault="007628E4" w:rsidP="00E17D3C">
      <w:pPr>
        <w:pStyle w:val="a3"/>
        <w:spacing w:before="139" w:line="276" w:lineRule="auto"/>
        <w:ind w:right="289"/>
      </w:pPr>
      <w:r>
        <w:t>информирование родителей об успехах и проблемах обучающихся, их положении в классе, 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администрацией;</w:t>
      </w:r>
    </w:p>
    <w:p w14:paraId="6CAC306C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92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(актива)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24CA9D7E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89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привлечение родителей (законных представителей), членов семей обучающихся к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0C08A0C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2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14:paraId="1C881D69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2451"/>
        </w:tabs>
        <w:spacing w:before="62" w:after="19"/>
        <w:ind w:left="2451"/>
        <w:jc w:val="left"/>
      </w:pPr>
      <w:bookmarkStart w:id="143" w:name="2.3.2.2.4._Модуль_«Основные_школьные_дел"/>
      <w:bookmarkEnd w:id="143"/>
      <w:r>
        <w:t>Модуль</w:t>
      </w:r>
      <w:r>
        <w:rPr>
          <w:spacing w:val="-7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дела».</w:t>
      </w:r>
    </w:p>
    <w:p w14:paraId="2CDCF9BF" w14:textId="23D62752" w:rsidR="0062385B" w:rsidRDefault="00DF6E9A" w:rsidP="00E17D3C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DA3F46" wp14:editId="330D6486">
                <wp:extent cx="6670675" cy="6350"/>
                <wp:effectExtent l="12700" t="8255" r="12700" b="4445"/>
                <wp:docPr id="17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7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43C2C" id="Group 45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">
                <v:line id="Line 46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BtxAAAANw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569wfSZeILMLAAAA//8DAFBLAQItABQABgAIAAAAIQDb4fbL7gAAAIUBAAATAAAAAAAAAAAA&#10;AAAAAAAAAABbQ29udGVudF9UeXBlc10ueG1sUEsBAi0AFAAGAAgAAAAhAFr0LFu/AAAAFQEAAAsA&#10;AAAAAAAAAAAAAAAAHwEAAF9yZWxzLy5yZWxzUEsBAi0AFAAGAAgAAAAhAF9u8G3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78FE00A" w14:textId="3EA31057" w:rsidR="0062385B" w:rsidRPr="000B5A63" w:rsidRDefault="007628E4" w:rsidP="00E17D3C">
      <w:pPr>
        <w:pStyle w:val="a3"/>
        <w:spacing w:before="32"/>
        <w:ind w:left="1502"/>
        <w:rPr>
          <w:i/>
        </w:rPr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предусматривает</w:t>
      </w:r>
      <w:r>
        <w:rPr>
          <w:i/>
        </w:rPr>
        <w:t>:</w:t>
      </w:r>
    </w:p>
    <w:p w14:paraId="4592CFC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 xml:space="preserve">общешкольные  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 xml:space="preserve">праздники,   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 xml:space="preserve">ежегодные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творческие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(театрализованные,   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музыкальные,</w:t>
      </w:r>
    </w:p>
    <w:p w14:paraId="2C3AC217" w14:textId="77777777" w:rsidR="0062385B" w:rsidRDefault="007628E4" w:rsidP="00E17D3C">
      <w:pPr>
        <w:pStyle w:val="a3"/>
        <w:spacing w:before="84"/>
        <w:ind w:right="293"/>
      </w:pPr>
      <w:r>
        <w:t>литературные и другие) мероприятия, связанные с общероссийскими, региональными праздниками,</w:t>
      </w:r>
      <w:r>
        <w:rPr>
          <w:spacing w:val="1"/>
        </w:rPr>
        <w:t xml:space="preserve"> </w:t>
      </w:r>
      <w:r>
        <w:t>памятными датами, в которых участвуют все классы – акции «Мы помним!», «Когда мы едины – мы</w:t>
      </w:r>
      <w:r>
        <w:rPr>
          <w:spacing w:val="1"/>
        </w:rPr>
        <w:t xml:space="preserve"> </w:t>
      </w:r>
      <w:r>
        <w:t>непобедимы»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6534C54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left="1490" w:hanging="348"/>
        <w:jc w:val="left"/>
        <w:rPr>
          <w:rFonts w:ascii="Trebuchet MS" w:hAnsi="Trebuchet MS"/>
          <w:sz w:val="24"/>
        </w:rPr>
      </w:pP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мире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акции</w:t>
      </w:r>
    </w:p>
    <w:p w14:paraId="3481BF64" w14:textId="77777777" w:rsidR="0062385B" w:rsidRDefault="007628E4" w:rsidP="00E17D3C">
      <w:pPr>
        <w:pStyle w:val="a3"/>
        <w:spacing w:before="83"/>
      </w:pPr>
      <w:r>
        <w:t>«Блокадный</w:t>
      </w:r>
      <w:r>
        <w:rPr>
          <w:spacing w:val="-3"/>
        </w:rPr>
        <w:t xml:space="preserve"> </w:t>
      </w:r>
      <w:r>
        <w:t>хлеб»,</w:t>
      </w:r>
      <w:r>
        <w:rPr>
          <w:spacing w:val="-2"/>
        </w:rPr>
        <w:t xml:space="preserve"> </w:t>
      </w:r>
      <w:r>
        <w:t>«Диктант</w:t>
      </w:r>
      <w:r>
        <w:rPr>
          <w:spacing w:val="-3"/>
        </w:rPr>
        <w:t xml:space="preserve"> </w:t>
      </w:r>
      <w:r>
        <w:t>Победы»,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памяти»,</w:t>
      </w:r>
      <w:r>
        <w:rPr>
          <w:spacing w:val="-3"/>
        </w:rPr>
        <w:t xml:space="preserve"> </w:t>
      </w:r>
      <w:r>
        <w:t>«Час</w:t>
      </w:r>
      <w:r>
        <w:rPr>
          <w:spacing w:val="-3"/>
        </w:rPr>
        <w:t xml:space="preserve"> </w:t>
      </w:r>
      <w:r>
        <w:t>Земли»,</w:t>
      </w:r>
      <w:r>
        <w:rPr>
          <w:spacing w:val="-3"/>
        </w:rPr>
        <w:t xml:space="preserve"> </w:t>
      </w:r>
      <w:r>
        <w:t>«Сад</w:t>
      </w:r>
      <w:r>
        <w:rPr>
          <w:spacing w:val="-2"/>
        </w:rPr>
        <w:t xml:space="preserve"> </w:t>
      </w:r>
      <w:r>
        <w:t>памяти»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70981D71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торжественные</w:t>
      </w:r>
      <w:r>
        <w:rPr>
          <w:spacing w:val="113"/>
          <w:sz w:val="24"/>
        </w:rPr>
        <w:t xml:space="preserve"> </w:t>
      </w:r>
      <w:proofErr w:type="gramStart"/>
      <w:r>
        <w:rPr>
          <w:sz w:val="24"/>
        </w:rPr>
        <w:t xml:space="preserve">мероприятия,  </w:t>
      </w:r>
      <w:r>
        <w:rPr>
          <w:spacing w:val="52"/>
          <w:sz w:val="24"/>
        </w:rPr>
        <w:t xml:space="preserve"> </w:t>
      </w:r>
      <w:proofErr w:type="gramEnd"/>
      <w:r>
        <w:rPr>
          <w:sz w:val="24"/>
        </w:rPr>
        <w:t xml:space="preserve">связанные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завершением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образования,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переходом  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</w:p>
    <w:p w14:paraId="16AE6825" w14:textId="77777777" w:rsidR="0062385B" w:rsidRDefault="007628E4" w:rsidP="00E17D3C">
      <w:pPr>
        <w:pStyle w:val="a3"/>
        <w:spacing w:before="84"/>
        <w:ind w:right="295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первоклассник»,</w:t>
      </w:r>
      <w:r>
        <w:rPr>
          <w:spacing w:val="-2"/>
        </w:rPr>
        <w:t xml:space="preserve"> </w:t>
      </w:r>
      <w: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школой»;</w:t>
      </w:r>
    </w:p>
    <w:p w14:paraId="3BDE2317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церемония</w:t>
      </w:r>
      <w:r>
        <w:rPr>
          <w:spacing w:val="56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(по</w:t>
      </w:r>
      <w:r>
        <w:rPr>
          <w:spacing w:val="5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56"/>
          <w:sz w:val="24"/>
        </w:rPr>
        <w:t xml:space="preserve"> </w:t>
      </w:r>
      <w:r>
        <w:rPr>
          <w:sz w:val="24"/>
        </w:rPr>
        <w:t>года)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</w:p>
    <w:p w14:paraId="53F5066A" w14:textId="77777777" w:rsidR="0062385B" w:rsidRDefault="007628E4" w:rsidP="00E17D3C">
      <w:pPr>
        <w:pStyle w:val="a3"/>
        <w:spacing w:before="83"/>
        <w:ind w:right="290"/>
      </w:pPr>
      <w:r>
        <w:lastRenderedPageBreak/>
        <w:t>участие в жизни образовательной организации, достижения в конкурсах, соревнованиях, олимпиадах,</w:t>
      </w:r>
      <w:r>
        <w:rPr>
          <w:spacing w:val="-5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Школы,</w:t>
      </w:r>
      <w:r>
        <w:rPr>
          <w:spacing w:val="-1"/>
        </w:rPr>
        <w:t xml:space="preserve"> </w:t>
      </w:r>
      <w:r>
        <w:t>района, области;</w:t>
      </w:r>
    </w:p>
    <w:p w14:paraId="7A04014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социальные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14:paraId="06B1C26F" w14:textId="77777777" w:rsidR="0062385B" w:rsidRDefault="007628E4" w:rsidP="00E17D3C">
      <w:pPr>
        <w:pStyle w:val="a3"/>
        <w:spacing w:before="84"/>
        <w:ind w:right="292"/>
      </w:pP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патриотической,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14:paraId="6C7CD44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29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проводимые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11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1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13"/>
          <w:sz w:val="24"/>
        </w:rPr>
        <w:t xml:space="preserve"> </w:t>
      </w:r>
      <w:r>
        <w:rPr>
          <w:sz w:val="24"/>
        </w:rPr>
        <w:t>обучающихся</w:t>
      </w:r>
    </w:p>
    <w:p w14:paraId="0BE93563" w14:textId="77777777" w:rsidR="0062385B" w:rsidRDefault="007628E4" w:rsidP="00E17D3C">
      <w:pPr>
        <w:pStyle w:val="a3"/>
        <w:spacing w:before="84"/>
        <w:ind w:right="295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-2"/>
        </w:rPr>
        <w:t xml:space="preserve"> </w:t>
      </w:r>
      <w:proofErr w:type="gramStart"/>
      <w:r>
        <w:t>города</w:t>
      </w:r>
      <w:r>
        <w:rPr>
          <w:spacing w:val="-1"/>
        </w:rPr>
        <w:t xml:space="preserve"> </w:t>
      </w:r>
      <w:r>
        <w:t>;</w:t>
      </w:r>
      <w:proofErr w:type="gramEnd"/>
    </w:p>
    <w:p w14:paraId="0CB1DF6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разновозрастные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70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70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7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70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себя</w:t>
      </w:r>
      <w:r>
        <w:rPr>
          <w:spacing w:val="70"/>
          <w:sz w:val="24"/>
        </w:rPr>
        <w:t xml:space="preserve"> </w:t>
      </w:r>
      <w:r>
        <w:rPr>
          <w:sz w:val="24"/>
        </w:rPr>
        <w:t>комплекс</w:t>
      </w:r>
    </w:p>
    <w:p w14:paraId="1ED4FE84" w14:textId="77777777" w:rsidR="0062385B" w:rsidRDefault="007628E4" w:rsidP="00E17D3C">
      <w:pPr>
        <w:pStyle w:val="a3"/>
        <w:spacing w:before="83"/>
        <w:ind w:right="282"/>
      </w:pP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6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направленности;</w:t>
      </w:r>
    </w:p>
    <w:p w14:paraId="6C34BDF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30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вовлечение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9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9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99"/>
          <w:sz w:val="24"/>
        </w:rPr>
        <w:t xml:space="preserve"> </w:t>
      </w:r>
      <w:r>
        <w:rPr>
          <w:sz w:val="24"/>
        </w:rPr>
        <w:t>дела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0"/>
          <w:sz w:val="24"/>
        </w:rPr>
        <w:t xml:space="preserve"> </w:t>
      </w:r>
      <w:r>
        <w:rPr>
          <w:sz w:val="24"/>
        </w:rPr>
        <w:t>ролях</w:t>
      </w:r>
    </w:p>
    <w:p w14:paraId="3E693095" w14:textId="77777777" w:rsidR="0062385B" w:rsidRDefault="007628E4" w:rsidP="00E17D3C">
      <w:pPr>
        <w:pStyle w:val="a3"/>
        <w:spacing w:before="84"/>
        <w:ind w:right="287"/>
      </w:pPr>
      <w:r>
        <w:t>(сценаристов, постановщиков, исполнителей, корреспондентов, ведущих, декораторов, музыкальных</w:t>
      </w:r>
      <w:r>
        <w:rPr>
          <w:spacing w:val="1"/>
        </w:rPr>
        <w:t xml:space="preserve"> </w:t>
      </w:r>
      <w:r>
        <w:t>редакторов, ответственных за костюмы и оборудование, за приглашение и встречу гостей и 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дел;</w:t>
      </w:r>
    </w:p>
    <w:p w14:paraId="64799B45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29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наблюдение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9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9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93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93"/>
          <w:sz w:val="24"/>
        </w:rPr>
        <w:t xml:space="preserve"> </w:t>
      </w:r>
      <w:r>
        <w:rPr>
          <w:sz w:val="24"/>
        </w:rPr>
        <w:t>анализа</w:t>
      </w:r>
    </w:p>
    <w:p w14:paraId="2846896C" w14:textId="77777777" w:rsidR="0062385B" w:rsidRDefault="007628E4" w:rsidP="00E17D3C">
      <w:pPr>
        <w:pStyle w:val="a3"/>
        <w:spacing w:before="84"/>
        <w:ind w:right="292"/>
      </w:pP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 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взрослыми.</w:t>
      </w:r>
    </w:p>
    <w:p w14:paraId="3512C888" w14:textId="77777777" w:rsidR="0062385B" w:rsidRDefault="0062385B" w:rsidP="00E17D3C">
      <w:pPr>
        <w:pStyle w:val="a3"/>
        <w:ind w:left="0"/>
        <w:rPr>
          <w:sz w:val="26"/>
        </w:rPr>
      </w:pPr>
    </w:p>
    <w:p w14:paraId="2CA3CA25" w14:textId="77777777" w:rsidR="0062385B" w:rsidRDefault="0062385B" w:rsidP="00E17D3C">
      <w:pPr>
        <w:pStyle w:val="a3"/>
        <w:ind w:left="0"/>
        <w:rPr>
          <w:sz w:val="26"/>
        </w:rPr>
      </w:pPr>
    </w:p>
    <w:p w14:paraId="228EC4E3" w14:textId="77777777" w:rsidR="0062385B" w:rsidRDefault="0062385B" w:rsidP="00E17D3C">
      <w:pPr>
        <w:pStyle w:val="a3"/>
        <w:spacing w:before="9"/>
        <w:ind w:left="0"/>
        <w:rPr>
          <w:sz w:val="22"/>
        </w:rPr>
      </w:pPr>
    </w:p>
    <w:p w14:paraId="5A23EAF7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521"/>
        </w:tabs>
        <w:spacing w:after="19"/>
        <w:ind w:left="1521"/>
        <w:jc w:val="left"/>
      </w:pPr>
      <w:bookmarkStart w:id="144" w:name="2.3.2.2.5._Модуль_«Внешкольные_мероприят"/>
      <w:bookmarkEnd w:id="144"/>
      <w:r>
        <w:t>Модуль</w:t>
      </w:r>
      <w:r>
        <w:rPr>
          <w:spacing w:val="-10"/>
        </w:rPr>
        <w:t xml:space="preserve"> </w:t>
      </w:r>
      <w:r>
        <w:t>«Внешкольные</w:t>
      </w:r>
      <w:r>
        <w:rPr>
          <w:spacing w:val="-9"/>
        </w:rPr>
        <w:t xml:space="preserve"> </w:t>
      </w:r>
      <w:r>
        <w:t>мероприятия».</w:t>
      </w:r>
    </w:p>
    <w:p w14:paraId="2EF9EFE8" w14:textId="4A85A846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51DDA4" wp14:editId="57BB6104">
                <wp:extent cx="6810375" cy="6350"/>
                <wp:effectExtent l="6350" t="10160" r="12700" b="2540"/>
                <wp:docPr id="17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6350"/>
                          <a:chOff x="0" y="0"/>
                          <a:chExt cx="10725" cy="10"/>
                        </a:xfrm>
                      </wpg:grpSpPr>
                      <wps:wsp>
                        <wps:cNvPr id="17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72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00532" id="Group 43" o:spid="_x0000_s1026" style="width:536.25pt;height:.5pt;mso-position-horizontal-relative:char;mso-position-vertical-relative:line" coordsize="10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">
                <v:line id="Line 44" o:spid="_x0000_s1027" style="position:absolute;visibility:visible;mso-wrap-style:square" from="10725,5" to="1072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2C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w//oT/Z+IFMvsDAAD//wMAUEsBAi0AFAAGAAgAAAAhANvh9svuAAAAhQEAABMAAAAAAAAAAAAA&#10;AAAAAAAAAFtDb250ZW50X1R5cGVzXS54bWxQSwECLQAUAAYACAAAACEAWvQsW78AAAAVAQAACwAA&#10;AAAAAAAAAAAAAAAfAQAAX3JlbHMvLnJlbHNQSwECLQAUAAYACAAAACEAv8vNg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37EF956" w14:textId="10B6B279" w:rsidR="0062385B" w:rsidRPr="000B5A63" w:rsidRDefault="007628E4" w:rsidP="00E17D3C">
      <w:pPr>
        <w:pStyle w:val="a3"/>
        <w:spacing w:before="32"/>
        <w:ind w:left="1491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внешкольных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предусматривает:</w:t>
      </w:r>
    </w:p>
    <w:p w14:paraId="093020C7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общие</w:t>
      </w:r>
      <w:r>
        <w:rPr>
          <w:spacing w:val="17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7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том</w:t>
      </w:r>
      <w:r>
        <w:rPr>
          <w:spacing w:val="76"/>
          <w:sz w:val="24"/>
        </w:rPr>
        <w:t xml:space="preserve"> </w:t>
      </w:r>
      <w:r>
        <w:rPr>
          <w:sz w:val="24"/>
        </w:rPr>
        <w:t>числе</w:t>
      </w:r>
      <w:r>
        <w:rPr>
          <w:spacing w:val="7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7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социальными</w:t>
      </w:r>
    </w:p>
    <w:p w14:paraId="66C6D39E" w14:textId="77777777" w:rsidR="0062385B" w:rsidRDefault="007628E4" w:rsidP="00E17D3C">
      <w:pPr>
        <w:pStyle w:val="a3"/>
        <w:spacing w:before="62"/>
      </w:pPr>
      <w:r>
        <w:t>партнерами</w:t>
      </w:r>
      <w:r>
        <w:rPr>
          <w:spacing w:val="-8"/>
        </w:rPr>
        <w:t xml:space="preserve"> </w:t>
      </w:r>
      <w:r>
        <w:t>Школы;</w:t>
      </w:r>
    </w:p>
    <w:p w14:paraId="74B13F2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92" w:line="343" w:lineRule="auto"/>
        <w:ind w:right="282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модулям;</w:t>
      </w:r>
    </w:p>
    <w:p w14:paraId="4ED14E9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2"/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экскурсии,</w:t>
      </w:r>
      <w:r>
        <w:rPr>
          <w:spacing w:val="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5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дня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6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14:paraId="4EC15F0F" w14:textId="77777777" w:rsidR="0062385B" w:rsidRDefault="007628E4" w:rsidP="00E17D3C">
      <w:pPr>
        <w:pStyle w:val="a3"/>
        <w:spacing w:before="139" w:line="276" w:lineRule="auto"/>
        <w:ind w:right="283"/>
      </w:pPr>
      <w:r>
        <w:t>другое), 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-2"/>
        </w:rPr>
        <w:t xml:space="preserve"> </w:t>
      </w:r>
      <w:r>
        <w:t>оценке мероприятия;</w:t>
      </w:r>
    </w:p>
    <w:p w14:paraId="6B68989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2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14:paraId="26B3BAE5" w14:textId="77777777" w:rsidR="0062385B" w:rsidRDefault="007628E4" w:rsidP="00E17D3C">
      <w:pPr>
        <w:pStyle w:val="a3"/>
        <w:spacing w:before="139" w:line="276" w:lineRule="auto"/>
        <w:ind w:right="287"/>
      </w:pP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историко-культурных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14:paraId="5815A06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выездные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себя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дел,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</w:p>
    <w:p w14:paraId="50B79EFB" w14:textId="77777777" w:rsidR="0062385B" w:rsidRDefault="007628E4" w:rsidP="00E17D3C">
      <w:pPr>
        <w:pStyle w:val="a3"/>
        <w:spacing w:before="138" w:line="276" w:lineRule="auto"/>
        <w:ind w:right="285"/>
      </w:pP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комфорта.</w:t>
      </w:r>
    </w:p>
    <w:p w14:paraId="2F5ADDEC" w14:textId="77777777" w:rsidR="0062385B" w:rsidRDefault="0062385B" w:rsidP="00E17D3C">
      <w:pPr>
        <w:pStyle w:val="a3"/>
        <w:ind w:left="0"/>
        <w:rPr>
          <w:sz w:val="26"/>
        </w:rPr>
      </w:pPr>
    </w:p>
    <w:p w14:paraId="4C007F4D" w14:textId="77777777" w:rsidR="0062385B" w:rsidRDefault="0062385B" w:rsidP="00E17D3C">
      <w:pPr>
        <w:pStyle w:val="a3"/>
        <w:ind w:left="0"/>
        <w:rPr>
          <w:sz w:val="26"/>
        </w:rPr>
      </w:pPr>
    </w:p>
    <w:p w14:paraId="4A207B46" w14:textId="77777777" w:rsidR="0062385B" w:rsidRDefault="0062385B" w:rsidP="00E17D3C">
      <w:pPr>
        <w:pStyle w:val="a3"/>
        <w:spacing w:before="8"/>
        <w:ind w:left="0"/>
        <w:rPr>
          <w:sz w:val="22"/>
        </w:rPr>
      </w:pPr>
    </w:p>
    <w:p w14:paraId="5B25FF26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2451"/>
        </w:tabs>
        <w:spacing w:after="19"/>
        <w:ind w:left="2451"/>
        <w:jc w:val="left"/>
      </w:pPr>
      <w:bookmarkStart w:id="145" w:name="2.3.2.2.6._Модуль_«Организация_предметно"/>
      <w:bookmarkEnd w:id="145"/>
      <w:r>
        <w:t>Модуль</w:t>
      </w:r>
      <w:r>
        <w:rPr>
          <w:spacing w:val="-14"/>
        </w:rPr>
        <w:t xml:space="preserve"> </w:t>
      </w:r>
      <w:r>
        <w:t>«Организация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3"/>
        </w:rPr>
        <w:t xml:space="preserve"> </w:t>
      </w:r>
      <w:r>
        <w:t>среды».</w:t>
      </w:r>
    </w:p>
    <w:p w14:paraId="5BBA4306" w14:textId="4EA0A3DF" w:rsidR="0062385B" w:rsidRDefault="00DF6E9A" w:rsidP="00E17D3C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3970BB" wp14:editId="4BDF3FD5">
                <wp:extent cx="6670675" cy="6350"/>
                <wp:effectExtent l="12700" t="8890" r="12700" b="3810"/>
                <wp:docPr id="17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7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B0500" id="Group 41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">
                <v:line id="Line 42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Zu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H+Wwq/z8QL5PIHAAD//wMAUEsBAi0AFAAGAAgAAAAhANvh9svuAAAAhQEAABMAAAAAAAAAAAAA&#10;AAAAAAAAAFtDb250ZW50X1R5cGVzXS54bWxQSwECLQAUAAYACAAAACEAWvQsW78AAAAVAQAACwAA&#10;AAAAAAAAAAAAAAAfAQAAX3JlbHMvLnJlbHNQSwECLQAUAAYACAAAACEAIFX2b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3AA1E71" w14:textId="77777777" w:rsidR="0062385B" w:rsidRDefault="0062385B" w:rsidP="00E17D3C">
      <w:pPr>
        <w:pStyle w:val="a3"/>
        <w:ind w:left="0"/>
        <w:rPr>
          <w:b/>
          <w:sz w:val="26"/>
        </w:rPr>
      </w:pPr>
    </w:p>
    <w:p w14:paraId="005E7FB0" w14:textId="77777777" w:rsidR="0062385B" w:rsidRDefault="0062385B" w:rsidP="00E17D3C">
      <w:pPr>
        <w:pStyle w:val="a3"/>
        <w:spacing w:before="8"/>
        <w:ind w:left="0"/>
        <w:rPr>
          <w:b/>
          <w:sz w:val="30"/>
        </w:rPr>
      </w:pPr>
    </w:p>
    <w:p w14:paraId="445543FA" w14:textId="77777777" w:rsidR="0062385B" w:rsidRDefault="007628E4" w:rsidP="00E17D3C">
      <w:pPr>
        <w:pStyle w:val="a3"/>
        <w:spacing w:line="276" w:lineRule="auto"/>
        <w:ind w:right="282" w:firstLine="540"/>
      </w:pPr>
      <w:r>
        <w:t>Реализация воспитательного потенциала предметно-пространственной среды предусматривает</w:t>
      </w:r>
      <w:r>
        <w:rPr>
          <w:spacing w:val="1"/>
        </w:rPr>
        <w:t xml:space="preserve"> </w:t>
      </w:r>
      <w:r>
        <w:t>совместную деятельность педагогов, обучающихся, других участников образовательных отношений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созданию,</w:t>
      </w:r>
      <w:r>
        <w:rPr>
          <w:spacing w:val="-3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14:paraId="161D9AC7" w14:textId="77777777" w:rsidR="0062385B" w:rsidRDefault="0062385B" w:rsidP="00E17D3C">
      <w:pPr>
        <w:pStyle w:val="a3"/>
        <w:spacing w:before="5"/>
        <w:ind w:left="0"/>
        <w:rPr>
          <w:sz w:val="30"/>
        </w:rPr>
      </w:pPr>
    </w:p>
    <w:p w14:paraId="08C774B3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оформление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81"/>
          <w:sz w:val="24"/>
        </w:rPr>
        <w:t xml:space="preserve"> </w:t>
      </w:r>
      <w:r>
        <w:rPr>
          <w:sz w:val="24"/>
        </w:rPr>
        <w:t>вида</w:t>
      </w:r>
      <w:r>
        <w:rPr>
          <w:spacing w:val="8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8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81"/>
          <w:sz w:val="24"/>
        </w:rPr>
        <w:t xml:space="preserve"> </w:t>
      </w:r>
      <w:r>
        <w:rPr>
          <w:sz w:val="24"/>
        </w:rPr>
        <w:t>холла</w:t>
      </w:r>
      <w:r>
        <w:rPr>
          <w:spacing w:val="81"/>
          <w:sz w:val="24"/>
        </w:rPr>
        <w:t xml:space="preserve"> </w:t>
      </w:r>
      <w:r>
        <w:rPr>
          <w:sz w:val="24"/>
        </w:rPr>
        <w:t>при</w:t>
      </w:r>
      <w:r>
        <w:rPr>
          <w:spacing w:val="81"/>
          <w:sz w:val="24"/>
        </w:rPr>
        <w:t xml:space="preserve"> </w:t>
      </w:r>
      <w:r>
        <w:rPr>
          <w:sz w:val="24"/>
        </w:rPr>
        <w:t>входе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Школу</w:t>
      </w:r>
      <w:r>
        <w:rPr>
          <w:spacing w:val="82"/>
          <w:sz w:val="24"/>
        </w:rPr>
        <w:t xml:space="preserve"> </w:t>
      </w:r>
      <w:r>
        <w:rPr>
          <w:sz w:val="24"/>
        </w:rPr>
        <w:t>государственной</w:t>
      </w:r>
    </w:p>
    <w:p w14:paraId="66D4B78A" w14:textId="77777777" w:rsidR="0062385B" w:rsidRDefault="007628E4" w:rsidP="00E17D3C">
      <w:pPr>
        <w:pStyle w:val="a3"/>
        <w:tabs>
          <w:tab w:val="left" w:pos="2288"/>
          <w:tab w:val="left" w:pos="3758"/>
          <w:tab w:val="left" w:pos="5230"/>
          <w:tab w:val="left" w:pos="7132"/>
          <w:tab w:val="left" w:pos="8275"/>
          <w:tab w:val="left" w:pos="10162"/>
        </w:tabs>
        <w:spacing w:before="138" w:line="276" w:lineRule="auto"/>
        <w:ind w:right="289"/>
      </w:pPr>
      <w:r>
        <w:t>символикой</w:t>
      </w:r>
      <w:r>
        <w:tab/>
        <w:t>Российской</w:t>
      </w:r>
      <w:r>
        <w:tab/>
        <w:t>Федерации,</w:t>
      </w:r>
      <w:r>
        <w:tab/>
        <w:t>Нижегородской</w:t>
      </w:r>
      <w:r>
        <w:tab/>
        <w:t>области,</w:t>
      </w:r>
      <w:r>
        <w:tab/>
        <w:t>изображениями</w:t>
      </w:r>
      <w:r>
        <w:tab/>
        <w:t>символики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тысячелетней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символики</w:t>
      </w:r>
      <w:r>
        <w:rPr>
          <w:spacing w:val="-6"/>
        </w:rPr>
        <w:t xml:space="preserve"> </w:t>
      </w:r>
      <w:r>
        <w:t>региона;</w:t>
      </w:r>
    </w:p>
    <w:p w14:paraId="0992120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1" w:line="343" w:lineRule="auto"/>
        <w:ind w:right="290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14:paraId="43CAA22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3138"/>
          <w:tab w:val="left" w:pos="4652"/>
          <w:tab w:val="left" w:pos="6065"/>
          <w:tab w:val="left" w:pos="8008"/>
          <w:tab w:val="left" w:pos="9577"/>
        </w:tabs>
        <w:spacing w:before="72"/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изготовление,</w:t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</w:p>
    <w:p w14:paraId="4FBADB67" w14:textId="77777777" w:rsidR="0062385B" w:rsidRDefault="007628E4" w:rsidP="00E17D3C">
      <w:pPr>
        <w:pStyle w:val="a3"/>
        <w:spacing w:before="139" w:line="276" w:lineRule="auto"/>
      </w:pPr>
      <w:r>
        <w:t>живописных,</w:t>
      </w:r>
      <w:r>
        <w:rPr>
          <w:spacing w:val="3"/>
        </w:rPr>
        <w:t xml:space="preserve"> </w:t>
      </w:r>
      <w:r>
        <w:t>фотографических,</w:t>
      </w:r>
      <w:r>
        <w:rPr>
          <w:spacing w:val="3"/>
        </w:rPr>
        <w:t xml:space="preserve"> </w:t>
      </w:r>
      <w:r>
        <w:t>интерактивных</w:t>
      </w:r>
      <w:r>
        <w:rPr>
          <w:spacing w:val="3"/>
        </w:rPr>
        <w:t xml:space="preserve"> </w:t>
      </w:r>
      <w:r>
        <w:t>аудио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видео)</w:t>
      </w:r>
      <w:r>
        <w:rPr>
          <w:spacing w:val="4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E7FCB3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736"/>
          <w:tab w:val="left" w:pos="3034"/>
          <w:tab w:val="left" w:pos="3368"/>
          <w:tab w:val="left" w:pos="4928"/>
          <w:tab w:val="left" w:pos="5247"/>
          <w:tab w:val="left" w:pos="6137"/>
          <w:tab w:val="left" w:pos="7379"/>
          <w:tab w:val="left" w:pos="8253"/>
          <w:tab w:val="left" w:pos="8950"/>
          <w:tab w:val="left" w:pos="10351"/>
          <w:tab w:val="left" w:pos="10389"/>
        </w:tabs>
        <w:spacing w:before="150" w:line="343" w:lineRule="auto"/>
        <w:ind w:right="283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z w:val="24"/>
        </w:rPr>
        <w:tab/>
        <w:t>позитивной</w:t>
      </w:r>
      <w:r>
        <w:rPr>
          <w:sz w:val="24"/>
        </w:rPr>
        <w:tab/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нравственной,</w:t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(музыка,</w:t>
      </w:r>
    </w:p>
    <w:p w14:paraId="0A4019B9" w14:textId="77777777" w:rsidR="0062385B" w:rsidRDefault="007628E4" w:rsidP="00E17D3C">
      <w:pPr>
        <w:pStyle w:val="a3"/>
        <w:spacing w:before="62"/>
      </w:pPr>
      <w:r>
        <w:t>информационные</w:t>
      </w:r>
      <w:r>
        <w:rPr>
          <w:spacing w:val="-9"/>
        </w:rPr>
        <w:t xml:space="preserve"> </w:t>
      </w:r>
      <w:r>
        <w:t>сообщения),</w:t>
      </w:r>
      <w:r>
        <w:rPr>
          <w:spacing w:val="-8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14:paraId="5827819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92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разработку,</w:t>
      </w:r>
      <w:r>
        <w:rPr>
          <w:spacing w:val="32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90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9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9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0"/>
          <w:sz w:val="24"/>
        </w:rPr>
        <w:t xml:space="preserve"> </w:t>
      </w:r>
      <w:r>
        <w:rPr>
          <w:sz w:val="24"/>
        </w:rPr>
        <w:t>"мест</w:t>
      </w:r>
    </w:p>
    <w:p w14:paraId="7EA4085F" w14:textId="77777777" w:rsidR="0062385B" w:rsidRDefault="007628E4" w:rsidP="00E17D3C">
      <w:pPr>
        <w:pStyle w:val="a3"/>
        <w:spacing w:before="139" w:line="276" w:lineRule="auto"/>
        <w:ind w:right="291"/>
      </w:pPr>
      <w:r>
        <w:t>гражданского почитания" в помещениях Школы или на прилегающей территории для общественно-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2"/>
        </w:rPr>
        <w:t xml:space="preserve"> </w:t>
      </w:r>
      <w:r>
        <w:t>памятных</w:t>
      </w:r>
      <w:r>
        <w:rPr>
          <w:spacing w:val="-1"/>
        </w:rPr>
        <w:t xml:space="preserve"> </w:t>
      </w:r>
      <w:r>
        <w:t>досок;</w:t>
      </w:r>
    </w:p>
    <w:p w14:paraId="75E2286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оформление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70"/>
          <w:sz w:val="24"/>
        </w:rPr>
        <w:t xml:space="preserve"> </w:t>
      </w:r>
      <w:r>
        <w:rPr>
          <w:sz w:val="24"/>
        </w:rPr>
        <w:t>"мест</w:t>
      </w:r>
      <w:r>
        <w:rPr>
          <w:spacing w:val="70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70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70"/>
          <w:sz w:val="24"/>
        </w:rPr>
        <w:t xml:space="preserve"> </w:t>
      </w:r>
      <w:r>
        <w:rPr>
          <w:sz w:val="24"/>
        </w:rPr>
        <w:t>(холл</w:t>
      </w:r>
      <w:r>
        <w:rPr>
          <w:spacing w:val="70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71"/>
          <w:sz w:val="24"/>
        </w:rPr>
        <w:t xml:space="preserve"> </w:t>
      </w:r>
      <w:r>
        <w:rPr>
          <w:sz w:val="24"/>
        </w:rPr>
        <w:t>этажа,</w:t>
      </w:r>
    </w:p>
    <w:p w14:paraId="00342BD2" w14:textId="77777777" w:rsidR="0062385B" w:rsidRDefault="007628E4" w:rsidP="00E17D3C">
      <w:pPr>
        <w:pStyle w:val="a3"/>
        <w:spacing w:before="139" w:line="276" w:lineRule="auto"/>
        <w:ind w:right="287"/>
      </w:pPr>
      <w:r>
        <w:t>рекреации), содержащих в доступной, привлекательной форме новостную информацию 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фотоотчеты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6C81C04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подготовку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7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8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14:paraId="48BA24FB" w14:textId="77777777" w:rsidR="0062385B" w:rsidRDefault="007628E4" w:rsidP="00E17D3C">
      <w:pPr>
        <w:pStyle w:val="a3"/>
        <w:spacing w:before="138" w:line="276" w:lineRule="auto"/>
        <w:ind w:right="283"/>
      </w:pPr>
      <w:r>
        <w:t>разных</w:t>
      </w:r>
      <w:r>
        <w:rPr>
          <w:spacing w:val="11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областях,</w:t>
      </w:r>
      <w:r>
        <w:rPr>
          <w:spacing w:val="11"/>
        </w:rPr>
        <w:t xml:space="preserve"> </w:t>
      </w:r>
      <w:r>
        <w:t>демонстрирующих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способности,</w:t>
      </w:r>
      <w:r>
        <w:rPr>
          <w:spacing w:val="11"/>
        </w:rPr>
        <w:t xml:space="preserve"> </w:t>
      </w:r>
      <w:r>
        <w:t>знакомящих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работами</w:t>
      </w:r>
      <w:r>
        <w:rPr>
          <w:spacing w:val="11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друга;</w:t>
      </w:r>
    </w:p>
    <w:p w14:paraId="28299A7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1" w:line="343" w:lineRule="auto"/>
        <w:ind w:right="288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поддержание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вида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27"/>
          <w:sz w:val="24"/>
        </w:rPr>
        <w:t xml:space="preserve"> </w:t>
      </w:r>
      <w:r>
        <w:rPr>
          <w:sz w:val="24"/>
        </w:rPr>
        <w:t>всех</w:t>
      </w:r>
      <w:r>
        <w:rPr>
          <w:spacing w:val="2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рекреационных зон, озеленение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5F175C35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2" w:line="343" w:lineRule="auto"/>
        <w:ind w:right="285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разработку,</w:t>
      </w:r>
      <w:r>
        <w:rPr>
          <w:spacing w:val="27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 отдыха;</w:t>
      </w:r>
    </w:p>
    <w:p w14:paraId="1E39581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85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lastRenderedPageBreak/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14:paraId="18F42C7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857"/>
          <w:tab w:val="left" w:pos="3221"/>
          <w:tab w:val="left" w:pos="4713"/>
          <w:tab w:val="left" w:pos="6208"/>
          <w:tab w:val="left" w:pos="7628"/>
          <w:tab w:val="left" w:pos="8875"/>
          <w:tab w:val="left" w:pos="10041"/>
        </w:tabs>
        <w:spacing w:before="72" w:line="343" w:lineRule="auto"/>
        <w:ind w:right="284"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разработку</w:t>
      </w:r>
      <w:r>
        <w:rPr>
          <w:sz w:val="24"/>
        </w:rPr>
        <w:tab/>
        <w:t>и</w:t>
      </w:r>
      <w:r>
        <w:rPr>
          <w:sz w:val="24"/>
        </w:rPr>
        <w:tab/>
        <w:t>оформление</w:t>
      </w:r>
      <w:r>
        <w:rPr>
          <w:sz w:val="24"/>
        </w:rPr>
        <w:tab/>
        <w:t>пространств</w:t>
      </w:r>
      <w:r>
        <w:rPr>
          <w:sz w:val="24"/>
        </w:rPr>
        <w:tab/>
        <w:t>проведения</w:t>
      </w:r>
      <w:r>
        <w:rPr>
          <w:sz w:val="24"/>
        </w:rPr>
        <w:tab/>
        <w:t>значимых</w:t>
      </w:r>
      <w:r>
        <w:rPr>
          <w:sz w:val="24"/>
        </w:rPr>
        <w:tab/>
        <w:t>событий,</w:t>
      </w:r>
      <w:r>
        <w:rPr>
          <w:sz w:val="24"/>
        </w:rPr>
        <w:tab/>
        <w:t>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 дизайн);</w:t>
      </w:r>
    </w:p>
    <w:p w14:paraId="6A5B869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865"/>
          <w:tab w:val="left" w:pos="3239"/>
          <w:tab w:val="left" w:pos="4677"/>
          <w:tab w:val="left" w:pos="6098"/>
          <w:tab w:val="left" w:pos="7284"/>
          <w:tab w:val="left" w:pos="8504"/>
          <w:tab w:val="left" w:pos="10059"/>
          <w:tab w:val="left" w:pos="10432"/>
        </w:tabs>
        <w:spacing w:before="72"/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разработку</w:t>
      </w:r>
      <w:r>
        <w:rPr>
          <w:sz w:val="24"/>
        </w:rPr>
        <w:tab/>
        <w:t>и</w:t>
      </w:r>
      <w:r>
        <w:rPr>
          <w:sz w:val="24"/>
        </w:rPr>
        <w:tab/>
        <w:t>обновление</w:t>
      </w:r>
      <w:r>
        <w:rPr>
          <w:sz w:val="24"/>
        </w:rPr>
        <w:tab/>
        <w:t>материалов</w:t>
      </w:r>
      <w:r>
        <w:rPr>
          <w:sz w:val="24"/>
        </w:rPr>
        <w:tab/>
        <w:t>(стендов,</w:t>
      </w:r>
      <w:r>
        <w:rPr>
          <w:sz w:val="24"/>
        </w:rPr>
        <w:tab/>
        <w:t>плакатов,</w:t>
      </w:r>
      <w:r>
        <w:rPr>
          <w:sz w:val="24"/>
        </w:rPr>
        <w:tab/>
        <w:t>инсталляций</w:t>
      </w:r>
      <w:r>
        <w:rPr>
          <w:sz w:val="24"/>
        </w:rPr>
        <w:tab/>
        <w:t>и</w:t>
      </w:r>
      <w:r>
        <w:rPr>
          <w:sz w:val="24"/>
        </w:rPr>
        <w:tab/>
        <w:t>других),</w:t>
      </w:r>
    </w:p>
    <w:p w14:paraId="5447E849" w14:textId="77777777" w:rsidR="0062385B" w:rsidRDefault="007628E4" w:rsidP="00E17D3C">
      <w:pPr>
        <w:pStyle w:val="a3"/>
        <w:spacing w:before="139" w:line="276" w:lineRule="auto"/>
      </w:pP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ценностях,</w:t>
      </w:r>
      <w:r>
        <w:rPr>
          <w:spacing w:val="2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-57"/>
        </w:rPr>
        <w:t xml:space="preserve"> </w:t>
      </w:r>
      <w:r>
        <w:t>укладе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безопасности.</w:t>
      </w:r>
    </w:p>
    <w:p w14:paraId="674F2D8C" w14:textId="1BD8CC94" w:rsidR="0062385B" w:rsidRPr="00BF1EE9" w:rsidRDefault="007628E4" w:rsidP="00E17D3C">
      <w:pPr>
        <w:pStyle w:val="a3"/>
        <w:spacing w:line="276" w:lineRule="auto"/>
        <w:ind w:firstLine="540"/>
      </w:pPr>
      <w:r>
        <w:t>Предметно-пространственная</w:t>
      </w:r>
      <w:r>
        <w:rPr>
          <w:spacing w:val="36"/>
        </w:rPr>
        <w:t xml:space="preserve"> </w:t>
      </w:r>
      <w:r>
        <w:t>среда</w:t>
      </w:r>
      <w:r>
        <w:rPr>
          <w:spacing w:val="36"/>
        </w:rPr>
        <w:t xml:space="preserve"> </w:t>
      </w:r>
      <w:r>
        <w:t>строится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максимально</w:t>
      </w:r>
      <w:r>
        <w:rPr>
          <w:spacing w:val="36"/>
        </w:rPr>
        <w:t xml:space="preserve"> </w:t>
      </w:r>
      <w:r>
        <w:t>доступная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14:paraId="6393508A" w14:textId="77777777" w:rsidR="0062385B" w:rsidRDefault="0062385B" w:rsidP="00E17D3C">
      <w:pPr>
        <w:pStyle w:val="a3"/>
        <w:spacing w:before="8"/>
        <w:ind w:left="0"/>
        <w:rPr>
          <w:sz w:val="22"/>
        </w:rPr>
      </w:pPr>
    </w:p>
    <w:p w14:paraId="2585A191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2451"/>
        </w:tabs>
        <w:spacing w:after="19"/>
        <w:ind w:left="2451"/>
        <w:jc w:val="left"/>
      </w:pPr>
      <w:bookmarkStart w:id="146" w:name="2.3.2.2.7._Модуль_«Взаимодействие_с_роди"/>
      <w:bookmarkEnd w:id="146"/>
      <w:r>
        <w:t>Модуль</w:t>
      </w:r>
      <w:r>
        <w:rPr>
          <w:spacing w:val="-8"/>
        </w:rPr>
        <w:t xml:space="preserve"> </w:t>
      </w:r>
      <w:r>
        <w:t>«Взаимодействие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представителями)»</w:t>
      </w:r>
    </w:p>
    <w:p w14:paraId="1293EC94" w14:textId="018AB07C" w:rsidR="0062385B" w:rsidRDefault="00DF6E9A" w:rsidP="00E17D3C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96CDC6" wp14:editId="432F1D7A">
                <wp:extent cx="6670675" cy="6350"/>
                <wp:effectExtent l="12700" t="5080" r="12700" b="7620"/>
                <wp:docPr id="16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6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CBFF6" id="Group 39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">
                <v:line id="Line 40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6D03F68C" w14:textId="4CC55AA2" w:rsidR="0062385B" w:rsidRPr="000B5A63" w:rsidRDefault="007628E4" w:rsidP="00E17D3C">
      <w:pPr>
        <w:pStyle w:val="a3"/>
        <w:tabs>
          <w:tab w:val="left" w:pos="2950"/>
        </w:tabs>
        <w:spacing w:before="31" w:line="276" w:lineRule="auto"/>
        <w:ind w:right="1252" w:firstLine="709"/>
      </w:pPr>
      <w:r>
        <w:t>Реализация</w:t>
      </w:r>
      <w:r>
        <w:tab/>
        <w:t>воспитательного потенциала взаимодействия с родителями 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 предусматривает:</w:t>
      </w:r>
    </w:p>
    <w:p w14:paraId="4C164355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00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0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00"/>
          <w:sz w:val="24"/>
        </w:rPr>
        <w:t xml:space="preserve"> </w:t>
      </w:r>
      <w:r>
        <w:rPr>
          <w:sz w:val="24"/>
        </w:rPr>
        <w:t>родительского</w:t>
      </w:r>
    </w:p>
    <w:p w14:paraId="6A503603" w14:textId="77777777" w:rsidR="0062385B" w:rsidRDefault="007628E4" w:rsidP="00E17D3C">
      <w:pPr>
        <w:pStyle w:val="a3"/>
        <w:spacing w:before="62" w:line="276" w:lineRule="auto"/>
      </w:pPr>
      <w:r>
        <w:t>сообщества</w:t>
      </w:r>
      <w:r>
        <w:rPr>
          <w:spacing w:val="22"/>
        </w:rPr>
        <w:t xml:space="preserve"> </w:t>
      </w:r>
      <w:r>
        <w:t>(Родительский</w:t>
      </w:r>
      <w:r>
        <w:rPr>
          <w:spacing w:val="22"/>
        </w:rPr>
        <w:t xml:space="preserve"> </w:t>
      </w:r>
      <w:r>
        <w:t>совет,</w:t>
      </w:r>
      <w:r>
        <w:rPr>
          <w:spacing w:val="22"/>
        </w:rPr>
        <w:t xml:space="preserve"> </w:t>
      </w:r>
      <w:r>
        <w:t>родительские</w:t>
      </w:r>
      <w:r>
        <w:rPr>
          <w:spacing w:val="22"/>
        </w:rPr>
        <w:t xml:space="preserve"> </w:t>
      </w:r>
      <w:r>
        <w:t>активы</w:t>
      </w:r>
      <w:r>
        <w:rPr>
          <w:spacing w:val="22"/>
        </w:rPr>
        <w:t xml:space="preserve"> </w:t>
      </w:r>
      <w:r>
        <w:t>классных</w:t>
      </w:r>
      <w:r>
        <w:rPr>
          <w:spacing w:val="22"/>
        </w:rPr>
        <w:t xml:space="preserve"> </w:t>
      </w:r>
      <w:r>
        <w:t>коллективов),</w:t>
      </w:r>
      <w:r>
        <w:rPr>
          <w:spacing w:val="22"/>
        </w:rPr>
        <w:t xml:space="preserve"> </w:t>
      </w:r>
      <w:r>
        <w:t>участвующих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обучения;</w:t>
      </w:r>
    </w:p>
    <w:p w14:paraId="22350801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88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 образовательных отношений;</w:t>
      </w:r>
    </w:p>
    <w:p w14:paraId="3BA1A30A" w14:textId="4CDD5C23" w:rsidR="0062385B" w:rsidRPr="000B5A63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77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14:paraId="42F8956B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70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70"/>
          <w:sz w:val="24"/>
        </w:rPr>
        <w:t xml:space="preserve"> </w:t>
      </w:r>
      <w:r>
        <w:rPr>
          <w:sz w:val="24"/>
        </w:rPr>
        <w:t>(в</w:t>
      </w:r>
      <w:r>
        <w:rPr>
          <w:spacing w:val="71"/>
          <w:sz w:val="24"/>
        </w:rPr>
        <w:t xml:space="preserve"> </w:t>
      </w:r>
      <w:r>
        <w:rPr>
          <w:sz w:val="24"/>
        </w:rPr>
        <w:t>том</w:t>
      </w:r>
      <w:r>
        <w:rPr>
          <w:spacing w:val="7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70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которых</w:t>
      </w:r>
    </w:p>
    <w:p w14:paraId="5588FB18" w14:textId="77777777" w:rsidR="0062385B" w:rsidRDefault="007628E4" w:rsidP="00E17D3C">
      <w:pPr>
        <w:pStyle w:val="a3"/>
        <w:spacing w:before="139" w:line="276" w:lineRule="auto"/>
      </w:pPr>
      <w:r>
        <w:t>родители</w:t>
      </w:r>
      <w:r>
        <w:rPr>
          <w:spacing w:val="35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получать</w:t>
      </w:r>
      <w:r>
        <w:rPr>
          <w:spacing w:val="35"/>
        </w:rPr>
        <w:t xml:space="preserve"> </w:t>
      </w:r>
      <w:r>
        <w:t>советы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вопросам</w:t>
      </w:r>
      <w:r>
        <w:rPr>
          <w:spacing w:val="35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консультации</w:t>
      </w:r>
      <w:r>
        <w:rPr>
          <w:spacing w:val="35"/>
        </w:rPr>
        <w:t xml:space="preserve"> </w:t>
      </w:r>
      <w:r>
        <w:t>психологов,</w:t>
      </w:r>
      <w:r>
        <w:rPr>
          <w:spacing w:val="35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служителей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14:paraId="03159DAA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родительские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сайте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</w:t>
      </w:r>
    </w:p>
    <w:p w14:paraId="6F4E4358" w14:textId="77777777" w:rsidR="0062385B" w:rsidRDefault="007628E4" w:rsidP="00E17D3C">
      <w:pPr>
        <w:pStyle w:val="a3"/>
        <w:spacing w:before="139" w:line="276" w:lineRule="auto"/>
        <w:ind w:right="283"/>
      </w:pPr>
      <w:r>
        <w:t>коммуникационной сети "Интернет", сообществе Школа в социальной сети «</w:t>
      </w:r>
      <w:proofErr w:type="spellStart"/>
      <w:r>
        <w:t>Вконтакте</w:t>
      </w:r>
      <w:proofErr w:type="spellEnd"/>
      <w:r>
        <w:t>», группы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деятельность;</w:t>
      </w:r>
    </w:p>
    <w:p w14:paraId="287A76D7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90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привлечение родителей (законных представителей) к подготовке и проведению классных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14:paraId="06518934" w14:textId="06C03382" w:rsidR="0062385B" w:rsidRPr="00223134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90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представителями.</w:t>
      </w:r>
    </w:p>
    <w:p w14:paraId="0109368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line="343" w:lineRule="auto"/>
        <w:ind w:right="282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 участия родителей в вебинарах, Всероссийских родительских уроках, 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темы;</w:t>
      </w:r>
    </w:p>
    <w:p w14:paraId="597EB4E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общешкольные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20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20"/>
          <w:sz w:val="24"/>
        </w:rPr>
        <w:t xml:space="preserve"> </w:t>
      </w:r>
      <w:r>
        <w:rPr>
          <w:sz w:val="24"/>
        </w:rPr>
        <w:t>где</w:t>
      </w:r>
      <w:r>
        <w:rPr>
          <w:spacing w:val="20"/>
          <w:sz w:val="24"/>
        </w:rPr>
        <w:t xml:space="preserve"> </w:t>
      </w:r>
      <w:r>
        <w:rPr>
          <w:sz w:val="24"/>
        </w:rPr>
        <w:t>подводятся</w:t>
      </w:r>
      <w:r>
        <w:rPr>
          <w:spacing w:val="20"/>
          <w:sz w:val="24"/>
        </w:rPr>
        <w:t xml:space="preserve"> </w:t>
      </w:r>
      <w:r>
        <w:rPr>
          <w:sz w:val="24"/>
        </w:rPr>
        <w:t>итоги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учебный</w:t>
      </w:r>
    </w:p>
    <w:p w14:paraId="529964D1" w14:textId="1684AE4A" w:rsidR="0062385B" w:rsidRPr="00223134" w:rsidRDefault="007628E4" w:rsidP="00E17D3C">
      <w:pPr>
        <w:pStyle w:val="a3"/>
        <w:spacing w:before="138" w:line="276" w:lineRule="auto"/>
        <w:ind w:right="281"/>
      </w:pPr>
      <w:r>
        <w:t>год, обсуждаются проблемы и пути их решения; презентационные площадки, где представляются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образование;</w:t>
      </w:r>
    </w:p>
    <w:p w14:paraId="61BD8C2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2518"/>
          <w:tab w:val="left" w:pos="2866"/>
          <w:tab w:val="left" w:pos="4466"/>
          <w:tab w:val="left" w:pos="6207"/>
          <w:tab w:val="left" w:pos="7311"/>
          <w:tab w:val="left" w:pos="8531"/>
          <w:tab w:val="left" w:pos="10258"/>
        </w:tabs>
        <w:spacing w:before="195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lastRenderedPageBreak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  <w:t>Родительского</w:t>
      </w:r>
      <w:r>
        <w:rPr>
          <w:sz w:val="24"/>
        </w:rPr>
        <w:tab/>
        <w:t>патруля,</w:t>
      </w:r>
      <w:r>
        <w:rPr>
          <w:sz w:val="24"/>
        </w:rPr>
        <w:tab/>
        <w:t>комиссии</w:t>
      </w:r>
      <w:r>
        <w:rPr>
          <w:sz w:val="24"/>
        </w:rPr>
        <w:tab/>
        <w:t>родительского</w:t>
      </w:r>
      <w:r>
        <w:rPr>
          <w:sz w:val="24"/>
        </w:rPr>
        <w:tab/>
        <w:t>контроля</w:t>
      </w:r>
    </w:p>
    <w:p w14:paraId="358FD1BA" w14:textId="77777777" w:rsidR="0062385B" w:rsidRDefault="007628E4" w:rsidP="00E17D3C">
      <w:pPr>
        <w:pStyle w:val="a3"/>
        <w:spacing w:before="62"/>
      </w:pP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(еженедельно);</w:t>
      </w:r>
    </w:p>
    <w:p w14:paraId="696D8BE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92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важном».</w:t>
      </w:r>
    </w:p>
    <w:p w14:paraId="2A9C4999" w14:textId="77777777" w:rsidR="0062385B" w:rsidRDefault="0062385B" w:rsidP="00E17D3C">
      <w:pPr>
        <w:pStyle w:val="a3"/>
        <w:ind w:left="0"/>
        <w:rPr>
          <w:sz w:val="32"/>
        </w:rPr>
      </w:pPr>
    </w:p>
    <w:p w14:paraId="48C04D05" w14:textId="77777777" w:rsidR="0062385B" w:rsidRDefault="0062385B" w:rsidP="00E17D3C">
      <w:pPr>
        <w:pStyle w:val="a3"/>
        <w:ind w:left="0"/>
        <w:rPr>
          <w:sz w:val="32"/>
        </w:rPr>
      </w:pPr>
    </w:p>
    <w:p w14:paraId="14579BE0" w14:textId="77777777" w:rsidR="0062385B" w:rsidRDefault="0062385B" w:rsidP="00E17D3C">
      <w:pPr>
        <w:pStyle w:val="a3"/>
        <w:spacing w:before="9"/>
        <w:ind w:left="0"/>
        <w:rPr>
          <w:sz w:val="26"/>
        </w:rPr>
      </w:pPr>
    </w:p>
    <w:p w14:paraId="000398CD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521"/>
        </w:tabs>
        <w:spacing w:after="19"/>
        <w:ind w:left="1521"/>
        <w:jc w:val="left"/>
      </w:pPr>
      <w:bookmarkStart w:id="147" w:name="2.3.2.2.8._Модуль_«Самоуправление»."/>
      <w:bookmarkEnd w:id="147"/>
      <w:r>
        <w:t>Модуль</w:t>
      </w:r>
      <w:r>
        <w:rPr>
          <w:spacing w:val="-6"/>
        </w:rPr>
        <w:t xml:space="preserve"> </w:t>
      </w:r>
      <w:r>
        <w:t>«Самоуправление».</w:t>
      </w:r>
    </w:p>
    <w:p w14:paraId="25099B55" w14:textId="1D3712CE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F56A6E" wp14:editId="5925E10A">
                <wp:extent cx="6760845" cy="6350"/>
                <wp:effectExtent l="6350" t="9525" r="5080" b="3175"/>
                <wp:docPr id="16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845" cy="6350"/>
                          <a:chOff x="0" y="0"/>
                          <a:chExt cx="10647" cy="10"/>
                        </a:xfrm>
                      </wpg:grpSpPr>
                      <wps:wsp>
                        <wps:cNvPr id="16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647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F11E1" id="Group 37" o:spid="_x0000_s1026" style="width:532.35pt;height:.5pt;mso-position-horizontal-relative:char;mso-position-vertical-relative:line" coordsize="10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">
                <v:line id="Line 38" o:spid="_x0000_s1027" style="position:absolute;visibility:visible;mso-wrap-style:square" from="10647,5" to="106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1cwgAAANw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aNveD0TL5CzPwAAAP//AwBQSwECLQAUAAYACAAAACEA2+H2y+4AAACFAQAAEwAAAAAAAAAAAAAA&#10;AAAAAAAAW0NvbnRlbnRfVHlwZXNdLnhtbFBLAQItABQABgAIAAAAIQBa9CxbvwAAABUBAAALAAAA&#10;AAAAAAAAAAAAAB8BAABfcmVscy8ucmVsc1BLAQItABQABgAIAAAAIQBFKV1c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C98E1D2" w14:textId="77777777" w:rsidR="0062385B" w:rsidRDefault="007628E4" w:rsidP="00E17D3C">
      <w:pPr>
        <w:pStyle w:val="a3"/>
        <w:tabs>
          <w:tab w:val="left" w:pos="2950"/>
          <w:tab w:val="left" w:pos="4962"/>
          <w:tab w:val="left" w:pos="6436"/>
          <w:tab w:val="left" w:pos="8125"/>
          <w:tab w:val="left" w:pos="10086"/>
          <w:tab w:val="left" w:pos="10496"/>
        </w:tabs>
        <w:spacing w:before="31" w:line="276" w:lineRule="auto"/>
        <w:ind w:right="363" w:firstLine="709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ученического</w:t>
      </w:r>
      <w:r>
        <w:tab/>
        <w:t>самоуправления</w:t>
      </w:r>
      <w:r>
        <w:tab/>
        <w:t>в</w:t>
      </w:r>
      <w:r>
        <w:tab/>
      </w:r>
      <w:r>
        <w:rPr>
          <w:spacing w:val="-1"/>
        </w:rPr>
        <w:t>Школе</w:t>
      </w:r>
      <w:r>
        <w:rPr>
          <w:spacing w:val="-57"/>
        </w:rPr>
        <w:t xml:space="preserve"> </w:t>
      </w:r>
      <w:r>
        <w:t>предусматривает:</w:t>
      </w:r>
    </w:p>
    <w:p w14:paraId="101C2A11" w14:textId="77777777" w:rsidR="0062385B" w:rsidRDefault="0062385B" w:rsidP="00E17D3C">
      <w:pPr>
        <w:pStyle w:val="a3"/>
        <w:spacing w:before="6"/>
        <w:ind w:left="0"/>
        <w:rPr>
          <w:sz w:val="28"/>
        </w:rPr>
      </w:pPr>
    </w:p>
    <w:p w14:paraId="2386984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" w:line="348" w:lineRule="auto"/>
        <w:ind w:right="371" w:firstLine="426"/>
        <w:jc w:val="left"/>
        <w:rPr>
          <w:rFonts w:ascii="Trebuchet MS" w:hAnsi="Trebuchet MS"/>
          <w:sz w:val="24"/>
        </w:rPr>
      </w:pPr>
      <w:r>
        <w:rPr>
          <w:sz w:val="24"/>
        </w:rPr>
        <w:t>организацию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самоуправления: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выборов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7D8CCE4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spacing w:before="67" w:line="343" w:lineRule="auto"/>
        <w:ind w:right="364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представление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Школой;</w:t>
      </w:r>
    </w:p>
    <w:p w14:paraId="12D76068" w14:textId="495C03A3" w:rsidR="0062385B" w:rsidRPr="00223134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spacing w:before="72"/>
        <w:ind w:left="1491" w:hanging="283"/>
        <w:jc w:val="left"/>
        <w:rPr>
          <w:rFonts w:ascii="Trebuchet MS" w:hAnsi="Trebuchet MS"/>
          <w:sz w:val="28"/>
        </w:rPr>
      </w:pPr>
      <w:r>
        <w:rPr>
          <w:sz w:val="24"/>
        </w:rPr>
        <w:t>защиту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6B9A2F4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9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9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0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реализации</w:t>
      </w:r>
    </w:p>
    <w:p w14:paraId="1513904E" w14:textId="77777777" w:rsidR="0062385B" w:rsidRDefault="007628E4" w:rsidP="00E17D3C">
      <w:pPr>
        <w:pStyle w:val="a3"/>
        <w:tabs>
          <w:tab w:val="left" w:pos="1852"/>
          <w:tab w:val="left" w:pos="3257"/>
          <w:tab w:val="left" w:pos="4739"/>
          <w:tab w:val="left" w:pos="6377"/>
          <w:tab w:val="left" w:pos="7213"/>
          <w:tab w:val="left" w:pos="9085"/>
          <w:tab w:val="left" w:pos="10126"/>
          <w:tab w:val="left" w:pos="10486"/>
        </w:tabs>
        <w:spacing w:before="139" w:line="276" w:lineRule="auto"/>
        <w:ind w:right="287"/>
      </w:pPr>
      <w:r>
        <w:t>рабочей</w:t>
      </w:r>
      <w:r>
        <w:tab/>
        <w:t>программы</w:t>
      </w:r>
      <w:r>
        <w:tab/>
        <w:t>воспитания,</w:t>
      </w:r>
      <w:r>
        <w:tab/>
        <w:t>календарного</w:t>
      </w:r>
      <w:r>
        <w:tab/>
        <w:t>плана</w:t>
      </w:r>
      <w:r>
        <w:tab/>
        <w:t>воспитательной</w:t>
      </w:r>
      <w:r>
        <w:tab/>
        <w:t>работы,</w:t>
      </w:r>
      <w:r>
        <w:tab/>
        <w:t>в</w:t>
      </w:r>
      <w:r>
        <w:tab/>
      </w:r>
      <w:r>
        <w:rPr>
          <w:spacing w:val="-1"/>
        </w:rPr>
        <w:t>анализе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14:paraId="7A6E81C9" w14:textId="14C44A0A" w:rsidR="0062385B" w:rsidRPr="00223134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 w:line="343" w:lineRule="auto"/>
        <w:ind w:right="291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акций,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дублера»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7C75F5C6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3258"/>
          <w:tab w:val="left" w:pos="4435"/>
          <w:tab w:val="left" w:pos="6044"/>
          <w:tab w:val="left" w:pos="7925"/>
          <w:tab w:val="left" w:pos="9507"/>
          <w:tab w:val="left" w:pos="9972"/>
        </w:tabs>
        <w:spacing w:line="343" w:lineRule="auto"/>
        <w:ind w:right="280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осуществление</w:t>
      </w:r>
      <w:r>
        <w:rPr>
          <w:sz w:val="24"/>
        </w:rPr>
        <w:tab/>
        <w:t>органами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соблюдению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 обучающихся Школы.</w:t>
      </w:r>
    </w:p>
    <w:p w14:paraId="5462B393" w14:textId="77777777" w:rsidR="0062385B" w:rsidRDefault="0062385B" w:rsidP="00E17D3C">
      <w:pPr>
        <w:pStyle w:val="a3"/>
        <w:ind w:left="0"/>
        <w:rPr>
          <w:sz w:val="26"/>
        </w:rPr>
      </w:pPr>
    </w:p>
    <w:p w14:paraId="698FF7F9" w14:textId="77777777" w:rsidR="0062385B" w:rsidRDefault="0062385B" w:rsidP="00E17D3C">
      <w:pPr>
        <w:pStyle w:val="a3"/>
        <w:ind w:left="0"/>
        <w:rPr>
          <w:sz w:val="26"/>
        </w:rPr>
      </w:pPr>
    </w:p>
    <w:p w14:paraId="53290909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521"/>
        </w:tabs>
        <w:spacing w:before="184" w:after="19"/>
        <w:ind w:left="1521"/>
        <w:jc w:val="left"/>
      </w:pPr>
      <w:bookmarkStart w:id="148" w:name="2.3.2.2.9._Модуль_«Профилактика_и_безопа"/>
      <w:bookmarkEnd w:id="148"/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14:paraId="684C8897" w14:textId="61B46B37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1328C3" wp14:editId="196F664E">
                <wp:extent cx="6810375" cy="6350"/>
                <wp:effectExtent l="6350" t="6985" r="12700" b="5715"/>
                <wp:docPr id="16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6350"/>
                          <a:chOff x="0" y="0"/>
                          <a:chExt cx="10725" cy="10"/>
                        </a:xfrm>
                      </wpg:grpSpPr>
                      <wps:wsp>
                        <wps:cNvPr id="16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72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F0C60" id="Group 35" o:spid="_x0000_s1026" style="width:536.25pt;height:.5pt;mso-position-horizontal-relative:char;mso-position-vertical-relative:line" coordsize="10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">
                <v:line id="Line 36" o:spid="_x0000_s1027" style="position:absolute;visibility:visible;mso-wrap-style:square" from="10725,5" to="1072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B20FF64" w14:textId="77777777" w:rsidR="0062385B" w:rsidRDefault="007628E4" w:rsidP="00E17D3C">
      <w:pPr>
        <w:pStyle w:val="a3"/>
        <w:tabs>
          <w:tab w:val="left" w:pos="2909"/>
          <w:tab w:val="left" w:pos="4879"/>
          <w:tab w:val="left" w:pos="6313"/>
          <w:tab w:val="left" w:pos="8495"/>
          <w:tab w:val="left" w:pos="10116"/>
          <w:tab w:val="left" w:pos="10485"/>
        </w:tabs>
        <w:spacing w:before="31" w:line="276" w:lineRule="auto"/>
        <w:ind w:right="493" w:firstLine="709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профилактической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14:paraId="422A60C1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73"/>
        <w:ind w:left="1490" w:right="289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Школе</w:t>
      </w:r>
      <w:r>
        <w:rPr>
          <w:spacing w:val="35"/>
          <w:sz w:val="24"/>
        </w:rPr>
        <w:t xml:space="preserve"> </w:t>
      </w:r>
      <w:r>
        <w:rPr>
          <w:sz w:val="24"/>
        </w:rPr>
        <w:t>эффективной</w:t>
      </w:r>
    </w:p>
    <w:p w14:paraId="6ECEB6BC" w14:textId="77777777" w:rsidR="0062385B" w:rsidRDefault="007628E4" w:rsidP="00E17D3C">
      <w:pPr>
        <w:pStyle w:val="a3"/>
        <w:spacing w:before="139" w:line="276" w:lineRule="auto"/>
        <w:ind w:right="289"/>
      </w:pP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14:paraId="0B45365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  <w:tab w:val="left" w:pos="1742"/>
          <w:tab w:val="left" w:pos="3431"/>
          <w:tab w:val="left" w:pos="4979"/>
          <w:tab w:val="left" w:pos="5899"/>
          <w:tab w:val="left" w:pos="7484"/>
          <w:tab w:val="left" w:pos="7827"/>
          <w:tab w:val="left" w:pos="8955"/>
        </w:tabs>
        <w:spacing w:before="150"/>
        <w:ind w:left="1490" w:right="285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z w:val="24"/>
        </w:rPr>
        <w:tab/>
        <w:t>исследований,</w:t>
      </w:r>
      <w:r>
        <w:rPr>
          <w:sz w:val="24"/>
        </w:rPr>
        <w:tab/>
        <w:t>мониторинга</w:t>
      </w:r>
      <w:r>
        <w:rPr>
          <w:sz w:val="24"/>
        </w:rPr>
        <w:tab/>
        <w:t>рисков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ресурсов</w:t>
      </w:r>
      <w:r>
        <w:rPr>
          <w:sz w:val="24"/>
        </w:rPr>
        <w:tab/>
        <w:t>повышения</w:t>
      </w:r>
    </w:p>
    <w:p w14:paraId="7942A51B" w14:textId="77777777" w:rsidR="0062385B" w:rsidRDefault="007628E4" w:rsidP="00E17D3C">
      <w:pPr>
        <w:pStyle w:val="a3"/>
        <w:spacing w:before="139" w:line="276" w:lineRule="auto"/>
        <w:ind w:right="287"/>
      </w:pPr>
      <w:r>
        <w:t>безопасности, выделение и психолого-педагогическое сопровождение групп риска обучающихся 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0CC5068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150"/>
        <w:ind w:left="1490" w:right="288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pacing w:val="110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1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1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10"/>
          <w:sz w:val="24"/>
        </w:rPr>
        <w:t xml:space="preserve"> </w:t>
      </w:r>
      <w:r>
        <w:rPr>
          <w:sz w:val="24"/>
        </w:rPr>
        <w:t>риска</w:t>
      </w:r>
      <w:r>
        <w:rPr>
          <w:spacing w:val="111"/>
          <w:sz w:val="24"/>
        </w:rPr>
        <w:t xml:space="preserve"> </w:t>
      </w:r>
      <w:r>
        <w:rPr>
          <w:sz w:val="24"/>
        </w:rPr>
        <w:t>силами</w:t>
      </w:r>
    </w:p>
    <w:p w14:paraId="7D983D7C" w14:textId="77777777" w:rsidR="0062385B" w:rsidRDefault="007628E4" w:rsidP="00E17D3C">
      <w:pPr>
        <w:pStyle w:val="a3"/>
        <w:spacing w:before="139" w:line="276" w:lineRule="auto"/>
        <w:ind w:right="288"/>
      </w:pP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</w:t>
      </w:r>
      <w:r>
        <w:rPr>
          <w:spacing w:val="-1"/>
        </w:rPr>
        <w:t xml:space="preserve"> </w:t>
      </w:r>
      <w:r>
        <w:t>других);</w:t>
      </w:r>
    </w:p>
    <w:p w14:paraId="547BB315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150"/>
        <w:ind w:left="1490" w:right="288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lastRenderedPageBreak/>
        <w:t>разработку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0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pacing w:val="10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00"/>
          <w:sz w:val="24"/>
        </w:rPr>
        <w:t xml:space="preserve"> </w:t>
      </w:r>
      <w:r>
        <w:rPr>
          <w:sz w:val="24"/>
        </w:rPr>
        <w:t>как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14:paraId="28922258" w14:textId="77777777" w:rsidR="0062385B" w:rsidRDefault="007628E4" w:rsidP="00E17D3C">
      <w:pPr>
        <w:pStyle w:val="a3"/>
        <w:spacing w:before="139" w:line="276" w:lineRule="auto"/>
        <w:ind w:right="289"/>
      </w:pP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57"/>
        </w:rPr>
        <w:t xml:space="preserve"> </w:t>
      </w:r>
      <w:r>
        <w:t>взаимодействия;</w:t>
      </w:r>
    </w:p>
    <w:p w14:paraId="093C4B2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  <w:tab w:val="left" w:pos="1833"/>
          <w:tab w:val="left" w:pos="3575"/>
          <w:tab w:val="left" w:pos="4011"/>
          <w:tab w:val="left" w:pos="6009"/>
          <w:tab w:val="left" w:pos="7738"/>
          <w:tab w:val="left" w:pos="8978"/>
        </w:tabs>
        <w:spacing w:before="150"/>
        <w:ind w:left="1490" w:right="285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вовлечение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воспитательную</w:t>
      </w:r>
      <w:r>
        <w:rPr>
          <w:spacing w:val="-1"/>
          <w:sz w:val="24"/>
        </w:rPr>
        <w:tab/>
      </w:r>
      <w:r>
        <w:rPr>
          <w:sz w:val="24"/>
        </w:rPr>
        <w:t>деятельность,</w:t>
      </w:r>
      <w:r>
        <w:rPr>
          <w:sz w:val="24"/>
        </w:rPr>
        <w:tab/>
        <w:t>проекты,</w:t>
      </w:r>
      <w:r>
        <w:rPr>
          <w:sz w:val="24"/>
        </w:rPr>
        <w:tab/>
        <w:t>программы</w:t>
      </w:r>
    </w:p>
    <w:p w14:paraId="691C186B" w14:textId="77777777" w:rsidR="0062385B" w:rsidRDefault="007628E4" w:rsidP="00E17D3C">
      <w:pPr>
        <w:pStyle w:val="a3"/>
        <w:spacing w:before="139" w:line="276" w:lineRule="auto"/>
        <w:ind w:right="285"/>
      </w:pPr>
      <w:r>
        <w:t>профилактической направленности социальных и природных рисков в Школе и в 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 против курения, вовлечения в деструктивные детские и молодежные объединения,</w:t>
      </w:r>
      <w:r>
        <w:rPr>
          <w:spacing w:val="1"/>
        </w:rPr>
        <w:t xml:space="preserve"> </w:t>
      </w:r>
      <w:r>
        <w:t>культы, субкультуры, группы в социальных сетях; по безопасности в цифровой среде, на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воде,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дорожного</w:t>
      </w:r>
      <w:r>
        <w:rPr>
          <w:spacing w:val="13"/>
        </w:rPr>
        <w:t xml:space="preserve"> </w:t>
      </w:r>
      <w:r>
        <w:t>движения,</w:t>
      </w:r>
      <w:r>
        <w:rPr>
          <w:spacing w:val="12"/>
        </w:rPr>
        <w:t xml:space="preserve"> </w:t>
      </w:r>
      <w:r>
        <w:t>противопожарной</w:t>
      </w:r>
      <w:r>
        <w:rPr>
          <w:spacing w:val="12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антиэкстремистской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75E1A75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149"/>
        <w:ind w:left="1490" w:right="287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33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одобряемого</w:t>
      </w:r>
    </w:p>
    <w:p w14:paraId="6CDED3EE" w14:textId="77777777" w:rsidR="0062385B" w:rsidRDefault="007628E4" w:rsidP="00E17D3C">
      <w:pPr>
        <w:pStyle w:val="a3"/>
        <w:spacing w:before="139" w:line="276" w:lineRule="auto"/>
        <w:ind w:right="287"/>
      </w:pP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1"/>
        </w:rPr>
        <w:t xml:space="preserve"> </w:t>
      </w:r>
      <w:r>
        <w:t>давлению;</w:t>
      </w:r>
    </w:p>
    <w:p w14:paraId="3B754B5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  <w:tab w:val="left" w:pos="2122"/>
          <w:tab w:val="left" w:pos="4231"/>
          <w:tab w:val="left" w:pos="5501"/>
          <w:tab w:val="left" w:pos="7110"/>
          <w:tab w:val="left" w:pos="8708"/>
        </w:tabs>
        <w:spacing w:before="150"/>
        <w:ind w:left="1490" w:right="287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профилактику</w:t>
      </w:r>
      <w:r>
        <w:rPr>
          <w:sz w:val="24"/>
        </w:rPr>
        <w:tab/>
        <w:t>правонарушений,</w:t>
      </w:r>
      <w:r>
        <w:rPr>
          <w:sz w:val="24"/>
        </w:rPr>
        <w:tab/>
        <w:t>девиаций</w:t>
      </w:r>
      <w:r>
        <w:rPr>
          <w:sz w:val="24"/>
        </w:rPr>
        <w:tab/>
      </w:r>
      <w:r>
        <w:rPr>
          <w:spacing w:val="-1"/>
          <w:sz w:val="24"/>
        </w:rPr>
        <w:t>посредством</w:t>
      </w:r>
      <w:r>
        <w:rPr>
          <w:spacing w:val="-1"/>
          <w:sz w:val="24"/>
        </w:rPr>
        <w:tab/>
      </w:r>
      <w:r>
        <w:rPr>
          <w:sz w:val="24"/>
        </w:rPr>
        <w:t>организации</w:t>
      </w:r>
      <w:r>
        <w:rPr>
          <w:sz w:val="24"/>
        </w:rPr>
        <w:tab/>
        <w:t>деятельности,</w:t>
      </w:r>
    </w:p>
    <w:p w14:paraId="1DD9435F" w14:textId="77777777" w:rsidR="0062385B" w:rsidRDefault="007628E4" w:rsidP="00E17D3C">
      <w:pPr>
        <w:pStyle w:val="a3"/>
        <w:spacing w:before="139" w:line="276" w:lineRule="auto"/>
        <w:ind w:right="289"/>
      </w:pPr>
      <w:r>
        <w:t>альтернативной девиантному поведению, - познания (путешествия), испытания себя (походы, спорт),</w:t>
      </w:r>
      <w:r>
        <w:rPr>
          <w:spacing w:val="1"/>
        </w:rPr>
        <w:t xml:space="preserve"> </w:t>
      </w:r>
      <w:r>
        <w:t>значимого общения, творчества, деятельности (в том числе профессиональной, религиозно-духовной,</w:t>
      </w:r>
      <w:r>
        <w:rPr>
          <w:spacing w:val="-57"/>
        </w:rPr>
        <w:t xml:space="preserve"> </w:t>
      </w:r>
      <w:r>
        <w:t>благотворительной,</w:t>
      </w:r>
      <w:r>
        <w:rPr>
          <w:spacing w:val="-2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другой);</w:t>
      </w:r>
    </w:p>
    <w:p w14:paraId="32FA4E6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150"/>
        <w:ind w:left="1490" w:right="283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предупреждение,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8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86"/>
          <w:sz w:val="24"/>
        </w:rPr>
        <w:t xml:space="preserve"> </w:t>
      </w:r>
      <w:r>
        <w:rPr>
          <w:sz w:val="24"/>
        </w:rPr>
        <w:t>появления,</w:t>
      </w:r>
    </w:p>
    <w:p w14:paraId="479EBCC7" w14:textId="77777777" w:rsidR="0062385B" w:rsidRDefault="007628E4" w:rsidP="00E17D3C">
      <w:pPr>
        <w:pStyle w:val="a3"/>
        <w:spacing w:before="138" w:line="276" w:lineRule="auto"/>
        <w:ind w:right="283"/>
      </w:pP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2FBD05B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348"/>
        </w:tabs>
        <w:spacing w:before="151"/>
        <w:ind w:left="1490" w:right="288" w:hanging="1490"/>
        <w:jc w:val="left"/>
        <w:rPr>
          <w:rFonts w:ascii="Trebuchet MS" w:hAnsi="Trebuchet MS"/>
          <w:sz w:val="28"/>
        </w:rPr>
      </w:pPr>
      <w:r>
        <w:rPr>
          <w:sz w:val="24"/>
        </w:rPr>
        <w:t>профилактику</w:t>
      </w:r>
      <w:r>
        <w:rPr>
          <w:spacing w:val="35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групп,</w:t>
      </w:r>
      <w:r>
        <w:rPr>
          <w:spacing w:val="35"/>
          <w:sz w:val="24"/>
        </w:rPr>
        <w:t xml:space="preserve"> </w:t>
      </w:r>
      <w:r>
        <w:rPr>
          <w:sz w:val="24"/>
        </w:rPr>
        <w:t>семей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6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психолого-</w:t>
      </w:r>
    </w:p>
    <w:p w14:paraId="01904A9F" w14:textId="77777777" w:rsidR="0062385B" w:rsidRDefault="007628E4" w:rsidP="00E17D3C">
      <w:pPr>
        <w:pStyle w:val="a3"/>
        <w:spacing w:before="139" w:line="276" w:lineRule="auto"/>
        <w:ind w:right="292"/>
      </w:pPr>
      <w:r>
        <w:t>педагогической поддержки и сопровождения (слабоуспевающие, социально запущенные, 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дети-мигранты,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57B358F7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641"/>
        </w:tabs>
        <w:spacing w:before="62" w:after="19"/>
        <w:ind w:left="1641" w:hanging="1080"/>
        <w:jc w:val="left"/>
      </w:pPr>
      <w:r>
        <w:t>Модуль</w:t>
      </w:r>
      <w:r>
        <w:rPr>
          <w:spacing w:val="-10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t>партнёрство»</w:t>
      </w:r>
    </w:p>
    <w:p w14:paraId="1668E1C0" w14:textId="51A5DDB3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67D500" wp14:editId="40DBF72A">
                <wp:extent cx="6815455" cy="6350"/>
                <wp:effectExtent l="6350" t="8255" r="7620" b="4445"/>
                <wp:docPr id="16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6350"/>
                          <a:chOff x="0" y="0"/>
                          <a:chExt cx="10733" cy="10"/>
                        </a:xfrm>
                      </wpg:grpSpPr>
                      <wps:wsp>
                        <wps:cNvPr id="16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73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F6B2B" id="Group 33" o:spid="_x0000_s1026" style="width:536.65pt;height:.5pt;mso-position-horizontal-relative:char;mso-position-vertical-relative:line" coordsize="107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">
                <v:line id="Line 34" o:spid="_x0000_s1027" style="position:absolute;visibility:visible;mso-wrap-style:square" from="10733,5" to="107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tfwwAAANw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h//gq/z8QL5PoHAAD//wMAUEsBAi0AFAAGAAgAAAAhANvh9svuAAAAhQEAABMAAAAAAAAAAAAA&#10;AAAAAAAAAFtDb250ZW50X1R5cGVzXS54bWxQSwECLQAUAAYACAAAACEAWvQsW78AAAAVAQAACwAA&#10;AAAAAAAAAAAAAAAfAQAAX3JlbHMvLnJlbHNQSwECLQAUAAYACAAAACEAOhJbX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0A92EA8" w14:textId="77777777" w:rsidR="0062385B" w:rsidRDefault="007628E4" w:rsidP="00E17D3C">
      <w:pPr>
        <w:pStyle w:val="a3"/>
        <w:spacing w:before="32"/>
        <w:ind w:left="1490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партнёрства</w:t>
      </w:r>
      <w:r>
        <w:rPr>
          <w:spacing w:val="-12"/>
        </w:rPr>
        <w:t xml:space="preserve"> </w:t>
      </w:r>
      <w:r>
        <w:t>предусматривает:</w:t>
      </w:r>
    </w:p>
    <w:p w14:paraId="056FCDCF" w14:textId="77777777" w:rsidR="0062385B" w:rsidRDefault="0062385B" w:rsidP="00E17D3C">
      <w:pPr>
        <w:pStyle w:val="a3"/>
        <w:spacing w:before="1"/>
        <w:ind w:left="0"/>
        <w:rPr>
          <w:sz w:val="34"/>
        </w:rPr>
      </w:pPr>
    </w:p>
    <w:p w14:paraId="2D372B75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участие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</w:p>
    <w:p w14:paraId="388AF641" w14:textId="77777777" w:rsidR="0062385B" w:rsidRDefault="007628E4" w:rsidP="00E17D3C">
      <w:pPr>
        <w:pStyle w:val="a3"/>
        <w:spacing w:before="139" w:line="276" w:lineRule="auto"/>
        <w:ind w:right="278"/>
      </w:pP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 плана воспитательной работы (дни открытых дверей, государственные, 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 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</w:t>
      </w:r>
    </w:p>
    <w:p w14:paraId="4615F1C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spacing w:before="150" w:line="343" w:lineRule="auto"/>
        <w:ind w:right="273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4D369321" w14:textId="0D0DD7E3" w:rsidR="0062385B" w:rsidRPr="00223134" w:rsidRDefault="007628E4" w:rsidP="00E17D3C">
      <w:pPr>
        <w:pStyle w:val="a5"/>
        <w:numPr>
          <w:ilvl w:val="0"/>
          <w:numId w:val="19"/>
        </w:numPr>
        <w:tabs>
          <w:tab w:val="left" w:pos="1491"/>
        </w:tabs>
        <w:spacing w:before="72" w:line="343" w:lineRule="auto"/>
        <w:ind w:right="275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41B738B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"/>
        <w:ind w:firstLine="357"/>
        <w:jc w:val="left"/>
        <w:rPr>
          <w:rFonts w:ascii="Trebuchet MS" w:hAnsi="Trebuchet MS"/>
          <w:sz w:val="28"/>
        </w:rPr>
      </w:pPr>
      <w:r>
        <w:rPr>
          <w:sz w:val="24"/>
        </w:rPr>
        <w:t>реализация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</w:p>
    <w:p w14:paraId="17BF99C3" w14:textId="671FE7EB" w:rsidR="0062385B" w:rsidRPr="00223134" w:rsidRDefault="007628E4" w:rsidP="00E17D3C">
      <w:pPr>
        <w:pStyle w:val="a3"/>
        <w:spacing w:before="138" w:line="276" w:lineRule="auto"/>
        <w:ind w:right="280"/>
      </w:pPr>
      <w:r>
        <w:t>организациями-партнерами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lastRenderedPageBreak/>
        <w:t>социума,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14:paraId="2C7A8FEE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652"/>
        </w:tabs>
        <w:spacing w:before="172" w:line="312" w:lineRule="auto"/>
        <w:ind w:left="1502" w:right="292" w:hanging="360"/>
        <w:jc w:val="left"/>
        <w:rPr>
          <w:rFonts w:ascii="Trebuchet MS" w:hAnsi="Trebuchet MS"/>
          <w:sz w:val="28"/>
        </w:rPr>
      </w:pPr>
      <w:r>
        <w:tab/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учебных заведений, </w:t>
      </w:r>
      <w:proofErr w:type="gramStart"/>
      <w:r>
        <w:rPr>
          <w:sz w:val="24"/>
        </w:rPr>
        <w:t>так  дополнительных</w:t>
      </w:r>
      <w:proofErr w:type="gramEnd"/>
      <w:r>
        <w:rPr>
          <w:sz w:val="24"/>
        </w:rPr>
        <w:t>;</w:t>
      </w:r>
    </w:p>
    <w:p w14:paraId="74F058E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502"/>
        </w:tabs>
        <w:spacing w:before="69"/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поиск</w:t>
      </w:r>
      <w:r>
        <w:rPr>
          <w:spacing w:val="48"/>
          <w:sz w:val="24"/>
        </w:rPr>
        <w:t xml:space="preserve"> </w:t>
      </w:r>
      <w:r>
        <w:rPr>
          <w:sz w:val="24"/>
        </w:rPr>
        <w:t>новых</w:t>
      </w:r>
      <w:r>
        <w:rPr>
          <w:spacing w:val="49"/>
          <w:sz w:val="24"/>
        </w:rPr>
        <w:t xml:space="preserve"> </w:t>
      </w:r>
      <w:r>
        <w:rPr>
          <w:sz w:val="24"/>
        </w:rPr>
        <w:t>форм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сетевому</w:t>
      </w:r>
    </w:p>
    <w:p w14:paraId="438E8B27" w14:textId="77777777" w:rsidR="0062385B" w:rsidRDefault="007628E4" w:rsidP="00E17D3C">
      <w:pPr>
        <w:pStyle w:val="a3"/>
        <w:spacing w:before="98"/>
        <w:ind w:left="1502" w:right="285"/>
      </w:pPr>
      <w:r>
        <w:t>взаимодействию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максимального</w:t>
      </w:r>
      <w:r>
        <w:rPr>
          <w:spacing w:val="6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 потенциала ребенка. Данная деятельность, позволяет проявить себя оптимальным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группе,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принести</w:t>
      </w:r>
      <w:r>
        <w:rPr>
          <w:spacing w:val="-2"/>
        </w:rPr>
        <w:t xml:space="preserve"> </w:t>
      </w:r>
      <w:r>
        <w:t>пользу,</w:t>
      </w:r>
      <w:r>
        <w:rPr>
          <w:spacing w:val="-2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достигнутый</w:t>
      </w:r>
      <w:r>
        <w:rPr>
          <w:spacing w:val="-1"/>
        </w:rPr>
        <w:t xml:space="preserve"> </w:t>
      </w:r>
      <w:r>
        <w:t>результат.</w:t>
      </w:r>
    </w:p>
    <w:p w14:paraId="4E7D21B9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633"/>
        </w:tabs>
        <w:spacing w:before="151" w:line="312" w:lineRule="auto"/>
        <w:ind w:left="1502" w:right="288" w:hanging="360"/>
        <w:jc w:val="left"/>
        <w:rPr>
          <w:rFonts w:ascii="Trebuchet MS" w:hAnsi="Trebuchet MS"/>
          <w:sz w:val="28"/>
        </w:rPr>
      </w:pPr>
      <w:r>
        <w:tab/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3"/>
          <w:sz w:val="24"/>
        </w:rPr>
        <w:t xml:space="preserve"> </w:t>
      </w:r>
      <w:r>
        <w:rPr>
          <w:sz w:val="24"/>
        </w:rPr>
        <w:t>флешмобы,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14:paraId="318385C8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613"/>
        </w:tabs>
        <w:spacing w:before="69"/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Совместно</w:t>
      </w:r>
      <w:r>
        <w:rPr>
          <w:spacing w:val="47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организациями-</w:t>
      </w:r>
    </w:p>
    <w:p w14:paraId="1DB01FC0" w14:textId="77777777" w:rsidR="0062385B" w:rsidRDefault="007628E4" w:rsidP="00E17D3C">
      <w:pPr>
        <w:pStyle w:val="a3"/>
        <w:spacing w:before="97"/>
        <w:ind w:left="1502" w:right="276"/>
      </w:pPr>
      <w:r>
        <w:t>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14:paraId="08BED747" w14:textId="77777777" w:rsidR="0062385B" w:rsidRDefault="0062385B" w:rsidP="00E17D3C">
      <w:pPr>
        <w:pStyle w:val="a3"/>
        <w:spacing w:before="10"/>
        <w:ind w:left="0"/>
        <w:rPr>
          <w:sz w:val="20"/>
        </w:rPr>
      </w:pPr>
    </w:p>
    <w:p w14:paraId="1C55800F" w14:textId="77777777" w:rsidR="0062385B" w:rsidRDefault="007628E4" w:rsidP="00E17D3C">
      <w:pPr>
        <w:pStyle w:val="2"/>
        <w:numPr>
          <w:ilvl w:val="4"/>
          <w:numId w:val="22"/>
        </w:numPr>
        <w:tabs>
          <w:tab w:val="left" w:pos="1641"/>
        </w:tabs>
        <w:spacing w:after="19"/>
        <w:ind w:left="1641" w:hanging="1080"/>
        <w:jc w:val="left"/>
      </w:pPr>
      <w:bookmarkStart w:id="149" w:name="2.3.2.2.11._Модуль_«Профориентация»."/>
      <w:bookmarkEnd w:id="149"/>
      <w:r>
        <w:t>Модуль</w:t>
      </w:r>
      <w:r>
        <w:rPr>
          <w:spacing w:val="-6"/>
        </w:rPr>
        <w:t xml:space="preserve"> </w:t>
      </w:r>
      <w:r>
        <w:t>«Профориентация».</w:t>
      </w:r>
    </w:p>
    <w:p w14:paraId="171E7AF2" w14:textId="16766039" w:rsidR="0062385B" w:rsidRDefault="00DF6E9A" w:rsidP="00E17D3C">
      <w:pPr>
        <w:pStyle w:val="a3"/>
        <w:spacing w:line="20" w:lineRule="exact"/>
        <w:ind w:left="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0B624D" wp14:editId="2809AE74">
                <wp:extent cx="6815455" cy="6350"/>
                <wp:effectExtent l="6350" t="7620" r="7620" b="5080"/>
                <wp:docPr id="1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6350"/>
                          <a:chOff x="0" y="0"/>
                          <a:chExt cx="10733" cy="10"/>
                        </a:xfrm>
                      </wpg:grpSpPr>
                      <wps:wsp>
                        <wps:cNvPr id="16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73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DFA79" id="Group 31" o:spid="_x0000_s1026" style="width:536.65pt;height:.5pt;mso-position-horizontal-relative:char;mso-position-vertical-relative:line" coordsize="107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">
                <v:line id="Line 32" o:spid="_x0000_s1027" style="position:absolute;visibility:visible;mso-wrap-style:square" from="10733,5" to="107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Cz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bAH3Z+IFcv0LAAD//wMAUEsBAi0AFAAGAAgAAAAhANvh9svuAAAAhQEAABMAAAAAAAAAAAAA&#10;AAAAAAAAAFtDb250ZW50X1R5cGVzXS54bWxQSwECLQAUAAYACAAAACEAWvQsW78AAAAVAQAACwAA&#10;AAAAAAAAAAAAAAAfAQAAX3JlbHMvLnJlbHNQSwECLQAUAAYACAAAACEApYxgs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75F51EF" w14:textId="77777777" w:rsidR="0062385B" w:rsidRDefault="007628E4" w:rsidP="00E17D3C">
      <w:pPr>
        <w:pStyle w:val="a3"/>
        <w:tabs>
          <w:tab w:val="left" w:pos="3059"/>
          <w:tab w:val="left" w:pos="5180"/>
          <w:tab w:val="left" w:pos="6763"/>
          <w:tab w:val="left" w:pos="9389"/>
          <w:tab w:val="left" w:pos="10530"/>
        </w:tabs>
        <w:spacing w:before="32" w:line="276" w:lineRule="auto"/>
        <w:ind w:right="274" w:firstLine="709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профориентационной</w:t>
      </w:r>
      <w:r>
        <w:tab/>
        <w:t>работы</w:t>
      </w:r>
      <w:r>
        <w:tab/>
      </w:r>
      <w:r>
        <w:rPr>
          <w:spacing w:val="-1"/>
        </w:rPr>
        <w:t>Школы</w:t>
      </w:r>
      <w:r>
        <w:rPr>
          <w:spacing w:val="-57"/>
        </w:rPr>
        <w:t xml:space="preserve"> </w:t>
      </w:r>
      <w:r>
        <w:t>предусматривает:</w:t>
      </w:r>
    </w:p>
    <w:p w14:paraId="49CB27ED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3" w:line="343" w:lineRule="auto"/>
        <w:ind w:right="285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проведение циклов профориентационных часов, направленных на подготовку обучающегося 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будущего;</w:t>
      </w:r>
    </w:p>
    <w:p w14:paraId="11C781B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72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профориентационные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44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5"/>
          <w:sz w:val="24"/>
        </w:rPr>
        <w:t xml:space="preserve"> </w:t>
      </w:r>
      <w:r>
        <w:rPr>
          <w:sz w:val="24"/>
        </w:rPr>
        <w:t>игры,</w:t>
      </w:r>
      <w:r>
        <w:rPr>
          <w:spacing w:val="44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45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44"/>
          <w:sz w:val="24"/>
        </w:rPr>
        <w:t xml:space="preserve"> </w:t>
      </w:r>
      <w:r>
        <w:rPr>
          <w:sz w:val="24"/>
        </w:rPr>
        <w:t>расширяющие</w:t>
      </w:r>
    </w:p>
    <w:p w14:paraId="2DC93D47" w14:textId="77777777" w:rsidR="0062385B" w:rsidRDefault="007628E4" w:rsidP="00E17D3C">
      <w:pPr>
        <w:pStyle w:val="a3"/>
        <w:spacing w:before="139" w:line="276" w:lineRule="auto"/>
      </w:pPr>
      <w:r>
        <w:t>знания о профессиях, способах выбора профессий, особенностях, условиях разной профессиональной</w:t>
      </w:r>
      <w:r>
        <w:rPr>
          <w:spacing w:val="-57"/>
        </w:rPr>
        <w:t xml:space="preserve"> </w:t>
      </w:r>
      <w:r>
        <w:t>деятельности;</w:t>
      </w:r>
    </w:p>
    <w:p w14:paraId="1C408BC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1" w:line="343" w:lineRule="auto"/>
        <w:ind w:right="293"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экскурсии на предприятия, в организации, дающие начальные представления о 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работы;</w:t>
      </w:r>
    </w:p>
    <w:p w14:paraId="734054D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  <w:tab w:val="left" w:pos="3008"/>
          <w:tab w:val="left" w:pos="5664"/>
          <w:tab w:val="left" w:pos="7069"/>
          <w:tab w:val="left" w:pos="8315"/>
          <w:tab w:val="left" w:pos="9878"/>
        </w:tabs>
        <w:spacing w:before="72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посещение</w:t>
      </w:r>
      <w:r>
        <w:rPr>
          <w:sz w:val="24"/>
        </w:rPr>
        <w:tab/>
        <w:t>профориентационных</w:t>
      </w:r>
      <w:r>
        <w:rPr>
          <w:sz w:val="24"/>
        </w:rPr>
        <w:tab/>
        <w:t>выставок,</w:t>
      </w:r>
      <w:r>
        <w:rPr>
          <w:sz w:val="24"/>
        </w:rPr>
        <w:tab/>
        <w:t>ярмарок</w:t>
      </w:r>
      <w:r>
        <w:rPr>
          <w:sz w:val="24"/>
        </w:rPr>
        <w:tab/>
        <w:t>профессий,</w:t>
      </w:r>
      <w:r>
        <w:rPr>
          <w:sz w:val="24"/>
        </w:rPr>
        <w:tab/>
        <w:t>тематических</w:t>
      </w:r>
    </w:p>
    <w:p w14:paraId="0602E737" w14:textId="77777777" w:rsidR="0062385B" w:rsidRDefault="007628E4" w:rsidP="00E17D3C">
      <w:pPr>
        <w:pStyle w:val="a3"/>
        <w:spacing w:before="139" w:line="276" w:lineRule="auto"/>
      </w:pPr>
      <w:r>
        <w:t>профориентационных</w:t>
      </w:r>
      <w:r>
        <w:rPr>
          <w:spacing w:val="40"/>
        </w:rPr>
        <w:t xml:space="preserve"> </w:t>
      </w:r>
      <w:r>
        <w:t>парков,</w:t>
      </w:r>
      <w:r>
        <w:rPr>
          <w:spacing w:val="40"/>
        </w:rPr>
        <w:t xml:space="preserve"> </w:t>
      </w:r>
      <w:r>
        <w:t>лагерей,</w:t>
      </w:r>
      <w:r>
        <w:rPr>
          <w:spacing w:val="40"/>
        </w:rPr>
        <w:t xml:space="preserve"> </w:t>
      </w:r>
      <w:r>
        <w:t>дней</w:t>
      </w:r>
      <w:r>
        <w:rPr>
          <w:spacing w:val="41"/>
        </w:rPr>
        <w:t xml:space="preserve"> </w:t>
      </w:r>
      <w:r>
        <w:t>открытых</w:t>
      </w:r>
      <w:r>
        <w:rPr>
          <w:spacing w:val="40"/>
        </w:rPr>
        <w:t xml:space="preserve"> </w:t>
      </w:r>
      <w:r>
        <w:t>дверей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организациях</w:t>
      </w:r>
      <w:r>
        <w:rPr>
          <w:spacing w:val="41"/>
        </w:rPr>
        <w:t xml:space="preserve"> </w:t>
      </w:r>
      <w:r>
        <w:t>профессионального,</w:t>
      </w:r>
      <w:r>
        <w:rPr>
          <w:spacing w:val="-57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14:paraId="386CE440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организацию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базе</w:t>
      </w:r>
      <w:r>
        <w:rPr>
          <w:spacing w:val="5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52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5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смен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участием</w:t>
      </w:r>
    </w:p>
    <w:p w14:paraId="447D38BA" w14:textId="77777777" w:rsidR="0062385B" w:rsidRDefault="007628E4" w:rsidP="00E17D3C">
      <w:pPr>
        <w:pStyle w:val="a3"/>
        <w:spacing w:before="139" w:line="276" w:lineRule="auto"/>
        <w:ind w:right="285"/>
      </w:pP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 представление об их специфике, попробовать свои силы в той или иной профессии, развить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навыки;</w:t>
      </w:r>
    </w:p>
    <w:p w14:paraId="12F60A5F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совместное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выбору</w:t>
      </w:r>
    </w:p>
    <w:p w14:paraId="03F886FA" w14:textId="77777777" w:rsidR="0062385B" w:rsidRDefault="007628E4" w:rsidP="00E17D3C">
      <w:pPr>
        <w:pStyle w:val="a3"/>
        <w:spacing w:before="139" w:line="276" w:lineRule="auto"/>
        <w:ind w:right="281"/>
      </w:pP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14:paraId="705EDB97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0"/>
        <w:ind w:left="1490" w:hanging="282"/>
        <w:jc w:val="left"/>
        <w:rPr>
          <w:rFonts w:ascii="Trebuchet MS" w:hAnsi="Trebuchet MS"/>
          <w:sz w:val="28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14:paraId="021B2798" w14:textId="77777777" w:rsidR="0062385B" w:rsidRDefault="0062385B" w:rsidP="00E17D3C">
      <w:pPr>
        <w:pStyle w:val="a3"/>
        <w:spacing w:before="1"/>
        <w:ind w:left="0"/>
        <w:rPr>
          <w:sz w:val="29"/>
        </w:rPr>
      </w:pPr>
    </w:p>
    <w:p w14:paraId="66CAAFE2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lastRenderedPageBreak/>
        <w:t>индивидуальное</w:t>
      </w:r>
      <w:r>
        <w:rPr>
          <w:spacing w:val="10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04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0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их</w:t>
      </w:r>
      <w:r>
        <w:rPr>
          <w:spacing w:val="104"/>
          <w:sz w:val="24"/>
        </w:rPr>
        <w:t xml:space="preserve"> </w:t>
      </w:r>
      <w:r>
        <w:rPr>
          <w:sz w:val="24"/>
        </w:rPr>
        <w:t>родителей</w:t>
      </w:r>
    </w:p>
    <w:p w14:paraId="08CA5DC1" w14:textId="77777777" w:rsidR="0062385B" w:rsidRDefault="007628E4" w:rsidP="00E17D3C">
      <w:pPr>
        <w:pStyle w:val="a3"/>
        <w:spacing w:before="139" w:line="276" w:lineRule="auto"/>
        <w:ind w:right="287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профессии;</w:t>
      </w:r>
    </w:p>
    <w:p w14:paraId="567B67C4" w14:textId="77777777" w:rsidR="0062385B" w:rsidRDefault="007628E4" w:rsidP="00E17D3C">
      <w:pPr>
        <w:pStyle w:val="a5"/>
        <w:numPr>
          <w:ilvl w:val="0"/>
          <w:numId w:val="19"/>
        </w:numPr>
        <w:tabs>
          <w:tab w:val="left" w:pos="1490"/>
        </w:tabs>
        <w:spacing w:before="151"/>
        <w:ind w:firstLine="426"/>
        <w:jc w:val="left"/>
        <w:rPr>
          <w:rFonts w:ascii="Trebuchet MS" w:hAnsi="Trebuchet MS"/>
          <w:sz w:val="28"/>
        </w:rPr>
      </w:pPr>
      <w:r>
        <w:rPr>
          <w:sz w:val="24"/>
        </w:rPr>
        <w:t>освоение</w:t>
      </w:r>
      <w:r>
        <w:rPr>
          <w:spacing w:val="10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2"/>
          <w:sz w:val="24"/>
        </w:rPr>
        <w:t xml:space="preserve"> </w:t>
      </w:r>
      <w:r>
        <w:rPr>
          <w:sz w:val="24"/>
        </w:rPr>
        <w:t>основ</w:t>
      </w:r>
      <w:r>
        <w:rPr>
          <w:spacing w:val="10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3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0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</w:p>
    <w:p w14:paraId="08041952" w14:textId="7F77290B" w:rsidR="00223134" w:rsidRPr="00EA0088" w:rsidRDefault="007628E4" w:rsidP="00EA0088">
      <w:pPr>
        <w:pStyle w:val="a3"/>
        <w:spacing w:before="138" w:line="276" w:lineRule="auto"/>
        <w:ind w:right="288"/>
      </w:pPr>
      <w:r>
        <w:t>обязательную часть образовательной программы, в рамках компонента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</w:p>
    <w:p w14:paraId="4369AD4B" w14:textId="332C0EB2" w:rsidR="0062385B" w:rsidRDefault="00DF6E9A" w:rsidP="00E17D3C">
      <w:pPr>
        <w:pStyle w:val="a3"/>
        <w:spacing w:before="1"/>
        <w:ind w:left="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D0411BF" wp14:editId="21F0EFCB">
                <wp:simplePos x="0" y="0"/>
                <wp:positionH relativeFrom="page">
                  <wp:posOffset>520700</wp:posOffset>
                </wp:positionH>
                <wp:positionV relativeFrom="paragraph">
                  <wp:posOffset>153035</wp:posOffset>
                </wp:positionV>
                <wp:extent cx="6670675" cy="1270"/>
                <wp:effectExtent l="0" t="0" r="0" b="0"/>
                <wp:wrapTopAndBottom/>
                <wp:docPr id="15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0675" cy="1270"/>
                        </a:xfrm>
                        <a:custGeom>
                          <a:avLst/>
                          <a:gdLst>
                            <a:gd name="T0" fmla="+- 0 11325 820"/>
                            <a:gd name="T1" fmla="*/ T0 w 10505"/>
                            <a:gd name="T2" fmla="+- 0 820 820"/>
                            <a:gd name="T3" fmla="*/ T2 w 105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5">
                              <a:moveTo>
                                <a:pt x="105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B3D45" id="Freeform 30" o:spid="_x0000_s1026" style="position:absolute;margin-left:41pt;margin-top:12.05pt;width:525.2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" path="m10505,l,e" filled="f" strokeweight=".5pt">
                <v:path arrowok="t" o:connecttype="custom" o:connectlocs="6670675,0;0,0" o:connectangles="0,0"/>
                <w10:wrap type="topAndBottom" anchorx="page"/>
              </v:shape>
            </w:pict>
          </mc:Fallback>
        </mc:AlternateContent>
      </w:r>
      <w:bookmarkStart w:id="150" w:name="2.3.3._ОРГАНИЗАЦИОННЫЙ_РАЗДЕЛ"/>
      <w:bookmarkEnd w:id="150"/>
    </w:p>
    <w:p w14:paraId="4829ECA3" w14:textId="40491F57" w:rsidR="0062385B" w:rsidRDefault="0062385B" w:rsidP="00E17D3C">
      <w:pPr>
        <w:pStyle w:val="a3"/>
        <w:spacing w:before="10"/>
        <w:ind w:left="0"/>
        <w:rPr>
          <w:sz w:val="21"/>
        </w:rPr>
      </w:pPr>
    </w:p>
    <w:p w14:paraId="50441775" w14:textId="5F44CEF3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DC42C3F" w14:textId="19E26347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1D074DF9" w14:textId="3C46FF4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ABB4A7E" w14:textId="4E256A23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C659A8F" w14:textId="30E70B4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AA7BC5E" w14:textId="7FF2305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9369EA2" w14:textId="0F70528B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31B5FFB" w14:textId="2C3E16F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50317EE" w14:textId="42B9F36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72BABBFB" w14:textId="00CA9408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769DB684" w14:textId="1B6FEE54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016BBA6" w14:textId="73298C7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1BFDD3A6" w14:textId="73AD3FD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8785388" w14:textId="1B297C9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19EAF0A" w14:textId="5FADCCDA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998A635" w14:textId="602CFF04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9402C66" w14:textId="6DF406C4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45B47282" w14:textId="3699AEE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40D6DCC8" w14:textId="0DE0C5D7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3129323" w14:textId="7AA36AD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A47DFF4" w14:textId="6267769E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63E8994" w14:textId="1830C81D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279AFBE" w14:textId="3157D02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10D88677" w14:textId="5DAB3C19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D2D861E" w14:textId="267EEA1E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DE843BB" w14:textId="027B5E0A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1D357E9" w14:textId="33E05AEB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410CA89C" w14:textId="1DAD4E34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1C9DD917" w14:textId="6E9E03AC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EFFBFCA" w14:textId="746D8E35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9F581B0" w14:textId="4A7D0F49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AC02EE6" w14:textId="79D3FD0D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49FD136" w14:textId="1229D744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A340C97" w14:textId="69D3E23B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09AE86D" w14:textId="51D33BCB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2FA9BC4E" w14:textId="1DA9CE4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165C7B9A" w14:textId="74FE80AF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29BAD30" w14:textId="094FEEC5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A87B75C" w14:textId="23921C51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7550560" w14:textId="53BC0552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6F2505A2" w14:textId="7A5618CD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402618A" w14:textId="7A64C8B7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7750FAB" w14:textId="30E6B7EA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57EDB3EB" w14:textId="551C2279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33636F93" w14:textId="77777777" w:rsidR="00EA0088" w:rsidRDefault="00EA0088" w:rsidP="00E17D3C">
      <w:pPr>
        <w:pStyle w:val="a3"/>
        <w:spacing w:before="10"/>
        <w:ind w:left="0"/>
        <w:rPr>
          <w:sz w:val="21"/>
        </w:rPr>
      </w:pPr>
    </w:p>
    <w:p w14:paraId="0B68139E" w14:textId="77777777" w:rsidR="0062385B" w:rsidRDefault="007628E4" w:rsidP="00E17D3C">
      <w:pPr>
        <w:pStyle w:val="2"/>
        <w:numPr>
          <w:ilvl w:val="2"/>
          <w:numId w:val="23"/>
        </w:numPr>
        <w:tabs>
          <w:tab w:val="left" w:pos="1704"/>
        </w:tabs>
        <w:spacing w:after="19"/>
        <w:ind w:left="1704"/>
        <w:jc w:val="left"/>
      </w:pPr>
      <w:r>
        <w:lastRenderedPageBreak/>
        <w:t>ОРГАНИЗАЦИОННЫЙ</w:t>
      </w:r>
      <w:r>
        <w:rPr>
          <w:spacing w:val="39"/>
        </w:rPr>
        <w:t xml:space="preserve"> </w:t>
      </w:r>
      <w:r>
        <w:t>РАЗДЕЛ</w:t>
      </w:r>
    </w:p>
    <w:p w14:paraId="32C5452E" w14:textId="4FD6457F" w:rsidR="0062385B" w:rsidRDefault="00DF6E9A" w:rsidP="00E17D3C">
      <w:pPr>
        <w:pStyle w:val="a3"/>
        <w:spacing w:line="20" w:lineRule="exact"/>
        <w:ind w:left="10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2994EA" wp14:editId="3C5CD14D">
                <wp:extent cx="6466205" cy="6350"/>
                <wp:effectExtent l="7620" t="3810" r="12700" b="8890"/>
                <wp:docPr id="1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205" cy="6350"/>
                          <a:chOff x="0" y="0"/>
                          <a:chExt cx="10183" cy="10"/>
                        </a:xfrm>
                      </wpg:grpSpPr>
                      <wps:wsp>
                        <wps:cNvPr id="15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18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A9462" id="Group 28" o:spid="_x0000_s1026" style="width:509.15pt;height:.5pt;mso-position-horizontal-relative:char;mso-position-vertical-relative:line" coordsize="101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">
                <v:line id="Line 29" o:spid="_x0000_s1027" style="position:absolute;visibility:visible;mso-wrap-style:square" from="10183,5" to="101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gOT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rTyjEygl38AAAD//wMAUEsBAi0AFAAGAAgAAAAhANvh9svuAAAAhQEAABMAAAAAAAAA&#10;AAAAAAAAAAAAAFtDb250ZW50X1R5cGVzXS54bWxQSwECLQAUAAYACAAAACEAWvQsW78AAAAVAQAA&#10;CwAAAAAAAAAAAAAAAAAfAQAAX3JlbHMvLnJlbHNQSwECLQAUAAYACAAAACEA+toDk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4FBB2B4" w14:textId="77777777" w:rsidR="0062385B" w:rsidRDefault="0062385B" w:rsidP="00E17D3C">
      <w:pPr>
        <w:pStyle w:val="a3"/>
        <w:spacing w:before="7"/>
        <w:ind w:left="0"/>
        <w:rPr>
          <w:b/>
          <w:sz w:val="23"/>
        </w:rPr>
      </w:pPr>
    </w:p>
    <w:p w14:paraId="570377AF" w14:textId="52940F8B" w:rsidR="0062385B" w:rsidRDefault="007628E4" w:rsidP="00E17D3C">
      <w:pPr>
        <w:pStyle w:val="a5"/>
        <w:numPr>
          <w:ilvl w:val="3"/>
          <w:numId w:val="23"/>
        </w:numPr>
        <w:tabs>
          <w:tab w:val="left" w:pos="2272"/>
        </w:tabs>
        <w:spacing w:after="19"/>
        <w:jc w:val="left"/>
        <w:rPr>
          <w:b/>
          <w:sz w:val="24"/>
        </w:rPr>
      </w:pPr>
      <w:bookmarkStart w:id="151" w:name="2.3.3.1._Кадровое_обеспечение."/>
      <w:bookmarkEnd w:id="151"/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обеспечение.</w:t>
      </w:r>
    </w:p>
    <w:p w14:paraId="174F7DBE" w14:textId="72DE1E7B" w:rsidR="00EA0088" w:rsidRPr="00223134" w:rsidRDefault="00223134" w:rsidP="00E17D3C">
      <w:pPr>
        <w:tabs>
          <w:tab w:val="left" w:pos="2272"/>
        </w:tabs>
        <w:spacing w:after="19"/>
        <w:rPr>
          <w:bCs/>
          <w:sz w:val="24"/>
        </w:rPr>
      </w:pPr>
      <w:r>
        <w:rPr>
          <w:bCs/>
          <w:sz w:val="24"/>
        </w:rPr>
        <w:t xml:space="preserve">              </w:t>
      </w:r>
      <w:r w:rsidRPr="00223134">
        <w:rPr>
          <w:bCs/>
          <w:sz w:val="24"/>
        </w:rPr>
        <w:t>Реализацию рабочей программы воспитания обеспечивают следующие педагогические работники Школы:</w:t>
      </w:r>
      <w:r w:rsidR="00EA0088">
        <w:rPr>
          <w:bCs/>
          <w:sz w:val="24"/>
        </w:rPr>
        <w:t xml:space="preserve">  </w:t>
      </w:r>
    </w:p>
    <w:tbl>
      <w:tblPr>
        <w:tblStyle w:val="TableNormal"/>
        <w:tblpPr w:leftFromText="180" w:rightFromText="180" w:vertAnchor="page" w:horzAnchor="page" w:tblpX="601" w:tblpY="32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1134"/>
        <w:gridCol w:w="6236"/>
      </w:tblGrid>
      <w:tr w:rsidR="00223134" w14:paraId="50A2F76A" w14:textId="77777777" w:rsidTr="00223134">
        <w:trPr>
          <w:trHeight w:val="517"/>
        </w:trPr>
        <w:tc>
          <w:tcPr>
            <w:tcW w:w="2236" w:type="dxa"/>
          </w:tcPr>
          <w:p w14:paraId="6E11FC8E" w14:textId="77777777" w:rsidR="00223134" w:rsidRDefault="00223134" w:rsidP="00E17D3C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4" w:type="dxa"/>
          </w:tcPr>
          <w:p w14:paraId="4312B4FE" w14:textId="77777777" w:rsidR="00223134" w:rsidRDefault="00223134" w:rsidP="00E17D3C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236" w:type="dxa"/>
          </w:tcPr>
          <w:p w14:paraId="3FB65335" w14:textId="77777777" w:rsidR="00223134" w:rsidRDefault="0022313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223134" w14:paraId="6A5F577D" w14:textId="77777777" w:rsidTr="00223134">
        <w:trPr>
          <w:trHeight w:val="834"/>
        </w:trPr>
        <w:tc>
          <w:tcPr>
            <w:tcW w:w="2236" w:type="dxa"/>
          </w:tcPr>
          <w:p w14:paraId="16FA6B36" w14:textId="77777777" w:rsidR="00223134" w:rsidRDefault="0022313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4" w:type="dxa"/>
          </w:tcPr>
          <w:p w14:paraId="1FEFB7F5" w14:textId="77777777" w:rsidR="00223134" w:rsidRDefault="00223134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4A70F477" w14:textId="77777777" w:rsidR="00223134" w:rsidRDefault="00223134" w:rsidP="00E17D3C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23134" w14:paraId="4F0C57F4" w14:textId="77777777" w:rsidTr="00223134">
        <w:trPr>
          <w:trHeight w:val="3685"/>
        </w:trPr>
        <w:tc>
          <w:tcPr>
            <w:tcW w:w="2236" w:type="dxa"/>
          </w:tcPr>
          <w:p w14:paraId="66AC4394" w14:textId="77777777" w:rsidR="00223134" w:rsidRDefault="0022313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9A9778D" w14:textId="77777777" w:rsidR="00223134" w:rsidRDefault="00223134" w:rsidP="00E17D3C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14:paraId="755C66E9" w14:textId="77777777" w:rsidR="00223134" w:rsidRDefault="00223134" w:rsidP="00E17D3C">
            <w:pPr>
              <w:pStyle w:val="TableParagraph"/>
              <w:spacing w:line="276" w:lineRule="auto"/>
              <w:ind w:left="110" w:right="7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4" w:type="dxa"/>
          </w:tcPr>
          <w:p w14:paraId="74E5013C" w14:textId="77777777" w:rsidR="00223134" w:rsidRDefault="00223134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106D6019" w14:textId="0D4464BE" w:rsidR="00223134" w:rsidRDefault="00223134" w:rsidP="00E17D3C">
            <w:pPr>
              <w:pStyle w:val="TableParagraph"/>
              <w:tabs>
                <w:tab w:val="left" w:pos="2091"/>
                <w:tab w:val="left" w:pos="2551"/>
                <w:tab w:val="left" w:pos="4514"/>
                <w:tab w:val="left" w:pos="4756"/>
              </w:tabs>
              <w:spacing w:line="276" w:lineRule="auto"/>
              <w:ind w:left="108" w:right="29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 и контроль учителей-предметников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индивидуальной работы с неуспевающими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риска».</w:t>
            </w:r>
          </w:p>
        </w:tc>
      </w:tr>
      <w:tr w:rsidR="00223134" w14:paraId="100C3D92" w14:textId="77777777" w:rsidTr="00223134">
        <w:trPr>
          <w:trHeight w:val="3685"/>
        </w:trPr>
        <w:tc>
          <w:tcPr>
            <w:tcW w:w="2236" w:type="dxa"/>
          </w:tcPr>
          <w:p w14:paraId="27970050" w14:textId="77777777" w:rsidR="00223134" w:rsidRDefault="0022313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4" w:type="dxa"/>
          </w:tcPr>
          <w:p w14:paraId="66F3BA47" w14:textId="77777777" w:rsidR="00223134" w:rsidRDefault="00223134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2F3E1EFE" w14:textId="77777777" w:rsidR="00223134" w:rsidRDefault="00223134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14:paraId="7D37D102" w14:textId="77777777" w:rsidR="00223134" w:rsidRDefault="00223134" w:rsidP="00E17D3C">
            <w:pPr>
              <w:pStyle w:val="TableParagraph"/>
              <w:spacing w:before="197" w:line="276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  <w:p w14:paraId="615A38A7" w14:textId="77777777" w:rsidR="00223134" w:rsidRDefault="00223134" w:rsidP="00E17D3C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5D3C537B" w14:textId="77777777" w:rsidR="00223134" w:rsidRDefault="00223134" w:rsidP="00E17D3C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14:paraId="6E5B7657" w14:textId="77777777" w:rsidR="00223134" w:rsidRDefault="00223134" w:rsidP="00E17D3C">
            <w:pPr>
              <w:pStyle w:val="TableParagraph"/>
              <w:tabs>
                <w:tab w:val="left" w:pos="2317"/>
                <w:tab w:val="left" w:pos="4540"/>
              </w:tabs>
              <w:spacing w:line="276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волонтёрского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14:paraId="45D7CD95" w14:textId="77777777" w:rsidR="00223134" w:rsidRDefault="00223134" w:rsidP="00E17D3C">
            <w:pPr>
              <w:pStyle w:val="TableParagraph"/>
              <w:spacing w:before="199" w:line="276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Курирует деятельность объединений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02F6AF37" w14:textId="77777777" w:rsidR="00223134" w:rsidRDefault="00223134" w:rsidP="00E17D3C">
            <w:pPr>
              <w:pStyle w:val="TableParagraph"/>
              <w:spacing w:before="200" w:line="276" w:lineRule="auto"/>
              <w:ind w:left="108" w:right="301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14:paraId="4CAC7B8A" w14:textId="77777777" w:rsidR="00223134" w:rsidRDefault="00223134" w:rsidP="00E17D3C">
            <w:pPr>
              <w:pStyle w:val="TableParagraph"/>
              <w:tabs>
                <w:tab w:val="left" w:pos="2091"/>
                <w:tab w:val="left" w:pos="2551"/>
                <w:tab w:val="left" w:pos="4514"/>
                <w:tab w:val="left" w:pos="4756"/>
              </w:tabs>
              <w:spacing w:line="276" w:lineRule="auto"/>
              <w:ind w:left="108" w:right="296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«Навигатор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B66376" w14:paraId="1460896E" w14:textId="77777777" w:rsidTr="00223134">
        <w:trPr>
          <w:trHeight w:val="3685"/>
        </w:trPr>
        <w:tc>
          <w:tcPr>
            <w:tcW w:w="2236" w:type="dxa"/>
          </w:tcPr>
          <w:p w14:paraId="3E3A8829" w14:textId="6D27E83F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134" w:type="dxa"/>
          </w:tcPr>
          <w:p w14:paraId="6686726C" w14:textId="2F05B651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09301DF7" w14:textId="77777777" w:rsidR="00B66376" w:rsidRDefault="00B66376" w:rsidP="00E17D3C">
            <w:pPr>
              <w:pStyle w:val="TableParagraph"/>
              <w:tabs>
                <w:tab w:val="left" w:pos="1941"/>
                <w:tab w:val="left" w:pos="4339"/>
              </w:tabs>
              <w:spacing w:line="276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психологическое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учащимися, состоящими на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корректировке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4EE077CB" w14:textId="15FA4CB9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Проводит занятия с обучающимися,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профилактику конфликтов,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, профориентацию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B66376" w14:paraId="37C2B8B6" w14:textId="77777777" w:rsidTr="00223134">
        <w:trPr>
          <w:trHeight w:val="3685"/>
        </w:trPr>
        <w:tc>
          <w:tcPr>
            <w:tcW w:w="2236" w:type="dxa"/>
          </w:tcPr>
          <w:p w14:paraId="3E5E0D54" w14:textId="77777777" w:rsidR="00B66376" w:rsidRDefault="00B66376" w:rsidP="00E17D3C">
            <w:pPr>
              <w:pStyle w:val="TableParagraph"/>
              <w:spacing w:line="276" w:lineRule="auto"/>
              <w:ind w:left="110" w:right="114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вожатый,</w:t>
            </w:r>
          </w:p>
          <w:p w14:paraId="12BCE8B4" w14:textId="77777777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134" w:type="dxa"/>
          </w:tcPr>
          <w:p w14:paraId="7437FED4" w14:textId="39322B3B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54B1367F" w14:textId="77777777" w:rsidR="00B66376" w:rsidRDefault="00B66376" w:rsidP="00E17D3C">
            <w:pPr>
              <w:pStyle w:val="TableParagraph"/>
              <w:spacing w:line="276" w:lineRule="auto"/>
              <w:ind w:left="108" w:right="299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участие обучающихся в муниципальных,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14:paraId="2338091F" w14:textId="2D848B97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B66376" w14:paraId="1B660745" w14:textId="77777777" w:rsidTr="00223134">
        <w:trPr>
          <w:trHeight w:val="3685"/>
        </w:trPr>
        <w:tc>
          <w:tcPr>
            <w:tcW w:w="2236" w:type="dxa"/>
          </w:tcPr>
          <w:p w14:paraId="13FCFDD7" w14:textId="080D44E8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4" w:type="dxa"/>
          </w:tcPr>
          <w:p w14:paraId="6BA2DF5E" w14:textId="0019331B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6" w:type="dxa"/>
          </w:tcPr>
          <w:p w14:paraId="61CA3679" w14:textId="77777777" w:rsidR="00B66376" w:rsidRDefault="00B66376" w:rsidP="00E17D3C">
            <w:pPr>
              <w:pStyle w:val="TableParagraph"/>
              <w:tabs>
                <w:tab w:val="left" w:pos="3638"/>
              </w:tabs>
              <w:spacing w:line="276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14:paraId="6260172D" w14:textId="2598AB7C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66376" w14:paraId="6DB950D1" w14:textId="77777777" w:rsidTr="00BF1EE9">
        <w:trPr>
          <w:trHeight w:val="1838"/>
        </w:trPr>
        <w:tc>
          <w:tcPr>
            <w:tcW w:w="2236" w:type="dxa"/>
          </w:tcPr>
          <w:p w14:paraId="6CF767E5" w14:textId="77777777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6A59B0B4" w14:textId="77777777" w:rsidR="00B66376" w:rsidRDefault="00B66376" w:rsidP="00E17D3C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14:paraId="4E92F2AC" w14:textId="0DDCD49E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4" w:type="dxa"/>
          </w:tcPr>
          <w:p w14:paraId="767480E1" w14:textId="6BD56219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6" w:type="dxa"/>
          </w:tcPr>
          <w:p w14:paraId="6E81341E" w14:textId="74215BD4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B66376" w14:paraId="3C4A01D7" w14:textId="77777777" w:rsidTr="00223134">
        <w:trPr>
          <w:trHeight w:val="3685"/>
        </w:trPr>
        <w:tc>
          <w:tcPr>
            <w:tcW w:w="2236" w:type="dxa"/>
          </w:tcPr>
          <w:p w14:paraId="5309E6EF" w14:textId="1F23AB83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4" w:type="dxa"/>
          </w:tcPr>
          <w:p w14:paraId="3DED43FA" w14:textId="36777DC5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6" w:type="dxa"/>
          </w:tcPr>
          <w:p w14:paraId="2120C11A" w14:textId="77777777" w:rsidR="00B66376" w:rsidRDefault="00B66376" w:rsidP="00E17D3C">
            <w:pPr>
              <w:pStyle w:val="TableParagraph"/>
              <w:tabs>
                <w:tab w:val="left" w:pos="3638"/>
              </w:tabs>
              <w:spacing w:line="276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14:paraId="5255AFE7" w14:textId="009CCC07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66376" w14:paraId="79AB5DFA" w14:textId="77777777" w:rsidTr="00223134">
        <w:trPr>
          <w:trHeight w:val="3685"/>
        </w:trPr>
        <w:tc>
          <w:tcPr>
            <w:tcW w:w="2236" w:type="dxa"/>
          </w:tcPr>
          <w:p w14:paraId="1A4BEA42" w14:textId="77777777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6D66A4EA" w14:textId="77777777" w:rsidR="00B66376" w:rsidRDefault="00B66376" w:rsidP="00E17D3C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14:paraId="159CDE04" w14:textId="15D1A088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4" w:type="dxa"/>
          </w:tcPr>
          <w:p w14:paraId="3DFDF840" w14:textId="7A094B10" w:rsidR="00B66376" w:rsidRDefault="00BF1EE9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6" w:type="dxa"/>
          </w:tcPr>
          <w:p w14:paraId="53297CF3" w14:textId="238597EA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B66376" w14:paraId="16713B8D" w14:textId="77777777" w:rsidTr="00532D95">
        <w:trPr>
          <w:trHeight w:val="1532"/>
        </w:trPr>
        <w:tc>
          <w:tcPr>
            <w:tcW w:w="2236" w:type="dxa"/>
          </w:tcPr>
          <w:p w14:paraId="7DAED657" w14:textId="5721AFD1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</w:t>
            </w:r>
          </w:p>
        </w:tc>
        <w:tc>
          <w:tcPr>
            <w:tcW w:w="1134" w:type="dxa"/>
          </w:tcPr>
          <w:p w14:paraId="3761D2AC" w14:textId="4262CD87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6" w:type="dxa"/>
          </w:tcPr>
          <w:p w14:paraId="3EDBEF1F" w14:textId="63737D65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B66376" w14:paraId="39E69297" w14:textId="77777777" w:rsidTr="00223134">
        <w:trPr>
          <w:trHeight w:val="3685"/>
        </w:trPr>
        <w:tc>
          <w:tcPr>
            <w:tcW w:w="2236" w:type="dxa"/>
          </w:tcPr>
          <w:p w14:paraId="490D2D2A" w14:textId="64C54E40" w:rsidR="00B66376" w:rsidRDefault="00B66376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134" w:type="dxa"/>
          </w:tcPr>
          <w:p w14:paraId="198A8B10" w14:textId="0057D76D" w:rsidR="00B66376" w:rsidRDefault="00B66376" w:rsidP="00E17D3C">
            <w:pPr>
              <w:pStyle w:val="TableParagraph"/>
              <w:spacing w:line="275" w:lineRule="exact"/>
              <w:ind w:righ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14:paraId="44F032D6" w14:textId="77777777" w:rsidR="00B66376" w:rsidRDefault="00B66376" w:rsidP="00E17D3C">
            <w:pPr>
              <w:pStyle w:val="TableParagraph"/>
              <w:rPr>
                <w:rFonts w:ascii="Calibri"/>
                <w:sz w:val="26"/>
              </w:rPr>
            </w:pPr>
          </w:p>
          <w:p w14:paraId="4DDB0519" w14:textId="77777777" w:rsidR="00B66376" w:rsidRDefault="00B66376" w:rsidP="00E17D3C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14:paraId="665F71A3" w14:textId="77777777" w:rsidR="00B66376" w:rsidRDefault="00B66376" w:rsidP="00E17D3C">
            <w:pPr>
              <w:pStyle w:val="TableParagraph"/>
              <w:tabs>
                <w:tab w:val="left" w:pos="2689"/>
                <w:tab w:val="left" w:pos="5544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305A061" w14:textId="76976715" w:rsidR="00B66376" w:rsidRDefault="00B66376" w:rsidP="00E17D3C">
            <w:pPr>
              <w:pStyle w:val="TableParagraph"/>
              <w:spacing w:line="276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14:paraId="3B135BAD" w14:textId="31A35AA6" w:rsidR="0062385B" w:rsidRDefault="0062385B" w:rsidP="00E17D3C">
      <w:pPr>
        <w:pStyle w:val="a3"/>
        <w:spacing w:line="20" w:lineRule="exact"/>
        <w:ind w:left="1485"/>
        <w:rPr>
          <w:sz w:val="2"/>
        </w:rPr>
      </w:pPr>
    </w:p>
    <w:p w14:paraId="70B0D349" w14:textId="07D94CCF" w:rsidR="0062385B" w:rsidRDefault="00223134" w:rsidP="00E17D3C">
      <w:pPr>
        <w:spacing w:before="35" w:line="276" w:lineRule="auto"/>
        <w:ind w:left="782" w:firstLine="709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AA696BF" w14:textId="01858F71" w:rsidR="0062385B" w:rsidRDefault="0062385B" w:rsidP="00E17D3C">
      <w:pPr>
        <w:spacing w:line="276" w:lineRule="auto"/>
        <w:rPr>
          <w:rFonts w:ascii="Calibri" w:hAnsi="Calibri"/>
        </w:rPr>
        <w:sectPr w:rsidR="0062385B">
          <w:headerReference w:type="default" r:id="rId16"/>
          <w:footerReference w:type="default" r:id="rId17"/>
          <w:pgSz w:w="11910" w:h="16840"/>
          <w:pgMar w:top="1360" w:right="300" w:bottom="1160" w:left="40" w:header="0" w:footer="964" w:gutter="0"/>
          <w:cols w:space="720"/>
        </w:sectPr>
      </w:pPr>
    </w:p>
    <w:p w14:paraId="52CB7C59" w14:textId="77777777" w:rsidR="006C1038" w:rsidRDefault="006C1038" w:rsidP="006C1038">
      <w:pPr>
        <w:pStyle w:val="2"/>
        <w:numPr>
          <w:ilvl w:val="3"/>
          <w:numId w:val="23"/>
        </w:numPr>
        <w:tabs>
          <w:tab w:val="left" w:pos="2213"/>
        </w:tabs>
        <w:spacing w:before="90" w:after="19"/>
        <w:ind w:left="2213" w:hanging="721"/>
        <w:jc w:val="left"/>
      </w:pPr>
      <w:r>
        <w:lastRenderedPageBreak/>
        <w:tab/>
        <w:t>Нормативно-методическое обеспечение.</w:t>
      </w:r>
    </w:p>
    <w:p w14:paraId="636E5618" w14:textId="77777777" w:rsidR="006C1038" w:rsidRDefault="006C1038" w:rsidP="006C1038">
      <w:pPr>
        <w:pStyle w:val="a3"/>
        <w:spacing w:line="20" w:lineRule="exact"/>
        <w:ind w:left="14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9A2510" wp14:editId="248C9D52">
                <wp:extent cx="6219825" cy="6350"/>
                <wp:effectExtent l="6350" t="3810" r="12700" b="8890"/>
                <wp:docPr id="15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6350"/>
                          <a:chOff x="0" y="0"/>
                          <a:chExt cx="9795" cy="10"/>
                        </a:xfrm>
                      </wpg:grpSpPr>
                      <wps:wsp>
                        <wps:cNvPr id="15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79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296BD" id="Group 24" o:spid="_x0000_s1026" style="width:489.75pt;height:.5pt;mso-position-horizontal-relative:char;mso-position-vertical-relative:line" coordsize="97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">
                <v:line id="Line 25" o:spid="_x0000_s1027" style="position:absolute;visibility:visible;mso-wrap-style:square" from="9795,5" to="97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mW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/SOHvmXiB3NwBAAD//wMAUEsBAi0AFAAGAAgAAAAhANvh9svuAAAAhQEAABMAAAAAAAAAAAAA&#10;AAAAAAAAAFtDb250ZW50X1R5cGVzXS54bWxQSwECLQAUAAYACAAAACEAWvQsW78AAAAVAQAACwAA&#10;AAAAAAAAAAAAAAAfAQAAX3JlbHMvLnJlbHNQSwECLQAUAAYACAAAACEAe5cJl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AE9C8E9" w14:textId="77777777" w:rsidR="006C1038" w:rsidRDefault="006C1038" w:rsidP="006C1038">
      <w:pPr>
        <w:pStyle w:val="a3"/>
        <w:ind w:left="0"/>
        <w:rPr>
          <w:b/>
          <w:sz w:val="26"/>
        </w:rPr>
      </w:pPr>
    </w:p>
    <w:p w14:paraId="15CD6598" w14:textId="77777777" w:rsidR="006C1038" w:rsidRDefault="006C1038" w:rsidP="006C1038">
      <w:pPr>
        <w:pStyle w:val="a3"/>
        <w:spacing w:before="7"/>
        <w:ind w:left="0"/>
        <w:rPr>
          <w:b/>
          <w:sz w:val="21"/>
        </w:rPr>
      </w:pPr>
    </w:p>
    <w:p w14:paraId="03BF2E9F" w14:textId="77777777" w:rsidR="006C1038" w:rsidRDefault="006C1038" w:rsidP="006C1038">
      <w:pPr>
        <w:pStyle w:val="a3"/>
        <w:spacing w:line="276" w:lineRule="auto"/>
        <w:ind w:firstLine="180"/>
      </w:pPr>
      <w:r>
        <w:t>Подготовка</w:t>
      </w:r>
      <w:r>
        <w:rPr>
          <w:spacing w:val="-5"/>
        </w:rPr>
        <w:t xml:space="preserve"> </w:t>
      </w:r>
      <w:r>
        <w:t>приказов</w:t>
      </w:r>
      <w:r>
        <w:rPr>
          <w:spacing w:val="-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актов</w:t>
      </w:r>
      <w:r>
        <w:rPr>
          <w:spacing w:val="5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внедрению</w:t>
      </w:r>
      <w:r>
        <w:rPr>
          <w:spacing w:val="5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586C384B" w14:textId="77777777" w:rsidR="006C1038" w:rsidRDefault="006C1038" w:rsidP="006C1038">
      <w:pPr>
        <w:pStyle w:val="a3"/>
        <w:spacing w:before="199" w:line="276" w:lineRule="auto"/>
        <w:ind w:firstLine="708"/>
      </w:pPr>
      <w:r>
        <w:t>Обеспечение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пособий,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«методические</w:t>
      </w:r>
      <w:r>
        <w:rPr>
          <w:spacing w:val="-57"/>
        </w:rPr>
        <w:t xml:space="preserve"> </w:t>
      </w:r>
      <w:r>
        <w:t>шлейфы»,</w:t>
      </w:r>
      <w:r>
        <w:rPr>
          <w:spacing w:val="-1"/>
        </w:rPr>
        <w:t xml:space="preserve"> </w:t>
      </w:r>
      <w:r>
        <w:t>видеоуроков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видеомероприятий</w:t>
      </w:r>
      <w:proofErr w:type="spellEnd"/>
      <w:r>
        <w:rPr>
          <w:spacing w:val="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</w:t>
      </w:r>
    </w:p>
    <w:p w14:paraId="4AB8675E" w14:textId="77777777" w:rsidR="006C1038" w:rsidRDefault="006C1038" w:rsidP="006C1038">
      <w:pPr>
        <w:pStyle w:val="a3"/>
        <w:spacing w:before="200" w:line="276" w:lineRule="auto"/>
        <w:ind w:right="283"/>
      </w:pPr>
      <w:r>
        <w:t>Создание</w:t>
      </w:r>
      <w:r>
        <w:rPr>
          <w:spacing w:val="5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2022-2025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приложением</w:t>
      </w:r>
      <w:r>
        <w:rPr>
          <w:spacing w:val="5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proofErr w:type="gramStart"/>
      <w:r>
        <w:t>школы  на</w:t>
      </w:r>
      <w:proofErr w:type="gramEnd"/>
      <w:r>
        <w:rPr>
          <w:spacing w:val="-1"/>
        </w:rPr>
        <w:t xml:space="preserve"> </w:t>
      </w:r>
      <w:r>
        <w:t>три уровня образования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СОО.</w:t>
      </w:r>
    </w:p>
    <w:p w14:paraId="1F625DFD" w14:textId="77777777" w:rsidR="006C1038" w:rsidRDefault="006C1038" w:rsidP="006C1038">
      <w:pPr>
        <w:pStyle w:val="a3"/>
        <w:spacing w:before="62" w:line="276" w:lineRule="auto"/>
        <w:ind w:firstLine="768"/>
      </w:pPr>
      <w:r>
        <w:t>Обновление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воспитания.</w:t>
      </w:r>
    </w:p>
    <w:p w14:paraId="1BBC6869" w14:textId="77777777" w:rsidR="006C1038" w:rsidRDefault="006C1038" w:rsidP="006C1038">
      <w:pPr>
        <w:pStyle w:val="a3"/>
        <w:spacing w:before="199"/>
        <w:ind w:left="1490"/>
      </w:pPr>
      <w:r>
        <w:t>Подготовка/корректировка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ОО</w:t>
      </w:r>
    </w:p>
    <w:p w14:paraId="25FE5226" w14:textId="77777777" w:rsidR="006C1038" w:rsidRDefault="006C1038" w:rsidP="006C1038">
      <w:pPr>
        <w:pStyle w:val="a3"/>
        <w:ind w:left="0"/>
        <w:rPr>
          <w:sz w:val="26"/>
        </w:rPr>
      </w:pPr>
    </w:p>
    <w:p w14:paraId="28A232A7" w14:textId="77777777" w:rsidR="006C1038" w:rsidRDefault="006C1038" w:rsidP="006C1038">
      <w:pPr>
        <w:pStyle w:val="2"/>
        <w:numPr>
          <w:ilvl w:val="3"/>
          <w:numId w:val="23"/>
        </w:numPr>
        <w:tabs>
          <w:tab w:val="left" w:pos="2272"/>
        </w:tabs>
        <w:spacing w:before="222" w:line="276" w:lineRule="auto"/>
        <w:ind w:left="1492" w:right="623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417C29B5" wp14:editId="5358D334">
                <wp:simplePos x="0" y="0"/>
                <wp:positionH relativeFrom="page">
                  <wp:posOffset>7196455</wp:posOffset>
                </wp:positionH>
                <wp:positionV relativeFrom="paragraph">
                  <wp:posOffset>533400</wp:posOffset>
                </wp:positionV>
                <wp:extent cx="0" cy="0"/>
                <wp:effectExtent l="0" t="0" r="0" b="0"/>
                <wp:wrapNone/>
                <wp:docPr id="15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CE796" id="Line 23" o:spid="_x0000_s1026" style="position:absolute;z-index:4876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65pt,42pt" to="566.6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" strokeweight=".5pt">
                <w10:wrap anchorx="page"/>
              </v:line>
            </w:pict>
          </mc:Fallback>
        </mc:AlternateContent>
      </w:r>
      <w:bookmarkStart w:id="152" w:name="2.3.3.3._Требования_к_условиям_работы_с_"/>
      <w:bookmarkEnd w:id="15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14:paraId="717E0901" w14:textId="77777777" w:rsidR="006C1038" w:rsidRDefault="006C1038" w:rsidP="006C1038">
      <w:pPr>
        <w:pStyle w:val="a3"/>
        <w:ind w:left="0"/>
        <w:rPr>
          <w:b/>
          <w:sz w:val="26"/>
        </w:rPr>
      </w:pPr>
    </w:p>
    <w:p w14:paraId="0B2C717D" w14:textId="77777777" w:rsidR="006C1038" w:rsidRDefault="006C1038" w:rsidP="006C1038">
      <w:pPr>
        <w:pStyle w:val="a3"/>
        <w:spacing w:before="10"/>
        <w:ind w:left="0"/>
        <w:rPr>
          <w:b/>
          <w:sz w:val="30"/>
        </w:rPr>
      </w:pPr>
    </w:p>
    <w:p w14:paraId="430A8148" w14:textId="77777777" w:rsidR="006C1038" w:rsidRPr="001054A8" w:rsidRDefault="006C1038" w:rsidP="006C1038">
      <w:pPr>
        <w:spacing w:line="276" w:lineRule="auto"/>
        <w:ind w:left="1004" w:right="282" w:firstLine="707"/>
      </w:pPr>
      <w:r w:rsidRPr="001054A8">
        <w:t>В</w:t>
      </w:r>
      <w:r w:rsidRPr="001054A8">
        <w:rPr>
          <w:spacing w:val="1"/>
        </w:rPr>
        <w:t xml:space="preserve"> </w:t>
      </w:r>
      <w:r w:rsidRPr="001054A8">
        <w:t>воспитательной</w:t>
      </w:r>
      <w:r w:rsidRPr="001054A8">
        <w:rPr>
          <w:spacing w:val="1"/>
        </w:rPr>
        <w:t xml:space="preserve"> </w:t>
      </w:r>
      <w:r w:rsidRPr="001054A8">
        <w:t>работе</w:t>
      </w:r>
      <w:r w:rsidRPr="001054A8">
        <w:rPr>
          <w:spacing w:val="1"/>
        </w:rPr>
        <w:t xml:space="preserve"> </w:t>
      </w:r>
      <w:r w:rsidRPr="001054A8">
        <w:t>с</w:t>
      </w:r>
      <w:r w:rsidRPr="001054A8">
        <w:rPr>
          <w:spacing w:val="1"/>
        </w:rPr>
        <w:t xml:space="preserve"> </w:t>
      </w:r>
      <w:r w:rsidRPr="001054A8">
        <w:t>категориями</w:t>
      </w:r>
      <w:r w:rsidRPr="001054A8">
        <w:rPr>
          <w:spacing w:val="1"/>
        </w:rPr>
        <w:t xml:space="preserve"> </w:t>
      </w:r>
      <w:r w:rsidRPr="001054A8">
        <w:t>обучающихся,</w:t>
      </w:r>
      <w:r w:rsidRPr="001054A8">
        <w:rPr>
          <w:spacing w:val="1"/>
        </w:rPr>
        <w:t xml:space="preserve"> </w:t>
      </w:r>
      <w:r w:rsidRPr="001054A8">
        <w:t>имеющих</w:t>
      </w:r>
      <w:r w:rsidRPr="001054A8">
        <w:rPr>
          <w:spacing w:val="1"/>
        </w:rPr>
        <w:t xml:space="preserve"> </w:t>
      </w:r>
      <w:r w:rsidRPr="001054A8">
        <w:t>особые</w:t>
      </w:r>
      <w:r w:rsidRPr="001054A8">
        <w:rPr>
          <w:spacing w:val="1"/>
        </w:rPr>
        <w:t xml:space="preserve"> </w:t>
      </w:r>
      <w:r w:rsidRPr="001054A8">
        <w:t>образовательные</w:t>
      </w:r>
      <w:r w:rsidRPr="001054A8">
        <w:rPr>
          <w:spacing w:val="1"/>
        </w:rPr>
        <w:t xml:space="preserve"> </w:t>
      </w:r>
      <w:r w:rsidRPr="001054A8">
        <w:t>потребности: обучающихся с инвалидностью, с ОВЗ, одарённых, с отклоняющимся поведением, созданы</w:t>
      </w:r>
      <w:r w:rsidRPr="001054A8">
        <w:rPr>
          <w:spacing w:val="1"/>
        </w:rPr>
        <w:t xml:space="preserve"> </w:t>
      </w:r>
      <w:r w:rsidRPr="001054A8">
        <w:t>особые</w:t>
      </w:r>
      <w:r w:rsidRPr="001054A8">
        <w:rPr>
          <w:spacing w:val="-2"/>
        </w:rPr>
        <w:t xml:space="preserve"> </w:t>
      </w:r>
      <w:r w:rsidRPr="001054A8">
        <w:t>условия:</w:t>
      </w:r>
    </w:p>
    <w:p w14:paraId="050E7BD4" w14:textId="77777777" w:rsidR="006C1038" w:rsidRDefault="006C1038" w:rsidP="006C1038">
      <w:pPr>
        <w:pStyle w:val="a3"/>
        <w:ind w:left="0"/>
        <w:rPr>
          <w:rFonts w:ascii="Calibri"/>
          <w:sz w:val="20"/>
        </w:rPr>
      </w:pPr>
    </w:p>
    <w:p w14:paraId="17B1313C" w14:textId="77777777" w:rsidR="006C1038" w:rsidRDefault="006C1038" w:rsidP="006C1038">
      <w:pPr>
        <w:pStyle w:val="a3"/>
        <w:ind w:left="0"/>
        <w:rPr>
          <w:rFonts w:ascii="Calibri"/>
          <w:sz w:val="20"/>
        </w:rPr>
      </w:pPr>
    </w:p>
    <w:p w14:paraId="03BA8DA3" w14:textId="77777777" w:rsidR="006C1038" w:rsidRDefault="006C1038" w:rsidP="006C1038">
      <w:pPr>
        <w:pStyle w:val="a3"/>
        <w:spacing w:before="11"/>
        <w:ind w:left="0"/>
        <w:rPr>
          <w:rFonts w:ascii="Calibri"/>
          <w:sz w:val="26"/>
        </w:rPr>
      </w:pPr>
    </w:p>
    <w:tbl>
      <w:tblPr>
        <w:tblStyle w:val="TableNormal"/>
        <w:tblW w:w="0" w:type="auto"/>
        <w:tblInd w:w="676" w:type="dxa"/>
        <w:tblLayout w:type="fixed"/>
        <w:tblLook w:val="01E0" w:firstRow="1" w:lastRow="1" w:firstColumn="1" w:lastColumn="1" w:noHBand="0" w:noVBand="0"/>
      </w:tblPr>
      <w:tblGrid>
        <w:gridCol w:w="1843"/>
        <w:gridCol w:w="493"/>
        <w:gridCol w:w="7004"/>
      </w:tblGrid>
      <w:tr w:rsidR="006C1038" w14:paraId="29C47C42" w14:textId="77777777" w:rsidTr="00931F81">
        <w:trPr>
          <w:trHeight w:val="1756"/>
        </w:trPr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5A97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55182B6B" w14:textId="77777777" w:rsidR="006C1038" w:rsidRDefault="006C1038" w:rsidP="00931F81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14:paraId="1B469C89" w14:textId="77777777" w:rsidR="006C1038" w:rsidRDefault="006C1038" w:rsidP="00931F8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067D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5935D7A1" w14:textId="77777777" w:rsidR="006C1038" w:rsidRDefault="006C1038" w:rsidP="00931F81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14:paraId="019E1CD3" w14:textId="77777777" w:rsidR="006C1038" w:rsidRDefault="006C1038" w:rsidP="00931F81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6C1038" w14:paraId="4FBBB8F7" w14:textId="77777777" w:rsidTr="00931F81">
        <w:trPr>
          <w:trHeight w:val="6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14:paraId="71DFACE4" w14:textId="77777777" w:rsidR="006C1038" w:rsidRDefault="006C1038" w:rsidP="00931F81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 w14:paraId="2CF8A605" w14:textId="77777777" w:rsidR="006C1038" w:rsidRDefault="006C1038" w:rsidP="00931F81">
            <w:pPr>
              <w:pStyle w:val="TableParagraph"/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05E15C" w14:textId="77777777" w:rsidR="006C1038" w:rsidRDefault="006C1038" w:rsidP="00931F8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14:paraId="2EA37491" w14:textId="77777777" w:rsidR="006C1038" w:rsidRDefault="006C1038" w:rsidP="00931F81">
            <w:pPr>
              <w:pStyle w:val="TableParagraph"/>
              <w:spacing w:before="4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6C1038" w14:paraId="1A1AFA8D" w14:textId="77777777" w:rsidTr="00931F81">
        <w:trPr>
          <w:trHeight w:val="1258"/>
        </w:trPr>
        <w:tc>
          <w:tcPr>
            <w:tcW w:w="1843" w:type="dxa"/>
            <w:tcBorders>
              <w:left w:val="single" w:sz="4" w:space="0" w:color="000000"/>
            </w:tcBorders>
          </w:tcPr>
          <w:p w14:paraId="6FB3B0D9" w14:textId="77777777" w:rsidR="006C1038" w:rsidRDefault="006C1038" w:rsidP="00931F81">
            <w:pPr>
              <w:pStyle w:val="TableParagraph"/>
              <w:spacing w:before="8" w:line="276" w:lineRule="auto"/>
              <w:ind w:left="110" w:right="66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инвалидностью,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14:paraId="5B945BDB" w14:textId="77777777" w:rsidR="006C1038" w:rsidRDefault="006C1038" w:rsidP="00931F81">
            <w:pPr>
              <w:pStyle w:val="TableParagraph"/>
              <w:spacing w:before="8"/>
              <w:ind w:left="82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7004" w:type="dxa"/>
            <w:tcBorders>
              <w:left w:val="single" w:sz="4" w:space="0" w:color="000000"/>
              <w:right w:val="single" w:sz="4" w:space="0" w:color="000000"/>
            </w:tcBorders>
          </w:tcPr>
          <w:p w14:paraId="6594D778" w14:textId="77777777" w:rsidR="006C1038" w:rsidRDefault="006C1038" w:rsidP="00931F81">
            <w:pPr>
              <w:pStyle w:val="TableParagraph"/>
              <w:spacing w:before="222"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Педагогом-психологом,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6C1038" w14:paraId="7340D535" w14:textId="77777777" w:rsidTr="00931F81">
        <w:trPr>
          <w:trHeight w:val="833"/>
        </w:trPr>
        <w:tc>
          <w:tcPr>
            <w:tcW w:w="1843" w:type="dxa"/>
            <w:tcBorders>
              <w:left w:val="single" w:sz="4" w:space="0" w:color="000000"/>
            </w:tcBorders>
          </w:tcPr>
          <w:p w14:paraId="180AB28A" w14:textId="77777777" w:rsidR="006C1038" w:rsidRDefault="006C1038" w:rsidP="00931F81">
            <w:pPr>
              <w:pStyle w:val="TableParagraph"/>
            </w:pP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14:paraId="6D701E43" w14:textId="77777777" w:rsidR="006C1038" w:rsidRDefault="006C1038" w:rsidP="00931F81">
            <w:pPr>
              <w:pStyle w:val="TableParagraph"/>
            </w:pPr>
          </w:p>
        </w:tc>
        <w:tc>
          <w:tcPr>
            <w:tcW w:w="7004" w:type="dxa"/>
            <w:tcBorders>
              <w:left w:val="single" w:sz="4" w:space="0" w:color="000000"/>
              <w:right w:val="single" w:sz="4" w:space="0" w:color="000000"/>
            </w:tcBorders>
          </w:tcPr>
          <w:p w14:paraId="0145F125" w14:textId="77777777" w:rsidR="006C1038" w:rsidRDefault="006C1038" w:rsidP="00931F81">
            <w:pPr>
              <w:pStyle w:val="TableParagraph"/>
              <w:spacing w:before="115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</w:tc>
      </w:tr>
      <w:tr w:rsidR="006C1038" w14:paraId="516A5B78" w14:textId="77777777" w:rsidTr="00931F81">
        <w:trPr>
          <w:trHeight w:val="1151"/>
        </w:trPr>
        <w:tc>
          <w:tcPr>
            <w:tcW w:w="1843" w:type="dxa"/>
            <w:tcBorders>
              <w:left w:val="single" w:sz="4" w:space="0" w:color="000000"/>
            </w:tcBorders>
          </w:tcPr>
          <w:p w14:paraId="19403803" w14:textId="77777777" w:rsidR="006C1038" w:rsidRDefault="006C1038" w:rsidP="00931F81">
            <w:pPr>
              <w:pStyle w:val="TableParagraph"/>
            </w:pP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14:paraId="4FB17D5E" w14:textId="77777777" w:rsidR="006C1038" w:rsidRDefault="006C1038" w:rsidP="00931F81">
            <w:pPr>
              <w:pStyle w:val="TableParagraph"/>
            </w:pPr>
          </w:p>
        </w:tc>
        <w:tc>
          <w:tcPr>
            <w:tcW w:w="7004" w:type="dxa"/>
            <w:tcBorders>
              <w:left w:val="single" w:sz="4" w:space="0" w:color="000000"/>
              <w:right w:val="single" w:sz="4" w:space="0" w:color="000000"/>
            </w:tcBorders>
          </w:tcPr>
          <w:p w14:paraId="6723546A" w14:textId="77777777" w:rsidR="006C1038" w:rsidRDefault="006C1038" w:rsidP="00931F81">
            <w:pPr>
              <w:pStyle w:val="TableParagraph"/>
              <w:spacing w:before="115"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Имеются специальные учебники и учебные пособия (ФГОС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 программы).</w:t>
            </w:r>
          </w:p>
        </w:tc>
      </w:tr>
      <w:tr w:rsidR="006C1038" w14:paraId="470A11CE" w14:textId="77777777" w:rsidTr="00931F81">
        <w:trPr>
          <w:trHeight w:val="633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843F92F" w14:textId="77777777" w:rsidR="006C1038" w:rsidRDefault="006C1038" w:rsidP="00931F81">
            <w:pPr>
              <w:pStyle w:val="TableParagraph"/>
            </w:pP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 w14:paraId="62BB842C" w14:textId="77777777" w:rsidR="006C1038" w:rsidRDefault="006C1038" w:rsidP="00931F81">
            <w:pPr>
              <w:pStyle w:val="TableParagraph"/>
            </w:pPr>
          </w:p>
        </w:tc>
        <w:tc>
          <w:tcPr>
            <w:tcW w:w="7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A6ED0" w14:textId="77777777" w:rsidR="006C1038" w:rsidRDefault="006C1038" w:rsidP="00931F81"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двухразового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</w:tbl>
    <w:p w14:paraId="6859E96B" w14:textId="77777777" w:rsidR="006C1038" w:rsidRDefault="006C1038" w:rsidP="006C1038">
      <w:pPr>
        <w:rPr>
          <w:sz w:val="24"/>
        </w:rPr>
        <w:sectPr w:rsidR="006C1038">
          <w:headerReference w:type="default" r:id="rId18"/>
          <w:footerReference w:type="default" r:id="rId19"/>
          <w:pgSz w:w="11910" w:h="16840"/>
          <w:pgMar w:top="600" w:right="300" w:bottom="1160" w:left="40" w:header="0" w:footer="964" w:gutter="0"/>
          <w:cols w:space="720"/>
        </w:sect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7004"/>
      </w:tblGrid>
      <w:tr w:rsidR="006C1038" w14:paraId="5BC02DC0" w14:textId="77777777" w:rsidTr="00931F81">
        <w:trPr>
          <w:trHeight w:val="1757"/>
        </w:trPr>
        <w:tc>
          <w:tcPr>
            <w:tcW w:w="2336" w:type="dxa"/>
          </w:tcPr>
          <w:p w14:paraId="5C5CA90D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69CE493D" w14:textId="77777777" w:rsidR="006C1038" w:rsidRDefault="006C1038" w:rsidP="00931F81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14:paraId="29DC8A1E" w14:textId="77777777" w:rsidR="006C1038" w:rsidRDefault="006C1038" w:rsidP="00931F8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004" w:type="dxa"/>
          </w:tcPr>
          <w:p w14:paraId="0CAB7C64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29CFB37D" w14:textId="77777777" w:rsidR="006C1038" w:rsidRDefault="006C1038" w:rsidP="00931F81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14:paraId="20258DDD" w14:textId="77777777" w:rsidR="006C1038" w:rsidRDefault="006C1038" w:rsidP="00931F81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6C1038" w14:paraId="2C7C0D6C" w14:textId="77777777" w:rsidTr="00931F81">
        <w:trPr>
          <w:trHeight w:val="1596"/>
        </w:trPr>
        <w:tc>
          <w:tcPr>
            <w:tcW w:w="2336" w:type="dxa"/>
            <w:tcBorders>
              <w:bottom w:val="nil"/>
            </w:tcBorders>
          </w:tcPr>
          <w:p w14:paraId="76A8101D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287F21EC" w14:textId="77777777" w:rsidR="006C1038" w:rsidRDefault="006C1038" w:rsidP="00931F81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14:paraId="3045181A" w14:textId="77777777" w:rsidR="006C1038" w:rsidRDefault="006C1038" w:rsidP="00931F81">
            <w:pPr>
              <w:pStyle w:val="TableParagraph"/>
              <w:tabs>
                <w:tab w:val="left" w:pos="1920"/>
              </w:tabs>
              <w:spacing w:line="276" w:lineRule="auto"/>
              <w:ind w:left="110" w:right="296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7004" w:type="dxa"/>
            <w:tcBorders>
              <w:bottom w:val="nil"/>
            </w:tcBorders>
          </w:tcPr>
          <w:p w14:paraId="65BA6E37" w14:textId="77777777" w:rsidR="006C1038" w:rsidRDefault="006C1038" w:rsidP="00931F81">
            <w:pPr>
              <w:pStyle w:val="TableParagraph"/>
              <w:spacing w:before="6"/>
              <w:rPr>
                <w:rFonts w:ascii="Calibri"/>
                <w:sz w:val="31"/>
              </w:rPr>
            </w:pPr>
          </w:p>
          <w:p w14:paraId="3C232CD7" w14:textId="77777777" w:rsidR="006C1038" w:rsidRDefault="006C1038" w:rsidP="00931F81">
            <w:pPr>
              <w:pStyle w:val="TableParagraph"/>
              <w:spacing w:line="510" w:lineRule="atLeas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Обеспечено социально-психологическое </w:t>
            </w:r>
            <w:r>
              <w:rPr>
                <w:sz w:val="24"/>
              </w:rPr>
              <w:t>сопровождение.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</w:p>
        </w:tc>
      </w:tr>
      <w:tr w:rsidR="006C1038" w14:paraId="5EDE5FE8" w14:textId="77777777" w:rsidTr="00931F81">
        <w:trPr>
          <w:trHeight w:val="775"/>
        </w:trPr>
        <w:tc>
          <w:tcPr>
            <w:tcW w:w="2336" w:type="dxa"/>
            <w:tcBorders>
              <w:top w:val="nil"/>
              <w:bottom w:val="nil"/>
            </w:tcBorders>
          </w:tcPr>
          <w:p w14:paraId="2E1BAF7E" w14:textId="77777777" w:rsidR="006C1038" w:rsidRDefault="006C1038" w:rsidP="00931F81">
            <w:pPr>
              <w:pStyle w:val="TableParagraph"/>
              <w:rPr>
                <w:sz w:val="24"/>
              </w:rPr>
            </w:pPr>
          </w:p>
        </w:tc>
        <w:tc>
          <w:tcPr>
            <w:tcW w:w="7004" w:type="dxa"/>
            <w:tcBorders>
              <w:top w:val="nil"/>
              <w:bottom w:val="nil"/>
            </w:tcBorders>
          </w:tcPr>
          <w:p w14:paraId="772844A5" w14:textId="77777777" w:rsidR="006C1038" w:rsidRDefault="006C1038" w:rsidP="00931F81">
            <w:pPr>
              <w:pStyle w:val="TableParagraph"/>
              <w:tabs>
                <w:tab w:val="left" w:pos="1927"/>
                <w:tab w:val="left" w:pos="3959"/>
                <w:tab w:val="left" w:pos="5632"/>
              </w:tabs>
              <w:spacing w:before="57" w:line="276" w:lineRule="auto"/>
              <w:ind w:left="110" w:right="303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</w:p>
        </w:tc>
      </w:tr>
      <w:tr w:rsidR="006C1038" w14:paraId="76B42DAF" w14:textId="77777777" w:rsidTr="00931F81">
        <w:trPr>
          <w:trHeight w:val="834"/>
        </w:trPr>
        <w:tc>
          <w:tcPr>
            <w:tcW w:w="2336" w:type="dxa"/>
            <w:tcBorders>
              <w:top w:val="nil"/>
              <w:bottom w:val="nil"/>
            </w:tcBorders>
          </w:tcPr>
          <w:p w14:paraId="14122BC3" w14:textId="77777777" w:rsidR="006C1038" w:rsidRDefault="006C1038" w:rsidP="00931F81">
            <w:pPr>
              <w:pStyle w:val="TableParagraph"/>
              <w:rPr>
                <w:sz w:val="24"/>
              </w:rPr>
            </w:pPr>
          </w:p>
        </w:tc>
        <w:tc>
          <w:tcPr>
            <w:tcW w:w="7004" w:type="dxa"/>
            <w:tcBorders>
              <w:top w:val="nil"/>
              <w:bottom w:val="nil"/>
            </w:tcBorders>
          </w:tcPr>
          <w:p w14:paraId="1825A192" w14:textId="77777777" w:rsidR="006C1038" w:rsidRDefault="006C1038" w:rsidP="00931F81">
            <w:pPr>
              <w:pStyle w:val="TableParagraph"/>
              <w:tabs>
                <w:tab w:val="left" w:pos="1724"/>
                <w:tab w:val="left" w:pos="5048"/>
                <w:tab w:val="left" w:pos="6558"/>
              </w:tabs>
              <w:spacing w:before="115" w:line="276" w:lineRule="auto"/>
              <w:ind w:left="110" w:right="305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коррекционно-развивающие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6C1038" w14:paraId="4D483F3C" w14:textId="77777777" w:rsidTr="00931F81">
        <w:trPr>
          <w:trHeight w:val="1252"/>
        </w:trPr>
        <w:tc>
          <w:tcPr>
            <w:tcW w:w="2336" w:type="dxa"/>
            <w:tcBorders>
              <w:top w:val="nil"/>
            </w:tcBorders>
          </w:tcPr>
          <w:p w14:paraId="794995FF" w14:textId="77777777" w:rsidR="006C1038" w:rsidRDefault="006C1038" w:rsidP="00931F81">
            <w:pPr>
              <w:pStyle w:val="TableParagraph"/>
              <w:rPr>
                <w:sz w:val="24"/>
              </w:rPr>
            </w:pPr>
          </w:p>
        </w:tc>
        <w:tc>
          <w:tcPr>
            <w:tcW w:w="7004" w:type="dxa"/>
            <w:tcBorders>
              <w:top w:val="nil"/>
            </w:tcBorders>
          </w:tcPr>
          <w:p w14:paraId="170C488E" w14:textId="77777777" w:rsidR="006C1038" w:rsidRDefault="006C1038" w:rsidP="00931F81">
            <w:pPr>
              <w:pStyle w:val="TableParagraph"/>
              <w:spacing w:before="115"/>
              <w:ind w:left="105" w:right="363"/>
              <w:rPr>
                <w:sz w:val="24"/>
              </w:rPr>
            </w:pPr>
            <w:r>
              <w:rPr>
                <w:sz w:val="24"/>
              </w:rPr>
              <w:t>Оказывается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6C1038" w14:paraId="4AB2F8CE" w14:textId="77777777" w:rsidTr="00931F81">
        <w:trPr>
          <w:trHeight w:val="2274"/>
        </w:trPr>
        <w:tc>
          <w:tcPr>
            <w:tcW w:w="2336" w:type="dxa"/>
          </w:tcPr>
          <w:p w14:paraId="67AEBDDB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35B66B54" w14:textId="77777777" w:rsidR="006C1038" w:rsidRDefault="006C1038" w:rsidP="00931F81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14:paraId="32403727" w14:textId="77777777" w:rsidR="006C1038" w:rsidRDefault="006C1038" w:rsidP="00931F8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7004" w:type="dxa"/>
          </w:tcPr>
          <w:p w14:paraId="6490B180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1DF66FA4" w14:textId="77777777" w:rsidR="006C1038" w:rsidRDefault="006C1038" w:rsidP="00931F81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14:paraId="1225AEE3" w14:textId="77777777" w:rsidR="006C1038" w:rsidRDefault="006C1038" w:rsidP="00931F81">
            <w:pPr>
              <w:pStyle w:val="TableParagraph"/>
              <w:spacing w:line="448" w:lineRule="auto"/>
              <w:ind w:left="110" w:right="664"/>
              <w:rPr>
                <w:sz w:val="24"/>
              </w:rPr>
            </w:pPr>
            <w:r>
              <w:rPr>
                <w:sz w:val="24"/>
              </w:rPr>
              <w:t>Проводятся консультации педагога-психолога.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Организовано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</w:tc>
      </w:tr>
    </w:tbl>
    <w:p w14:paraId="4EFFD578" w14:textId="77777777" w:rsidR="006C1038" w:rsidRDefault="006C1038" w:rsidP="006C1038">
      <w:pPr>
        <w:pStyle w:val="a3"/>
        <w:ind w:left="0"/>
        <w:rPr>
          <w:rFonts w:ascii="Calibri"/>
          <w:sz w:val="20"/>
        </w:rPr>
      </w:pPr>
    </w:p>
    <w:p w14:paraId="47AD463E" w14:textId="77777777" w:rsidR="006C1038" w:rsidRDefault="006C1038" w:rsidP="006C1038">
      <w:pPr>
        <w:pStyle w:val="a3"/>
        <w:spacing w:before="6"/>
        <w:ind w:left="0"/>
        <w:rPr>
          <w:rFonts w:ascii="Calibri"/>
          <w:sz w:val="27"/>
        </w:rPr>
      </w:pPr>
    </w:p>
    <w:p w14:paraId="5D6C96B5" w14:textId="77777777" w:rsidR="006C1038" w:rsidRDefault="006C1038" w:rsidP="006C1038">
      <w:pPr>
        <w:pStyle w:val="a3"/>
        <w:spacing w:before="90" w:line="276" w:lineRule="auto"/>
        <w:ind w:firstLine="709"/>
      </w:pPr>
      <w:r>
        <w:t>Особыми</w:t>
      </w:r>
      <w:r>
        <w:rPr>
          <w:spacing w:val="53"/>
        </w:rPr>
        <w:t xml:space="preserve"> </w:t>
      </w:r>
      <w:r>
        <w:t>задачами</w:t>
      </w:r>
      <w:r>
        <w:rPr>
          <w:spacing w:val="53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особыми</w:t>
      </w:r>
      <w:r>
        <w:rPr>
          <w:spacing w:val="54"/>
        </w:rPr>
        <w:t xml:space="preserve"> </w:t>
      </w:r>
      <w:r>
        <w:t>образовательными</w:t>
      </w:r>
      <w:r>
        <w:rPr>
          <w:spacing w:val="53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14:paraId="29DE83F5" w14:textId="77777777" w:rsidR="006C1038" w:rsidRDefault="006C1038" w:rsidP="006C1038">
      <w:pPr>
        <w:pStyle w:val="a3"/>
        <w:spacing w:before="5"/>
        <w:ind w:left="0"/>
        <w:rPr>
          <w:sz w:val="30"/>
        </w:rPr>
      </w:pPr>
    </w:p>
    <w:p w14:paraId="58791E8D" w14:textId="77777777" w:rsidR="006C1038" w:rsidRDefault="006C1038" w:rsidP="006C1038">
      <w:pPr>
        <w:pStyle w:val="a3"/>
        <w:spacing w:before="1"/>
        <w:ind w:right="275"/>
      </w:pPr>
      <w:r>
        <w:rPr>
          <w:rFonts w:ascii="Trebuchet MS" w:hAnsi="Trebuchet MS"/>
          <w:sz w:val="28"/>
        </w:rPr>
        <w:t>—</w:t>
      </w:r>
      <w:r>
        <w:rPr>
          <w:rFonts w:ascii="Trebuchet MS" w:hAnsi="Trebuchet MS"/>
          <w:spacing w:val="97"/>
          <w:sz w:val="28"/>
        </w:rPr>
        <w:t xml:space="preserve"> </w:t>
      </w:r>
      <w:r>
        <w:t>налаживание</w:t>
      </w:r>
      <w:r>
        <w:rPr>
          <w:spacing w:val="-4"/>
        </w:rPr>
        <w:t xml:space="preserve"> </w:t>
      </w:r>
      <w:r>
        <w:t>эмоционально-положительного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</w:p>
    <w:p w14:paraId="3995EB2D" w14:textId="77777777" w:rsidR="006C1038" w:rsidRDefault="006C1038" w:rsidP="006C1038">
      <w:pPr>
        <w:pStyle w:val="a3"/>
        <w:spacing w:before="138"/>
        <w:ind w:right="279"/>
      </w:pPr>
      <w:r>
        <w:t>успешной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Школе;</w:t>
      </w:r>
    </w:p>
    <w:p w14:paraId="476C0306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425"/>
        </w:tabs>
        <w:spacing w:before="192"/>
        <w:ind w:left="1839" w:right="287" w:hanging="1839"/>
        <w:jc w:val="left"/>
        <w:rPr>
          <w:rFonts w:ascii="Trebuchet MS" w:hAnsi="Trebuchet MS"/>
          <w:sz w:val="28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</w:p>
    <w:p w14:paraId="15BCE9AE" w14:textId="77777777" w:rsidR="006C1038" w:rsidRDefault="006C1038" w:rsidP="006C1038">
      <w:pPr>
        <w:pStyle w:val="a3"/>
        <w:spacing w:before="139"/>
        <w:ind w:right="268"/>
      </w:pPr>
      <w:r>
        <w:t>участников образовательных отношений;</w:t>
      </w:r>
    </w:p>
    <w:p w14:paraId="0B5D6C4A" w14:textId="08BC184C" w:rsidR="006C1038" w:rsidRDefault="00EA0088" w:rsidP="00454551">
      <w:pPr>
        <w:pStyle w:val="a3"/>
        <w:spacing w:before="135"/>
      </w:pPr>
      <w:r>
        <w:t>-</w:t>
      </w:r>
      <w:r w:rsidR="006C1038">
        <w:t>возможностей</w:t>
      </w:r>
      <w:r w:rsidR="006C1038">
        <w:rPr>
          <w:spacing w:val="-10"/>
        </w:rPr>
        <w:t xml:space="preserve"> </w:t>
      </w:r>
      <w:r w:rsidR="006C1038">
        <w:t>каждого</w:t>
      </w:r>
      <w:r w:rsidR="006C1038">
        <w:rPr>
          <w:spacing w:val="-9"/>
        </w:rPr>
        <w:t xml:space="preserve"> </w:t>
      </w:r>
      <w:r w:rsidR="006C1038">
        <w:t>обучающегося;</w:t>
      </w:r>
    </w:p>
    <w:p w14:paraId="1A100F94" w14:textId="77777777" w:rsidR="006C1038" w:rsidRDefault="006C1038" w:rsidP="00454551">
      <w:pPr>
        <w:pStyle w:val="a3"/>
        <w:spacing w:before="192"/>
        <w:ind w:left="0"/>
      </w:pPr>
      <w:r>
        <w:rPr>
          <w:rFonts w:ascii="Trebuchet MS" w:hAnsi="Trebuchet MS"/>
          <w:sz w:val="28"/>
        </w:rPr>
        <w:t>—</w:t>
      </w:r>
      <w:r>
        <w:rPr>
          <w:rFonts w:ascii="Trebuchet MS" w:hAnsi="Trebuchet MS"/>
          <w:spacing w:val="99"/>
          <w:sz w:val="28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содействие</w:t>
      </w:r>
    </w:p>
    <w:p w14:paraId="7532592F" w14:textId="77777777" w:rsidR="006C1038" w:rsidRDefault="006C1038" w:rsidP="00454551">
      <w:pPr>
        <w:pStyle w:val="a3"/>
        <w:spacing w:before="139"/>
        <w:ind w:left="426" w:hanging="2"/>
      </w:pPr>
      <w:r>
        <w:t>повышению</w:t>
      </w:r>
      <w:r>
        <w:rPr>
          <w:spacing w:val="-13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педагогической,</w:t>
      </w:r>
      <w:r>
        <w:rPr>
          <w:spacing w:val="-13"/>
        </w:rPr>
        <w:t xml:space="preserve"> </w:t>
      </w:r>
      <w:r>
        <w:t>психологической,</w:t>
      </w:r>
      <w:r>
        <w:rPr>
          <w:spacing w:val="-12"/>
        </w:rPr>
        <w:t xml:space="preserve"> </w:t>
      </w:r>
      <w:r>
        <w:t>медико-социальной</w:t>
      </w:r>
      <w:r>
        <w:rPr>
          <w:spacing w:val="-12"/>
        </w:rPr>
        <w:t xml:space="preserve"> </w:t>
      </w:r>
      <w:r>
        <w:t>компетентности.</w:t>
      </w:r>
    </w:p>
    <w:p w14:paraId="279457A9" w14:textId="77777777" w:rsidR="006C1038" w:rsidRDefault="006C1038" w:rsidP="00454551">
      <w:pPr>
        <w:pStyle w:val="a3"/>
        <w:spacing w:before="41" w:line="276" w:lineRule="auto"/>
        <w:ind w:left="426" w:right="274" w:firstLine="70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ориентируется на:</w:t>
      </w:r>
    </w:p>
    <w:p w14:paraId="00F3C457" w14:textId="77777777" w:rsidR="006C1038" w:rsidRDefault="006C1038" w:rsidP="006C1038">
      <w:pPr>
        <w:pStyle w:val="a3"/>
        <w:spacing w:before="6"/>
        <w:ind w:left="0"/>
        <w:rPr>
          <w:sz w:val="28"/>
        </w:rPr>
      </w:pPr>
    </w:p>
    <w:p w14:paraId="22BFFE32" w14:textId="77777777" w:rsidR="006C1038" w:rsidRDefault="006C1038" w:rsidP="00454551">
      <w:pPr>
        <w:pStyle w:val="a5"/>
        <w:numPr>
          <w:ilvl w:val="0"/>
          <w:numId w:val="19"/>
        </w:numPr>
        <w:spacing w:before="1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 xml:space="preserve">формирование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ребёнка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особыми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образовательными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потребностями   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14:paraId="3A878DAC" w14:textId="77777777" w:rsidR="006C1038" w:rsidRDefault="006C1038" w:rsidP="00454551">
      <w:pPr>
        <w:pStyle w:val="a3"/>
        <w:spacing w:before="124" w:line="276" w:lineRule="auto"/>
        <w:ind w:right="286"/>
      </w:pP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lastRenderedPageBreak/>
        <w:t>воспитания;</w:t>
      </w:r>
    </w:p>
    <w:p w14:paraId="7D52C5BA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633"/>
        </w:tabs>
        <w:spacing w:before="129"/>
        <w:ind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</w:p>
    <w:p w14:paraId="6B78689A" w14:textId="77777777" w:rsidR="006C1038" w:rsidRDefault="006C1038" w:rsidP="006C1038">
      <w:pPr>
        <w:pStyle w:val="a3"/>
        <w:spacing w:before="125" w:line="276" w:lineRule="auto"/>
        <w:ind w:right="276"/>
      </w:pPr>
      <w:r>
        <w:t>образовательными потребностями и их сверстников, с использованием адекватных вспомогательных</w:t>
      </w:r>
      <w:r>
        <w:rPr>
          <w:spacing w:val="1"/>
        </w:rPr>
        <w:t xml:space="preserve"> </w:t>
      </w:r>
      <w:r>
        <w:t>средств и педагогических приёмов, организацией совместных форм работы классных руководителей,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6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14:paraId="0551DBDA" w14:textId="77777777" w:rsidR="006C1038" w:rsidRPr="001054A8" w:rsidRDefault="006C1038" w:rsidP="006C1038">
      <w:pPr>
        <w:pStyle w:val="a5"/>
        <w:numPr>
          <w:ilvl w:val="0"/>
          <w:numId w:val="19"/>
        </w:numPr>
        <w:tabs>
          <w:tab w:val="left" w:pos="1633"/>
        </w:tabs>
        <w:spacing w:before="128" w:line="348" w:lineRule="auto"/>
        <w:ind w:right="282" w:firstLine="360"/>
        <w:jc w:val="left"/>
        <w:rPr>
          <w:rFonts w:ascii="Trebuchet MS" w:hAnsi="Trebuchet MS"/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</w:t>
      </w:r>
    </w:p>
    <w:p w14:paraId="306BF012" w14:textId="77777777" w:rsidR="006C1038" w:rsidRDefault="006C1038" w:rsidP="006C1038">
      <w:pPr>
        <w:pStyle w:val="a3"/>
        <w:ind w:left="0"/>
        <w:rPr>
          <w:sz w:val="26"/>
        </w:rPr>
      </w:pPr>
    </w:p>
    <w:p w14:paraId="37E5AD05" w14:textId="77777777" w:rsidR="006C1038" w:rsidRDefault="006C1038" w:rsidP="006C1038">
      <w:pPr>
        <w:pStyle w:val="a3"/>
        <w:spacing w:before="10"/>
        <w:ind w:left="0"/>
        <w:rPr>
          <w:sz w:val="20"/>
        </w:rPr>
      </w:pPr>
    </w:p>
    <w:p w14:paraId="012B616D" w14:textId="77777777" w:rsidR="006C1038" w:rsidRDefault="006C1038" w:rsidP="006C1038">
      <w:pPr>
        <w:pStyle w:val="2"/>
        <w:numPr>
          <w:ilvl w:val="3"/>
          <w:numId w:val="23"/>
        </w:numPr>
        <w:tabs>
          <w:tab w:val="left" w:pos="2272"/>
        </w:tabs>
        <w:spacing w:line="276" w:lineRule="auto"/>
        <w:ind w:left="1492" w:right="474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11AB528D" wp14:editId="748AAAD5">
                <wp:simplePos x="0" y="0"/>
                <wp:positionH relativeFrom="page">
                  <wp:posOffset>7196455</wp:posOffset>
                </wp:positionH>
                <wp:positionV relativeFrom="paragraph">
                  <wp:posOffset>391795</wp:posOffset>
                </wp:positionV>
                <wp:extent cx="0" cy="0"/>
                <wp:effectExtent l="0" t="0" r="0" b="0"/>
                <wp:wrapNone/>
                <wp:docPr id="15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8D51" id="Line 22" o:spid="_x0000_s1026" style="position:absolute;z-index:48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65pt,30.85pt" to="566.6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" strokeweight=".5pt">
                <w10:wrap anchorx="page"/>
              </v:line>
            </w:pict>
          </mc:Fallback>
        </mc:AlternateContent>
      </w:r>
      <w:bookmarkStart w:id="153" w:name="2.3.3.4._Система_поощрения_социальной_ус"/>
      <w:bookmarkEnd w:id="153"/>
      <w:r>
        <w:t>Система</w:t>
      </w:r>
      <w:r>
        <w:rPr>
          <w:spacing w:val="-7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обучающихся.</w:t>
      </w:r>
    </w:p>
    <w:p w14:paraId="78454672" w14:textId="77777777" w:rsidR="006C1038" w:rsidRDefault="006C1038" w:rsidP="006C1038">
      <w:pPr>
        <w:pStyle w:val="a3"/>
        <w:ind w:left="0"/>
        <w:rPr>
          <w:b/>
          <w:sz w:val="26"/>
        </w:rPr>
      </w:pPr>
    </w:p>
    <w:p w14:paraId="14AC77EF" w14:textId="77777777" w:rsidR="006C1038" w:rsidRDefault="006C1038" w:rsidP="006C1038">
      <w:pPr>
        <w:pStyle w:val="a3"/>
        <w:spacing w:before="5"/>
        <w:ind w:left="0"/>
        <w:rPr>
          <w:b/>
          <w:sz w:val="30"/>
        </w:rPr>
      </w:pPr>
    </w:p>
    <w:p w14:paraId="3781B5DC" w14:textId="77777777" w:rsidR="006C1038" w:rsidRDefault="006C1038" w:rsidP="006C1038">
      <w:pPr>
        <w:pStyle w:val="a3"/>
        <w:spacing w:line="276" w:lineRule="auto"/>
        <w:ind w:right="279" w:firstLine="70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целях.</w:t>
      </w:r>
    </w:p>
    <w:p w14:paraId="062A8EF2" w14:textId="77777777" w:rsidR="006C1038" w:rsidRDefault="006C1038" w:rsidP="006C1038">
      <w:pPr>
        <w:pStyle w:val="a3"/>
        <w:spacing w:before="199" w:line="276" w:lineRule="auto"/>
        <w:ind w:right="279" w:firstLine="709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14:paraId="29BA7B1C" w14:textId="77777777" w:rsidR="006C1038" w:rsidRDefault="006C1038" w:rsidP="006C1038">
      <w:pPr>
        <w:pStyle w:val="a3"/>
        <w:spacing w:before="5"/>
        <w:ind w:left="0"/>
        <w:rPr>
          <w:sz w:val="30"/>
        </w:rPr>
      </w:pPr>
    </w:p>
    <w:p w14:paraId="7211A68E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</w:tabs>
        <w:spacing w:line="343" w:lineRule="auto"/>
        <w:ind w:right="275" w:firstLine="709"/>
        <w:jc w:val="left"/>
        <w:rPr>
          <w:rFonts w:ascii="Trebuchet MS" w:hAnsi="Trebuchet MS"/>
          <w:sz w:val="28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A2F7712" w14:textId="77777777" w:rsidR="006C1038" w:rsidRPr="001054A8" w:rsidRDefault="006C1038" w:rsidP="006C1038">
      <w:pPr>
        <w:pStyle w:val="a3"/>
        <w:spacing w:before="135"/>
      </w:pPr>
      <w:r>
        <w:t>воспитывающей</w:t>
      </w:r>
      <w:r>
        <w:rPr>
          <w:spacing w:val="-9"/>
        </w:rPr>
        <w:t xml:space="preserve"> </w:t>
      </w:r>
      <w:r>
        <w:t>среды,</w:t>
      </w:r>
      <w:r>
        <w:rPr>
          <w:spacing w:val="-8"/>
        </w:rPr>
        <w:t xml:space="preserve"> </w:t>
      </w:r>
      <w:r>
        <w:t>символике</w:t>
      </w:r>
      <w:r>
        <w:rPr>
          <w:spacing w:val="-8"/>
        </w:rPr>
        <w:t xml:space="preserve"> </w:t>
      </w:r>
      <w:r>
        <w:t>Школы;</w:t>
      </w:r>
    </w:p>
    <w:p w14:paraId="79F7AD26" w14:textId="77777777" w:rsidR="006C1038" w:rsidRDefault="006C1038" w:rsidP="006C1038">
      <w:pPr>
        <w:pStyle w:val="a3"/>
        <w:spacing w:before="6"/>
        <w:ind w:left="0"/>
        <w:rPr>
          <w:sz w:val="20"/>
        </w:rPr>
      </w:pPr>
    </w:p>
    <w:p w14:paraId="2DBA932D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</w:tabs>
        <w:ind w:firstLine="709"/>
        <w:jc w:val="left"/>
        <w:rPr>
          <w:rFonts w:ascii="Trebuchet MS" w:hAnsi="Trebuchet MS"/>
          <w:sz w:val="28"/>
        </w:rPr>
      </w:pPr>
      <w:r>
        <w:rPr>
          <w:sz w:val="24"/>
        </w:rPr>
        <w:t>прозрачности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26"/>
          <w:sz w:val="24"/>
        </w:rPr>
        <w:t xml:space="preserve"> </w:t>
      </w:r>
      <w:r>
        <w:rPr>
          <w:sz w:val="24"/>
        </w:rPr>
        <w:t>неукоснительное</w:t>
      </w:r>
    </w:p>
    <w:p w14:paraId="69ACEF4D" w14:textId="77777777" w:rsidR="006C1038" w:rsidRDefault="006C1038" w:rsidP="006C1038">
      <w:pPr>
        <w:pStyle w:val="a3"/>
        <w:spacing w:before="139" w:line="276" w:lineRule="auto"/>
        <w:ind w:right="283"/>
      </w:pPr>
      <w:r>
        <w:t>следование</w:t>
      </w:r>
      <w:r>
        <w:rPr>
          <w:spacing w:val="5"/>
        </w:rPr>
        <w:t xml:space="preserve"> </w:t>
      </w:r>
      <w:r>
        <w:t>порядку,</w:t>
      </w:r>
      <w:r>
        <w:rPr>
          <w:spacing w:val="5"/>
        </w:rPr>
        <w:t xml:space="preserve"> </w:t>
      </w:r>
      <w:r>
        <w:t>зафиксированному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документе,</w:t>
      </w:r>
      <w:r>
        <w:rPr>
          <w:spacing w:val="5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справедливости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выдвижении</w:t>
      </w:r>
      <w:r>
        <w:rPr>
          <w:spacing w:val="-2"/>
        </w:rPr>
        <w:t xml:space="preserve"> </w:t>
      </w:r>
      <w:r>
        <w:t>кандидатур;</w:t>
      </w:r>
    </w:p>
    <w:p w14:paraId="2A654187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  <w:tab w:val="left" w:pos="3576"/>
          <w:tab w:val="left" w:pos="4600"/>
          <w:tab w:val="left" w:pos="6140"/>
          <w:tab w:val="left" w:pos="6421"/>
          <w:tab w:val="left" w:pos="8001"/>
          <w:tab w:val="left" w:pos="9642"/>
          <w:tab w:val="left" w:pos="9956"/>
        </w:tabs>
        <w:spacing w:before="150" w:line="343" w:lineRule="auto"/>
        <w:ind w:right="280" w:firstLine="709"/>
        <w:jc w:val="left"/>
        <w:rPr>
          <w:rFonts w:ascii="Trebuchet MS" w:hAnsi="Trebuchet MS"/>
          <w:sz w:val="28"/>
        </w:rPr>
      </w:pPr>
      <w:r>
        <w:rPr>
          <w:sz w:val="24"/>
        </w:rPr>
        <w:t>регулирования</w:t>
      </w:r>
      <w:r>
        <w:rPr>
          <w:sz w:val="24"/>
        </w:rPr>
        <w:tab/>
        <w:t>частоты</w:t>
      </w:r>
      <w:r>
        <w:rPr>
          <w:sz w:val="24"/>
        </w:rPr>
        <w:tab/>
        <w:t>награждений</w:t>
      </w:r>
      <w:r>
        <w:rPr>
          <w:sz w:val="24"/>
        </w:rPr>
        <w:tab/>
        <w:t>-</w:t>
      </w:r>
      <w:r>
        <w:rPr>
          <w:sz w:val="24"/>
        </w:rPr>
        <w:tab/>
        <w:t>недопущение</w:t>
      </w:r>
      <w:r>
        <w:rPr>
          <w:sz w:val="24"/>
        </w:rPr>
        <w:tab/>
        <w:t>избыточности</w:t>
      </w:r>
      <w:r>
        <w:rPr>
          <w:sz w:val="24"/>
        </w:rPr>
        <w:tab/>
        <w:t>в</w:t>
      </w:r>
      <w:r>
        <w:rPr>
          <w:sz w:val="24"/>
        </w:rPr>
        <w:tab/>
        <w:t>поощрениях,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14:paraId="098FA8BF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</w:tabs>
        <w:spacing w:before="72"/>
        <w:ind w:left="1856"/>
        <w:jc w:val="left"/>
        <w:rPr>
          <w:rFonts w:ascii="Trebuchet MS" w:hAnsi="Trebuchet MS"/>
          <w:sz w:val="28"/>
        </w:rPr>
      </w:pPr>
      <w:r>
        <w:rPr>
          <w:sz w:val="24"/>
        </w:rPr>
        <w:t>сочетания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индивидуальных</w:t>
      </w:r>
    </w:p>
    <w:p w14:paraId="67494C8D" w14:textId="77777777" w:rsidR="006C1038" w:rsidRDefault="006C1038" w:rsidP="006C1038">
      <w:pPr>
        <w:pStyle w:val="a3"/>
        <w:spacing w:before="139" w:line="276" w:lineRule="auto"/>
        <w:ind w:right="279"/>
      </w:pP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награды;</w:t>
      </w:r>
    </w:p>
    <w:p w14:paraId="020A9AAA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</w:tabs>
        <w:spacing w:before="150"/>
        <w:ind w:firstLine="709"/>
        <w:jc w:val="left"/>
        <w:rPr>
          <w:rFonts w:ascii="Trebuchet MS" w:hAnsi="Trebuchet MS"/>
          <w:sz w:val="28"/>
        </w:rPr>
      </w:pPr>
      <w:r>
        <w:rPr>
          <w:sz w:val="24"/>
        </w:rPr>
        <w:t>привлечения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2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81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всех</w:t>
      </w:r>
      <w:r>
        <w:rPr>
          <w:spacing w:val="82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8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2"/>
          <w:sz w:val="24"/>
        </w:rPr>
        <w:t xml:space="preserve"> </w:t>
      </w:r>
      <w:r>
        <w:rPr>
          <w:sz w:val="24"/>
        </w:rPr>
        <w:t>(законных</w:t>
      </w:r>
    </w:p>
    <w:p w14:paraId="6BDC0C46" w14:textId="77777777" w:rsidR="006C1038" w:rsidRDefault="006C1038" w:rsidP="006C1038">
      <w:pPr>
        <w:pStyle w:val="a3"/>
        <w:spacing w:before="139" w:line="276" w:lineRule="auto"/>
        <w:ind w:right="282"/>
      </w:pPr>
      <w:r>
        <w:t>представителей) обучающихся, представителей родительского сообщества, самих обучающихся, 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2"/>
        </w:rPr>
        <w:t xml:space="preserve"> </w:t>
      </w:r>
      <w:r>
        <w:t>представителей;</w:t>
      </w:r>
    </w:p>
    <w:p w14:paraId="73CFD330" w14:textId="77777777" w:rsidR="006C1038" w:rsidRDefault="006C1038" w:rsidP="006C1038">
      <w:pPr>
        <w:pStyle w:val="a5"/>
        <w:numPr>
          <w:ilvl w:val="1"/>
          <w:numId w:val="19"/>
        </w:numPr>
        <w:tabs>
          <w:tab w:val="left" w:pos="1856"/>
        </w:tabs>
        <w:spacing w:before="150" w:line="343" w:lineRule="auto"/>
        <w:ind w:right="283" w:firstLine="709"/>
        <w:jc w:val="left"/>
        <w:rPr>
          <w:rFonts w:ascii="Trebuchet MS" w:hAnsi="Trebuchet MS"/>
          <w:sz w:val="28"/>
        </w:rPr>
      </w:pPr>
      <w:r>
        <w:rPr>
          <w:sz w:val="24"/>
        </w:rPr>
        <w:t>дифференцированности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 w14:paraId="06E5CFA7" w14:textId="77777777" w:rsidR="006C1038" w:rsidRDefault="006C1038" w:rsidP="006C1038">
      <w:pPr>
        <w:pStyle w:val="a3"/>
        <w:ind w:left="0"/>
        <w:rPr>
          <w:sz w:val="26"/>
        </w:rPr>
      </w:pPr>
    </w:p>
    <w:p w14:paraId="395BECD8" w14:textId="77777777" w:rsidR="006C1038" w:rsidRDefault="006C1038" w:rsidP="006C1038">
      <w:pPr>
        <w:pStyle w:val="a3"/>
        <w:spacing w:before="1"/>
        <w:ind w:left="0"/>
        <w:rPr>
          <w:sz w:val="21"/>
        </w:rPr>
      </w:pPr>
    </w:p>
    <w:p w14:paraId="1699F6A2" w14:textId="77777777" w:rsidR="006C1038" w:rsidRDefault="006C1038" w:rsidP="006C1038">
      <w:pPr>
        <w:pStyle w:val="a3"/>
        <w:spacing w:line="276" w:lineRule="auto"/>
        <w:ind w:right="280" w:firstLine="709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портфолио,</w:t>
      </w:r>
      <w:r>
        <w:rPr>
          <w:spacing w:val="-5"/>
        </w:rPr>
        <w:t xml:space="preserve"> </w:t>
      </w:r>
      <w:r>
        <w:t>рейтинги,</w:t>
      </w:r>
      <w:r>
        <w:rPr>
          <w:spacing w:val="-3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14:paraId="2B97685D" w14:textId="77777777" w:rsidR="006C1038" w:rsidRDefault="006C1038" w:rsidP="006C1038">
      <w:pPr>
        <w:pStyle w:val="a3"/>
        <w:spacing w:before="199" w:line="276" w:lineRule="auto"/>
        <w:ind w:right="276" w:firstLine="709"/>
      </w:pPr>
      <w:r>
        <w:t>Ведение портфолио отражает деятельность обучающихся при её организации и 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14:paraId="6A8B8482" w14:textId="77777777" w:rsidR="006C1038" w:rsidRDefault="006C1038" w:rsidP="006C1038">
      <w:pPr>
        <w:pStyle w:val="a3"/>
        <w:spacing w:before="199" w:line="276" w:lineRule="auto"/>
        <w:ind w:right="276" w:firstLine="709"/>
      </w:pPr>
      <w:r>
        <w:t>Портфолио может включать артефакты признания</w:t>
      </w:r>
      <w:r>
        <w:rPr>
          <w:spacing w:val="1"/>
        </w:rPr>
        <w:t xml:space="preserve"> </w:t>
      </w:r>
      <w:r>
        <w:t>личностных достижений, достижений 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 фото изделий,</w:t>
      </w:r>
      <w:r>
        <w:rPr>
          <w:spacing w:val="-57"/>
        </w:rPr>
        <w:t xml:space="preserve"> </w:t>
      </w:r>
      <w:r>
        <w:t>работ и др., участвовавших в конкурсах и т. д.).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14:paraId="05676F6F" w14:textId="77777777" w:rsidR="006C1038" w:rsidRDefault="006C1038" w:rsidP="006C1038">
      <w:pPr>
        <w:pStyle w:val="a3"/>
        <w:spacing w:before="62" w:line="276" w:lineRule="auto"/>
        <w:ind w:right="283" w:firstLine="709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14:paraId="6C2AA0A1" w14:textId="77777777" w:rsidR="006C1038" w:rsidRDefault="006C1038" w:rsidP="006C1038">
      <w:pPr>
        <w:pStyle w:val="a3"/>
        <w:spacing w:before="199" w:line="276" w:lineRule="auto"/>
        <w:ind w:right="290" w:firstLine="709"/>
      </w:pPr>
      <w:r>
        <w:t>Использование рейтингов, их форма, публичность, привлечение благотворителей, в том числе</w:t>
      </w:r>
      <w:r>
        <w:rPr>
          <w:spacing w:val="1"/>
        </w:rPr>
        <w:t xml:space="preserve"> </w:t>
      </w:r>
      <w:r>
        <w:t>из социальных партнеров, их статус, акции, деятельность организуются в соответствии с укладом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сообщества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избежание</w:t>
      </w:r>
      <w:r>
        <w:rPr>
          <w:spacing w:val="-6"/>
        </w:rPr>
        <w:t xml:space="preserve"> </w:t>
      </w:r>
      <w:r>
        <w:t>деструктивного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14:paraId="3A61403E" w14:textId="77777777" w:rsidR="006C1038" w:rsidRDefault="006C1038" w:rsidP="006C1038">
      <w:pPr>
        <w:pStyle w:val="a3"/>
        <w:ind w:left="0"/>
        <w:rPr>
          <w:sz w:val="26"/>
        </w:rPr>
      </w:pPr>
    </w:p>
    <w:p w14:paraId="3FEA58D3" w14:textId="77777777" w:rsidR="006C1038" w:rsidRDefault="006C1038" w:rsidP="006C1038">
      <w:pPr>
        <w:pStyle w:val="a3"/>
        <w:ind w:left="0"/>
        <w:rPr>
          <w:sz w:val="26"/>
        </w:rPr>
      </w:pPr>
    </w:p>
    <w:p w14:paraId="1C5E6960" w14:textId="77777777" w:rsidR="006C1038" w:rsidRDefault="006C1038" w:rsidP="006C1038">
      <w:pPr>
        <w:pStyle w:val="a3"/>
        <w:spacing w:before="7"/>
        <w:ind w:left="0"/>
        <w:rPr>
          <w:sz w:val="22"/>
        </w:rPr>
      </w:pPr>
    </w:p>
    <w:p w14:paraId="6CFD4FBB" w14:textId="77777777" w:rsidR="006C1038" w:rsidRDefault="006C1038" w:rsidP="006C1038">
      <w:pPr>
        <w:pStyle w:val="2"/>
        <w:numPr>
          <w:ilvl w:val="3"/>
          <w:numId w:val="23"/>
        </w:numPr>
        <w:tabs>
          <w:tab w:val="left" w:pos="3082"/>
        </w:tabs>
        <w:spacing w:after="19"/>
        <w:ind w:left="3082"/>
        <w:jc w:val="left"/>
      </w:pPr>
      <w:bookmarkStart w:id="154" w:name="2.3.3.5._Анализ_воспитательного_процесса"/>
      <w:bookmarkEnd w:id="154"/>
      <w:r>
        <w:t>Анализ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процесса.</w:t>
      </w:r>
    </w:p>
    <w:p w14:paraId="4CE89A31" w14:textId="77777777" w:rsidR="006C1038" w:rsidRDefault="006C1038" w:rsidP="006C1038">
      <w:pPr>
        <w:pStyle w:val="a3"/>
        <w:spacing w:line="20" w:lineRule="exact"/>
        <w:ind w:left="2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C8B5C1" wp14:editId="5CF150B4">
                <wp:extent cx="5705475" cy="6350"/>
                <wp:effectExtent l="6350" t="7620" r="12700" b="5080"/>
                <wp:docPr id="1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6350"/>
                          <a:chOff x="0" y="0"/>
                          <a:chExt cx="8985" cy="10"/>
                        </a:xfrm>
                      </wpg:grpSpPr>
                      <wps:wsp>
                        <wps:cNvPr id="15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98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CFFCC" id="Group 20" o:spid="_x0000_s1026" style="width:449.25pt;height:.5pt;mso-position-horizontal-relative:char;mso-position-vertical-relative:line" coordsize="89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">
                <v:line id="Line 21" o:spid="_x0000_s1027" style="position:absolute;visibility:visible;mso-wrap-style:square" from="8985,5" to="89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V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vjyjEygl38AAAD//wMAUEsBAi0AFAAGAAgAAAAhANvh9svuAAAAhQEAABMAAAAAAAAA&#10;AAAAAAAAAAAAAFtDb250ZW50X1R5cGVzXS54bWxQSwECLQAUAAYACAAAACEAWvQsW78AAAAVAQAA&#10;CwAAAAAAAAAAAAAAAAAfAQAAX3JlbHMvLnJlbHNQSwECLQAUAAYACAAAACEABKwPl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1C6AB40" w14:textId="77777777" w:rsidR="006C1038" w:rsidRDefault="006C1038" w:rsidP="006C1038">
      <w:pPr>
        <w:pStyle w:val="a3"/>
        <w:spacing w:before="7"/>
        <w:ind w:left="0"/>
        <w:rPr>
          <w:b/>
          <w:sz w:val="30"/>
        </w:rPr>
      </w:pPr>
    </w:p>
    <w:p w14:paraId="6DA4A152" w14:textId="13CC7D14" w:rsidR="006C1038" w:rsidRDefault="006C1038" w:rsidP="006C1038">
      <w:pPr>
        <w:pStyle w:val="a3"/>
        <w:spacing w:line="276" w:lineRule="auto"/>
        <w:ind w:right="275" w:firstLine="709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установленными ФГОС</w:t>
      </w:r>
      <w:r w:rsidR="00454551">
        <w:t xml:space="preserve"> </w:t>
      </w:r>
      <w:r>
        <w:t>НОО.</w:t>
      </w:r>
    </w:p>
    <w:p w14:paraId="5FCDB65B" w14:textId="77777777" w:rsidR="006C1038" w:rsidRDefault="006C1038" w:rsidP="006C1038">
      <w:pPr>
        <w:pStyle w:val="a3"/>
        <w:spacing w:before="199" w:line="276" w:lineRule="auto"/>
        <w:ind w:right="279" w:firstLine="70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14:paraId="71D9ACBA" w14:textId="77777777" w:rsidR="006C1038" w:rsidRDefault="006C1038" w:rsidP="006C1038">
      <w:pPr>
        <w:pStyle w:val="a3"/>
        <w:ind w:left="0"/>
        <w:rPr>
          <w:sz w:val="26"/>
        </w:rPr>
      </w:pPr>
    </w:p>
    <w:p w14:paraId="46C45C72" w14:textId="77777777" w:rsidR="006C1038" w:rsidRDefault="006C1038" w:rsidP="006C1038">
      <w:pPr>
        <w:pStyle w:val="a3"/>
        <w:spacing w:before="1"/>
        <w:ind w:left="0"/>
        <w:rPr>
          <w:sz w:val="21"/>
        </w:rPr>
      </w:pPr>
    </w:p>
    <w:p w14:paraId="761B6B6F" w14:textId="77777777" w:rsidR="006C1038" w:rsidRDefault="006C1038" w:rsidP="006C1038">
      <w:pPr>
        <w:pStyle w:val="a3"/>
        <w:tabs>
          <w:tab w:val="left" w:pos="3075"/>
          <w:tab w:val="left" w:pos="4140"/>
          <w:tab w:val="left" w:pos="6129"/>
          <w:tab w:val="left" w:pos="7327"/>
          <w:tab w:val="left" w:pos="8786"/>
          <w:tab w:val="left" w:pos="9174"/>
          <w:tab w:val="left" w:pos="10791"/>
        </w:tabs>
        <w:spacing w:line="276" w:lineRule="auto"/>
        <w:ind w:right="289" w:firstLine="540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  <w:t>включается</w:t>
      </w:r>
      <w:r>
        <w:tab/>
        <w:t>в</w:t>
      </w:r>
      <w:r>
        <w:tab/>
        <w:t>календарный</w:t>
      </w:r>
      <w:r>
        <w:tab/>
      </w:r>
      <w:r>
        <w:rPr>
          <w:spacing w:val="-1"/>
        </w:rP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14:paraId="14F5825B" w14:textId="77777777" w:rsidR="006C1038" w:rsidRDefault="006C1038" w:rsidP="006C1038">
      <w:pPr>
        <w:pStyle w:val="a3"/>
        <w:spacing w:before="199"/>
        <w:ind w:left="1322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14:paraId="29968872" w14:textId="77777777" w:rsidR="006C1038" w:rsidRDefault="006C1038" w:rsidP="006C1038">
      <w:pPr>
        <w:pStyle w:val="a3"/>
        <w:spacing w:before="1"/>
        <w:ind w:left="0"/>
        <w:rPr>
          <w:sz w:val="34"/>
        </w:rPr>
      </w:pPr>
    </w:p>
    <w:p w14:paraId="0EFD3769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490"/>
        </w:tabs>
        <w:spacing w:before="1"/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23438140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6FC24060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490"/>
        </w:tabs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приоритет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4"/>
          <w:sz w:val="24"/>
        </w:rPr>
        <w:t xml:space="preserve"> </w:t>
      </w:r>
      <w:r>
        <w:rPr>
          <w:sz w:val="24"/>
        </w:rPr>
        <w:t>всего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</w:p>
    <w:p w14:paraId="0A2C91B3" w14:textId="77777777" w:rsidR="006C1038" w:rsidRDefault="006C1038" w:rsidP="006C1038">
      <w:pPr>
        <w:pStyle w:val="a3"/>
        <w:spacing w:before="139" w:line="276" w:lineRule="auto"/>
        <w:ind w:right="288"/>
      </w:pP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14:paraId="6ADE2604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490"/>
          <w:tab w:val="left" w:pos="3115"/>
          <w:tab w:val="left" w:pos="4238"/>
          <w:tab w:val="left" w:pos="6249"/>
          <w:tab w:val="left" w:pos="7260"/>
          <w:tab w:val="left" w:pos="8770"/>
          <w:tab w:val="left" w:pos="9227"/>
          <w:tab w:val="left" w:pos="10959"/>
        </w:tabs>
        <w:spacing w:before="150"/>
        <w:ind w:firstLine="360"/>
        <w:jc w:val="left"/>
        <w:rPr>
          <w:rFonts w:ascii="Trebuchet MS" w:hAnsi="Trebuchet MS"/>
          <w:sz w:val="28"/>
        </w:rPr>
      </w:pPr>
      <w:r>
        <w:rPr>
          <w:sz w:val="24"/>
        </w:rPr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осуществляемого</w:t>
      </w:r>
      <w:r>
        <w:rPr>
          <w:sz w:val="24"/>
        </w:rPr>
        <w:tab/>
        <w:t>анализа</w:t>
      </w:r>
      <w:r>
        <w:rPr>
          <w:sz w:val="24"/>
        </w:rPr>
        <w:tab/>
        <w:t>ориентирует</w:t>
      </w:r>
      <w:r>
        <w:rPr>
          <w:sz w:val="24"/>
        </w:rPr>
        <w:tab/>
        <w:t>на</w:t>
      </w:r>
      <w:r>
        <w:rPr>
          <w:sz w:val="24"/>
        </w:rPr>
        <w:tab/>
        <w:t>использование</w:t>
      </w:r>
      <w:r>
        <w:rPr>
          <w:sz w:val="24"/>
        </w:rPr>
        <w:tab/>
        <w:t>его</w:t>
      </w:r>
    </w:p>
    <w:p w14:paraId="676544D0" w14:textId="77777777" w:rsidR="006C1038" w:rsidRDefault="006C1038" w:rsidP="006C1038">
      <w:pPr>
        <w:pStyle w:val="a3"/>
        <w:spacing w:before="138" w:line="276" w:lineRule="auto"/>
        <w:ind w:right="285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работы, адекватного подбора видов, форм и содержания совместной деятельности с 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партнерами);</w:t>
      </w:r>
    </w:p>
    <w:p w14:paraId="330DC5FE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490"/>
          <w:tab w:val="left" w:pos="3361"/>
          <w:tab w:val="left" w:pos="5294"/>
          <w:tab w:val="left" w:pos="5750"/>
          <w:tab w:val="left" w:pos="7152"/>
          <w:tab w:val="left" w:pos="8702"/>
          <w:tab w:val="left" w:pos="9864"/>
        </w:tabs>
        <w:spacing w:before="73"/>
        <w:ind w:left="1490" w:hanging="348"/>
        <w:jc w:val="left"/>
        <w:rPr>
          <w:rFonts w:ascii="Trebuchet MS" w:hAnsi="Trebuchet MS"/>
          <w:sz w:val="28"/>
        </w:rPr>
      </w:pPr>
      <w:r>
        <w:rPr>
          <w:sz w:val="24"/>
        </w:rPr>
        <w:t>распределенная</w:t>
      </w:r>
      <w:r>
        <w:rPr>
          <w:sz w:val="24"/>
        </w:rPr>
        <w:tab/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  <w:t>результаты</w:t>
      </w:r>
      <w:r>
        <w:rPr>
          <w:sz w:val="24"/>
        </w:rPr>
        <w:tab/>
        <w:t>личностного</w:t>
      </w:r>
      <w:r>
        <w:rPr>
          <w:sz w:val="24"/>
        </w:rPr>
        <w:tab/>
        <w:t>развития</w:t>
      </w:r>
      <w:r>
        <w:rPr>
          <w:sz w:val="24"/>
        </w:rPr>
        <w:tab/>
        <w:t>обучающихся</w:t>
      </w:r>
    </w:p>
    <w:p w14:paraId="3271605D" w14:textId="77777777" w:rsidR="006C1038" w:rsidRDefault="006C1038" w:rsidP="006C1038">
      <w:pPr>
        <w:pStyle w:val="a3"/>
        <w:spacing w:before="139" w:line="276" w:lineRule="auto"/>
        <w:ind w:right="288"/>
      </w:pP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стихийной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14:paraId="428AA760" w14:textId="77777777" w:rsidR="006C1038" w:rsidRDefault="006C1038" w:rsidP="006C1038">
      <w:pPr>
        <w:pStyle w:val="a3"/>
        <w:ind w:left="0"/>
        <w:rPr>
          <w:sz w:val="26"/>
        </w:rPr>
      </w:pPr>
    </w:p>
    <w:p w14:paraId="5C43F4AD" w14:textId="77777777" w:rsidR="006C1038" w:rsidRDefault="006C1038" w:rsidP="006C1038">
      <w:pPr>
        <w:pStyle w:val="a3"/>
        <w:spacing w:before="9"/>
        <w:ind w:left="0"/>
        <w:rPr>
          <w:sz w:val="27"/>
        </w:rPr>
      </w:pPr>
    </w:p>
    <w:p w14:paraId="360E72C8" w14:textId="77777777" w:rsidR="006C1038" w:rsidRDefault="006C1038" w:rsidP="006C1038">
      <w:pPr>
        <w:pStyle w:val="2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процесса:</w:t>
      </w:r>
    </w:p>
    <w:p w14:paraId="3B10A6F0" w14:textId="77777777" w:rsidR="006C1038" w:rsidRDefault="006C1038" w:rsidP="006C1038">
      <w:pPr>
        <w:pStyle w:val="a3"/>
        <w:spacing w:before="10"/>
        <w:ind w:left="0"/>
        <w:rPr>
          <w:b/>
          <w:sz w:val="22"/>
        </w:rPr>
      </w:pPr>
    </w:p>
    <w:p w14:paraId="08E1143E" w14:textId="77777777" w:rsidR="006C1038" w:rsidRDefault="006C1038" w:rsidP="006C1038">
      <w:pPr>
        <w:pStyle w:val="a5"/>
        <w:numPr>
          <w:ilvl w:val="0"/>
          <w:numId w:val="18"/>
        </w:numPr>
        <w:tabs>
          <w:tab w:val="left" w:pos="1491"/>
        </w:tabs>
        <w:jc w:val="left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6EA83189" w14:textId="26E718E5" w:rsidR="006C1038" w:rsidRPr="00454551" w:rsidRDefault="006C1038" w:rsidP="00454551">
      <w:pPr>
        <w:pStyle w:val="a3"/>
        <w:spacing w:before="41" w:line="276" w:lineRule="auto"/>
        <w:ind w:right="286" w:firstLine="709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14:paraId="45814F47" w14:textId="77777777" w:rsidR="006C1038" w:rsidRDefault="006C1038" w:rsidP="006C1038">
      <w:pPr>
        <w:pStyle w:val="a3"/>
        <w:spacing w:before="222" w:line="276" w:lineRule="auto"/>
        <w:ind w:right="283" w:firstLine="72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результатов на  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14:paraId="0CCB3009" w14:textId="77777777" w:rsidR="006C1038" w:rsidRPr="001054A8" w:rsidRDefault="006C1038" w:rsidP="006C1038">
      <w:pPr>
        <w:pStyle w:val="a3"/>
        <w:spacing w:before="198" w:line="276" w:lineRule="auto"/>
        <w:ind w:right="277" w:firstLine="709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наблюдение, которое осуществляется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 создаваемых педагогом ситуаций ценностного и нравственного выбора. По результатам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наблюдения заносятся в</w:t>
      </w:r>
      <w:r>
        <w:rPr>
          <w:spacing w:val="1"/>
        </w:rPr>
        <w:t xml:space="preserve"> </w:t>
      </w:r>
      <w:r>
        <w:t>карты учащихся, а затем – в</w:t>
      </w:r>
      <w:r>
        <w:rPr>
          <w:spacing w:val="1"/>
        </w:rPr>
        <w:t xml:space="preserve"> </w:t>
      </w:r>
      <w:r>
        <w:t>сводные таблицы по Школе, 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процесс обработки данных и получения информации о «западающих» направлениях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проблемным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воздействий.</w:t>
      </w:r>
    </w:p>
    <w:p w14:paraId="69FE898E" w14:textId="77777777" w:rsidR="006C1038" w:rsidRDefault="006C1038" w:rsidP="006C1038">
      <w:pPr>
        <w:pStyle w:val="a3"/>
        <w:spacing w:before="10"/>
        <w:ind w:left="0"/>
        <w:rPr>
          <w:sz w:val="20"/>
        </w:rPr>
      </w:pPr>
    </w:p>
    <w:p w14:paraId="64F006F1" w14:textId="77777777" w:rsidR="006C1038" w:rsidRDefault="006C1038" w:rsidP="006C1038">
      <w:pPr>
        <w:pStyle w:val="a3"/>
        <w:spacing w:line="276" w:lineRule="auto"/>
        <w:ind w:right="275" w:firstLine="70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 на вопросах: насколько сформированы те или иные личностные результаты 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 проблемы,</w:t>
      </w:r>
      <w:r>
        <w:rPr>
          <w:spacing w:val="1"/>
        </w:rPr>
        <w:t xml:space="preserve"> </w:t>
      </w:r>
      <w:r>
        <w:t>затруднения решить не удалось и почему; какие новые проблемы, трудности появились, над чем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 педагогическому</w:t>
      </w:r>
      <w:r>
        <w:rPr>
          <w:spacing w:val="-2"/>
        </w:rPr>
        <w:t xml:space="preserve"> </w:t>
      </w:r>
      <w:r>
        <w:t>коллективу.</w:t>
      </w:r>
    </w:p>
    <w:p w14:paraId="67473D24" w14:textId="77777777" w:rsidR="006C1038" w:rsidRDefault="006C1038" w:rsidP="006C1038">
      <w:pPr>
        <w:pStyle w:val="2"/>
        <w:numPr>
          <w:ilvl w:val="0"/>
          <w:numId w:val="18"/>
        </w:numPr>
        <w:tabs>
          <w:tab w:val="left" w:pos="1502"/>
        </w:tabs>
        <w:spacing w:before="62"/>
        <w:ind w:left="1502" w:hanging="360"/>
      </w:pPr>
      <w:r>
        <w:t>Состояние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</w:t>
      </w:r>
    </w:p>
    <w:p w14:paraId="33017601" w14:textId="77777777" w:rsidR="006C1038" w:rsidRDefault="006C1038" w:rsidP="006C1038">
      <w:pPr>
        <w:pStyle w:val="a3"/>
        <w:spacing w:before="4"/>
        <w:ind w:left="0"/>
        <w:rPr>
          <w:b/>
          <w:sz w:val="33"/>
        </w:rPr>
      </w:pPr>
    </w:p>
    <w:p w14:paraId="5A18DBBA" w14:textId="77777777" w:rsidR="006C1038" w:rsidRPr="001054A8" w:rsidRDefault="006C1038" w:rsidP="006C1038">
      <w:pPr>
        <w:pStyle w:val="a3"/>
        <w:spacing w:line="276" w:lineRule="auto"/>
        <w:ind w:right="290" w:firstLine="709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программы.</w:t>
      </w:r>
    </w:p>
    <w:p w14:paraId="06B266D6" w14:textId="77777777" w:rsidR="006C1038" w:rsidRDefault="006C1038" w:rsidP="006C1038">
      <w:pPr>
        <w:pStyle w:val="a3"/>
        <w:ind w:left="0"/>
        <w:rPr>
          <w:sz w:val="26"/>
        </w:rPr>
      </w:pPr>
    </w:p>
    <w:p w14:paraId="051FC150" w14:textId="77777777" w:rsidR="006C1038" w:rsidRDefault="006C1038" w:rsidP="006C1038">
      <w:pPr>
        <w:pStyle w:val="a3"/>
        <w:spacing w:before="2"/>
        <w:ind w:left="0"/>
        <w:rPr>
          <w:sz w:val="21"/>
        </w:rPr>
      </w:pPr>
    </w:p>
    <w:p w14:paraId="2E47DBED" w14:textId="77777777" w:rsidR="006C1038" w:rsidRDefault="006C1038" w:rsidP="006C1038">
      <w:pPr>
        <w:pStyle w:val="a3"/>
        <w:spacing w:line="276" w:lineRule="auto"/>
        <w:ind w:right="278" w:firstLine="709"/>
      </w:pPr>
      <w:r>
        <w:t>Анализ проводится заместителем директора по воспитательной работе при помощи советника</w:t>
      </w:r>
      <w:r>
        <w:rPr>
          <w:spacing w:val="1"/>
        </w:rPr>
        <w:t xml:space="preserve"> </w:t>
      </w:r>
      <w:r>
        <w:lastRenderedPageBreak/>
        <w:t>директора по воспитанию и взаимодействию с детскими общественными объединениями,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школы.</w:t>
      </w:r>
    </w:p>
    <w:p w14:paraId="15CCDFFA" w14:textId="77777777" w:rsidR="006C1038" w:rsidRDefault="006C1038" w:rsidP="006C1038">
      <w:pPr>
        <w:pStyle w:val="a3"/>
        <w:spacing w:before="199" w:line="276" w:lineRule="auto"/>
        <w:ind w:right="280" w:firstLine="709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14:paraId="6FB93B3B" w14:textId="77777777" w:rsidR="006C1038" w:rsidRPr="001054A8" w:rsidRDefault="006C1038" w:rsidP="006C1038">
      <w:pPr>
        <w:pStyle w:val="a3"/>
        <w:spacing w:before="198"/>
        <w:ind w:left="1491"/>
      </w:pPr>
      <w:r>
        <w:t>Внимание</w:t>
      </w:r>
      <w:r>
        <w:rPr>
          <w:spacing w:val="-8"/>
        </w:rPr>
        <w:t xml:space="preserve"> </w:t>
      </w:r>
      <w:r>
        <w:t>сосредоточивается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вопросах,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качеством:</w:t>
      </w:r>
    </w:p>
    <w:p w14:paraId="3022363A" w14:textId="77777777" w:rsidR="006C1038" w:rsidRDefault="006C1038" w:rsidP="006C1038">
      <w:pPr>
        <w:pStyle w:val="a3"/>
        <w:spacing w:before="11"/>
        <w:ind w:left="0"/>
        <w:rPr>
          <w:sz w:val="37"/>
        </w:rPr>
      </w:pPr>
    </w:p>
    <w:p w14:paraId="2B872936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7B44C3CC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18185861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spacing w:before="1"/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79035109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0F48B145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14:paraId="72C5663A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19EFA7D3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14:paraId="1A05FABC" w14:textId="77777777" w:rsidR="006C1038" w:rsidRDefault="006C1038" w:rsidP="006C1038">
      <w:pPr>
        <w:pStyle w:val="a3"/>
        <w:spacing w:before="2"/>
        <w:ind w:left="0"/>
        <w:rPr>
          <w:sz w:val="29"/>
        </w:rPr>
      </w:pPr>
    </w:p>
    <w:p w14:paraId="7270B0CC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внешкольных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мероприятий;</w:t>
      </w:r>
    </w:p>
    <w:p w14:paraId="683B6C48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4AB5EED5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14:paraId="409831B4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29B79571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spacing w:before="1"/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сообществом;</w:t>
      </w:r>
    </w:p>
    <w:p w14:paraId="02ECDBBB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53B659F1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14:paraId="15A5578F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spacing w:before="73"/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14:paraId="031CCDBD" w14:textId="77777777" w:rsidR="006C1038" w:rsidRDefault="006C1038" w:rsidP="006C1038">
      <w:pPr>
        <w:pStyle w:val="a3"/>
        <w:spacing w:before="1"/>
        <w:ind w:left="0"/>
        <w:rPr>
          <w:sz w:val="29"/>
        </w:rPr>
      </w:pPr>
    </w:p>
    <w:p w14:paraId="030D7566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партнерства;</w:t>
      </w:r>
    </w:p>
    <w:p w14:paraId="365D8434" w14:textId="77777777" w:rsidR="006C1038" w:rsidRDefault="006C1038" w:rsidP="006C1038">
      <w:pPr>
        <w:pStyle w:val="a3"/>
        <w:spacing w:before="2"/>
        <w:ind w:left="0"/>
        <w:rPr>
          <w:sz w:val="29"/>
        </w:rPr>
      </w:pPr>
    </w:p>
    <w:p w14:paraId="3CA58791" w14:textId="77777777" w:rsidR="006C1038" w:rsidRDefault="006C1038" w:rsidP="006C1038">
      <w:pPr>
        <w:pStyle w:val="a5"/>
        <w:numPr>
          <w:ilvl w:val="0"/>
          <w:numId w:val="19"/>
        </w:numPr>
        <w:tabs>
          <w:tab w:val="left" w:pos="1502"/>
        </w:tabs>
        <w:ind w:left="1502" w:hanging="360"/>
        <w:jc w:val="left"/>
        <w:rPr>
          <w:rFonts w:ascii="Trebuchet MS" w:hAnsi="Trebuchet MS"/>
          <w:sz w:val="28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354E9F37" w14:textId="77777777" w:rsidR="006C1038" w:rsidRDefault="006C1038" w:rsidP="006C1038">
      <w:pPr>
        <w:pStyle w:val="a3"/>
        <w:ind w:left="0"/>
        <w:rPr>
          <w:sz w:val="32"/>
        </w:rPr>
      </w:pPr>
    </w:p>
    <w:p w14:paraId="243EDD25" w14:textId="77777777" w:rsidR="006C1038" w:rsidRDefault="006C1038" w:rsidP="006C1038">
      <w:pPr>
        <w:pStyle w:val="a3"/>
        <w:spacing w:before="9"/>
        <w:ind w:left="0"/>
        <w:rPr>
          <w:sz w:val="27"/>
        </w:rPr>
      </w:pPr>
    </w:p>
    <w:p w14:paraId="1AB697F4" w14:textId="77777777" w:rsidR="006C1038" w:rsidRDefault="006C1038" w:rsidP="006C1038">
      <w:pPr>
        <w:pStyle w:val="a3"/>
        <w:spacing w:line="276" w:lineRule="auto"/>
        <w:ind w:right="288" w:firstLine="70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69F0385D" w14:textId="77777777" w:rsidR="006C1038" w:rsidRDefault="006C1038" w:rsidP="006C1038">
      <w:pPr>
        <w:pStyle w:val="a3"/>
        <w:spacing w:before="199" w:line="276" w:lineRule="auto"/>
        <w:ind w:right="277" w:firstLine="709"/>
      </w:pPr>
      <w:r>
        <w:t>Итоги самоанализа оформляются в виде отчёта, составляемого</w:t>
      </w:r>
      <w:r>
        <w:rPr>
          <w:spacing w:val="1"/>
        </w:rPr>
        <w:t xml:space="preserve"> </w:t>
      </w:r>
      <w:r>
        <w:t>заместителем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 общественными объединениями в конце учебного года, рассматриваются и 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советом.</w:t>
      </w:r>
    </w:p>
    <w:p w14:paraId="655CDB84" w14:textId="77777777" w:rsidR="006C1038" w:rsidRDefault="006C1038" w:rsidP="00F45BC6">
      <w:pPr>
        <w:pStyle w:val="a3"/>
        <w:spacing w:before="199" w:line="276" w:lineRule="auto"/>
        <w:ind w:left="0" w:right="277"/>
      </w:pPr>
    </w:p>
    <w:p w14:paraId="365E4B8B" w14:textId="77777777" w:rsidR="006C1038" w:rsidRDefault="006C1038" w:rsidP="006C1038">
      <w:pPr>
        <w:pStyle w:val="a3"/>
        <w:spacing w:before="5"/>
        <w:ind w:left="0"/>
        <w:rPr>
          <w:sz w:val="9"/>
        </w:rPr>
      </w:pPr>
    </w:p>
    <w:p w14:paraId="5A84DF3F" w14:textId="77777777" w:rsidR="006C1038" w:rsidRDefault="006C1038" w:rsidP="006C1038">
      <w:pPr>
        <w:pStyle w:val="2"/>
        <w:spacing w:before="90"/>
        <w:ind w:left="1136" w:right="633"/>
      </w:pPr>
      <w:bookmarkStart w:id="155" w:name="III_.ОРГАНИЗАЦИОННЫЙ_РАЗДЕЛ"/>
      <w:bookmarkStart w:id="156" w:name="_III_.ОРГАНИЗАЦИОННЫЙ_РАЗДЕЛ"/>
      <w:bookmarkEnd w:id="155"/>
      <w:bookmarkEnd w:id="156"/>
      <w:proofErr w:type="gramStart"/>
      <w:r>
        <w:t>III</w:t>
      </w:r>
      <w:r>
        <w:rPr>
          <w:spacing w:val="-5"/>
        </w:rPr>
        <w:t xml:space="preserve"> </w:t>
      </w:r>
      <w:r>
        <w:t>.ОРГАНИЗАЦИОННЫЙ</w:t>
      </w:r>
      <w:proofErr w:type="gramEnd"/>
      <w:r>
        <w:rPr>
          <w:spacing w:val="-4"/>
        </w:rPr>
        <w:t xml:space="preserve"> </w:t>
      </w:r>
      <w:r>
        <w:t>РАЗДЕЛ</w:t>
      </w:r>
    </w:p>
    <w:p w14:paraId="3675663A" w14:textId="77777777" w:rsidR="006C1038" w:rsidRDefault="006C1038" w:rsidP="006C1038">
      <w:pPr>
        <w:pStyle w:val="a3"/>
        <w:ind w:left="0"/>
        <w:rPr>
          <w:b/>
          <w:sz w:val="26"/>
        </w:rPr>
      </w:pPr>
    </w:p>
    <w:p w14:paraId="50DF9FF4" w14:textId="77777777" w:rsidR="006C1038" w:rsidRDefault="006C1038" w:rsidP="006C1038">
      <w:pPr>
        <w:pStyle w:val="a3"/>
        <w:spacing w:before="7"/>
        <w:ind w:left="0"/>
        <w:rPr>
          <w:b/>
          <w:sz w:val="22"/>
        </w:rPr>
      </w:pPr>
    </w:p>
    <w:p w14:paraId="2E082829" w14:textId="77777777" w:rsidR="006C1038" w:rsidRDefault="006C1038" w:rsidP="006C1038">
      <w:pPr>
        <w:pStyle w:val="a5"/>
        <w:numPr>
          <w:ilvl w:val="1"/>
          <w:numId w:val="17"/>
        </w:numPr>
        <w:tabs>
          <w:tab w:val="left" w:pos="1851"/>
        </w:tabs>
        <w:spacing w:before="1"/>
        <w:jc w:val="left"/>
        <w:rPr>
          <w:b/>
          <w:sz w:val="24"/>
        </w:rPr>
      </w:pPr>
      <w:bookmarkStart w:id="157" w:name="3.1_Учебный_план_начального_общего_образ"/>
      <w:bookmarkEnd w:id="157"/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09F9828B" w14:textId="77777777" w:rsidR="006C1038" w:rsidRPr="001054A8" w:rsidRDefault="006C1038" w:rsidP="006C1038">
      <w:pPr>
        <w:pStyle w:val="2"/>
        <w:spacing w:before="129" w:line="352" w:lineRule="auto"/>
        <w:ind w:left="782" w:right="883"/>
        <w:rPr>
          <w:b w:val="0"/>
          <w:bCs w:val="0"/>
        </w:rPr>
      </w:pPr>
      <w:bookmarkStart w:id="158" w:name="_В_качестве_учебного"/>
      <w:bookmarkEnd w:id="158"/>
      <w:r w:rsidRPr="001054A8">
        <w:rPr>
          <w:b w:val="0"/>
          <w:bCs w:val="0"/>
        </w:rPr>
        <w:t>В качестве учебного плана НОО МОУ Мало-</w:t>
      </w:r>
      <w:proofErr w:type="spellStart"/>
      <w:r w:rsidRPr="001054A8">
        <w:rPr>
          <w:b w:val="0"/>
          <w:bCs w:val="0"/>
        </w:rPr>
        <w:t>Андосовская</w:t>
      </w:r>
      <w:proofErr w:type="spellEnd"/>
      <w:r w:rsidRPr="001054A8">
        <w:rPr>
          <w:b w:val="0"/>
          <w:bCs w:val="0"/>
        </w:rPr>
        <w:t xml:space="preserve"> ОШ</w:t>
      </w:r>
      <w:r w:rsidRPr="001054A8">
        <w:rPr>
          <w:b w:val="0"/>
          <w:bCs w:val="0"/>
          <w:spacing w:val="1"/>
        </w:rPr>
        <w:t xml:space="preserve"> </w:t>
      </w:r>
      <w:r w:rsidRPr="001054A8">
        <w:rPr>
          <w:b w:val="0"/>
          <w:bCs w:val="0"/>
        </w:rPr>
        <w:t>выбран Федеральный учебный план</w:t>
      </w:r>
      <w:r>
        <w:rPr>
          <w:b w:val="0"/>
          <w:bCs w:val="0"/>
        </w:rPr>
        <w:t xml:space="preserve">  </w:t>
      </w:r>
      <w:r w:rsidRPr="001054A8">
        <w:rPr>
          <w:b w:val="0"/>
          <w:bCs w:val="0"/>
          <w:spacing w:val="-58"/>
        </w:rPr>
        <w:t xml:space="preserve"> </w:t>
      </w:r>
      <w:r w:rsidRPr="001054A8">
        <w:rPr>
          <w:b w:val="0"/>
          <w:bCs w:val="0"/>
        </w:rPr>
        <w:t>Вариант</w:t>
      </w:r>
      <w:r w:rsidRPr="001054A8">
        <w:rPr>
          <w:b w:val="0"/>
          <w:bCs w:val="0"/>
          <w:spacing w:val="-2"/>
        </w:rPr>
        <w:t xml:space="preserve"> </w:t>
      </w:r>
      <w:r w:rsidRPr="001054A8">
        <w:rPr>
          <w:b w:val="0"/>
          <w:bCs w:val="0"/>
        </w:rPr>
        <w:t>1</w:t>
      </w:r>
    </w:p>
    <w:p w14:paraId="4411B336" w14:textId="77777777" w:rsidR="006C1038" w:rsidRDefault="006C1038" w:rsidP="006C1038">
      <w:pPr>
        <w:pStyle w:val="a3"/>
        <w:spacing w:line="352" w:lineRule="auto"/>
        <w:ind w:right="286" w:firstLine="709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 областей, 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14:paraId="7614F89A" w14:textId="77777777" w:rsidR="006C1038" w:rsidRDefault="006C1038" w:rsidP="006C1038">
      <w:pPr>
        <w:pStyle w:val="a5"/>
        <w:numPr>
          <w:ilvl w:val="1"/>
          <w:numId w:val="16"/>
        </w:numPr>
        <w:tabs>
          <w:tab w:val="left" w:pos="2151"/>
        </w:tabs>
        <w:spacing w:line="352" w:lineRule="auto"/>
        <w:ind w:right="281" w:firstLine="70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формировании перечня результатов образования и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1D9231EB" w14:textId="77777777" w:rsidR="006C1038" w:rsidRDefault="006C1038" w:rsidP="006C1038">
      <w:pPr>
        <w:pStyle w:val="a5"/>
        <w:numPr>
          <w:ilvl w:val="1"/>
          <w:numId w:val="16"/>
        </w:numPr>
        <w:tabs>
          <w:tab w:val="left" w:pos="2151"/>
        </w:tabs>
        <w:spacing w:line="352" w:lineRule="auto"/>
        <w:ind w:right="286" w:firstLine="709"/>
        <w:jc w:val="left"/>
        <w:rPr>
          <w:sz w:val="24"/>
        </w:rPr>
      </w:pPr>
      <w:r>
        <w:rPr>
          <w:sz w:val="24"/>
        </w:rPr>
        <w:t>Содержание образования при получении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за счёт учебных курсов, обеспечивающих целостное восприятие мира, 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C91D586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15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Вариативность содержания образовательных программ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 возможность формирования программ начального общего 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51B91E4A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151"/>
        </w:tabs>
        <w:spacing w:line="352" w:lineRule="auto"/>
        <w:ind w:right="289" w:firstLine="709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 образовательных отношений.</w:t>
      </w:r>
    </w:p>
    <w:p w14:paraId="45CBE7F5" w14:textId="77777777" w:rsidR="006C1038" w:rsidRDefault="006C1038" w:rsidP="006C1038">
      <w:pPr>
        <w:pStyle w:val="a3"/>
        <w:spacing w:before="62" w:line="352" w:lineRule="auto"/>
        <w:ind w:right="283" w:firstLine="709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>образовательной организацией, – 20% от общего объёма.</w:t>
      </w:r>
    </w:p>
    <w:p w14:paraId="3A8E6B22" w14:textId="77777777" w:rsidR="006C1038" w:rsidRDefault="006C1038" w:rsidP="006C1038">
      <w:pPr>
        <w:pStyle w:val="a3"/>
        <w:spacing w:line="352" w:lineRule="auto"/>
        <w:ind w:right="283" w:firstLine="70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организациях, реализующих ООП НОО, и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 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04B0DBFC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15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Расписание учебных занятий составляется с учётом дневной и недельной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недельная нагрузка распределяется равномерно в течение учебной недели,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нормативам.</w:t>
      </w:r>
    </w:p>
    <w:p w14:paraId="0FF403DA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15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внеурочной), в выборе видов деятельности по каждому предмету (проектная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 минут.</w:t>
      </w:r>
    </w:p>
    <w:p w14:paraId="1F44899B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151"/>
          <w:tab w:val="left" w:pos="2669"/>
          <w:tab w:val="left" w:pos="4271"/>
          <w:tab w:val="left" w:pos="6097"/>
          <w:tab w:val="left" w:pos="7922"/>
          <w:tab w:val="left" w:pos="9342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</w:p>
    <w:p w14:paraId="235FB6C2" w14:textId="77777777" w:rsidR="006C1038" w:rsidRDefault="006C1038" w:rsidP="006C1038">
      <w:pPr>
        <w:pStyle w:val="a3"/>
        <w:spacing w:line="275" w:lineRule="exact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29F2F3D7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271"/>
        </w:tabs>
        <w:spacing w:before="118" w:line="352" w:lineRule="auto"/>
        <w:ind w:right="282" w:firstLine="709"/>
        <w:jc w:val="left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реализацию индивидуальных потребностей обучающихся. Время, отводимое на 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часть внутри максимально допустимой недельной нагрузки обучающихся, может быть 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предусматривающих углублённое изучение учебных предметов,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учитывающих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14:paraId="68813DE5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271"/>
        </w:tabs>
        <w:spacing w:line="352" w:lineRule="auto"/>
        <w:ind w:right="280" w:firstLine="709"/>
        <w:jc w:val="left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 с учётом выбора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учебных курсов внеурочной деятельности из перечня, предлагаемого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 Осуществляется в формах, отличных от урочной (экскурсии, походы,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формы).</w:t>
      </w:r>
    </w:p>
    <w:p w14:paraId="41305C46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27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 предоставляют обучающимся возможность выбора широкого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обучающихся.</w:t>
      </w:r>
    </w:p>
    <w:p w14:paraId="7750BA59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271"/>
        </w:tabs>
        <w:spacing w:before="62" w:line="352" w:lineRule="auto"/>
        <w:ind w:right="282" w:firstLine="709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6F09EF20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2271"/>
        </w:tabs>
        <w:spacing w:line="352" w:lineRule="auto"/>
        <w:ind w:right="282" w:firstLine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тьюторской</w:t>
      </w:r>
      <w:proofErr w:type="spellEnd"/>
      <w:r>
        <w:rPr>
          <w:sz w:val="24"/>
        </w:rPr>
        <w:t xml:space="preserve"> поддержкой.</w:t>
      </w:r>
    </w:p>
    <w:p w14:paraId="6B279622" w14:textId="77777777" w:rsidR="006C1038" w:rsidRDefault="006C1038" w:rsidP="006C1038">
      <w:pPr>
        <w:pStyle w:val="a5"/>
        <w:numPr>
          <w:ilvl w:val="1"/>
          <w:numId w:val="15"/>
        </w:numPr>
        <w:tabs>
          <w:tab w:val="left" w:pos="1368"/>
          <w:tab w:val="left" w:pos="2271"/>
          <w:tab w:val="left" w:pos="2893"/>
          <w:tab w:val="left" w:pos="3368"/>
          <w:tab w:val="left" w:pos="4447"/>
          <w:tab w:val="left" w:pos="4914"/>
          <w:tab w:val="left" w:pos="5539"/>
          <w:tab w:val="left" w:pos="5885"/>
          <w:tab w:val="left" w:pos="7164"/>
          <w:tab w:val="left" w:pos="8220"/>
          <w:tab w:val="left" w:pos="8981"/>
          <w:tab w:val="left" w:pos="9343"/>
          <w:tab w:val="left" w:pos="9606"/>
          <w:tab w:val="left" w:pos="1103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Время,</w:t>
      </w:r>
      <w:r>
        <w:rPr>
          <w:sz w:val="24"/>
        </w:rPr>
        <w:tab/>
        <w:t>отведённое</w:t>
      </w:r>
      <w:r>
        <w:rPr>
          <w:sz w:val="24"/>
        </w:rPr>
        <w:tab/>
        <w:t>на</w:t>
      </w:r>
      <w:r>
        <w:rPr>
          <w:sz w:val="24"/>
        </w:rPr>
        <w:tab/>
        <w:t>внеурочную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z w:val="24"/>
        </w:rPr>
        <w:tab/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определении</w:t>
      </w:r>
      <w:r>
        <w:rPr>
          <w:sz w:val="24"/>
        </w:rPr>
        <w:tab/>
        <w:t>максимально</w:t>
      </w:r>
      <w:r>
        <w:rPr>
          <w:sz w:val="24"/>
        </w:rPr>
        <w:tab/>
        <w:t>допустимой</w:t>
      </w:r>
      <w:r>
        <w:rPr>
          <w:sz w:val="24"/>
        </w:rPr>
        <w:tab/>
        <w:t>недельной</w:t>
      </w:r>
      <w:r>
        <w:rPr>
          <w:sz w:val="24"/>
        </w:rPr>
        <w:tab/>
        <w:t>учебной</w:t>
      </w:r>
      <w:r>
        <w:rPr>
          <w:sz w:val="24"/>
        </w:rPr>
        <w:tab/>
        <w:t>нагрузки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14:paraId="68B78BC3" w14:textId="77777777" w:rsidR="006C1038" w:rsidRDefault="006C1038" w:rsidP="006C1038">
      <w:pPr>
        <w:pStyle w:val="a3"/>
        <w:spacing w:before="6"/>
        <w:ind w:left="0"/>
        <w:rPr>
          <w:sz w:val="34"/>
        </w:rPr>
      </w:pPr>
    </w:p>
    <w:p w14:paraId="6479A9F4" w14:textId="77777777" w:rsidR="006C1038" w:rsidRDefault="006C1038" w:rsidP="006C1038">
      <w:pPr>
        <w:pStyle w:val="a3"/>
        <w:spacing w:line="352" w:lineRule="auto"/>
        <w:ind w:right="288" w:firstLine="709"/>
      </w:pPr>
      <w:r>
        <w:t>для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организаций,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ведётся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русском</w:t>
      </w:r>
      <w:r>
        <w:rPr>
          <w:spacing w:val="6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(5-дневная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6-дневная</w:t>
      </w:r>
      <w:r>
        <w:rPr>
          <w:spacing w:val="-1"/>
        </w:rPr>
        <w:t xml:space="preserve"> </w:t>
      </w:r>
      <w:r>
        <w:t>учебная неделя),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1 и</w:t>
      </w:r>
      <w:r>
        <w:rPr>
          <w:spacing w:val="-1"/>
        </w:rPr>
        <w:t xml:space="preserve"> </w:t>
      </w:r>
      <w:r>
        <w:t>2;</w:t>
      </w:r>
    </w:p>
    <w:p w14:paraId="2A79E7FC" w14:textId="77777777" w:rsidR="006C1038" w:rsidRDefault="006C1038" w:rsidP="006C1038">
      <w:pPr>
        <w:spacing w:before="3"/>
        <w:ind w:left="78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Вариант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1</w:t>
      </w:r>
    </w:p>
    <w:p w14:paraId="21C56911" w14:textId="77777777" w:rsidR="006C1038" w:rsidRDefault="006C1038" w:rsidP="006C1038">
      <w:pPr>
        <w:pStyle w:val="a3"/>
        <w:spacing w:before="8"/>
        <w:ind w:left="0"/>
        <w:rPr>
          <w:rFonts w:ascii="Calibri"/>
          <w:sz w:val="9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2"/>
        <w:gridCol w:w="1190"/>
        <w:gridCol w:w="1040"/>
        <w:gridCol w:w="1040"/>
        <w:gridCol w:w="298"/>
        <w:gridCol w:w="892"/>
        <w:gridCol w:w="1067"/>
      </w:tblGrid>
      <w:tr w:rsidR="006C1038" w14:paraId="5181D34E" w14:textId="77777777" w:rsidTr="003A7E6B">
        <w:trPr>
          <w:trHeight w:val="696"/>
        </w:trPr>
        <w:tc>
          <w:tcPr>
            <w:tcW w:w="10064" w:type="dxa"/>
            <w:gridSpan w:val="8"/>
          </w:tcPr>
          <w:p w14:paraId="2D5C85B2" w14:textId="77777777" w:rsidR="006C1038" w:rsidRDefault="006C1038" w:rsidP="00931F81">
            <w:pPr>
              <w:pStyle w:val="TableParagraph"/>
              <w:spacing w:before="174"/>
              <w:ind w:left="3509" w:right="1419" w:hanging="136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</w:tr>
      <w:tr w:rsidR="006C1038" w14:paraId="79612B65" w14:textId="77777777" w:rsidTr="003A7E6B">
        <w:trPr>
          <w:trHeight w:val="415"/>
        </w:trPr>
        <w:tc>
          <w:tcPr>
            <w:tcW w:w="2835" w:type="dxa"/>
            <w:vMerge w:val="restart"/>
          </w:tcPr>
          <w:p w14:paraId="7C9448C6" w14:textId="77777777" w:rsidR="006C1038" w:rsidRDefault="006C1038" w:rsidP="00931F81">
            <w:pPr>
              <w:pStyle w:val="TableParagraph"/>
              <w:spacing w:before="144"/>
              <w:ind w:left="584" w:right="325" w:hanging="237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702" w:type="dxa"/>
            <w:vMerge w:val="restart"/>
          </w:tcPr>
          <w:p w14:paraId="5FB8D448" w14:textId="77777777" w:rsidR="006C1038" w:rsidRDefault="006C1038" w:rsidP="00931F81">
            <w:pPr>
              <w:pStyle w:val="TableParagraph"/>
              <w:spacing w:before="144"/>
              <w:ind w:left="831" w:right="136" w:hanging="663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0" w:type="dxa"/>
            <w:gridSpan w:val="5"/>
          </w:tcPr>
          <w:p w14:paraId="50B4ADD7" w14:textId="77777777" w:rsidR="006C1038" w:rsidRDefault="006C1038" w:rsidP="00931F81">
            <w:pPr>
              <w:pStyle w:val="TableParagraph"/>
              <w:spacing w:before="69"/>
              <w:ind w:left="8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67" w:type="dxa"/>
            <w:vMerge w:val="restart"/>
          </w:tcPr>
          <w:p w14:paraId="3E7DE939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14:paraId="7F68FA8F" w14:textId="77777777" w:rsidR="006C1038" w:rsidRDefault="006C1038" w:rsidP="00931F81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C1038" w14:paraId="0D9378F5" w14:textId="77777777" w:rsidTr="003A7E6B">
        <w:trPr>
          <w:trHeight w:val="416"/>
        </w:trPr>
        <w:tc>
          <w:tcPr>
            <w:tcW w:w="2835" w:type="dxa"/>
            <w:vMerge/>
            <w:tcBorders>
              <w:top w:val="nil"/>
            </w:tcBorders>
          </w:tcPr>
          <w:p w14:paraId="1FCAADD1" w14:textId="77777777" w:rsidR="006C1038" w:rsidRDefault="006C1038" w:rsidP="00931F8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D7AE299" w14:textId="77777777" w:rsidR="006C1038" w:rsidRDefault="006C1038" w:rsidP="00931F81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14:paraId="2E53DFD9" w14:textId="77777777" w:rsidR="006C1038" w:rsidRDefault="006C1038" w:rsidP="00931F81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040" w:type="dxa"/>
          </w:tcPr>
          <w:p w14:paraId="62BF609F" w14:textId="77777777" w:rsidR="006C1038" w:rsidRDefault="006C1038" w:rsidP="00931F81"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8" w:type="dxa"/>
            <w:gridSpan w:val="2"/>
          </w:tcPr>
          <w:p w14:paraId="62EA96F7" w14:textId="77777777" w:rsidR="006C1038" w:rsidRDefault="006C1038" w:rsidP="00931F81">
            <w:pPr>
              <w:pStyle w:val="TableParagraph"/>
              <w:spacing w:line="275" w:lineRule="exact"/>
              <w:ind w:left="529" w:right="51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2" w:type="dxa"/>
          </w:tcPr>
          <w:p w14:paraId="5CAE6E73" w14:textId="77777777" w:rsidR="006C1038" w:rsidRDefault="006C1038" w:rsidP="00931F81">
            <w:pPr>
              <w:pStyle w:val="TableParagraph"/>
              <w:spacing w:line="275" w:lineRule="exact"/>
              <w:ind w:left="300" w:right="28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67" w:type="dxa"/>
            <w:vMerge/>
            <w:tcBorders>
              <w:top w:val="nil"/>
            </w:tcBorders>
          </w:tcPr>
          <w:p w14:paraId="2AD0211F" w14:textId="77777777" w:rsidR="006C1038" w:rsidRDefault="006C1038" w:rsidP="00931F81">
            <w:pPr>
              <w:rPr>
                <w:sz w:val="2"/>
                <w:szCs w:val="2"/>
              </w:rPr>
            </w:pPr>
          </w:p>
        </w:tc>
      </w:tr>
      <w:tr w:rsidR="006C1038" w14:paraId="49EBCFAB" w14:textId="77777777" w:rsidTr="003A7E6B">
        <w:trPr>
          <w:trHeight w:val="440"/>
        </w:trPr>
        <w:tc>
          <w:tcPr>
            <w:tcW w:w="4537" w:type="dxa"/>
            <w:gridSpan w:val="2"/>
          </w:tcPr>
          <w:p w14:paraId="6D94088C" w14:textId="77777777" w:rsidR="006C1038" w:rsidRDefault="006C1038" w:rsidP="00931F81">
            <w:pPr>
              <w:pStyle w:val="TableParagraph"/>
              <w:spacing w:before="81"/>
              <w:ind w:left="5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527" w:type="dxa"/>
            <w:gridSpan w:val="6"/>
          </w:tcPr>
          <w:p w14:paraId="6318CFE1" w14:textId="77777777" w:rsidR="006C1038" w:rsidRDefault="006C1038" w:rsidP="00931F81">
            <w:pPr>
              <w:pStyle w:val="TableParagraph"/>
            </w:pPr>
          </w:p>
        </w:tc>
      </w:tr>
      <w:tr w:rsidR="006C1038" w14:paraId="2B04FB3D" w14:textId="77777777" w:rsidTr="003A7E6B">
        <w:trPr>
          <w:trHeight w:val="432"/>
        </w:trPr>
        <w:tc>
          <w:tcPr>
            <w:tcW w:w="2835" w:type="dxa"/>
            <w:vMerge w:val="restart"/>
          </w:tcPr>
          <w:p w14:paraId="768AA04B" w14:textId="77777777" w:rsidR="006C1038" w:rsidRDefault="006C1038" w:rsidP="00931F81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3F3460E5" w14:textId="77777777" w:rsidR="006C1038" w:rsidRDefault="006C1038" w:rsidP="00931F81">
            <w:pPr>
              <w:pStyle w:val="TableParagraph"/>
              <w:ind w:left="57" w:right="312"/>
              <w:rPr>
                <w:sz w:val="24"/>
              </w:rPr>
            </w:pPr>
            <w:r>
              <w:rPr>
                <w:sz w:val="24"/>
              </w:rPr>
              <w:lastRenderedPageBreak/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702" w:type="dxa"/>
          </w:tcPr>
          <w:p w14:paraId="57761093" w14:textId="77777777" w:rsidR="006C1038" w:rsidRDefault="006C1038" w:rsidP="00931F81">
            <w:pPr>
              <w:pStyle w:val="TableParagraph"/>
              <w:spacing w:before="77"/>
              <w:ind w:left="58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0" w:type="dxa"/>
          </w:tcPr>
          <w:p w14:paraId="6766BA02" w14:textId="77777777" w:rsidR="006C1038" w:rsidRDefault="006C1038" w:rsidP="00931F81">
            <w:pPr>
              <w:pStyle w:val="TableParagraph"/>
              <w:spacing w:before="77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14:paraId="6AFABA10" w14:textId="77777777" w:rsidR="006C1038" w:rsidRDefault="006C1038" w:rsidP="00931F81">
            <w:pPr>
              <w:pStyle w:val="TableParagraph"/>
              <w:spacing w:before="77"/>
              <w:ind w:left="4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14:paraId="2FC0E1C3" w14:textId="77777777" w:rsidR="006C1038" w:rsidRDefault="006C1038" w:rsidP="00931F81">
            <w:pPr>
              <w:pStyle w:val="TableParagraph"/>
              <w:spacing w:before="77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0" w:type="dxa"/>
            <w:gridSpan w:val="2"/>
          </w:tcPr>
          <w:p w14:paraId="15A1C9B0" w14:textId="77777777" w:rsidR="006C1038" w:rsidRDefault="006C1038" w:rsidP="00931F81">
            <w:pPr>
              <w:pStyle w:val="TableParagraph"/>
              <w:spacing w:before="77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7" w:type="dxa"/>
          </w:tcPr>
          <w:p w14:paraId="7AC3223A" w14:textId="77777777" w:rsidR="006C1038" w:rsidRDefault="006C1038" w:rsidP="00931F81">
            <w:pPr>
              <w:pStyle w:val="TableParagraph"/>
              <w:spacing w:before="77"/>
              <w:ind w:left="3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C1038" w14:paraId="17185702" w14:textId="77777777" w:rsidTr="003A7E6B">
        <w:trPr>
          <w:trHeight w:val="596"/>
        </w:trPr>
        <w:tc>
          <w:tcPr>
            <w:tcW w:w="2835" w:type="dxa"/>
            <w:vMerge/>
            <w:tcBorders>
              <w:top w:val="nil"/>
            </w:tcBorders>
          </w:tcPr>
          <w:p w14:paraId="792729D9" w14:textId="77777777" w:rsidR="006C1038" w:rsidRDefault="006C1038" w:rsidP="00931F8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E7D701A" w14:textId="77777777" w:rsidR="006C1038" w:rsidRDefault="006C1038" w:rsidP="00931F81">
            <w:pPr>
              <w:pStyle w:val="TableParagraph"/>
              <w:spacing w:before="159"/>
              <w:ind w:left="5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90" w:type="dxa"/>
          </w:tcPr>
          <w:p w14:paraId="5D428277" w14:textId="77777777" w:rsidR="006C1038" w:rsidRDefault="006C1038" w:rsidP="00931F81">
            <w:pPr>
              <w:pStyle w:val="TableParagraph"/>
              <w:spacing w:before="159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14:paraId="5B93F428" w14:textId="77777777" w:rsidR="006C1038" w:rsidRDefault="006C1038" w:rsidP="00931F81">
            <w:pPr>
              <w:pStyle w:val="TableParagraph"/>
              <w:spacing w:before="159"/>
              <w:ind w:left="4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14:paraId="560A9612" w14:textId="77777777" w:rsidR="006C1038" w:rsidRDefault="006C1038" w:rsidP="00931F81">
            <w:pPr>
              <w:pStyle w:val="TableParagraph"/>
              <w:spacing w:before="159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  <w:gridSpan w:val="2"/>
          </w:tcPr>
          <w:p w14:paraId="6F2C0DD2" w14:textId="77777777" w:rsidR="006C1038" w:rsidRDefault="006C1038" w:rsidP="00931F81">
            <w:pPr>
              <w:pStyle w:val="TableParagraph"/>
              <w:spacing w:before="159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7" w:type="dxa"/>
          </w:tcPr>
          <w:p w14:paraId="081B36F7" w14:textId="77777777" w:rsidR="006C1038" w:rsidRDefault="006C1038" w:rsidP="00931F81">
            <w:pPr>
              <w:pStyle w:val="TableParagraph"/>
              <w:spacing w:before="159"/>
              <w:ind w:left="3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C1038" w14:paraId="4F5F9DE7" w14:textId="77777777" w:rsidTr="003A7E6B">
        <w:trPr>
          <w:trHeight w:val="543"/>
        </w:trPr>
        <w:tc>
          <w:tcPr>
            <w:tcW w:w="2835" w:type="dxa"/>
          </w:tcPr>
          <w:p w14:paraId="1BCEA0D3" w14:textId="77777777" w:rsidR="006C1038" w:rsidRDefault="006C1038" w:rsidP="00931F81">
            <w:pPr>
              <w:pStyle w:val="TableParagraph"/>
              <w:spacing w:line="276" w:lineRule="exact"/>
              <w:ind w:left="57" w:right="491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2" w:type="dxa"/>
          </w:tcPr>
          <w:p w14:paraId="60FC81DD" w14:textId="77777777" w:rsidR="006C1038" w:rsidRDefault="006C1038" w:rsidP="00931F81">
            <w:pPr>
              <w:pStyle w:val="TableParagraph"/>
              <w:spacing w:before="133"/>
              <w:ind w:left="5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0" w:type="dxa"/>
          </w:tcPr>
          <w:p w14:paraId="520ED280" w14:textId="77777777" w:rsidR="006C1038" w:rsidRDefault="006C1038" w:rsidP="00931F81"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14:paraId="1DAE62D3" w14:textId="77777777" w:rsidR="006C1038" w:rsidRDefault="006C1038" w:rsidP="00931F81"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461208D3" w14:textId="77777777" w:rsidR="006C1038" w:rsidRDefault="006C1038" w:rsidP="00931F81">
            <w:pPr>
              <w:pStyle w:val="TableParagraph"/>
              <w:spacing w:before="133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  <w:gridSpan w:val="2"/>
          </w:tcPr>
          <w:p w14:paraId="3CE96E21" w14:textId="77777777" w:rsidR="006C1038" w:rsidRDefault="006C1038" w:rsidP="00931F81"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7" w:type="dxa"/>
          </w:tcPr>
          <w:p w14:paraId="6232BBE8" w14:textId="77777777" w:rsidR="006C1038" w:rsidRDefault="006C1038" w:rsidP="00931F81">
            <w:pPr>
              <w:pStyle w:val="TableParagraph"/>
              <w:spacing w:before="133"/>
              <w:ind w:left="4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1038" w14:paraId="5A788F4E" w14:textId="77777777" w:rsidTr="003A7E6B">
        <w:trPr>
          <w:trHeight w:val="689"/>
        </w:trPr>
        <w:tc>
          <w:tcPr>
            <w:tcW w:w="2835" w:type="dxa"/>
          </w:tcPr>
          <w:p w14:paraId="223992F7" w14:textId="77777777" w:rsidR="006C1038" w:rsidRDefault="006C1038" w:rsidP="00931F81"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5C7E4BA" w14:textId="77777777" w:rsidR="006C1038" w:rsidRDefault="006C1038" w:rsidP="00931F8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702" w:type="dxa"/>
          </w:tcPr>
          <w:p w14:paraId="309E62A0" w14:textId="77777777" w:rsidR="006C1038" w:rsidRDefault="006C1038" w:rsidP="00931F81">
            <w:pPr>
              <w:pStyle w:val="TableParagraph"/>
              <w:spacing w:before="202"/>
              <w:ind w:left="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0" w:type="dxa"/>
          </w:tcPr>
          <w:p w14:paraId="473A70A9" w14:textId="77777777" w:rsidR="006C1038" w:rsidRDefault="006C1038" w:rsidP="00931F81">
            <w:pPr>
              <w:pStyle w:val="TableParagraph"/>
              <w:spacing w:before="20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14:paraId="2800E9C0" w14:textId="77777777" w:rsidR="006C1038" w:rsidRDefault="006C1038" w:rsidP="00931F81">
            <w:pPr>
              <w:pStyle w:val="TableParagraph"/>
              <w:spacing w:before="202"/>
              <w:ind w:left="4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14:paraId="461422DF" w14:textId="77777777" w:rsidR="006C1038" w:rsidRDefault="006C1038" w:rsidP="00931F81">
            <w:pPr>
              <w:pStyle w:val="TableParagraph"/>
              <w:spacing w:before="20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  <w:gridSpan w:val="2"/>
          </w:tcPr>
          <w:p w14:paraId="0D8AA0BA" w14:textId="77777777" w:rsidR="006C1038" w:rsidRDefault="006C1038" w:rsidP="00931F81">
            <w:pPr>
              <w:pStyle w:val="TableParagraph"/>
              <w:spacing w:before="20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7" w:type="dxa"/>
          </w:tcPr>
          <w:p w14:paraId="1A44BFA3" w14:textId="77777777" w:rsidR="006C1038" w:rsidRDefault="006C1038" w:rsidP="00931F81">
            <w:pPr>
              <w:pStyle w:val="TableParagraph"/>
              <w:spacing w:before="202"/>
              <w:ind w:left="3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C1038" w14:paraId="4FAF37DC" w14:textId="77777777" w:rsidTr="003A7E6B">
        <w:trPr>
          <w:trHeight w:val="1093"/>
        </w:trPr>
        <w:tc>
          <w:tcPr>
            <w:tcW w:w="2835" w:type="dxa"/>
          </w:tcPr>
          <w:p w14:paraId="5E1E7AED" w14:textId="77777777" w:rsidR="006C1038" w:rsidRDefault="006C1038" w:rsidP="00931F81">
            <w:pPr>
              <w:pStyle w:val="TableParagraph"/>
              <w:spacing w:before="84"/>
              <w:ind w:left="57" w:right="14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1702" w:type="dxa"/>
          </w:tcPr>
          <w:p w14:paraId="525EBCE6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1781A57D" w14:textId="77777777" w:rsidR="006C1038" w:rsidRDefault="006C1038" w:rsidP="00931F81">
            <w:pPr>
              <w:pStyle w:val="TableParagraph"/>
              <w:spacing w:before="180"/>
              <w:ind w:left="5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0" w:type="dxa"/>
          </w:tcPr>
          <w:p w14:paraId="63B66F65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68DC5E5D" w14:textId="77777777" w:rsidR="006C1038" w:rsidRDefault="006C1038" w:rsidP="00931F81">
            <w:pPr>
              <w:pStyle w:val="TableParagraph"/>
              <w:spacing w:before="180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691D0C78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1A744D02" w14:textId="77777777" w:rsidR="006C1038" w:rsidRDefault="006C1038" w:rsidP="00931F81">
            <w:pPr>
              <w:pStyle w:val="TableParagraph"/>
              <w:spacing w:before="180"/>
              <w:ind w:left="4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7ABB1167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759787CA" w14:textId="77777777" w:rsidR="006C1038" w:rsidRDefault="006C1038" w:rsidP="00931F81"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  <w:gridSpan w:val="2"/>
          </w:tcPr>
          <w:p w14:paraId="51413576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4DACCB0E" w14:textId="77777777" w:rsidR="006C1038" w:rsidRDefault="006C1038" w:rsidP="00931F81">
            <w:pPr>
              <w:pStyle w:val="TableParagraph"/>
              <w:spacing w:before="180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7" w:type="dxa"/>
          </w:tcPr>
          <w:p w14:paraId="78F6B418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2B67FF05" w14:textId="77777777" w:rsidR="006C1038" w:rsidRDefault="006C1038" w:rsidP="00931F81">
            <w:pPr>
              <w:pStyle w:val="TableParagraph"/>
              <w:spacing w:before="180"/>
              <w:ind w:left="4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C1038" w14:paraId="6052E8FC" w14:textId="77777777" w:rsidTr="003A7E6B">
        <w:trPr>
          <w:trHeight w:val="1262"/>
        </w:trPr>
        <w:tc>
          <w:tcPr>
            <w:tcW w:w="2835" w:type="dxa"/>
          </w:tcPr>
          <w:p w14:paraId="0FFED2FC" w14:textId="77777777" w:rsidR="006C1038" w:rsidRDefault="006C1038" w:rsidP="00931F81">
            <w:pPr>
              <w:pStyle w:val="TableParagraph"/>
              <w:spacing w:before="78"/>
              <w:ind w:left="57" w:right="5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3DF0BBC7" w14:textId="77777777" w:rsidR="006C1038" w:rsidRDefault="006C1038" w:rsidP="00931F8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702" w:type="dxa"/>
          </w:tcPr>
          <w:p w14:paraId="57609DE7" w14:textId="77777777" w:rsidR="006C1038" w:rsidRDefault="006C1038" w:rsidP="00931F81">
            <w:pPr>
              <w:pStyle w:val="TableParagraph"/>
              <w:spacing w:before="216"/>
              <w:ind w:left="58" w:right="101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90" w:type="dxa"/>
          </w:tcPr>
          <w:p w14:paraId="3096943D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1BC1C287" w14:textId="77777777" w:rsidR="006C1038" w:rsidRDefault="006C1038" w:rsidP="00931F81">
            <w:pPr>
              <w:pStyle w:val="TableParagraph"/>
              <w:spacing w:before="174"/>
              <w:ind w:left="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14:paraId="73506AC4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6F1CC41B" w14:textId="77777777" w:rsidR="006C1038" w:rsidRDefault="006C1038" w:rsidP="00931F81">
            <w:pPr>
              <w:pStyle w:val="TableParagraph"/>
              <w:spacing w:before="174"/>
              <w:ind w:left="46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14:paraId="3D9C3705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2CF7945B" w14:textId="77777777" w:rsidR="006C1038" w:rsidRDefault="006C1038" w:rsidP="00931F81">
            <w:pPr>
              <w:pStyle w:val="TableParagraph"/>
              <w:spacing w:before="174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0" w:type="dxa"/>
            <w:gridSpan w:val="2"/>
          </w:tcPr>
          <w:p w14:paraId="31034339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6536A537" w14:textId="77777777" w:rsidR="006C1038" w:rsidRDefault="006C1038" w:rsidP="00931F81">
            <w:pPr>
              <w:pStyle w:val="TableParagraph"/>
              <w:spacing w:before="174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</w:tcPr>
          <w:p w14:paraId="7C6D2211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01C0E662" w14:textId="77777777" w:rsidR="006C1038" w:rsidRDefault="006C1038" w:rsidP="00931F81">
            <w:pPr>
              <w:pStyle w:val="TableParagraph"/>
              <w:spacing w:before="174"/>
              <w:ind w:left="4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1038" w14:paraId="40164A66" w14:textId="77777777" w:rsidTr="003A7E6B">
        <w:trPr>
          <w:trHeight w:val="688"/>
        </w:trPr>
        <w:tc>
          <w:tcPr>
            <w:tcW w:w="2835" w:type="dxa"/>
            <w:vMerge w:val="restart"/>
          </w:tcPr>
          <w:p w14:paraId="67C0EBE8" w14:textId="77777777" w:rsidR="006C1038" w:rsidRDefault="006C1038" w:rsidP="00931F81">
            <w:pPr>
              <w:pStyle w:val="TableParagraph"/>
              <w:spacing w:before="1"/>
              <w:rPr>
                <w:rFonts w:ascii="Calibri"/>
                <w:sz w:val="34"/>
              </w:rPr>
            </w:pPr>
          </w:p>
          <w:p w14:paraId="6F270463" w14:textId="77777777" w:rsidR="006C1038" w:rsidRDefault="006C1038" w:rsidP="00931F8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702" w:type="dxa"/>
          </w:tcPr>
          <w:p w14:paraId="46E03364" w14:textId="77777777" w:rsidR="006C1038" w:rsidRDefault="006C1038" w:rsidP="00931F81">
            <w:pPr>
              <w:pStyle w:val="TableParagraph"/>
              <w:spacing w:before="67"/>
              <w:ind w:left="58" w:right="54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90" w:type="dxa"/>
          </w:tcPr>
          <w:p w14:paraId="22204CAF" w14:textId="77777777" w:rsidR="006C1038" w:rsidRDefault="006C1038" w:rsidP="00931F81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4C2AA8BF" w14:textId="77777777" w:rsidR="006C1038" w:rsidRDefault="006C1038" w:rsidP="00931F81">
            <w:pPr>
              <w:pStyle w:val="TableParagraph"/>
              <w:spacing w:before="205"/>
              <w:ind w:left="4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1B9872B1" w14:textId="77777777" w:rsidR="006C1038" w:rsidRDefault="006C1038" w:rsidP="00931F81">
            <w:pPr>
              <w:pStyle w:val="TableParagraph"/>
              <w:spacing w:before="205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  <w:gridSpan w:val="2"/>
          </w:tcPr>
          <w:p w14:paraId="4274B8D5" w14:textId="77777777" w:rsidR="006C1038" w:rsidRDefault="006C1038" w:rsidP="00931F81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</w:tcPr>
          <w:p w14:paraId="12E396A1" w14:textId="77777777" w:rsidR="006C1038" w:rsidRDefault="006C1038" w:rsidP="00931F81">
            <w:pPr>
              <w:pStyle w:val="TableParagraph"/>
              <w:spacing w:before="205"/>
              <w:ind w:left="4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C1038" w14:paraId="5C750F2F" w14:textId="77777777" w:rsidTr="003A7E6B">
        <w:trPr>
          <w:trHeight w:val="411"/>
        </w:trPr>
        <w:tc>
          <w:tcPr>
            <w:tcW w:w="2835" w:type="dxa"/>
            <w:vMerge/>
            <w:tcBorders>
              <w:top w:val="nil"/>
            </w:tcBorders>
          </w:tcPr>
          <w:p w14:paraId="3230EF77" w14:textId="77777777" w:rsidR="006C1038" w:rsidRDefault="006C1038" w:rsidP="00931F8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A5F7BDA" w14:textId="77777777" w:rsidR="006C1038" w:rsidRDefault="006C1038" w:rsidP="00931F81">
            <w:pPr>
              <w:pStyle w:val="TableParagraph"/>
              <w:spacing w:before="67"/>
              <w:ind w:left="5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90" w:type="dxa"/>
          </w:tcPr>
          <w:p w14:paraId="5C1F28F2" w14:textId="77777777" w:rsidR="006C1038" w:rsidRDefault="006C1038" w:rsidP="00931F81">
            <w:pPr>
              <w:pStyle w:val="TableParagraph"/>
              <w:spacing w:before="67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272A215" w14:textId="77777777" w:rsidR="006C1038" w:rsidRDefault="006C1038" w:rsidP="00931F81">
            <w:pPr>
              <w:pStyle w:val="TableParagraph"/>
              <w:spacing w:before="67"/>
              <w:ind w:left="4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2C0D51F" w14:textId="77777777" w:rsidR="006C1038" w:rsidRDefault="006C1038" w:rsidP="00931F81">
            <w:pPr>
              <w:pStyle w:val="TableParagraph"/>
              <w:spacing w:before="67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  <w:gridSpan w:val="2"/>
          </w:tcPr>
          <w:p w14:paraId="6ABCE9C4" w14:textId="77777777" w:rsidR="006C1038" w:rsidRDefault="006C1038" w:rsidP="00931F81">
            <w:pPr>
              <w:pStyle w:val="TableParagraph"/>
              <w:spacing w:before="67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</w:tcPr>
          <w:p w14:paraId="6C60E66F" w14:textId="77777777" w:rsidR="006C1038" w:rsidRDefault="006C1038" w:rsidP="00931F81">
            <w:pPr>
              <w:pStyle w:val="TableParagraph"/>
              <w:spacing w:before="67"/>
              <w:ind w:left="4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C1038" w14:paraId="6948D6E1" w14:textId="77777777" w:rsidTr="003A7E6B">
        <w:trPr>
          <w:trHeight w:val="420"/>
        </w:trPr>
        <w:tc>
          <w:tcPr>
            <w:tcW w:w="2835" w:type="dxa"/>
          </w:tcPr>
          <w:p w14:paraId="11D4566B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02" w:type="dxa"/>
          </w:tcPr>
          <w:p w14:paraId="1A040045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90" w:type="dxa"/>
          </w:tcPr>
          <w:p w14:paraId="268B0FCA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FE97F1E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7BBE675B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  <w:gridSpan w:val="2"/>
          </w:tcPr>
          <w:p w14:paraId="528FF682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</w:tcPr>
          <w:p w14:paraId="77F0BB28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C1038" w14:paraId="18B1D0DB" w14:textId="77777777" w:rsidTr="003A7E6B">
        <w:trPr>
          <w:trHeight w:val="420"/>
        </w:trPr>
        <w:tc>
          <w:tcPr>
            <w:tcW w:w="2835" w:type="dxa"/>
          </w:tcPr>
          <w:p w14:paraId="2A685E91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2" w:type="dxa"/>
          </w:tcPr>
          <w:p w14:paraId="01009894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90" w:type="dxa"/>
          </w:tcPr>
          <w:p w14:paraId="0EEA0637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42FD120C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14:paraId="01AA1FD5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  <w:gridSpan w:val="2"/>
          </w:tcPr>
          <w:p w14:paraId="7693D27E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7" w:type="dxa"/>
          </w:tcPr>
          <w:p w14:paraId="1FFF1ABF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C1038" w14:paraId="2A3CEDF9" w14:textId="77777777" w:rsidTr="003A7E6B">
        <w:trPr>
          <w:trHeight w:val="420"/>
        </w:trPr>
        <w:tc>
          <w:tcPr>
            <w:tcW w:w="2835" w:type="dxa"/>
          </w:tcPr>
          <w:p w14:paraId="78A60F43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2" w:type="dxa"/>
          </w:tcPr>
          <w:p w14:paraId="15A475E7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0" w:type="dxa"/>
          </w:tcPr>
          <w:p w14:paraId="614BDC6F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0" w:type="dxa"/>
          </w:tcPr>
          <w:p w14:paraId="36546D09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0" w:type="dxa"/>
          </w:tcPr>
          <w:p w14:paraId="5FE7BC86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gridSpan w:val="2"/>
          </w:tcPr>
          <w:p w14:paraId="58383ABE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67" w:type="dxa"/>
          </w:tcPr>
          <w:p w14:paraId="0032719B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</w:p>
        </w:tc>
      </w:tr>
      <w:tr w:rsidR="006C1038" w14:paraId="16A0B12D" w14:textId="77777777" w:rsidTr="003A7E6B">
        <w:trPr>
          <w:trHeight w:val="420"/>
        </w:trPr>
        <w:tc>
          <w:tcPr>
            <w:tcW w:w="2835" w:type="dxa"/>
          </w:tcPr>
          <w:p w14:paraId="7E8238CE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702" w:type="dxa"/>
          </w:tcPr>
          <w:p w14:paraId="64CA2CC5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14:paraId="3B247E2C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02093A73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14:paraId="371406CC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0" w:type="dxa"/>
            <w:gridSpan w:val="2"/>
          </w:tcPr>
          <w:p w14:paraId="1655A2B8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7" w:type="dxa"/>
          </w:tcPr>
          <w:p w14:paraId="6E5038D2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</w:p>
        </w:tc>
      </w:tr>
      <w:tr w:rsidR="006C1038" w14:paraId="1A46A91A" w14:textId="77777777" w:rsidTr="003A7E6B">
        <w:trPr>
          <w:trHeight w:val="420"/>
        </w:trPr>
        <w:tc>
          <w:tcPr>
            <w:tcW w:w="2835" w:type="dxa"/>
          </w:tcPr>
          <w:p w14:paraId="2DB9B994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2" w:type="dxa"/>
          </w:tcPr>
          <w:p w14:paraId="49113F60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90" w:type="dxa"/>
          </w:tcPr>
          <w:p w14:paraId="35B93332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0" w:type="dxa"/>
          </w:tcPr>
          <w:p w14:paraId="1CEDDF88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0" w:type="dxa"/>
          </w:tcPr>
          <w:p w14:paraId="6CA51A21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0" w:type="dxa"/>
            <w:gridSpan w:val="2"/>
          </w:tcPr>
          <w:p w14:paraId="14E846E6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67" w:type="dxa"/>
          </w:tcPr>
          <w:p w14:paraId="2DF4900A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</w:p>
        </w:tc>
      </w:tr>
      <w:tr w:rsidR="006C1038" w14:paraId="2BB9F489" w14:textId="77777777" w:rsidTr="003A7E6B">
        <w:trPr>
          <w:trHeight w:val="420"/>
        </w:trPr>
        <w:tc>
          <w:tcPr>
            <w:tcW w:w="2835" w:type="dxa"/>
          </w:tcPr>
          <w:p w14:paraId="23D1F947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2" w:type="dxa"/>
          </w:tcPr>
          <w:p w14:paraId="4954E06D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190" w:type="dxa"/>
          </w:tcPr>
          <w:p w14:paraId="583281F3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0" w:type="dxa"/>
          </w:tcPr>
          <w:p w14:paraId="24B024A4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0" w:type="dxa"/>
          </w:tcPr>
          <w:p w14:paraId="147A677F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0" w:type="dxa"/>
            <w:gridSpan w:val="2"/>
          </w:tcPr>
          <w:p w14:paraId="36E1244A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  <w:tc>
          <w:tcPr>
            <w:tcW w:w="1067" w:type="dxa"/>
          </w:tcPr>
          <w:p w14:paraId="763A0AB7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</w:p>
        </w:tc>
      </w:tr>
      <w:tr w:rsidR="006C1038" w14:paraId="0483441E" w14:textId="77777777" w:rsidTr="003A7E6B">
        <w:trPr>
          <w:trHeight w:val="420"/>
        </w:trPr>
        <w:tc>
          <w:tcPr>
            <w:tcW w:w="2835" w:type="dxa"/>
          </w:tcPr>
          <w:p w14:paraId="17E6EE89" w14:textId="77777777" w:rsidR="006C1038" w:rsidRDefault="006C1038" w:rsidP="00931F8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14:paraId="1159AB2E" w14:textId="77777777" w:rsidR="006C1038" w:rsidRDefault="006C1038" w:rsidP="00931F81">
            <w:pPr>
              <w:pStyle w:val="TableParagraph"/>
              <w:spacing w:before="72"/>
              <w:ind w:left="57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702" w:type="dxa"/>
          </w:tcPr>
          <w:p w14:paraId="3808BA09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41D5B932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14:paraId="3F2E8968" w14:textId="77777777" w:rsidR="006C1038" w:rsidRDefault="006C1038" w:rsidP="00931F81">
            <w:pPr>
              <w:pStyle w:val="TableParagraph"/>
              <w:spacing w:before="72"/>
              <w:ind w:left="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0" w:type="dxa"/>
          </w:tcPr>
          <w:p w14:paraId="775A373D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5B0624E8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14:paraId="15C2BAF7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0" w:type="dxa"/>
          </w:tcPr>
          <w:p w14:paraId="6A8B51AC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7DC9194F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14:paraId="26DCE622" w14:textId="77777777" w:rsidR="006C1038" w:rsidRDefault="006C1038" w:rsidP="00931F81">
            <w:pPr>
              <w:pStyle w:val="TableParagraph"/>
              <w:spacing w:before="72"/>
              <w:ind w:left="46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0" w:type="dxa"/>
          </w:tcPr>
          <w:p w14:paraId="037578B4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4CA43668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14:paraId="52C80348" w14:textId="77777777" w:rsidR="006C1038" w:rsidRDefault="006C1038" w:rsidP="00931F81">
            <w:pPr>
              <w:pStyle w:val="TableParagraph"/>
              <w:spacing w:before="72"/>
              <w:ind w:left="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gridSpan w:val="2"/>
          </w:tcPr>
          <w:p w14:paraId="5E32B047" w14:textId="77777777" w:rsidR="006C1038" w:rsidRDefault="006C1038" w:rsidP="00931F81">
            <w:pPr>
              <w:pStyle w:val="TableParagraph"/>
              <w:rPr>
                <w:rFonts w:ascii="Calibri"/>
                <w:sz w:val="26"/>
              </w:rPr>
            </w:pPr>
          </w:p>
          <w:p w14:paraId="59A18CCD" w14:textId="77777777" w:rsidR="006C1038" w:rsidRDefault="006C1038" w:rsidP="00931F81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14:paraId="25A37BBA" w14:textId="77777777" w:rsidR="006C1038" w:rsidRDefault="006C1038" w:rsidP="00931F81">
            <w:pPr>
              <w:pStyle w:val="TableParagraph"/>
              <w:spacing w:before="72"/>
              <w:ind w:left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67" w:type="dxa"/>
          </w:tcPr>
          <w:p w14:paraId="0BCE4D97" w14:textId="77777777" w:rsidR="006C1038" w:rsidRDefault="006C1038" w:rsidP="00931F81">
            <w:pPr>
              <w:pStyle w:val="TableParagraph"/>
              <w:spacing w:before="72"/>
              <w:ind w:left="446"/>
              <w:rPr>
                <w:sz w:val="24"/>
              </w:rPr>
            </w:pPr>
          </w:p>
        </w:tc>
      </w:tr>
    </w:tbl>
    <w:p w14:paraId="2E22134A" w14:textId="77777777" w:rsidR="003A7E6B" w:rsidRDefault="003A7E6B" w:rsidP="00E17D3C">
      <w:pPr>
        <w:tabs>
          <w:tab w:val="left" w:pos="6810"/>
        </w:tabs>
        <w:rPr>
          <w:sz w:val="24"/>
        </w:rPr>
      </w:pPr>
    </w:p>
    <w:p w14:paraId="0B6E4679" w14:textId="77777777" w:rsidR="003A7E6B" w:rsidRDefault="003A7E6B" w:rsidP="003A7E6B">
      <w:pPr>
        <w:rPr>
          <w:sz w:val="24"/>
        </w:rPr>
      </w:pPr>
    </w:p>
    <w:p w14:paraId="102BB2FA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1787"/>
          <w:tab w:val="left" w:pos="2271"/>
          <w:tab w:val="left" w:pos="3283"/>
          <w:tab w:val="left" w:pos="5174"/>
          <w:tab w:val="left" w:pos="6869"/>
          <w:tab w:val="left" w:pos="8534"/>
          <w:tab w:val="left" w:pos="9647"/>
        </w:tabs>
        <w:spacing w:before="90" w:line="352" w:lineRule="auto"/>
        <w:ind w:right="288" w:firstLine="709"/>
        <w:jc w:val="left"/>
        <w:rPr>
          <w:sz w:val="24"/>
        </w:rPr>
      </w:pPr>
      <w:r>
        <w:rPr>
          <w:sz w:val="24"/>
        </w:rPr>
        <w:tab/>
        <w:t>При наличии необходимых условий (кадровых, финансовых, материально-технических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иных)</w:t>
      </w:r>
      <w:r>
        <w:rPr>
          <w:sz w:val="24"/>
        </w:rPr>
        <w:tab/>
        <w:t>возможно</w:t>
      </w:r>
      <w:r>
        <w:rPr>
          <w:sz w:val="24"/>
        </w:rPr>
        <w:tab/>
        <w:t>деление</w:t>
      </w:r>
      <w:r>
        <w:rPr>
          <w:sz w:val="24"/>
        </w:rPr>
        <w:tab/>
        <w:t>классов</w:t>
      </w:r>
      <w:r>
        <w:rPr>
          <w:sz w:val="24"/>
        </w:rPr>
        <w:tab/>
        <w:t>на</w:t>
      </w:r>
      <w:r>
        <w:rPr>
          <w:sz w:val="24"/>
        </w:rPr>
        <w:tab/>
        <w:t>группы</w:t>
      </w:r>
    </w:p>
    <w:p w14:paraId="777DDDE2" w14:textId="77777777" w:rsidR="003A7E6B" w:rsidRDefault="003A7E6B" w:rsidP="003A7E6B">
      <w:pPr>
        <w:pStyle w:val="a3"/>
        <w:spacing w:line="275" w:lineRule="exact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t>(модулей).</w:t>
      </w:r>
    </w:p>
    <w:p w14:paraId="32B628BB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2271"/>
        </w:tabs>
        <w:spacing w:before="129" w:line="352" w:lineRule="auto"/>
        <w:ind w:right="284" w:firstLine="709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дней.</w:t>
      </w:r>
    </w:p>
    <w:p w14:paraId="11454AB4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2271"/>
        </w:tabs>
        <w:spacing w:line="352" w:lineRule="auto"/>
        <w:ind w:right="280" w:firstLine="7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34 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недели.</w:t>
      </w:r>
    </w:p>
    <w:p w14:paraId="2A4F9AC8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2271"/>
        </w:tabs>
        <w:spacing w:line="352" w:lineRule="auto"/>
        <w:ind w:right="291" w:firstLine="709"/>
        <w:jc w:val="left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3345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 (или</w:t>
      </w:r>
      <w:r>
        <w:rPr>
          <w:spacing w:val="-1"/>
          <w:sz w:val="24"/>
        </w:rPr>
        <w:t xml:space="preserve"> </w:t>
      </w:r>
      <w:r>
        <w:rPr>
          <w:sz w:val="24"/>
        </w:rPr>
        <w:t>6-дневной) учебной неделе.</w:t>
      </w:r>
    </w:p>
    <w:p w14:paraId="4AF1B7C2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227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недель; во втором полугодии – не более 10 недель. Наиболее рациональным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равномерное чередование период учебного времени и каникул. Продолжительность каникул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14:paraId="362363CB" w14:textId="77777777" w:rsidR="003A7E6B" w:rsidRDefault="003A7E6B" w:rsidP="003A7E6B">
      <w:pPr>
        <w:pStyle w:val="a3"/>
        <w:spacing w:line="352" w:lineRule="auto"/>
        <w:ind w:right="291" w:firstLine="709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14:paraId="06B8462E" w14:textId="77777777" w:rsidR="003A7E6B" w:rsidRDefault="003A7E6B" w:rsidP="003A7E6B">
      <w:pPr>
        <w:pStyle w:val="a5"/>
        <w:numPr>
          <w:ilvl w:val="1"/>
          <w:numId w:val="14"/>
        </w:numPr>
        <w:tabs>
          <w:tab w:val="left" w:pos="2271"/>
        </w:tabs>
        <w:spacing w:line="275" w:lineRule="exact"/>
        <w:ind w:left="227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составляет:</w:t>
      </w:r>
    </w:p>
    <w:p w14:paraId="6669079C" w14:textId="77777777" w:rsidR="003A7E6B" w:rsidRDefault="003A7E6B" w:rsidP="003A7E6B">
      <w:pPr>
        <w:pStyle w:val="a3"/>
        <w:spacing w:before="122" w:line="352" w:lineRule="auto"/>
        <w:ind w:left="1491" w:right="3067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(сентябрь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декабрь),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(январь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обучаются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14:paraId="6655CEA6" w14:textId="77777777" w:rsidR="003A7E6B" w:rsidRDefault="003A7E6B" w:rsidP="003A7E6B">
      <w:pPr>
        <w:pStyle w:val="a3"/>
        <w:spacing w:line="275" w:lineRule="exact"/>
        <w:ind w:left="1491"/>
      </w:pP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color w:val="FF0000"/>
        </w:rPr>
        <w:t>.</w:t>
      </w:r>
    </w:p>
    <w:p w14:paraId="04E5B47D" w14:textId="77777777" w:rsidR="003A7E6B" w:rsidRDefault="003A7E6B" w:rsidP="003A7E6B">
      <w:pPr>
        <w:pStyle w:val="a3"/>
        <w:spacing w:before="129" w:line="352" w:lineRule="auto"/>
        <w:ind w:right="288" w:firstLine="709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отношений, 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посещения</w:t>
      </w:r>
    </w:p>
    <w:p w14:paraId="7B49CE63" w14:textId="77777777" w:rsidR="003A7E6B" w:rsidRDefault="003A7E6B" w:rsidP="003A7E6B">
      <w:pPr>
        <w:pStyle w:val="a3"/>
        <w:spacing w:before="62" w:line="352" w:lineRule="auto"/>
        <w:ind w:right="288"/>
      </w:pPr>
      <w:r>
        <w:t>обучающимися спортивных секций,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597FA7E5" w14:textId="77777777" w:rsidR="003A7E6B" w:rsidRDefault="003A7E6B" w:rsidP="003A7E6B">
      <w:pPr>
        <w:pStyle w:val="a5"/>
        <w:numPr>
          <w:ilvl w:val="1"/>
          <w:numId w:val="13"/>
        </w:numPr>
        <w:tabs>
          <w:tab w:val="left" w:pos="2271"/>
        </w:tabs>
        <w:spacing w:line="352" w:lineRule="auto"/>
        <w:ind w:right="285" w:firstLine="709"/>
        <w:jc w:val="left"/>
        <w:rPr>
          <w:sz w:val="24"/>
        </w:rPr>
      </w:pPr>
      <w:r>
        <w:rPr>
          <w:sz w:val="24"/>
        </w:rPr>
        <w:t>Учебный план определяет формы проведения промежуточной аттестации 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14:paraId="1158E6D1" w14:textId="77777777" w:rsidR="003A7E6B" w:rsidRDefault="003A7E6B" w:rsidP="003A7E6B">
      <w:pPr>
        <w:pStyle w:val="a5"/>
        <w:numPr>
          <w:ilvl w:val="1"/>
          <w:numId w:val="13"/>
        </w:numPr>
        <w:tabs>
          <w:tab w:val="left" w:pos="2271"/>
        </w:tabs>
        <w:spacing w:line="352" w:lineRule="auto"/>
        <w:ind w:right="290" w:firstLine="709"/>
        <w:jc w:val="left"/>
        <w:rPr>
          <w:sz w:val="24"/>
        </w:rPr>
      </w:pPr>
      <w:r>
        <w:rPr>
          <w:sz w:val="24"/>
        </w:rPr>
        <w:t>Суммарный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 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часа 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 и</w:t>
      </w:r>
      <w:r>
        <w:rPr>
          <w:spacing w:val="1"/>
          <w:sz w:val="24"/>
        </w:rPr>
        <w:t xml:space="preserve"> </w:t>
      </w:r>
      <w:r>
        <w:rPr>
          <w:sz w:val="24"/>
        </w:rPr>
        <w:t>3 классов,</w:t>
      </w:r>
    </w:p>
    <w:p w14:paraId="1A9BA59D" w14:textId="77777777" w:rsidR="003A7E6B" w:rsidRDefault="003A7E6B" w:rsidP="003A7E6B">
      <w:pPr>
        <w:pStyle w:val="a3"/>
        <w:spacing w:line="352" w:lineRule="auto"/>
        <w:ind w:right="288"/>
      </w:pP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14:paraId="602D28A9" w14:textId="77777777" w:rsidR="003A7E6B" w:rsidRDefault="003A7E6B" w:rsidP="003A7E6B">
      <w:pPr>
        <w:pStyle w:val="a5"/>
        <w:numPr>
          <w:ilvl w:val="1"/>
          <w:numId w:val="13"/>
        </w:numPr>
        <w:tabs>
          <w:tab w:val="left" w:pos="2271"/>
        </w:tabs>
        <w:spacing w:line="352" w:lineRule="auto"/>
        <w:ind w:right="279" w:firstLine="709"/>
        <w:jc w:val="left"/>
        <w:rPr>
          <w:sz w:val="24"/>
        </w:rPr>
      </w:pPr>
      <w:r>
        <w:rPr>
          <w:sz w:val="24"/>
        </w:rPr>
        <w:t>План внеурочной деятельности определяет формы организации и объём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обучающихся при освоении ими программы начального общего образования (до</w:t>
      </w:r>
      <w:r>
        <w:rPr>
          <w:spacing w:val="1"/>
          <w:sz w:val="24"/>
        </w:rPr>
        <w:t xml:space="preserve"> </w:t>
      </w:r>
      <w:r>
        <w:rPr>
          <w:sz w:val="24"/>
        </w:rPr>
        <w:t>1320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3F7DD72D" w14:textId="77777777" w:rsidR="003A7E6B" w:rsidRDefault="003A7E6B" w:rsidP="003A7E6B">
      <w:pPr>
        <w:pStyle w:val="a5"/>
        <w:numPr>
          <w:ilvl w:val="1"/>
          <w:numId w:val="13"/>
        </w:numPr>
        <w:tabs>
          <w:tab w:val="left" w:pos="2271"/>
        </w:tabs>
        <w:spacing w:line="352" w:lineRule="auto"/>
        <w:ind w:right="283" w:firstLine="709"/>
        <w:jc w:val="left"/>
        <w:rPr>
          <w:sz w:val="24"/>
        </w:rPr>
      </w:pPr>
      <w:r>
        <w:rPr>
          <w:sz w:val="24"/>
        </w:rPr>
        <w:t>Внеурочная деятельность в соответствии с требованиями ФГОС НОО 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программы начального общего образования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14:paraId="59B4B5E2" w14:textId="77777777" w:rsidR="003A7E6B" w:rsidRDefault="003A7E6B" w:rsidP="003A7E6B">
      <w:pPr>
        <w:pStyle w:val="a3"/>
        <w:spacing w:line="352" w:lineRule="auto"/>
        <w:ind w:right="286" w:firstLine="709"/>
      </w:pPr>
      <w:r>
        <w:t>Содержание данных занятий должно формироваться с учётом пожеланий обучающихся и их</w:t>
      </w:r>
      <w:r>
        <w:rPr>
          <w:spacing w:val="1"/>
        </w:rPr>
        <w:t xml:space="preserve"> </w:t>
      </w:r>
      <w:r>
        <w:lastRenderedPageBreak/>
        <w:t>родителей (законных представителей) и осуществляться посредством различных форм организации,</w:t>
      </w:r>
      <w:r>
        <w:rPr>
          <w:spacing w:val="1"/>
        </w:rPr>
        <w:t xml:space="preserve"> </w:t>
      </w:r>
      <w:r>
        <w:t>отличных от урочной системы обучения, таких как экскурсии, хоровые студии, секции, 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6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04B28575" w14:textId="77777777" w:rsidR="003A7E6B" w:rsidRDefault="003A7E6B" w:rsidP="003A7E6B">
      <w:pPr>
        <w:pStyle w:val="a5"/>
        <w:numPr>
          <w:ilvl w:val="1"/>
          <w:numId w:val="13"/>
        </w:numPr>
        <w:tabs>
          <w:tab w:val="left" w:pos="2271"/>
        </w:tabs>
        <w:spacing w:line="352" w:lineRule="auto"/>
        <w:ind w:right="284" w:firstLine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организаций дополнительного образования (учреждения культуры, спорта).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внеурочной деятельности образовательная организация может заключать договоры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FB691A0" w14:textId="70E2B2F3" w:rsidR="003A7E6B" w:rsidRPr="00EA0088" w:rsidRDefault="00EA0088" w:rsidP="003A7E6B">
      <w:pPr>
        <w:pStyle w:val="a3"/>
        <w:spacing w:before="7"/>
        <w:ind w:left="0"/>
      </w:pPr>
      <w:r w:rsidRPr="00EA0088">
        <w:t xml:space="preserve">Учебный план начального общего образования </w:t>
      </w:r>
      <w:r>
        <w:t xml:space="preserve">на 2023-2024 </w:t>
      </w:r>
      <w:proofErr w:type="spellStart"/>
      <w:proofErr w:type="gramStart"/>
      <w:r>
        <w:t>уч.год</w:t>
      </w:r>
      <w:proofErr w:type="spellEnd"/>
      <w:proofErr w:type="gramEnd"/>
      <w:r>
        <w:t xml:space="preserve"> </w:t>
      </w:r>
      <w:r w:rsidRPr="00EA0088">
        <w:t>является приложением к ООП НОО</w:t>
      </w:r>
    </w:p>
    <w:p w14:paraId="29FD82D7" w14:textId="77777777" w:rsidR="003A7E6B" w:rsidRDefault="003A7E6B" w:rsidP="003A7E6B">
      <w:pPr>
        <w:pStyle w:val="1"/>
        <w:numPr>
          <w:ilvl w:val="1"/>
          <w:numId w:val="17"/>
        </w:numPr>
        <w:tabs>
          <w:tab w:val="left" w:pos="1911"/>
        </w:tabs>
        <w:ind w:left="1911" w:hanging="420"/>
        <w:jc w:val="left"/>
      </w:pPr>
      <w:bookmarkStart w:id="159" w:name="_Календарный_учебный_график."/>
      <w:bookmarkEnd w:id="159"/>
      <w:r>
        <w:rPr>
          <w:b w:val="0"/>
        </w:rPr>
        <w:t>К</w:t>
      </w:r>
      <w:r>
        <w:t>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</w:p>
    <w:p w14:paraId="7D91322A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</w:tabs>
        <w:spacing w:before="1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четвертям.</w:t>
      </w:r>
    </w:p>
    <w:p w14:paraId="463E8113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</w:tabs>
        <w:spacing w:before="129" w:line="352" w:lineRule="auto"/>
        <w:ind w:left="782" w:right="282" w:firstLine="7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34 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недели.</w:t>
      </w:r>
    </w:p>
    <w:p w14:paraId="66EA8DA4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</w:tabs>
        <w:spacing w:line="352" w:lineRule="auto"/>
        <w:ind w:left="782" w:right="294" w:firstLine="709"/>
        <w:jc w:val="left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день,</w:t>
      </w:r>
      <w:r>
        <w:rPr>
          <w:spacing w:val="31"/>
          <w:sz w:val="24"/>
        </w:rPr>
        <w:t xml:space="preserve"> </w:t>
      </w:r>
      <w:r>
        <w:rPr>
          <w:sz w:val="24"/>
        </w:rPr>
        <w:t>то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этом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0"/>
          <w:sz w:val="24"/>
        </w:rPr>
        <w:t xml:space="preserve"> </w:t>
      </w:r>
      <w:r>
        <w:rPr>
          <w:sz w:val="24"/>
        </w:rPr>
        <w:t>год</w:t>
      </w:r>
      <w:r>
        <w:rPr>
          <w:spacing w:val="3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 день.</w:t>
      </w:r>
    </w:p>
    <w:p w14:paraId="4F48C151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</w:tabs>
        <w:spacing w:before="62" w:line="352" w:lineRule="auto"/>
        <w:ind w:left="782" w:right="289" w:firstLine="70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352D1A1E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  <w:tab w:val="left" w:pos="3646"/>
          <w:tab w:val="left" w:pos="5824"/>
          <w:tab w:val="left" w:pos="7684"/>
          <w:tab w:val="left" w:pos="9522"/>
        </w:tabs>
        <w:spacing w:line="352" w:lineRule="auto"/>
        <w:ind w:left="782" w:right="287" w:firstLine="709"/>
        <w:jc w:val="left"/>
        <w:rPr>
          <w:sz w:val="24"/>
        </w:rPr>
      </w:pP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5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z w:val="24"/>
        </w:rPr>
        <w:tab/>
        <w:t>чередование</w:t>
      </w:r>
      <w:r>
        <w:rPr>
          <w:sz w:val="24"/>
        </w:rPr>
        <w:tab/>
        <w:t>периодов</w:t>
      </w:r>
      <w:r>
        <w:rPr>
          <w:sz w:val="24"/>
        </w:rPr>
        <w:tab/>
        <w:t>учебного</w:t>
      </w:r>
      <w:r>
        <w:rPr>
          <w:sz w:val="24"/>
        </w:rPr>
        <w:tab/>
        <w:t>времени</w:t>
      </w:r>
    </w:p>
    <w:p w14:paraId="1E4FB4A3" w14:textId="77777777" w:rsidR="003A7E6B" w:rsidRDefault="003A7E6B" w:rsidP="003A7E6B">
      <w:pPr>
        <w:pStyle w:val="a3"/>
        <w:spacing w:line="275" w:lineRule="exact"/>
      </w:pPr>
      <w:r>
        <w:t>и</w:t>
      </w:r>
      <w:r>
        <w:rPr>
          <w:spacing w:val="-7"/>
        </w:rPr>
        <w:t xml:space="preserve"> </w:t>
      </w:r>
      <w:r>
        <w:t>каникул.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дней.</w:t>
      </w:r>
    </w:p>
    <w:p w14:paraId="72D18C7B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  <w:tab w:val="left" w:pos="4645"/>
          <w:tab w:val="left" w:pos="5939"/>
          <w:tab w:val="left" w:pos="7365"/>
          <w:tab w:val="left" w:pos="8952"/>
          <w:tab w:val="left" w:pos="9448"/>
          <w:tab w:val="left" w:pos="10748"/>
        </w:tabs>
        <w:spacing w:before="127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четвертей</w:t>
      </w:r>
      <w:r>
        <w:rPr>
          <w:sz w:val="24"/>
        </w:rPr>
        <w:tab/>
        <w:t>составляет:</w:t>
      </w:r>
      <w:r>
        <w:rPr>
          <w:sz w:val="24"/>
        </w:rPr>
        <w:tab/>
        <w:t>I</w:t>
      </w:r>
      <w:r>
        <w:rPr>
          <w:sz w:val="24"/>
        </w:rPr>
        <w:tab/>
        <w:t>четверть</w:t>
      </w:r>
      <w:r>
        <w:rPr>
          <w:sz w:val="24"/>
        </w:rPr>
        <w:tab/>
        <w:t>–</w:t>
      </w:r>
    </w:p>
    <w:p w14:paraId="6C073E85" w14:textId="77777777" w:rsidR="003A7E6B" w:rsidRDefault="003A7E6B" w:rsidP="003A7E6B">
      <w:pPr>
        <w:pStyle w:val="a3"/>
        <w:tabs>
          <w:tab w:val="left" w:pos="1256"/>
          <w:tab w:val="left" w:pos="2490"/>
          <w:tab w:val="left" w:pos="3537"/>
          <w:tab w:val="left" w:pos="4324"/>
          <w:tab w:val="left" w:pos="4999"/>
          <w:tab w:val="left" w:pos="6295"/>
          <w:tab w:val="left" w:pos="6810"/>
          <w:tab w:val="left" w:pos="8049"/>
          <w:tab w:val="left" w:pos="8524"/>
          <w:tab w:val="left" w:pos="8999"/>
          <w:tab w:val="left" w:pos="10232"/>
        </w:tabs>
        <w:spacing w:before="129" w:line="352" w:lineRule="auto"/>
        <w:ind w:right="293"/>
      </w:pPr>
      <w:r>
        <w:t>8</w:t>
      </w:r>
      <w:r>
        <w:tab/>
        <w:t>учебных</w:t>
      </w:r>
      <w:r>
        <w:tab/>
        <w:t>недель</w:t>
      </w:r>
      <w:r>
        <w:tab/>
        <w:t>(для</w:t>
      </w:r>
      <w:r>
        <w:tab/>
        <w:t>1-4</w:t>
      </w:r>
      <w:r>
        <w:tab/>
        <w:t>классов);</w:t>
      </w:r>
      <w:r>
        <w:tab/>
        <w:t>II</w:t>
      </w:r>
      <w:r>
        <w:tab/>
        <w:t>четверть</w:t>
      </w:r>
      <w:r>
        <w:tab/>
        <w:t>–</w:t>
      </w:r>
      <w:r>
        <w:tab/>
        <w:t>8</w:t>
      </w:r>
      <w:r>
        <w:tab/>
        <w:t>учебных</w:t>
      </w:r>
      <w:r>
        <w:tab/>
        <w:t>недель</w:t>
      </w:r>
      <w:r>
        <w:rPr>
          <w:spacing w:val="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1-4</w:t>
      </w:r>
      <w:r>
        <w:rPr>
          <w:spacing w:val="50"/>
        </w:rPr>
        <w:t xml:space="preserve"> </w:t>
      </w:r>
      <w:r>
        <w:t>классов);</w:t>
      </w:r>
      <w:r>
        <w:rPr>
          <w:spacing w:val="55"/>
        </w:rPr>
        <w:t xml:space="preserve"> </w:t>
      </w:r>
      <w:r>
        <w:t>III</w:t>
      </w:r>
      <w:r>
        <w:rPr>
          <w:spacing w:val="52"/>
        </w:rPr>
        <w:t xml:space="preserve"> </w:t>
      </w:r>
      <w:r>
        <w:t>четверть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10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недель</w:t>
      </w:r>
      <w:r>
        <w:rPr>
          <w:spacing w:val="5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2-4</w:t>
      </w:r>
      <w:r>
        <w:rPr>
          <w:spacing w:val="51"/>
        </w:rPr>
        <w:t xml:space="preserve"> </w:t>
      </w:r>
      <w:r>
        <w:t>классов),</w:t>
      </w:r>
      <w:r>
        <w:rPr>
          <w:spacing w:val="51"/>
        </w:rPr>
        <w:t xml:space="preserve"> </w:t>
      </w:r>
      <w:r>
        <w:t>9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недель</w:t>
      </w:r>
      <w:r>
        <w:rPr>
          <w:spacing w:val="5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классов);</w:t>
      </w:r>
      <w:r>
        <w:rPr>
          <w:spacing w:val="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– 8 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(для 1-4</w:t>
      </w:r>
      <w:r>
        <w:rPr>
          <w:spacing w:val="-1"/>
        </w:rPr>
        <w:t xml:space="preserve"> </w:t>
      </w:r>
      <w:r>
        <w:t>классов).</w:t>
      </w:r>
    </w:p>
    <w:p w14:paraId="6CF66D9F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</w:tabs>
        <w:spacing w:line="274" w:lineRule="exact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составляет:</w:t>
      </w:r>
    </w:p>
    <w:p w14:paraId="44D86FF6" w14:textId="77777777" w:rsidR="003A7E6B" w:rsidRDefault="003A7E6B" w:rsidP="003A7E6B">
      <w:pPr>
        <w:pStyle w:val="a3"/>
        <w:tabs>
          <w:tab w:val="left" w:pos="2081"/>
          <w:tab w:val="left" w:pos="3520"/>
          <w:tab w:val="left" w:pos="3942"/>
          <w:tab w:val="left" w:pos="5187"/>
          <w:tab w:val="left" w:pos="6434"/>
          <w:tab w:val="left" w:pos="7851"/>
          <w:tab w:val="left" w:pos="8313"/>
          <w:tab w:val="left" w:pos="8775"/>
          <w:tab w:val="left" w:pos="10451"/>
        </w:tabs>
        <w:spacing w:before="129" w:line="352" w:lineRule="auto"/>
        <w:ind w:right="628" w:firstLine="709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3E4C0C4E" w14:textId="77777777" w:rsidR="003A7E6B" w:rsidRDefault="003A7E6B" w:rsidP="003A7E6B">
      <w:pPr>
        <w:pStyle w:val="a3"/>
        <w:tabs>
          <w:tab w:val="left" w:pos="2081"/>
          <w:tab w:val="left" w:pos="3521"/>
          <w:tab w:val="left" w:pos="4023"/>
          <w:tab w:val="left" w:pos="5268"/>
          <w:tab w:val="left" w:pos="6429"/>
          <w:tab w:val="left" w:pos="7846"/>
          <w:tab w:val="left" w:pos="8307"/>
          <w:tab w:val="left" w:pos="8769"/>
          <w:tab w:val="left" w:pos="10445"/>
        </w:tabs>
        <w:spacing w:line="352" w:lineRule="auto"/>
        <w:ind w:right="633" w:firstLine="709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0680E14F" w14:textId="77777777" w:rsidR="003A7E6B" w:rsidRDefault="003A7E6B" w:rsidP="003A7E6B">
      <w:pPr>
        <w:pStyle w:val="a3"/>
        <w:spacing w:line="275" w:lineRule="exact"/>
        <w:ind w:left="1491"/>
      </w:pPr>
      <w:r>
        <w:t>дополнительные</w:t>
      </w:r>
      <w:r>
        <w:rPr>
          <w:spacing w:val="-6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классов);</w:t>
      </w:r>
    </w:p>
    <w:p w14:paraId="1950466E" w14:textId="77777777" w:rsidR="003A7E6B" w:rsidRDefault="003A7E6B" w:rsidP="003A7E6B">
      <w:pPr>
        <w:pStyle w:val="a3"/>
        <w:tabs>
          <w:tab w:val="left" w:pos="2054"/>
          <w:tab w:val="left" w:pos="3468"/>
          <w:tab w:val="left" w:pos="4024"/>
          <w:tab w:val="left" w:pos="5243"/>
          <w:tab w:val="left" w:pos="6564"/>
          <w:tab w:val="left" w:pos="7955"/>
          <w:tab w:val="left" w:pos="8390"/>
          <w:tab w:val="left" w:pos="8826"/>
          <w:tab w:val="left" w:pos="10475"/>
        </w:tabs>
        <w:spacing w:before="128" w:line="352" w:lineRule="auto"/>
        <w:ind w:right="603" w:firstLine="709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37AA9C50" w14:textId="77777777" w:rsidR="003A7E6B" w:rsidRDefault="003A7E6B" w:rsidP="003A7E6B">
      <w:pPr>
        <w:pStyle w:val="a3"/>
        <w:spacing w:line="275" w:lineRule="exact"/>
        <w:ind w:left="1491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273B854D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1288"/>
          <w:tab w:val="left" w:pos="2151"/>
          <w:tab w:val="left" w:pos="2985"/>
          <w:tab w:val="left" w:pos="3409"/>
          <w:tab w:val="left" w:pos="4375"/>
          <w:tab w:val="left" w:pos="4715"/>
          <w:tab w:val="left" w:pos="4809"/>
          <w:tab w:val="left" w:pos="5784"/>
          <w:tab w:val="left" w:pos="6504"/>
          <w:tab w:val="left" w:pos="7026"/>
          <w:tab w:val="left" w:pos="7751"/>
          <w:tab w:val="left" w:pos="8052"/>
          <w:tab w:val="left" w:pos="9372"/>
          <w:tab w:val="left" w:pos="10098"/>
          <w:tab w:val="left" w:pos="10390"/>
        </w:tabs>
        <w:spacing w:before="129" w:line="352" w:lineRule="auto"/>
        <w:ind w:left="782" w:right="590" w:firstLine="7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</w:r>
      <w:r>
        <w:rPr>
          <w:sz w:val="24"/>
        </w:rPr>
        <w:tab/>
        <w:t>урока</w:t>
      </w:r>
      <w:r>
        <w:rPr>
          <w:sz w:val="24"/>
        </w:rPr>
        <w:tab/>
        <w:t>не</w:t>
      </w:r>
      <w:r>
        <w:rPr>
          <w:sz w:val="24"/>
        </w:rPr>
        <w:tab/>
        <w:t>должна</w:t>
      </w:r>
      <w:r>
        <w:rPr>
          <w:sz w:val="24"/>
        </w:rPr>
        <w:tab/>
        <w:t>превышать</w:t>
      </w:r>
      <w:r>
        <w:rPr>
          <w:sz w:val="24"/>
        </w:rPr>
        <w:tab/>
        <w:t>45</w:t>
      </w:r>
      <w:r>
        <w:rPr>
          <w:sz w:val="24"/>
        </w:rPr>
        <w:tab/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  <w:t>исключением</w:t>
      </w:r>
      <w:r>
        <w:rPr>
          <w:sz w:val="24"/>
        </w:rPr>
        <w:tab/>
        <w:t>1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компенсирующего</w:t>
      </w:r>
      <w:r>
        <w:rPr>
          <w:sz w:val="24"/>
        </w:rPr>
        <w:tab/>
      </w:r>
      <w:r>
        <w:rPr>
          <w:spacing w:val="-1"/>
          <w:sz w:val="24"/>
        </w:rPr>
        <w:t>класса,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продолжительность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урока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40 минут.</w:t>
      </w:r>
    </w:p>
    <w:p w14:paraId="3175A574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151"/>
          <w:tab w:val="left" w:pos="4945"/>
          <w:tab w:val="left" w:pos="6509"/>
          <w:tab w:val="left" w:pos="7890"/>
          <w:tab w:val="left" w:pos="9469"/>
        </w:tabs>
        <w:spacing w:line="274" w:lineRule="exact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</w:p>
    <w:p w14:paraId="09591BC0" w14:textId="77777777" w:rsidR="003A7E6B" w:rsidRDefault="003A7E6B" w:rsidP="003A7E6B">
      <w:pPr>
        <w:pStyle w:val="a3"/>
        <w:spacing w:before="129" w:line="352" w:lineRule="auto"/>
      </w:pP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минут,</w:t>
      </w:r>
      <w:r>
        <w:rPr>
          <w:spacing w:val="13"/>
        </w:rPr>
        <w:t xml:space="preserve"> </w:t>
      </w:r>
      <w:r>
        <w:t>большой</w:t>
      </w:r>
      <w:r>
        <w:rPr>
          <w:spacing w:val="14"/>
        </w:rPr>
        <w:t xml:space="preserve"> </w:t>
      </w:r>
      <w:r>
        <w:t>перемены</w:t>
      </w:r>
      <w:r>
        <w:rPr>
          <w:spacing w:val="14"/>
        </w:rPr>
        <w:t xml:space="preserve"> </w:t>
      </w:r>
      <w:r>
        <w:t>(после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урока)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20-30</w:t>
      </w:r>
      <w:r>
        <w:rPr>
          <w:spacing w:val="14"/>
        </w:rPr>
        <w:t xml:space="preserve"> </w:t>
      </w:r>
      <w:r>
        <w:t>минут.</w:t>
      </w:r>
      <w:r>
        <w:rPr>
          <w:spacing w:val="13"/>
        </w:rPr>
        <w:t xml:space="preserve"> </w:t>
      </w:r>
      <w:r>
        <w:t>Вместо</w:t>
      </w:r>
      <w:r>
        <w:rPr>
          <w:spacing w:val="14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каждая.</w:t>
      </w:r>
    </w:p>
    <w:p w14:paraId="3A8A489A" w14:textId="77777777" w:rsidR="003A7E6B" w:rsidRDefault="003A7E6B" w:rsidP="003A7E6B">
      <w:pPr>
        <w:pStyle w:val="a3"/>
        <w:tabs>
          <w:tab w:val="left" w:pos="2418"/>
          <w:tab w:val="left" w:pos="3190"/>
          <w:tab w:val="left" w:pos="3791"/>
          <w:tab w:val="left" w:pos="4325"/>
          <w:tab w:val="left" w:pos="5022"/>
          <w:tab w:val="left" w:pos="5422"/>
          <w:tab w:val="left" w:pos="5909"/>
          <w:tab w:val="left" w:pos="6651"/>
          <w:tab w:val="left" w:pos="6989"/>
          <w:tab w:val="left" w:pos="7339"/>
          <w:tab w:val="left" w:pos="7389"/>
          <w:tab w:val="left" w:pos="8766"/>
          <w:tab w:val="left" w:pos="9318"/>
          <w:tab w:val="left" w:pos="10513"/>
        </w:tabs>
        <w:spacing w:line="352" w:lineRule="auto"/>
        <w:ind w:right="288" w:firstLine="709"/>
      </w:pPr>
      <w:r>
        <w:t>Продолжительность</w:t>
      </w:r>
      <w:r>
        <w:tab/>
        <w:t>перемены</w:t>
      </w:r>
      <w:r>
        <w:tab/>
        <w:t>между</w:t>
      </w:r>
      <w:r>
        <w:tab/>
        <w:t>урочной</w:t>
      </w:r>
      <w:r>
        <w:tab/>
        <w:t>и</w:t>
      </w:r>
      <w:r>
        <w:tab/>
        <w:t>внеурочной</w:t>
      </w:r>
      <w:r>
        <w:tab/>
        <w:t>деятельностью</w:t>
      </w:r>
      <w:r>
        <w:tab/>
      </w:r>
      <w:r>
        <w:rPr>
          <w:spacing w:val="-1"/>
        </w:rPr>
        <w:t>должна</w:t>
      </w:r>
      <w:r>
        <w:rPr>
          <w:spacing w:val="-57"/>
        </w:rPr>
        <w:t xml:space="preserve"> </w:t>
      </w:r>
      <w:r>
        <w:t>составлять</w:t>
      </w:r>
      <w:r>
        <w:tab/>
        <w:t>не</w:t>
      </w:r>
      <w:r>
        <w:tab/>
      </w:r>
      <w:r>
        <w:rPr>
          <w:spacing w:val="-1"/>
        </w:rPr>
        <w:t>менее</w:t>
      </w:r>
      <w:r>
        <w:rPr>
          <w:spacing w:val="-1"/>
        </w:rPr>
        <w:tab/>
      </w:r>
      <w:r>
        <w:rPr>
          <w:spacing w:val="-1"/>
        </w:rPr>
        <w:tab/>
      </w:r>
      <w:r>
        <w:t>20-30</w:t>
      </w:r>
      <w:r>
        <w:tab/>
      </w:r>
      <w:r>
        <w:tab/>
        <w:t>минут,</w:t>
      </w:r>
      <w:r>
        <w:tab/>
        <w:t>за</w:t>
      </w:r>
      <w:r>
        <w:tab/>
      </w:r>
      <w:r>
        <w:tab/>
      </w:r>
      <w:r>
        <w:tab/>
        <w:t>исключением</w:t>
      </w:r>
      <w:r>
        <w:tab/>
        <w:t>обучающихся</w:t>
      </w:r>
    </w:p>
    <w:p w14:paraId="66100A18" w14:textId="77777777" w:rsidR="003A7E6B" w:rsidRDefault="003A7E6B" w:rsidP="003A7E6B">
      <w:pPr>
        <w:pStyle w:val="a3"/>
        <w:tabs>
          <w:tab w:val="left" w:pos="1279"/>
          <w:tab w:val="left" w:pos="3299"/>
          <w:tab w:val="left" w:pos="5306"/>
          <w:tab w:val="left" w:pos="6668"/>
          <w:tab w:val="left" w:pos="8012"/>
          <w:tab w:val="left" w:pos="9265"/>
        </w:tabs>
        <w:spacing w:line="352" w:lineRule="auto"/>
        <w:ind w:right="677"/>
      </w:pPr>
      <w:r>
        <w:t>с</w:t>
      </w:r>
      <w:r>
        <w:tab/>
        <w:t>ограниченными</w:t>
      </w:r>
      <w:r>
        <w:tab/>
        <w:t>возможностями</w:t>
      </w:r>
      <w:r>
        <w:tab/>
        <w:t>здоровья,</w:t>
      </w:r>
      <w:r>
        <w:tab/>
        <w:t>обучение</w:t>
      </w:r>
      <w:r>
        <w:tab/>
        <w:t>которых</w:t>
      </w:r>
      <w:r>
        <w:tab/>
      </w:r>
      <w:r>
        <w:rPr>
          <w:spacing w:val="-1"/>
        </w:rPr>
        <w:t>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14:paraId="106025DF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271"/>
        </w:tabs>
        <w:spacing w:line="352" w:lineRule="auto"/>
        <w:ind w:left="782" w:right="282" w:firstLine="709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нормативами.</w:t>
      </w:r>
    </w:p>
    <w:p w14:paraId="539985BF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271"/>
        </w:tabs>
        <w:spacing w:line="274" w:lineRule="exact"/>
        <w:ind w:left="2271" w:hanging="780"/>
        <w:jc w:val="left"/>
        <w:rPr>
          <w:sz w:val="24"/>
        </w:rPr>
      </w:pPr>
      <w:r>
        <w:rPr>
          <w:sz w:val="24"/>
        </w:rPr>
        <w:t xml:space="preserve">Образовательная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недельная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нагрузка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распределяется       </w:t>
      </w:r>
      <w:r>
        <w:rPr>
          <w:spacing w:val="23"/>
          <w:sz w:val="24"/>
        </w:rPr>
        <w:t xml:space="preserve"> </w:t>
      </w:r>
      <w:r>
        <w:rPr>
          <w:sz w:val="24"/>
        </w:rPr>
        <w:t>равномерно</w:t>
      </w:r>
    </w:p>
    <w:p w14:paraId="43ACD0E5" w14:textId="77777777" w:rsidR="003A7E6B" w:rsidRDefault="003A7E6B" w:rsidP="003A7E6B">
      <w:pPr>
        <w:pStyle w:val="a3"/>
        <w:spacing w:before="124" w:line="352" w:lineRule="auto"/>
        <w:ind w:right="586"/>
      </w:pPr>
      <w:r>
        <w:t xml:space="preserve">в  </w:t>
      </w:r>
      <w:r>
        <w:rPr>
          <w:spacing w:val="56"/>
        </w:rPr>
        <w:t xml:space="preserve"> </w:t>
      </w:r>
      <w:r>
        <w:t xml:space="preserve">течение   </w:t>
      </w:r>
      <w:r>
        <w:rPr>
          <w:spacing w:val="54"/>
        </w:rPr>
        <w:t xml:space="preserve"> </w:t>
      </w:r>
      <w:r>
        <w:t xml:space="preserve">учебной   </w:t>
      </w:r>
      <w:r>
        <w:rPr>
          <w:spacing w:val="55"/>
        </w:rPr>
        <w:t xml:space="preserve"> </w:t>
      </w:r>
      <w:proofErr w:type="gramStart"/>
      <w:r>
        <w:t xml:space="preserve">недели,   </w:t>
      </w:r>
      <w:proofErr w:type="gramEnd"/>
      <w:r>
        <w:rPr>
          <w:spacing w:val="55"/>
        </w:rPr>
        <w:t xml:space="preserve"> </w:t>
      </w:r>
      <w:r>
        <w:t xml:space="preserve">при   </w:t>
      </w:r>
      <w:r>
        <w:rPr>
          <w:spacing w:val="55"/>
        </w:rPr>
        <w:t xml:space="preserve"> </w:t>
      </w:r>
      <w:r>
        <w:t xml:space="preserve">этом   </w:t>
      </w:r>
      <w:r>
        <w:rPr>
          <w:spacing w:val="55"/>
        </w:rPr>
        <w:t xml:space="preserve"> </w:t>
      </w:r>
      <w:r>
        <w:t xml:space="preserve">объем   </w:t>
      </w:r>
      <w:r>
        <w:rPr>
          <w:spacing w:val="55"/>
        </w:rPr>
        <w:t xml:space="preserve"> </w:t>
      </w:r>
      <w:r>
        <w:t xml:space="preserve">максимально   </w:t>
      </w:r>
      <w:r>
        <w:rPr>
          <w:spacing w:val="54"/>
        </w:rPr>
        <w:t xml:space="preserve"> </w:t>
      </w:r>
      <w:r>
        <w:t xml:space="preserve">допустимой   </w:t>
      </w:r>
      <w:r>
        <w:rPr>
          <w:spacing w:val="55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составляет:</w:t>
      </w:r>
    </w:p>
    <w:p w14:paraId="57D6B93B" w14:textId="77777777" w:rsidR="003A7E6B" w:rsidRDefault="003A7E6B" w:rsidP="003A7E6B">
      <w:pPr>
        <w:pStyle w:val="a3"/>
        <w:spacing w:line="352" w:lineRule="auto"/>
        <w:ind w:right="289" w:firstLine="709"/>
      </w:pPr>
      <w:r>
        <w:t>для</w:t>
      </w:r>
      <w:r>
        <w:rPr>
          <w:spacing w:val="118"/>
        </w:rPr>
        <w:t xml:space="preserve"> </w:t>
      </w:r>
      <w:r>
        <w:t xml:space="preserve">обучающихся  </w:t>
      </w:r>
      <w:r>
        <w:rPr>
          <w:spacing w:val="57"/>
        </w:rPr>
        <w:t xml:space="preserve"> </w:t>
      </w:r>
      <w:r>
        <w:t xml:space="preserve">1-х  </w:t>
      </w:r>
      <w:r>
        <w:rPr>
          <w:spacing w:val="57"/>
        </w:rPr>
        <w:t xml:space="preserve"> </w:t>
      </w:r>
      <w:r>
        <w:t xml:space="preserve">классов  </w:t>
      </w:r>
      <w:r>
        <w:rPr>
          <w:spacing w:val="57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не  </w:t>
      </w:r>
      <w:r>
        <w:rPr>
          <w:spacing w:val="57"/>
        </w:rPr>
        <w:t xml:space="preserve"> </w:t>
      </w:r>
      <w:r>
        <w:t xml:space="preserve">должен  </w:t>
      </w:r>
      <w:r>
        <w:rPr>
          <w:spacing w:val="58"/>
        </w:rPr>
        <w:t xml:space="preserve"> </w:t>
      </w:r>
      <w:r>
        <w:t xml:space="preserve">превышать  </w:t>
      </w:r>
      <w:r>
        <w:rPr>
          <w:spacing w:val="57"/>
        </w:rPr>
        <w:t xml:space="preserve"> </w:t>
      </w:r>
      <w:r>
        <w:t xml:space="preserve">4  </w:t>
      </w:r>
      <w:r>
        <w:rPr>
          <w:spacing w:val="57"/>
        </w:rPr>
        <w:t xml:space="preserve"> </w:t>
      </w:r>
      <w:r>
        <w:t xml:space="preserve">уроков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один  </w:t>
      </w:r>
      <w:r>
        <w:rPr>
          <w:spacing w:val="58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– 5</w:t>
      </w:r>
      <w:r>
        <w:rPr>
          <w:spacing w:val="-1"/>
        </w:rPr>
        <w:t xml:space="preserve"> </w:t>
      </w:r>
      <w:r>
        <w:t>уроков, за счет</w:t>
      </w:r>
      <w:r>
        <w:rPr>
          <w:spacing w:val="-2"/>
        </w:rPr>
        <w:t xml:space="preserve"> </w:t>
      </w:r>
      <w:r>
        <w:t>урока физической</w:t>
      </w:r>
      <w:r>
        <w:rPr>
          <w:spacing w:val="-1"/>
        </w:rPr>
        <w:t xml:space="preserve"> </w:t>
      </w:r>
      <w:r>
        <w:t>культуры;</w:t>
      </w:r>
    </w:p>
    <w:p w14:paraId="638CF6AE" w14:textId="77777777" w:rsidR="003A7E6B" w:rsidRDefault="003A7E6B" w:rsidP="003A7E6B">
      <w:pPr>
        <w:pStyle w:val="a3"/>
        <w:tabs>
          <w:tab w:val="left" w:pos="2080"/>
          <w:tab w:val="left" w:pos="3737"/>
          <w:tab w:val="left" w:pos="4294"/>
          <w:tab w:val="left" w:pos="5320"/>
          <w:tab w:val="left" w:pos="5677"/>
          <w:tab w:val="left" w:pos="6150"/>
          <w:tab w:val="left" w:pos="6962"/>
          <w:tab w:val="left" w:pos="7319"/>
          <w:tab w:val="left" w:pos="8267"/>
          <w:tab w:val="left" w:pos="8633"/>
          <w:tab w:val="left" w:pos="9369"/>
          <w:tab w:val="left" w:pos="9928"/>
          <w:tab w:val="left" w:pos="10279"/>
        </w:tabs>
        <w:spacing w:before="62" w:line="352" w:lineRule="auto"/>
        <w:ind w:right="521" w:firstLine="709"/>
      </w:pPr>
      <w:r>
        <w:t>для</w:t>
      </w:r>
      <w:r>
        <w:tab/>
        <w:t>обучающихся</w:t>
      </w:r>
      <w:r>
        <w:tab/>
        <w:t>2-4</w:t>
      </w:r>
      <w:r>
        <w:tab/>
        <w:t>классов</w:t>
      </w:r>
      <w:r>
        <w:tab/>
        <w:t>–</w:t>
      </w:r>
      <w:r>
        <w:tab/>
        <w:t>не</w:t>
      </w:r>
      <w:r>
        <w:tab/>
        <w:t>более</w:t>
      </w:r>
      <w:r>
        <w:tab/>
        <w:t>5</w:t>
      </w:r>
      <w:r>
        <w:tab/>
        <w:t>уроков</w:t>
      </w:r>
      <w:r>
        <w:tab/>
        <w:t>и</w:t>
      </w:r>
      <w:r>
        <w:tab/>
        <w:t>один</w:t>
      </w:r>
      <w:r>
        <w:tab/>
        <w:t>раз</w:t>
      </w:r>
      <w:r>
        <w:tab/>
        <w:t>в</w:t>
      </w:r>
      <w:r>
        <w:tab/>
      </w:r>
      <w:r>
        <w:rPr>
          <w:spacing w:val="-1"/>
        </w:rPr>
        <w:t>неделю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 за счет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14:paraId="31E060C8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271"/>
        </w:tabs>
        <w:spacing w:line="275" w:lineRule="exact"/>
        <w:ind w:left="2271" w:hanging="78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14:paraId="07ED9DE5" w14:textId="77777777" w:rsidR="003A7E6B" w:rsidRDefault="003A7E6B" w:rsidP="003A7E6B">
      <w:pPr>
        <w:pStyle w:val="a3"/>
        <w:tabs>
          <w:tab w:val="left" w:pos="1308"/>
          <w:tab w:val="left" w:pos="2462"/>
          <w:tab w:val="left" w:pos="4028"/>
          <w:tab w:val="left" w:pos="4555"/>
          <w:tab w:val="left" w:pos="5932"/>
          <w:tab w:val="left" w:pos="7146"/>
          <w:tab w:val="left" w:pos="7680"/>
          <w:tab w:val="left" w:pos="8342"/>
          <w:tab w:val="left" w:pos="8876"/>
          <w:tab w:val="left" w:pos="9873"/>
          <w:tab w:val="left" w:pos="10400"/>
        </w:tabs>
        <w:spacing w:before="129" w:line="352" w:lineRule="auto"/>
        <w:ind w:right="288" w:firstLine="709"/>
      </w:pPr>
      <w:r>
        <w:t>учебные</w:t>
      </w:r>
      <w:r>
        <w:rPr>
          <w:spacing w:val="6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5-дневной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неделе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t>смену,</w:t>
      </w:r>
      <w:r>
        <w:rPr>
          <w:spacing w:val="6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в</w:t>
      </w:r>
      <w:r>
        <w:tab/>
        <w:t>первом</w:t>
      </w:r>
      <w:r>
        <w:tab/>
        <w:t>полугодии:</w:t>
      </w:r>
      <w:r>
        <w:tab/>
        <w:t>в</w:t>
      </w:r>
      <w:r>
        <w:tab/>
        <w:t>сентябре,</w:t>
      </w:r>
      <w:r>
        <w:tab/>
        <w:t>октябре</w:t>
      </w:r>
      <w:r>
        <w:tab/>
        <w:t>–</w:t>
      </w:r>
      <w:r>
        <w:tab/>
        <w:t>по</w:t>
      </w:r>
      <w:r>
        <w:tab/>
        <w:t>3</w:t>
      </w:r>
      <w:r>
        <w:tab/>
        <w:t>урока</w:t>
      </w:r>
      <w:r>
        <w:tab/>
        <w:t>в</w:t>
      </w:r>
      <w:r>
        <w:tab/>
        <w:t>день</w:t>
      </w:r>
    </w:p>
    <w:p w14:paraId="41CF0760" w14:textId="77777777" w:rsidR="003A7E6B" w:rsidRDefault="003A7E6B" w:rsidP="003A7E6B">
      <w:pPr>
        <w:pStyle w:val="a3"/>
        <w:spacing w:line="352" w:lineRule="auto"/>
        <w:ind w:right="536"/>
      </w:pPr>
      <w:r>
        <w:t>по</w:t>
      </w:r>
      <w:r>
        <w:rPr>
          <w:spacing w:val="52"/>
        </w:rPr>
        <w:t xml:space="preserve"> </w:t>
      </w:r>
      <w:r>
        <w:t>35</w:t>
      </w:r>
      <w:r>
        <w:rPr>
          <w:spacing w:val="110"/>
        </w:rPr>
        <w:t xml:space="preserve"> </w:t>
      </w:r>
      <w:r>
        <w:t>минут</w:t>
      </w:r>
      <w:r>
        <w:rPr>
          <w:spacing w:val="111"/>
        </w:rPr>
        <w:t xml:space="preserve"> </w:t>
      </w:r>
      <w:r>
        <w:t>каждый,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ноябре</w:t>
      </w:r>
      <w:r>
        <w:rPr>
          <w:spacing w:val="111"/>
        </w:rPr>
        <w:t xml:space="preserve"> </w:t>
      </w:r>
      <w:r>
        <w:t>–</w:t>
      </w:r>
      <w:r>
        <w:rPr>
          <w:spacing w:val="110"/>
        </w:rPr>
        <w:t xml:space="preserve"> </w:t>
      </w:r>
      <w:r>
        <w:t>декабре</w:t>
      </w:r>
      <w:r>
        <w:rPr>
          <w:spacing w:val="111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4</w:t>
      </w:r>
      <w:r>
        <w:rPr>
          <w:spacing w:val="111"/>
        </w:rPr>
        <w:t xml:space="preserve"> </w:t>
      </w:r>
      <w:r>
        <w:t>урока</w:t>
      </w:r>
      <w:r>
        <w:rPr>
          <w:spacing w:val="110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день</w:t>
      </w:r>
      <w:r>
        <w:rPr>
          <w:spacing w:val="11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35</w:t>
      </w:r>
      <w:r>
        <w:rPr>
          <w:spacing w:val="111"/>
        </w:rPr>
        <w:t xml:space="preserve"> </w:t>
      </w:r>
      <w:r>
        <w:t>минут</w:t>
      </w:r>
      <w:r>
        <w:rPr>
          <w:spacing w:val="110"/>
        </w:rPr>
        <w:t xml:space="preserve"> </w:t>
      </w:r>
      <w:r>
        <w:t>каждый;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14:paraId="3E5AB5A8" w14:textId="77777777" w:rsidR="003A7E6B" w:rsidRDefault="003A7E6B" w:rsidP="003A7E6B">
      <w:pPr>
        <w:pStyle w:val="a3"/>
        <w:spacing w:line="275" w:lineRule="exact"/>
        <w:ind w:left="1491"/>
      </w:pPr>
      <w:r>
        <w:t>в</w:t>
      </w:r>
      <w:r>
        <w:rPr>
          <w:spacing w:val="17"/>
        </w:rPr>
        <w:t xml:space="preserve"> </w:t>
      </w:r>
      <w:r>
        <w:t>середине</w:t>
      </w:r>
      <w:r>
        <w:rPr>
          <w:spacing w:val="18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организуется</w:t>
      </w:r>
      <w:r>
        <w:rPr>
          <w:spacing w:val="18"/>
        </w:rPr>
        <w:t xml:space="preserve"> </w:t>
      </w:r>
      <w:r>
        <w:t>динамическая</w:t>
      </w:r>
      <w:r>
        <w:rPr>
          <w:spacing w:val="17"/>
        </w:rPr>
        <w:t xml:space="preserve"> </w:t>
      </w:r>
      <w:r>
        <w:t>пауза</w:t>
      </w:r>
      <w:r>
        <w:rPr>
          <w:spacing w:val="18"/>
        </w:rPr>
        <w:t xml:space="preserve"> </w:t>
      </w:r>
      <w:r>
        <w:t>продолжительностью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40</w:t>
      </w:r>
    </w:p>
    <w:p w14:paraId="38F7C852" w14:textId="77777777" w:rsidR="003A7E6B" w:rsidRDefault="003A7E6B" w:rsidP="003A7E6B">
      <w:pPr>
        <w:spacing w:line="275" w:lineRule="exact"/>
        <w:sectPr w:rsidR="003A7E6B">
          <w:headerReference w:type="default" r:id="rId20"/>
          <w:footerReference w:type="default" r:id="rId21"/>
          <w:pgSz w:w="11910" w:h="16840"/>
          <w:pgMar w:top="600" w:right="300" w:bottom="1160" w:left="40" w:header="0" w:footer="964" w:gutter="0"/>
          <w:cols w:space="720"/>
        </w:sectPr>
      </w:pPr>
    </w:p>
    <w:p w14:paraId="14CCC6E9" w14:textId="77777777" w:rsidR="003A7E6B" w:rsidRDefault="003A7E6B" w:rsidP="003A7E6B">
      <w:pPr>
        <w:pStyle w:val="a3"/>
        <w:spacing w:before="128"/>
      </w:pPr>
      <w:r>
        <w:rPr>
          <w:spacing w:val="-1"/>
        </w:rPr>
        <w:t>минут;</w:t>
      </w:r>
    </w:p>
    <w:p w14:paraId="0EF79950" w14:textId="77777777" w:rsidR="003A7E6B" w:rsidRDefault="003A7E6B" w:rsidP="003A7E6B">
      <w:pPr>
        <w:pStyle w:val="a3"/>
        <w:ind w:left="0"/>
        <w:rPr>
          <w:sz w:val="26"/>
        </w:rPr>
      </w:pPr>
      <w:r>
        <w:br w:type="column"/>
      </w:r>
    </w:p>
    <w:p w14:paraId="4BC13C2C" w14:textId="77777777" w:rsidR="003A7E6B" w:rsidRDefault="003A7E6B" w:rsidP="003A7E6B">
      <w:pPr>
        <w:pStyle w:val="a3"/>
        <w:spacing w:before="234"/>
        <w:ind w:left="-31"/>
      </w:pPr>
      <w:r>
        <w:t>предоставляются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недельные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8"/>
        </w:rPr>
        <w:t xml:space="preserve"> </w:t>
      </w:r>
      <w:r>
        <w:t>третьей</w:t>
      </w:r>
      <w:r>
        <w:rPr>
          <w:spacing w:val="-7"/>
        </w:rPr>
        <w:t xml:space="preserve"> </w:t>
      </w:r>
      <w:r>
        <w:t>четверти.</w:t>
      </w:r>
    </w:p>
    <w:p w14:paraId="4F2E40F8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750"/>
          <w:tab w:val="left" w:pos="1792"/>
          <w:tab w:val="left" w:pos="3246"/>
          <w:tab w:val="left" w:pos="3716"/>
          <w:tab w:val="left" w:pos="4518"/>
          <w:tab w:val="left" w:pos="4873"/>
          <w:tab w:val="left" w:pos="5674"/>
          <w:tab w:val="left" w:pos="6360"/>
          <w:tab w:val="left" w:pos="6723"/>
          <w:tab w:val="left" w:pos="8481"/>
          <w:tab w:val="left" w:pos="8950"/>
        </w:tabs>
        <w:spacing w:before="129"/>
        <w:ind w:left="749" w:hanging="781"/>
        <w:jc w:val="left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начинаются</w:t>
      </w:r>
      <w:r>
        <w:rPr>
          <w:sz w:val="24"/>
        </w:rPr>
        <w:tab/>
        <w:t>не</w:t>
      </w:r>
      <w:r>
        <w:rPr>
          <w:sz w:val="24"/>
        </w:rPr>
        <w:tab/>
        <w:t>ранее</w:t>
      </w:r>
      <w:r>
        <w:rPr>
          <w:sz w:val="24"/>
        </w:rPr>
        <w:tab/>
        <w:t>8</w:t>
      </w:r>
      <w:r>
        <w:rPr>
          <w:sz w:val="24"/>
        </w:rPr>
        <w:tab/>
        <w:t>часов</w:t>
      </w:r>
      <w:r>
        <w:rPr>
          <w:sz w:val="24"/>
        </w:rPr>
        <w:tab/>
        <w:t>утра</w:t>
      </w:r>
      <w:r>
        <w:rPr>
          <w:sz w:val="24"/>
        </w:rPr>
        <w:tab/>
        <w:t>и</w:t>
      </w:r>
      <w:r>
        <w:rPr>
          <w:sz w:val="24"/>
        </w:rPr>
        <w:tab/>
        <w:t>заканчиваются</w:t>
      </w:r>
      <w:r>
        <w:rPr>
          <w:sz w:val="24"/>
        </w:rPr>
        <w:tab/>
        <w:t>не</w:t>
      </w:r>
      <w:r>
        <w:rPr>
          <w:sz w:val="24"/>
        </w:rPr>
        <w:tab/>
        <w:t>позднее</w:t>
      </w:r>
    </w:p>
    <w:p w14:paraId="3C7F53E5" w14:textId="77777777" w:rsidR="003A7E6B" w:rsidRDefault="003A7E6B" w:rsidP="003A7E6B">
      <w:pPr>
        <w:rPr>
          <w:sz w:val="24"/>
        </w:rPr>
        <w:sectPr w:rsidR="003A7E6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482" w:space="40"/>
            <w:col w:w="10048"/>
          </w:cols>
        </w:sectPr>
      </w:pPr>
    </w:p>
    <w:p w14:paraId="7BC23DF2" w14:textId="77777777" w:rsidR="003A7E6B" w:rsidRDefault="003A7E6B" w:rsidP="003A7E6B">
      <w:pPr>
        <w:pStyle w:val="a3"/>
        <w:spacing w:before="129"/>
      </w:pPr>
      <w:r>
        <w:lastRenderedPageBreak/>
        <w:t>19</w:t>
      </w:r>
      <w:r>
        <w:rPr>
          <w:spacing w:val="-3"/>
        </w:rPr>
        <w:t xml:space="preserve"> </w:t>
      </w:r>
      <w:r>
        <w:t>часов.</w:t>
      </w:r>
    </w:p>
    <w:p w14:paraId="65CF713C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271"/>
        </w:tabs>
        <w:spacing w:before="129" w:line="352" w:lineRule="auto"/>
        <w:ind w:left="782" w:right="285" w:firstLine="709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14:paraId="6238029B" w14:textId="77777777" w:rsidR="003A7E6B" w:rsidRDefault="003A7E6B" w:rsidP="003A7E6B">
      <w:pPr>
        <w:pStyle w:val="a5"/>
        <w:numPr>
          <w:ilvl w:val="1"/>
          <w:numId w:val="12"/>
        </w:numPr>
        <w:tabs>
          <w:tab w:val="left" w:pos="2271"/>
          <w:tab w:val="left" w:pos="6247"/>
        </w:tabs>
        <w:spacing w:line="352" w:lineRule="auto"/>
        <w:ind w:left="782" w:right="282" w:firstLine="70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(урочной</w:t>
      </w:r>
    </w:p>
    <w:p w14:paraId="19C8DF29" w14:textId="77777777" w:rsidR="003A7E6B" w:rsidRDefault="003A7E6B" w:rsidP="003A7E6B">
      <w:pPr>
        <w:pStyle w:val="a3"/>
        <w:spacing w:line="352" w:lineRule="auto"/>
        <w:ind w:right="587"/>
      </w:pPr>
      <w:r>
        <w:t xml:space="preserve">и   </w:t>
      </w:r>
      <w:r>
        <w:rPr>
          <w:spacing w:val="1"/>
        </w:rPr>
        <w:t xml:space="preserve"> </w:t>
      </w:r>
      <w:proofErr w:type="gramStart"/>
      <w:r>
        <w:t xml:space="preserve">внеурочной)   </w:t>
      </w:r>
      <w:proofErr w:type="gramEnd"/>
      <w:r>
        <w:t xml:space="preserve">  и     плановых     перерывов     при     получении     образования     для     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4A25DC1F" w14:textId="77777777" w:rsidR="003A7E6B" w:rsidRDefault="003A7E6B" w:rsidP="003A7E6B">
      <w:pPr>
        <w:pStyle w:val="a3"/>
        <w:spacing w:line="352" w:lineRule="auto"/>
        <w:ind w:right="587"/>
      </w:pPr>
      <w:r>
        <w:t>Календарный учебный график является приложением ООО НОО.</w:t>
      </w:r>
    </w:p>
    <w:p w14:paraId="297A5BE4" w14:textId="77777777" w:rsidR="003A7E6B" w:rsidRDefault="003A7E6B" w:rsidP="003A7E6B">
      <w:pPr>
        <w:pStyle w:val="a3"/>
        <w:ind w:left="0"/>
        <w:rPr>
          <w:sz w:val="26"/>
        </w:rPr>
      </w:pPr>
    </w:p>
    <w:p w14:paraId="5624105F" w14:textId="77777777" w:rsidR="003A7E6B" w:rsidRDefault="003A7E6B" w:rsidP="003A7E6B">
      <w:pPr>
        <w:pStyle w:val="a5"/>
        <w:numPr>
          <w:ilvl w:val="1"/>
          <w:numId w:val="17"/>
        </w:numPr>
        <w:tabs>
          <w:tab w:val="left" w:pos="4153"/>
        </w:tabs>
        <w:spacing w:before="169" w:line="276" w:lineRule="auto"/>
        <w:ind w:left="4852" w:right="3354" w:hanging="1059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9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8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9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-57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МОУ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Мало-</w:t>
      </w:r>
      <w:proofErr w:type="spellStart"/>
      <w:r>
        <w:rPr>
          <w:b/>
          <w:color w:val="202020"/>
          <w:sz w:val="24"/>
        </w:rPr>
        <w:t>Андосовская</w:t>
      </w:r>
      <w:proofErr w:type="spellEnd"/>
      <w:r>
        <w:rPr>
          <w:b/>
          <w:color w:val="202020"/>
          <w:sz w:val="24"/>
        </w:rPr>
        <w:t xml:space="preserve"> ОШ</w:t>
      </w:r>
    </w:p>
    <w:p w14:paraId="4094DE7C" w14:textId="77777777" w:rsidR="003A7E6B" w:rsidRDefault="003A7E6B" w:rsidP="003A7E6B">
      <w:pPr>
        <w:pStyle w:val="a3"/>
        <w:spacing w:line="353" w:lineRule="auto"/>
        <w:ind w:right="284" w:firstLine="70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программы начального общего образования с учётом</w:t>
      </w:r>
      <w:r>
        <w:rPr>
          <w:spacing w:val="-5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Мало-</w:t>
      </w:r>
      <w:proofErr w:type="spellStart"/>
      <w:proofErr w:type="gramStart"/>
      <w:r>
        <w:t>Андосовская</w:t>
      </w:r>
      <w:proofErr w:type="spellEnd"/>
      <w:r>
        <w:t xml:space="preserve"> </w:t>
      </w:r>
      <w:r>
        <w:rPr>
          <w:spacing w:val="-1"/>
        </w:rPr>
        <w:t xml:space="preserve"> </w:t>
      </w:r>
      <w:r>
        <w:t>ОШ</w:t>
      </w:r>
      <w:proofErr w:type="gramEnd"/>
      <w:r>
        <w:t>.</w:t>
      </w:r>
    </w:p>
    <w:p w14:paraId="2A2809F3" w14:textId="77777777" w:rsidR="003A7E6B" w:rsidRDefault="003A7E6B" w:rsidP="003A7E6B">
      <w:pPr>
        <w:pStyle w:val="a3"/>
        <w:ind w:left="0"/>
        <w:rPr>
          <w:sz w:val="26"/>
        </w:rPr>
      </w:pPr>
    </w:p>
    <w:p w14:paraId="5D126D04" w14:textId="77777777" w:rsidR="003A7E6B" w:rsidRDefault="003A7E6B" w:rsidP="003A7E6B">
      <w:pPr>
        <w:pStyle w:val="a3"/>
        <w:spacing w:before="7"/>
        <w:ind w:left="0"/>
        <w:rPr>
          <w:sz w:val="31"/>
        </w:rPr>
      </w:pPr>
    </w:p>
    <w:p w14:paraId="26ED2612" w14:textId="77777777" w:rsidR="003A7E6B" w:rsidRDefault="003A7E6B" w:rsidP="003A7E6B">
      <w:pPr>
        <w:pStyle w:val="2"/>
        <w:spacing w:line="230" w:lineRule="auto"/>
        <w:ind w:left="2625" w:right="1159" w:firstLine="223"/>
      </w:pPr>
      <w:bookmarkStart w:id="160" w:name="Целевая_направленность,_стратегические_и"/>
      <w:bookmarkEnd w:id="160"/>
      <w:r>
        <w:t>Целевая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содержания образования</w:t>
      </w:r>
    </w:p>
    <w:p w14:paraId="72DA3E6D" w14:textId="77777777" w:rsidR="003A7E6B" w:rsidRDefault="003A7E6B" w:rsidP="003A7E6B">
      <w:pPr>
        <w:pStyle w:val="a3"/>
        <w:spacing w:line="353" w:lineRule="auto"/>
        <w:ind w:left="1210"/>
      </w:pPr>
      <w:r>
        <w:t>План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Мало-</w:t>
      </w:r>
      <w:proofErr w:type="spellStart"/>
      <w:proofErr w:type="gramStart"/>
      <w:r>
        <w:t>Андосовская</w:t>
      </w:r>
      <w:proofErr w:type="spellEnd"/>
      <w:r>
        <w:t xml:space="preserve"> </w:t>
      </w:r>
      <w:r>
        <w:rPr>
          <w:spacing w:val="-3"/>
        </w:rPr>
        <w:t xml:space="preserve"> </w:t>
      </w:r>
      <w:r>
        <w:t>ОШ</w:t>
      </w:r>
      <w:proofErr w:type="gramEnd"/>
      <w:r>
        <w:t>.</w:t>
      </w:r>
    </w:p>
    <w:p w14:paraId="3999DD26" w14:textId="77777777" w:rsidR="003A7E6B" w:rsidRDefault="003A7E6B" w:rsidP="003A7E6B">
      <w:pPr>
        <w:pStyle w:val="a3"/>
        <w:spacing w:line="353" w:lineRule="auto"/>
        <w:ind w:left="1802" w:right="543" w:firstLine="484"/>
      </w:pPr>
      <w:r>
        <w:t>Подготовлен с учетом требований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 учет индивидуальных особенностей и потребностей обучающихся 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дальнейшего</w:t>
      </w:r>
      <w:r>
        <w:rPr>
          <w:spacing w:val="16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процесса,</w:t>
      </w:r>
    </w:p>
    <w:p w14:paraId="5EC5D6E4" w14:textId="77777777" w:rsidR="003A7E6B" w:rsidRDefault="003A7E6B" w:rsidP="003A7E6B">
      <w:pPr>
        <w:pStyle w:val="a3"/>
        <w:spacing w:line="353" w:lineRule="auto"/>
        <w:ind w:left="1802" w:right="541"/>
      </w:pP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-57"/>
        </w:rPr>
        <w:t xml:space="preserve"> </w:t>
      </w:r>
      <w:r>
        <w:t>образовательного процесса, сохранения единого образовательного пространства, а также</w:t>
      </w:r>
      <w:r>
        <w:rPr>
          <w:spacing w:val="1"/>
        </w:rPr>
        <w:t xml:space="preserve"> </w:t>
      </w:r>
      <w:r>
        <w:t>выполнения гигиенических требований к условиям обучения школьников и 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</w:p>
    <w:p w14:paraId="66D1CBBB" w14:textId="77777777" w:rsidR="003A7E6B" w:rsidRDefault="003A7E6B" w:rsidP="003A7E6B">
      <w:pPr>
        <w:pStyle w:val="a3"/>
        <w:spacing w:line="353" w:lineRule="auto"/>
        <w:ind w:left="1660" w:right="542" w:firstLine="516"/>
      </w:pPr>
      <w:r>
        <w:t>План внеурочной деятельности 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lastRenderedPageBreak/>
        <w:t>общего образования (до 1750 часов) с учетом интересов обучающихся и возможностей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1981BC26" w14:textId="77777777" w:rsidR="003A7E6B" w:rsidRDefault="003A7E6B" w:rsidP="003A7E6B">
      <w:pPr>
        <w:pStyle w:val="a3"/>
        <w:spacing w:line="353" w:lineRule="auto"/>
        <w:ind w:left="939" w:right="539" w:firstLine="566"/>
      </w:pPr>
      <w:r>
        <w:t>План внеурочной деятельности в первую очередь направлен на достижение обучающимися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начального общего и</w:t>
      </w:r>
      <w:r>
        <w:rPr>
          <w:spacing w:val="1"/>
        </w:rPr>
        <w:t xml:space="preserve"> </w:t>
      </w:r>
      <w:r>
        <w:t>основного общего образования в зависимости от возможностей МОУ Мало-</w:t>
      </w:r>
      <w:proofErr w:type="spellStart"/>
      <w:proofErr w:type="gramStart"/>
      <w:r>
        <w:t>Андосовская</w:t>
      </w:r>
      <w:proofErr w:type="spellEnd"/>
      <w:r>
        <w:t xml:space="preserve">  ОШ</w:t>
      </w:r>
      <w:proofErr w:type="gramEnd"/>
      <w:r>
        <w:t>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окружающего социума.</w:t>
      </w:r>
    </w:p>
    <w:p w14:paraId="211BB0E8" w14:textId="77777777" w:rsidR="003A7E6B" w:rsidRDefault="003A7E6B" w:rsidP="003A7E6B">
      <w:pPr>
        <w:pStyle w:val="a3"/>
        <w:spacing w:line="353" w:lineRule="auto"/>
        <w:ind w:left="1505"/>
      </w:pPr>
      <w:r>
        <w:t>Внеурочная деятельность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схемам,</w:t>
      </w:r>
      <w:r>
        <w:rPr>
          <w:spacing w:val="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3E5E897A" w14:textId="77777777" w:rsidR="003A7E6B" w:rsidRDefault="003A7E6B" w:rsidP="003A7E6B">
      <w:pPr>
        <w:pStyle w:val="a5"/>
        <w:numPr>
          <w:ilvl w:val="0"/>
          <w:numId w:val="11"/>
        </w:numPr>
        <w:tabs>
          <w:tab w:val="left" w:pos="1824"/>
        </w:tabs>
        <w:spacing w:line="311" w:lineRule="exact"/>
        <w:ind w:left="1824"/>
        <w:jc w:val="left"/>
        <w:rPr>
          <w:sz w:val="24"/>
        </w:rPr>
      </w:pPr>
      <w:r>
        <w:rPr>
          <w:sz w:val="24"/>
        </w:rPr>
        <w:t>непосредственно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BCCD4F4" w14:textId="77777777" w:rsidR="003A7E6B" w:rsidRDefault="003A7E6B" w:rsidP="003A7E6B">
      <w:pPr>
        <w:pStyle w:val="a3"/>
        <w:spacing w:before="6" w:line="230" w:lineRule="auto"/>
        <w:ind w:left="939" w:right="553" w:firstLine="566"/>
      </w:pPr>
      <w:r>
        <w:t>-совместно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культуры;</w:t>
      </w:r>
    </w:p>
    <w:p w14:paraId="0C1260FF" w14:textId="77777777" w:rsidR="003A7E6B" w:rsidRDefault="003A7E6B" w:rsidP="003A7E6B">
      <w:pPr>
        <w:pStyle w:val="a5"/>
        <w:numPr>
          <w:ilvl w:val="0"/>
          <w:numId w:val="11"/>
        </w:numPr>
        <w:tabs>
          <w:tab w:val="left" w:pos="1950"/>
        </w:tabs>
        <w:spacing w:line="230" w:lineRule="auto"/>
        <w:ind w:right="548" w:firstLine="566"/>
        <w:jc w:val="left"/>
        <w:rPr>
          <w:sz w:val="24"/>
        </w:rPr>
      </w:pPr>
      <w:r>
        <w:rPr>
          <w:sz w:val="24"/>
        </w:rPr>
        <w:t>в сотрудничестве с другими организациями и с участием педагогов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381FCDA3" w14:textId="77777777" w:rsidR="003A7E6B" w:rsidRDefault="003A7E6B" w:rsidP="003A7E6B">
      <w:pPr>
        <w:pStyle w:val="a3"/>
        <w:spacing w:before="18" w:line="274" w:lineRule="exact"/>
        <w:ind w:left="1887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14:paraId="3720A621" w14:textId="77777777" w:rsidR="003A7E6B" w:rsidRDefault="003A7E6B" w:rsidP="003A7E6B">
      <w:pPr>
        <w:pStyle w:val="a5"/>
        <w:numPr>
          <w:ilvl w:val="0"/>
          <w:numId w:val="11"/>
        </w:numPr>
        <w:tabs>
          <w:tab w:val="left" w:pos="1824"/>
        </w:tabs>
        <w:spacing w:line="315" w:lineRule="exact"/>
        <w:ind w:left="182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факультативы;</w:t>
      </w:r>
    </w:p>
    <w:p w14:paraId="7A921780" w14:textId="77777777" w:rsidR="003A7E6B" w:rsidRDefault="003A7E6B" w:rsidP="003A7E6B">
      <w:pPr>
        <w:pStyle w:val="a5"/>
        <w:numPr>
          <w:ilvl w:val="0"/>
          <w:numId w:val="11"/>
        </w:numPr>
        <w:tabs>
          <w:tab w:val="left" w:pos="1824"/>
        </w:tabs>
        <w:spacing w:line="310" w:lineRule="exact"/>
        <w:ind w:left="1824"/>
        <w:jc w:val="left"/>
        <w:rPr>
          <w:sz w:val="24"/>
        </w:rPr>
      </w:pPr>
      <w:r>
        <w:rPr>
          <w:sz w:val="24"/>
        </w:rPr>
        <w:t>художественные,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студии;</w:t>
      </w:r>
    </w:p>
    <w:p w14:paraId="519C8FB2" w14:textId="77777777" w:rsidR="003A7E6B" w:rsidRDefault="003A7E6B" w:rsidP="003A7E6B">
      <w:pPr>
        <w:pStyle w:val="a5"/>
        <w:numPr>
          <w:ilvl w:val="0"/>
          <w:numId w:val="11"/>
        </w:numPr>
        <w:tabs>
          <w:tab w:val="left" w:pos="1857"/>
        </w:tabs>
        <w:spacing w:before="4" w:line="230" w:lineRule="auto"/>
        <w:ind w:right="549" w:firstLine="566"/>
        <w:jc w:val="left"/>
        <w:rPr>
          <w:sz w:val="24"/>
        </w:rPr>
      </w:pPr>
      <w:r>
        <w:rPr>
          <w:sz w:val="24"/>
        </w:rPr>
        <w:t>соревновательные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14:paraId="7E4185CA" w14:textId="77777777" w:rsidR="003A7E6B" w:rsidRDefault="003A7E6B" w:rsidP="003A7E6B">
      <w:pPr>
        <w:pStyle w:val="a3"/>
        <w:spacing w:line="230" w:lineRule="auto"/>
        <w:ind w:left="939" w:right="542" w:firstLine="566"/>
      </w:pP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-1"/>
        </w:rPr>
        <w:t xml:space="preserve"> </w:t>
      </w:r>
      <w:r>
        <w:t>последовательность).</w:t>
      </w:r>
    </w:p>
    <w:p w14:paraId="32B68654" w14:textId="77777777" w:rsidR="003A7E6B" w:rsidRDefault="003A7E6B" w:rsidP="003A7E6B">
      <w:pPr>
        <w:pStyle w:val="a3"/>
        <w:spacing w:before="4"/>
        <w:ind w:left="0"/>
        <w:rPr>
          <w:sz w:val="23"/>
        </w:rPr>
      </w:pPr>
    </w:p>
    <w:p w14:paraId="1F4C0661" w14:textId="77777777" w:rsidR="003A7E6B" w:rsidRDefault="003A7E6B" w:rsidP="003A7E6B">
      <w:pPr>
        <w:pStyle w:val="2"/>
        <w:ind w:left="953" w:right="633"/>
      </w:pPr>
      <w:bookmarkStart w:id="161" w:name="Основные_принципы_плана"/>
      <w:bookmarkEnd w:id="161"/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плана</w:t>
      </w:r>
    </w:p>
    <w:p w14:paraId="429D841D" w14:textId="77777777" w:rsidR="003A7E6B" w:rsidRDefault="003A7E6B" w:rsidP="003A7E6B">
      <w:pPr>
        <w:pStyle w:val="a3"/>
        <w:spacing w:before="6"/>
        <w:ind w:left="0"/>
        <w:rPr>
          <w:b/>
          <w:sz w:val="25"/>
        </w:rPr>
      </w:pPr>
    </w:p>
    <w:p w14:paraId="2FE23450" w14:textId="77777777" w:rsidR="003A7E6B" w:rsidRDefault="003A7E6B" w:rsidP="003A7E6B">
      <w:pPr>
        <w:pStyle w:val="a3"/>
        <w:ind w:left="1489" w:right="621"/>
      </w:pPr>
      <w:r>
        <w:t>При</w:t>
      </w:r>
      <w:r>
        <w:rPr>
          <w:spacing w:val="25"/>
        </w:rPr>
        <w:t xml:space="preserve"> </w:t>
      </w:r>
      <w:r>
        <w:t>выборе</w:t>
      </w:r>
      <w:r>
        <w:rPr>
          <w:spacing w:val="24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отборе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МОУ</w:t>
      </w:r>
      <w:r>
        <w:rPr>
          <w:spacing w:val="26"/>
        </w:rPr>
        <w:t xml:space="preserve"> </w:t>
      </w:r>
      <w:r>
        <w:t>Мало-</w:t>
      </w:r>
      <w:proofErr w:type="spellStart"/>
      <w:r>
        <w:t>Андосовская</w:t>
      </w:r>
      <w:proofErr w:type="spellEnd"/>
      <w:r>
        <w:rPr>
          <w:spacing w:val="-3"/>
        </w:rPr>
        <w:t xml:space="preserve"> </w:t>
      </w:r>
      <w:r>
        <w:t>ОШ</w:t>
      </w:r>
      <w:r>
        <w:rPr>
          <w:spacing w:val="54"/>
        </w:rPr>
        <w:t xml:space="preserve"> </w:t>
      </w:r>
      <w:r>
        <w:t>учитывает:</w:t>
      </w:r>
    </w:p>
    <w:p w14:paraId="13FDAA7F" w14:textId="77777777" w:rsidR="003A7E6B" w:rsidRDefault="003A7E6B" w:rsidP="003A7E6B">
      <w:pPr>
        <w:pStyle w:val="a5"/>
        <w:numPr>
          <w:ilvl w:val="1"/>
          <w:numId w:val="11"/>
        </w:numPr>
        <w:tabs>
          <w:tab w:val="left" w:pos="2466"/>
        </w:tabs>
        <w:spacing w:before="40"/>
        <w:ind w:left="2465" w:hanging="1502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родителей;</w:t>
      </w:r>
    </w:p>
    <w:p w14:paraId="05827DEB" w14:textId="77777777" w:rsidR="003A7E6B" w:rsidRDefault="003A7E6B" w:rsidP="003A7E6B">
      <w:pPr>
        <w:pStyle w:val="a3"/>
        <w:spacing w:before="36"/>
        <w:ind w:left="3706"/>
      </w:pPr>
      <w:r>
        <w:t>-кадровый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учреждения;</w:t>
      </w:r>
    </w:p>
    <w:p w14:paraId="7A254130" w14:textId="77777777" w:rsidR="003A7E6B" w:rsidRDefault="003A7E6B" w:rsidP="003A7E6B">
      <w:pPr>
        <w:pStyle w:val="a3"/>
        <w:spacing w:before="34"/>
        <w:ind w:left="3706"/>
      </w:pPr>
      <w:r>
        <w:t>-</w:t>
      </w:r>
      <w:r>
        <w:rPr>
          <w:spacing w:val="-6"/>
        </w:rPr>
        <w:t xml:space="preserve"> </w:t>
      </w:r>
      <w:proofErr w:type="spellStart"/>
      <w:r>
        <w:t>поэтапность</w:t>
      </w:r>
      <w:proofErr w:type="spellEnd"/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нововведений;</w:t>
      </w:r>
    </w:p>
    <w:p w14:paraId="0242BDB6" w14:textId="77777777" w:rsidR="003A7E6B" w:rsidRDefault="003A7E6B" w:rsidP="003A7E6B">
      <w:pPr>
        <w:pStyle w:val="a5"/>
        <w:numPr>
          <w:ilvl w:val="1"/>
          <w:numId w:val="11"/>
        </w:numPr>
        <w:tabs>
          <w:tab w:val="left" w:pos="2422"/>
          <w:tab w:val="left" w:pos="7153"/>
          <w:tab w:val="left" w:pos="7861"/>
          <w:tab w:val="left" w:pos="9985"/>
        </w:tabs>
        <w:spacing w:before="210"/>
        <w:ind w:right="450" w:firstLine="150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8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 xml:space="preserve">соответствии  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 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5574988D" w14:textId="77777777" w:rsidR="003A7E6B" w:rsidRDefault="003A7E6B" w:rsidP="003A7E6B">
      <w:pPr>
        <w:pStyle w:val="a3"/>
        <w:spacing w:before="80" w:line="228" w:lineRule="auto"/>
        <w:ind w:left="1802" w:right="541" w:firstLine="872"/>
      </w:pPr>
      <w:r>
        <w:t>Специфика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занятиям по интересам, познать новый способ существования – </w:t>
      </w:r>
      <w:proofErr w:type="spellStart"/>
      <w:r>
        <w:t>безотметочный</w:t>
      </w:r>
      <w:proofErr w:type="spellEnd"/>
      <w:r>
        <w:t>, при этом</w:t>
      </w:r>
      <w:r>
        <w:rPr>
          <w:spacing w:val="-57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1"/>
        </w:rPr>
        <w:t xml:space="preserve"> </w:t>
      </w:r>
      <w:r>
        <w:t>учебным дисциплинам.</w:t>
      </w:r>
    </w:p>
    <w:p w14:paraId="750D4438" w14:textId="77777777" w:rsidR="003A7E6B" w:rsidRDefault="003A7E6B" w:rsidP="003A7E6B">
      <w:pPr>
        <w:pStyle w:val="a3"/>
        <w:spacing w:before="8" w:line="228" w:lineRule="auto"/>
        <w:ind w:left="1802" w:right="545" w:firstLine="88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интегрирует с ним, что позволяет сблизить процессы воспитания, обучения и развития,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ребенка.</w:t>
      </w:r>
    </w:p>
    <w:p w14:paraId="18FF17E0" w14:textId="77777777" w:rsidR="003A7E6B" w:rsidRDefault="003A7E6B" w:rsidP="003A7E6B">
      <w:pPr>
        <w:pStyle w:val="a3"/>
        <w:spacing w:before="31"/>
        <w:ind w:left="204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решает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14:paraId="0D43A5D9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before="11" w:line="228" w:lineRule="auto"/>
        <w:ind w:right="543" w:firstLine="0"/>
        <w:jc w:val="left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 начального общего образования, основного общего образования,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773E3585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before="4" w:line="230" w:lineRule="auto"/>
        <w:ind w:right="654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14:paraId="2898184B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line="230" w:lineRule="auto"/>
        <w:ind w:right="550" w:firstLine="0"/>
        <w:jc w:val="left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6DE8BB27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line="230" w:lineRule="auto"/>
        <w:ind w:right="545" w:firstLine="0"/>
        <w:jc w:val="left"/>
        <w:rPr>
          <w:sz w:val="24"/>
        </w:rPr>
      </w:pPr>
      <w:r>
        <w:rPr>
          <w:sz w:val="24"/>
        </w:rPr>
        <w:t xml:space="preserve">повышение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обучающихся,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участников;</w:t>
      </w:r>
    </w:p>
    <w:p w14:paraId="1460B311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line="228" w:lineRule="auto"/>
        <w:ind w:right="54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5CC25C3B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line="267" w:lineRule="exact"/>
        <w:ind w:left="149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14:paraId="27592119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90"/>
        </w:tabs>
        <w:spacing w:before="13" w:line="275" w:lineRule="exact"/>
        <w:ind w:left="1490" w:hanging="39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среде.</w:t>
      </w:r>
    </w:p>
    <w:p w14:paraId="21577182" w14:textId="77777777" w:rsidR="003A7E6B" w:rsidRDefault="003A7E6B" w:rsidP="003A7E6B">
      <w:pPr>
        <w:pStyle w:val="a3"/>
        <w:tabs>
          <w:tab w:val="left" w:pos="5295"/>
          <w:tab w:val="left" w:pos="9159"/>
          <w:tab w:val="left" w:pos="10047"/>
        </w:tabs>
        <w:spacing w:before="11" w:line="228" w:lineRule="auto"/>
        <w:ind w:left="1802" w:right="543" w:firstLine="1056"/>
      </w:pP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принципа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единого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уровнях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часы</w:t>
      </w:r>
      <w:r>
        <w:rPr>
          <w:spacing w:val="24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учебно-познавательную</w:t>
      </w:r>
      <w:r>
        <w:tab/>
        <w:t>деятельность,</w:t>
      </w:r>
      <w:r>
        <w:tab/>
        <w:t>в</w:t>
      </w:r>
      <w:r>
        <w:tab/>
        <w:t>которой</w:t>
      </w:r>
      <w:r>
        <w:rPr>
          <w:spacing w:val="1"/>
        </w:rPr>
        <w:t xml:space="preserve"> </w:t>
      </w:r>
      <w:r>
        <w:t>наибольшее</w:t>
      </w:r>
      <w:r>
        <w:rPr>
          <w:spacing w:val="45"/>
        </w:rPr>
        <w:t xml:space="preserve"> </w:t>
      </w:r>
      <w:r>
        <w:t>внимание</w:t>
      </w:r>
      <w:r>
        <w:rPr>
          <w:spacing w:val="45"/>
        </w:rPr>
        <w:t xml:space="preserve"> </w:t>
      </w:r>
      <w:r>
        <w:t>уделяется</w:t>
      </w:r>
      <w:r>
        <w:rPr>
          <w:spacing w:val="45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учебным</w:t>
      </w:r>
      <w:r>
        <w:rPr>
          <w:spacing w:val="46"/>
        </w:rPr>
        <w:t xml:space="preserve"> </w:t>
      </w:r>
      <w:r>
        <w:t>предметам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грамотности:</w:t>
      </w:r>
    </w:p>
    <w:p w14:paraId="32AA4F42" w14:textId="77777777" w:rsidR="003A7E6B" w:rsidRDefault="003A7E6B" w:rsidP="003A7E6B">
      <w:pPr>
        <w:pStyle w:val="a5"/>
        <w:numPr>
          <w:ilvl w:val="1"/>
          <w:numId w:val="2"/>
        </w:numPr>
        <w:tabs>
          <w:tab w:val="left" w:pos="1966"/>
        </w:tabs>
        <w:spacing w:line="311" w:lineRule="exact"/>
        <w:ind w:left="1966" w:hanging="164"/>
        <w:jc w:val="left"/>
        <w:rPr>
          <w:sz w:val="28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14:paraId="4AAF784F" w14:textId="77777777" w:rsidR="003A7E6B" w:rsidRDefault="003A7E6B" w:rsidP="003A7E6B">
      <w:pPr>
        <w:pStyle w:val="a5"/>
        <w:numPr>
          <w:ilvl w:val="1"/>
          <w:numId w:val="2"/>
        </w:numPr>
        <w:tabs>
          <w:tab w:val="left" w:pos="1966"/>
        </w:tabs>
        <w:spacing w:line="311" w:lineRule="exact"/>
        <w:ind w:left="1966" w:hanging="164"/>
        <w:jc w:val="left"/>
        <w:rPr>
          <w:sz w:val="28"/>
        </w:rPr>
      </w:pP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14:paraId="48A746AA" w14:textId="77777777" w:rsidR="003A7E6B" w:rsidRDefault="003A7E6B" w:rsidP="003A7E6B">
      <w:pPr>
        <w:pStyle w:val="a5"/>
        <w:numPr>
          <w:ilvl w:val="1"/>
          <w:numId w:val="2"/>
        </w:numPr>
        <w:tabs>
          <w:tab w:val="left" w:pos="1966"/>
        </w:tabs>
        <w:spacing w:line="310" w:lineRule="exact"/>
        <w:ind w:left="1966" w:hanging="164"/>
        <w:jc w:val="left"/>
        <w:rPr>
          <w:sz w:val="28"/>
        </w:rPr>
      </w:pP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14:paraId="544ECB09" w14:textId="77777777" w:rsidR="003A7E6B" w:rsidRDefault="003A7E6B" w:rsidP="003A7E6B">
      <w:pPr>
        <w:pStyle w:val="a5"/>
        <w:numPr>
          <w:ilvl w:val="1"/>
          <w:numId w:val="2"/>
        </w:numPr>
        <w:tabs>
          <w:tab w:val="left" w:pos="1966"/>
        </w:tabs>
        <w:spacing w:line="312" w:lineRule="exact"/>
        <w:ind w:left="1966" w:hanging="164"/>
        <w:jc w:val="left"/>
        <w:rPr>
          <w:sz w:val="28"/>
        </w:rPr>
      </w:pPr>
      <w:r>
        <w:rPr>
          <w:sz w:val="24"/>
        </w:rPr>
        <w:t>профориентационные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14:paraId="6DD00BF5" w14:textId="77777777" w:rsidR="003A7E6B" w:rsidRDefault="003A7E6B" w:rsidP="003A7E6B">
      <w:pPr>
        <w:pStyle w:val="a3"/>
        <w:spacing w:line="272" w:lineRule="exact"/>
        <w:ind w:left="2046"/>
      </w:pP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учитываются:</w:t>
      </w:r>
    </w:p>
    <w:p w14:paraId="6167A139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89"/>
          <w:tab w:val="left" w:pos="1490"/>
          <w:tab w:val="left" w:pos="3609"/>
          <w:tab w:val="left" w:pos="4633"/>
        </w:tabs>
        <w:spacing w:before="76" w:line="230" w:lineRule="auto"/>
        <w:ind w:right="1011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МОУ</w:t>
      </w:r>
      <w:r>
        <w:rPr>
          <w:sz w:val="24"/>
        </w:rPr>
        <w:tab/>
        <w:t>Мало-</w:t>
      </w:r>
      <w:proofErr w:type="spellStart"/>
      <w:proofErr w:type="gramStart"/>
      <w:r>
        <w:rPr>
          <w:sz w:val="24"/>
        </w:rPr>
        <w:t>Андосовская</w:t>
      </w:r>
      <w:proofErr w:type="spellEnd"/>
      <w:r>
        <w:rPr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sz w:val="24"/>
        </w:rPr>
        <w:t>ОШ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функционирования, тип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состав);</w:t>
      </w:r>
    </w:p>
    <w:p w14:paraId="5FA10536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89"/>
          <w:tab w:val="left" w:pos="1490"/>
        </w:tabs>
        <w:spacing w:line="230" w:lineRule="auto"/>
        <w:ind w:right="1255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9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F51CBF9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89"/>
          <w:tab w:val="left" w:pos="1490"/>
          <w:tab w:val="left" w:pos="3687"/>
          <w:tab w:val="left" w:pos="5361"/>
          <w:tab w:val="left" w:pos="6642"/>
          <w:tab w:val="left" w:pos="7381"/>
          <w:tab w:val="left" w:pos="9211"/>
        </w:tabs>
        <w:spacing w:line="230" w:lineRule="auto"/>
        <w:ind w:right="820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обеспечить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14:paraId="400AE3C0" w14:textId="77777777" w:rsidR="003A7E6B" w:rsidRDefault="003A7E6B" w:rsidP="003A7E6B">
      <w:pPr>
        <w:pStyle w:val="a5"/>
        <w:numPr>
          <w:ilvl w:val="0"/>
          <w:numId w:val="2"/>
        </w:numPr>
        <w:tabs>
          <w:tab w:val="left" w:pos="1489"/>
          <w:tab w:val="left" w:pos="1490"/>
        </w:tabs>
        <w:spacing w:line="230" w:lineRule="auto"/>
        <w:ind w:right="706" w:firstLine="0"/>
        <w:jc w:val="left"/>
        <w:rPr>
          <w:sz w:val="24"/>
        </w:rPr>
      </w:pPr>
      <w:r>
        <w:rPr>
          <w:sz w:val="24"/>
        </w:rPr>
        <w:t>особенности информационно-образовательной среды МОУ Мало-</w:t>
      </w:r>
      <w:proofErr w:type="spellStart"/>
      <w:proofErr w:type="gramStart"/>
      <w:r>
        <w:rPr>
          <w:sz w:val="24"/>
        </w:rPr>
        <w:t>Андосовская</w:t>
      </w:r>
      <w:proofErr w:type="spellEnd"/>
      <w:r>
        <w:rPr>
          <w:sz w:val="24"/>
        </w:rPr>
        <w:t xml:space="preserve">  ОШ</w:t>
      </w:r>
      <w:proofErr w:type="gramEnd"/>
      <w:r>
        <w:rPr>
          <w:sz w:val="24"/>
        </w:rPr>
        <w:t>, национальные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региона.</w:t>
      </w:r>
    </w:p>
    <w:p w14:paraId="7CD023D9" w14:textId="77777777" w:rsidR="003A7E6B" w:rsidRDefault="003A7E6B" w:rsidP="003A7E6B">
      <w:pPr>
        <w:pStyle w:val="a3"/>
        <w:spacing w:before="13"/>
        <w:ind w:left="2102"/>
      </w:pPr>
      <w:r>
        <w:t>Направления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деятельности.</w:t>
      </w:r>
    </w:p>
    <w:p w14:paraId="57FC39A3" w14:textId="77777777" w:rsidR="003A7E6B" w:rsidRDefault="003A7E6B" w:rsidP="003A7E6B">
      <w:pPr>
        <w:pStyle w:val="a5"/>
        <w:numPr>
          <w:ilvl w:val="0"/>
          <w:numId w:val="10"/>
        </w:numPr>
        <w:tabs>
          <w:tab w:val="left" w:pos="2510"/>
          <w:tab w:val="left" w:pos="2511"/>
        </w:tabs>
        <w:spacing w:before="34" w:line="275" w:lineRule="exact"/>
        <w:ind w:left="2511"/>
        <w:jc w:val="left"/>
        <w:rPr>
          <w:sz w:val="24"/>
        </w:rPr>
      </w:pPr>
      <w:r>
        <w:rPr>
          <w:sz w:val="24"/>
        </w:rPr>
        <w:t>Духовно-нравственное</w:t>
      </w:r>
    </w:p>
    <w:p w14:paraId="023BFB29" w14:textId="77777777" w:rsidR="003A7E6B" w:rsidRDefault="003A7E6B" w:rsidP="003A7E6B">
      <w:pPr>
        <w:pStyle w:val="a5"/>
        <w:numPr>
          <w:ilvl w:val="0"/>
          <w:numId w:val="10"/>
        </w:numPr>
        <w:tabs>
          <w:tab w:val="left" w:pos="2510"/>
          <w:tab w:val="left" w:pos="2511"/>
        </w:tabs>
        <w:spacing w:before="8" w:line="230" w:lineRule="auto"/>
        <w:ind w:right="4174" w:firstLine="359"/>
        <w:jc w:val="left"/>
        <w:rPr>
          <w:sz w:val="24"/>
        </w:rPr>
      </w:pPr>
      <w:r>
        <w:rPr>
          <w:sz w:val="24"/>
        </w:rPr>
        <w:t>Коммуникативное направление (формирование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грамотности)</w:t>
      </w:r>
    </w:p>
    <w:p w14:paraId="521EF84F" w14:textId="77777777" w:rsidR="003A7E6B" w:rsidRDefault="003A7E6B" w:rsidP="003A7E6B">
      <w:pPr>
        <w:pStyle w:val="a5"/>
        <w:numPr>
          <w:ilvl w:val="0"/>
          <w:numId w:val="10"/>
        </w:numPr>
        <w:tabs>
          <w:tab w:val="left" w:pos="2510"/>
          <w:tab w:val="left" w:pos="2511"/>
        </w:tabs>
        <w:spacing w:before="24"/>
        <w:ind w:left="2511"/>
        <w:jc w:val="left"/>
        <w:rPr>
          <w:sz w:val="24"/>
        </w:rPr>
      </w:pPr>
      <w:r>
        <w:rPr>
          <w:sz w:val="24"/>
        </w:rPr>
        <w:t>Социальное</w:t>
      </w:r>
    </w:p>
    <w:p w14:paraId="0928D32F" w14:textId="77777777" w:rsidR="003A7E6B" w:rsidRDefault="003A7E6B" w:rsidP="003A7E6B">
      <w:pPr>
        <w:pStyle w:val="a5"/>
        <w:numPr>
          <w:ilvl w:val="0"/>
          <w:numId w:val="10"/>
        </w:numPr>
        <w:tabs>
          <w:tab w:val="left" w:pos="2510"/>
          <w:tab w:val="left" w:pos="2511"/>
        </w:tabs>
        <w:spacing w:before="33"/>
        <w:ind w:left="2511"/>
        <w:jc w:val="left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</w:p>
    <w:p w14:paraId="7E3A6C71" w14:textId="77777777" w:rsidR="003A7E6B" w:rsidRDefault="003A7E6B" w:rsidP="003A7E6B">
      <w:pPr>
        <w:pStyle w:val="a5"/>
        <w:numPr>
          <w:ilvl w:val="0"/>
          <w:numId w:val="10"/>
        </w:numPr>
        <w:tabs>
          <w:tab w:val="left" w:pos="2510"/>
          <w:tab w:val="left" w:pos="2511"/>
        </w:tabs>
        <w:spacing w:before="34" w:line="275" w:lineRule="exact"/>
        <w:ind w:left="2511"/>
        <w:jc w:val="left"/>
        <w:rPr>
          <w:sz w:val="24"/>
        </w:rPr>
      </w:pPr>
      <w:r>
        <w:rPr>
          <w:sz w:val="24"/>
        </w:rPr>
        <w:t>Общекультурное</w:t>
      </w:r>
    </w:p>
    <w:p w14:paraId="225F1800" w14:textId="77777777" w:rsidR="003A7E6B" w:rsidRDefault="003A7E6B" w:rsidP="003A7E6B">
      <w:pPr>
        <w:pStyle w:val="a3"/>
        <w:spacing w:line="259" w:lineRule="auto"/>
        <w:ind w:left="2029" w:right="717" w:hanging="382"/>
      </w:pPr>
      <w:r>
        <w:t>Предусмотренные на внеурочную деятельность часы распределены следующим образом: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14:paraId="35286FAC" w14:textId="77777777" w:rsidR="003A7E6B" w:rsidRDefault="003A7E6B" w:rsidP="003A7E6B">
      <w:pPr>
        <w:pStyle w:val="a3"/>
        <w:spacing w:line="246" w:lineRule="exact"/>
        <w:ind w:left="1647"/>
      </w:pPr>
      <w:r>
        <w:t>1</w:t>
      </w:r>
      <w:r>
        <w:rPr>
          <w:spacing w:val="64"/>
        </w:rPr>
        <w:t xml:space="preserve"> </w:t>
      </w:r>
      <w:r>
        <w:t xml:space="preserve">час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неделю  </w:t>
      </w:r>
      <w:r>
        <w:rPr>
          <w:spacing w:val="3"/>
        </w:rPr>
        <w:t xml:space="preserve"> </w:t>
      </w:r>
      <w:r>
        <w:t xml:space="preserve">—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информационно-просветительские  </w:t>
      </w:r>
      <w:r>
        <w:rPr>
          <w:spacing w:val="3"/>
        </w:rPr>
        <w:t xml:space="preserve"> </w:t>
      </w:r>
      <w:r>
        <w:t xml:space="preserve">занятия  </w:t>
      </w:r>
      <w:r>
        <w:rPr>
          <w:spacing w:val="3"/>
        </w:rPr>
        <w:t xml:space="preserve"> </w:t>
      </w:r>
      <w:r>
        <w:t>патриотической,</w:t>
      </w:r>
    </w:p>
    <w:p w14:paraId="6B50F1BF" w14:textId="77777777" w:rsidR="003A7E6B" w:rsidRDefault="003A7E6B" w:rsidP="003A7E6B">
      <w:pPr>
        <w:pStyle w:val="a3"/>
        <w:spacing w:before="4" w:line="228" w:lineRule="auto"/>
        <w:ind w:left="939" w:right="790"/>
      </w:pP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(понедельник,</w:t>
      </w:r>
      <w:r>
        <w:rPr>
          <w:spacing w:val="1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урок);</w:t>
      </w:r>
    </w:p>
    <w:p w14:paraId="1B572B8B" w14:textId="77777777" w:rsidR="003A7E6B" w:rsidRDefault="003A7E6B" w:rsidP="003A7E6B">
      <w:pPr>
        <w:pStyle w:val="a3"/>
        <w:spacing w:before="2" w:line="230" w:lineRule="auto"/>
        <w:ind w:left="939" w:right="548" w:firstLine="708"/>
      </w:pP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финансовой</w:t>
      </w:r>
      <w:r>
        <w:rPr>
          <w:spacing w:val="4"/>
        </w:rPr>
        <w:t xml:space="preserve"> </w:t>
      </w:r>
      <w:r>
        <w:t>грамотности);</w:t>
      </w:r>
    </w:p>
    <w:p w14:paraId="7A2E3069" w14:textId="77777777" w:rsidR="003A7E6B" w:rsidRDefault="003A7E6B" w:rsidP="003A7E6B">
      <w:pPr>
        <w:pStyle w:val="a3"/>
        <w:spacing w:line="230" w:lineRule="auto"/>
        <w:ind w:left="939" w:right="545" w:firstLine="708"/>
      </w:pPr>
      <w:r>
        <w:t>1 час в неделю — на занятия, направленные на удовлетворение 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обучающихся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предпринимательства).</w:t>
      </w:r>
    </w:p>
    <w:p w14:paraId="59041FD5" w14:textId="77777777" w:rsidR="003A7E6B" w:rsidRDefault="003A7E6B" w:rsidP="003A7E6B">
      <w:pPr>
        <w:pStyle w:val="a3"/>
        <w:spacing w:before="20" w:line="275" w:lineRule="exact"/>
        <w:ind w:left="2029"/>
      </w:pPr>
      <w:r>
        <w:t>Вариативная</w:t>
      </w:r>
      <w:r>
        <w:rPr>
          <w:spacing w:val="-5"/>
        </w:rPr>
        <w:t xml:space="preserve"> </w:t>
      </w:r>
      <w:r>
        <w:t>часть</w:t>
      </w:r>
    </w:p>
    <w:p w14:paraId="0E46199B" w14:textId="77777777" w:rsidR="003A7E6B" w:rsidRDefault="003A7E6B" w:rsidP="003A7E6B">
      <w:pPr>
        <w:pStyle w:val="a5"/>
        <w:numPr>
          <w:ilvl w:val="0"/>
          <w:numId w:val="1"/>
        </w:numPr>
        <w:tabs>
          <w:tab w:val="left" w:pos="2510"/>
          <w:tab w:val="left" w:pos="2511"/>
        </w:tabs>
        <w:spacing w:before="11" w:line="228" w:lineRule="auto"/>
        <w:ind w:right="540" w:firstLine="708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просвещения);</w:t>
      </w:r>
    </w:p>
    <w:p w14:paraId="32510003" w14:textId="77777777" w:rsidR="003A7E6B" w:rsidRDefault="003A7E6B" w:rsidP="003A7E6B">
      <w:pPr>
        <w:pStyle w:val="a5"/>
        <w:numPr>
          <w:ilvl w:val="0"/>
          <w:numId w:val="1"/>
        </w:numPr>
        <w:tabs>
          <w:tab w:val="left" w:pos="2510"/>
          <w:tab w:val="left" w:pos="2511"/>
        </w:tabs>
        <w:spacing w:before="7" w:line="228" w:lineRule="auto"/>
        <w:ind w:right="547" w:firstLine="708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классов</w:t>
      </w:r>
    </w:p>
    <w:p w14:paraId="687A4F79" w14:textId="77777777" w:rsidR="003A7E6B" w:rsidRDefault="003A7E6B" w:rsidP="003A7E6B">
      <w:pPr>
        <w:pStyle w:val="a3"/>
        <w:spacing w:line="264" w:lineRule="exact"/>
        <w:ind w:left="1094"/>
      </w:pPr>
      <w:r>
        <w:t>«Орлята</w:t>
      </w:r>
      <w:r>
        <w:rPr>
          <w:spacing w:val="-4"/>
        </w:rPr>
        <w:t xml:space="preserve"> </w:t>
      </w:r>
      <w:r>
        <w:t>России»).</w:t>
      </w:r>
    </w:p>
    <w:p w14:paraId="3747D3BD" w14:textId="77777777" w:rsidR="003A7E6B" w:rsidRDefault="003A7E6B" w:rsidP="003A7E6B">
      <w:pPr>
        <w:pStyle w:val="a3"/>
        <w:spacing w:before="6" w:line="228" w:lineRule="auto"/>
        <w:ind w:left="939" w:right="552" w:firstLine="708"/>
      </w:pPr>
      <w:r>
        <w:t>С целью реализации принципа формирования единого образовательного пространства на</w:t>
      </w:r>
      <w:r>
        <w:rPr>
          <w:spacing w:val="1"/>
        </w:rPr>
        <w:t xml:space="preserve"> </w:t>
      </w:r>
      <w:r>
        <w:t>всех уровнях образования часы внеурочной деятельности использованы через реализацию плана</w:t>
      </w:r>
      <w:r>
        <w:rPr>
          <w:spacing w:val="1"/>
        </w:rPr>
        <w:t xml:space="preserve"> </w:t>
      </w:r>
      <w:r>
        <w:t>внеурочной деятельности с преобладанием педагогической поддержки обучающихся и работы по</w:t>
      </w:r>
      <w:r>
        <w:rPr>
          <w:spacing w:val="-57"/>
        </w:rPr>
        <w:t xml:space="preserve"> </w:t>
      </w:r>
      <w:r>
        <w:lastRenderedPageBreak/>
        <w:t>обеспечению 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школы.</w:t>
      </w:r>
    </w:p>
    <w:p w14:paraId="5992BA06" w14:textId="77777777" w:rsidR="003A7E6B" w:rsidRDefault="003A7E6B" w:rsidP="003A7E6B">
      <w:pPr>
        <w:pStyle w:val="a3"/>
        <w:spacing w:before="6" w:line="230" w:lineRule="auto"/>
        <w:ind w:left="939" w:right="544" w:firstLine="226"/>
      </w:pPr>
      <w:r>
        <w:t>Программы внеурочной деятельности разрабатываются в 1 классе на 33 учебные недели, во 2 –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34 учебные недели.</w:t>
      </w:r>
    </w:p>
    <w:p w14:paraId="6CF75324" w14:textId="77777777" w:rsidR="003A7E6B" w:rsidRDefault="003A7E6B" w:rsidP="003A7E6B">
      <w:pPr>
        <w:pStyle w:val="a3"/>
        <w:spacing w:before="9"/>
        <w:ind w:left="0"/>
      </w:pPr>
    </w:p>
    <w:p w14:paraId="673D798C" w14:textId="77777777" w:rsidR="003A7E6B" w:rsidRDefault="003A7E6B" w:rsidP="003A7E6B">
      <w:pPr>
        <w:pStyle w:val="2"/>
        <w:ind w:left="2679"/>
        <w:rPr>
          <w:b w:val="0"/>
        </w:rPr>
      </w:pPr>
      <w:r>
        <w:rPr>
          <w:sz w:val="26"/>
        </w:rPr>
        <w:t>1.</w:t>
      </w:r>
      <w:r>
        <w:rPr>
          <w:spacing w:val="14"/>
          <w:sz w:val="26"/>
        </w:rPr>
        <w:t xml:space="preserve"> </w:t>
      </w:r>
      <w:bookmarkStart w:id="162" w:name="1._Ожидаемые_результаты_внеурочной_деяте"/>
      <w:bookmarkEnd w:id="162"/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14:paraId="3C6CD83C" w14:textId="77777777" w:rsidR="003A7E6B" w:rsidRDefault="003A7E6B" w:rsidP="003A7E6B">
      <w:pPr>
        <w:pStyle w:val="a3"/>
        <w:spacing w:before="73" w:line="230" w:lineRule="auto"/>
        <w:ind w:left="2038" w:right="1008" w:firstLine="12"/>
      </w:pPr>
      <w:r>
        <w:t>Воспитательный результат внеурочной деятельности - непосредственное 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виде</w:t>
      </w:r>
    </w:p>
    <w:p w14:paraId="36B0509C" w14:textId="77777777" w:rsidR="003A7E6B" w:rsidRDefault="003A7E6B" w:rsidP="003A7E6B">
      <w:pPr>
        <w:pStyle w:val="a3"/>
        <w:spacing w:line="261" w:lineRule="exact"/>
        <w:ind w:left="5472"/>
      </w:pPr>
      <w:r>
        <w:t>деятельности.</w:t>
      </w:r>
    </w:p>
    <w:p w14:paraId="25115035" w14:textId="77777777" w:rsidR="003A7E6B" w:rsidRDefault="003A7E6B" w:rsidP="003A7E6B">
      <w:pPr>
        <w:pStyle w:val="a3"/>
        <w:spacing w:before="2" w:line="230" w:lineRule="auto"/>
        <w:ind w:left="1611" w:right="592" w:hanging="126"/>
      </w:pPr>
      <w:r>
        <w:t>Воспитательный эффект внеурочной деятельности — влияние (последствие) того или иного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ребёнка.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</w:p>
    <w:p w14:paraId="243ECB6F" w14:textId="77777777" w:rsidR="003A7E6B" w:rsidRDefault="003A7E6B" w:rsidP="003A7E6B">
      <w:pPr>
        <w:pStyle w:val="a3"/>
        <w:spacing w:line="228" w:lineRule="auto"/>
        <w:ind w:left="2658" w:right="608" w:hanging="1370"/>
      </w:pPr>
      <w:r>
        <w:t>внеурочной деятельности обучающихся на ступени начального, основного и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результаты.</w:t>
      </w:r>
    </w:p>
    <w:p w14:paraId="41FD7BE6" w14:textId="4341F50E" w:rsidR="00F9106F" w:rsidRDefault="003A7E6B" w:rsidP="00F9106F">
      <w:pPr>
        <w:pStyle w:val="a3"/>
        <w:spacing w:before="76" w:line="230" w:lineRule="auto"/>
        <w:ind w:left="939" w:right="544" w:firstLine="708"/>
      </w:pPr>
      <w:r>
        <w:rPr>
          <w:b/>
          <w:sz w:val="26"/>
        </w:rPr>
        <w:t>2.</w:t>
      </w:r>
      <w:r w:rsidR="00F9106F" w:rsidRPr="00F9106F">
        <w:t xml:space="preserve"> </w:t>
      </w:r>
      <w:r w:rsidR="00F9106F">
        <w:t>Воспитательный</w:t>
      </w:r>
      <w:r w:rsidR="00F9106F">
        <w:rPr>
          <w:spacing w:val="1"/>
        </w:rPr>
        <w:t xml:space="preserve"> </w:t>
      </w:r>
      <w:r w:rsidR="00F9106F">
        <w:t>результат</w:t>
      </w:r>
      <w:r w:rsidR="00F9106F">
        <w:rPr>
          <w:spacing w:val="1"/>
        </w:rPr>
        <w:t xml:space="preserve"> </w:t>
      </w:r>
      <w:r w:rsidR="00F9106F">
        <w:t>внеурочной</w:t>
      </w:r>
      <w:r w:rsidR="00F9106F">
        <w:rPr>
          <w:spacing w:val="1"/>
        </w:rPr>
        <w:t xml:space="preserve"> </w:t>
      </w:r>
      <w:r w:rsidR="00F9106F">
        <w:t>деятельности</w:t>
      </w:r>
      <w:r w:rsidR="00F9106F">
        <w:rPr>
          <w:spacing w:val="1"/>
        </w:rPr>
        <w:t xml:space="preserve"> </w:t>
      </w:r>
      <w:r w:rsidR="00F9106F">
        <w:t>-</w:t>
      </w:r>
      <w:r w:rsidR="00F9106F">
        <w:rPr>
          <w:spacing w:val="1"/>
        </w:rPr>
        <w:t xml:space="preserve"> </w:t>
      </w:r>
      <w:r w:rsidR="00F9106F">
        <w:t>непосредственное</w:t>
      </w:r>
      <w:r w:rsidR="00F9106F">
        <w:rPr>
          <w:spacing w:val="1"/>
        </w:rPr>
        <w:t xml:space="preserve"> </w:t>
      </w:r>
      <w:r w:rsidR="00F9106F">
        <w:t>духовно-</w:t>
      </w:r>
      <w:r w:rsidR="00F9106F">
        <w:rPr>
          <w:spacing w:val="1"/>
        </w:rPr>
        <w:t xml:space="preserve"> </w:t>
      </w:r>
      <w:r w:rsidR="00F9106F">
        <w:t>нравственное</w:t>
      </w:r>
      <w:r w:rsidR="00F9106F">
        <w:rPr>
          <w:spacing w:val="-5"/>
        </w:rPr>
        <w:t xml:space="preserve"> </w:t>
      </w:r>
      <w:r w:rsidR="00F9106F">
        <w:t>приобретение</w:t>
      </w:r>
      <w:r w:rsidR="00F9106F">
        <w:rPr>
          <w:spacing w:val="-4"/>
        </w:rPr>
        <w:t xml:space="preserve"> </w:t>
      </w:r>
      <w:r w:rsidR="00F9106F">
        <w:t>ребёнка</w:t>
      </w:r>
      <w:r w:rsidR="00F9106F">
        <w:rPr>
          <w:spacing w:val="-3"/>
        </w:rPr>
        <w:t xml:space="preserve"> </w:t>
      </w:r>
      <w:r w:rsidR="00F9106F">
        <w:t>благодаря</w:t>
      </w:r>
      <w:r w:rsidR="00F9106F">
        <w:rPr>
          <w:spacing w:val="-4"/>
        </w:rPr>
        <w:t xml:space="preserve"> </w:t>
      </w:r>
      <w:r w:rsidR="00F9106F">
        <w:t>его</w:t>
      </w:r>
      <w:r w:rsidR="00F9106F">
        <w:rPr>
          <w:spacing w:val="-4"/>
        </w:rPr>
        <w:t xml:space="preserve"> </w:t>
      </w:r>
      <w:r w:rsidR="00F9106F">
        <w:t>участию</w:t>
      </w:r>
      <w:r w:rsidR="00F9106F">
        <w:rPr>
          <w:spacing w:val="-3"/>
        </w:rPr>
        <w:t xml:space="preserve"> </w:t>
      </w:r>
      <w:r w:rsidR="00F9106F">
        <w:t>в</w:t>
      </w:r>
      <w:r w:rsidR="00F9106F">
        <w:rPr>
          <w:spacing w:val="-4"/>
        </w:rPr>
        <w:t xml:space="preserve"> </w:t>
      </w:r>
      <w:r w:rsidR="00F9106F">
        <w:t>том</w:t>
      </w:r>
      <w:r w:rsidR="00F9106F">
        <w:rPr>
          <w:spacing w:val="-3"/>
        </w:rPr>
        <w:t xml:space="preserve"> </w:t>
      </w:r>
      <w:r w:rsidR="00F9106F">
        <w:t>или</w:t>
      </w:r>
      <w:r w:rsidR="00F9106F">
        <w:rPr>
          <w:spacing w:val="4"/>
        </w:rPr>
        <w:t xml:space="preserve"> </w:t>
      </w:r>
      <w:r w:rsidR="00F9106F">
        <w:t>ином</w:t>
      </w:r>
      <w:r w:rsidR="00F9106F">
        <w:rPr>
          <w:spacing w:val="-3"/>
        </w:rPr>
        <w:t xml:space="preserve"> </w:t>
      </w:r>
      <w:r w:rsidR="00F9106F">
        <w:t>виде</w:t>
      </w:r>
      <w:r w:rsidR="00F9106F">
        <w:rPr>
          <w:spacing w:val="-3"/>
        </w:rPr>
        <w:t xml:space="preserve"> </w:t>
      </w:r>
      <w:r w:rsidR="00F9106F">
        <w:t>деятельности.</w:t>
      </w:r>
    </w:p>
    <w:p w14:paraId="34870B7C" w14:textId="77777777" w:rsidR="00F9106F" w:rsidRDefault="00F9106F" w:rsidP="00F9106F">
      <w:pPr>
        <w:pStyle w:val="a3"/>
        <w:spacing w:line="228" w:lineRule="auto"/>
        <w:ind w:left="939" w:right="541" w:firstLine="708"/>
      </w:pP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(последствие)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духовно-нравственного приобретения на процесс развития личности ребёнка. Все виды</w:t>
      </w:r>
      <w:r>
        <w:rPr>
          <w:spacing w:val="1"/>
        </w:rPr>
        <w:t xml:space="preserve"> </w:t>
      </w:r>
      <w:r>
        <w:t>внеурочной деятельности обучающихся на ступени начального, основного и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ориентированы на</w:t>
      </w:r>
      <w:r>
        <w:rPr>
          <w:spacing w:val="2"/>
        </w:rPr>
        <w:t xml:space="preserve"> </w:t>
      </w:r>
      <w:r>
        <w:t>воспитательные результаты.</w:t>
      </w:r>
    </w:p>
    <w:p w14:paraId="3BD06139" w14:textId="77777777" w:rsidR="00F9106F" w:rsidRDefault="00F9106F" w:rsidP="00F9106F">
      <w:pPr>
        <w:pStyle w:val="a3"/>
        <w:ind w:left="0"/>
        <w:rPr>
          <w:sz w:val="26"/>
        </w:rPr>
      </w:pPr>
    </w:p>
    <w:p w14:paraId="442EA4FE" w14:textId="77777777" w:rsidR="00F9106F" w:rsidRDefault="00F9106F" w:rsidP="00F9106F">
      <w:pPr>
        <w:pStyle w:val="2"/>
        <w:spacing w:before="229" w:after="19"/>
        <w:ind w:left="782"/>
      </w:pPr>
      <w:bookmarkStart w:id="163" w:name="Духовно-нравственное_направление"/>
      <w:bookmarkEnd w:id="163"/>
      <w:r>
        <w:rPr>
          <w:spacing w:val="-1"/>
        </w:rP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</w:p>
    <w:p w14:paraId="4C7C8395" w14:textId="77777777" w:rsidR="00F9106F" w:rsidRDefault="00F9106F" w:rsidP="00F9106F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F0EDDE" wp14:editId="61E20D4D">
                <wp:extent cx="6670675" cy="6350"/>
                <wp:effectExtent l="12700" t="8255" r="12700" b="4445"/>
                <wp:docPr id="1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4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0C186" id="Group 17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">
                <v:line id="Line 18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E8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PX+DvmXiB3NwBAAD//wMAUEsBAi0AFAAGAAgAAAAhANvh9svuAAAAhQEAABMAAAAAAAAAAAAA&#10;AAAAAAAAAFtDb250ZW50X1R5cGVzXS54bWxQSwECLQAUAAYACAAAACEAWvQsW78AAAAVAQAACwAA&#10;AAAAAAAAAAAAAAAfAQAAX3JlbHMvLnJlbHNQSwECLQAUAAYACAAAACEADpwBP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FD0C6C4" w14:textId="77777777" w:rsidR="00F9106F" w:rsidRDefault="00F9106F" w:rsidP="00F9106F">
      <w:pPr>
        <w:pStyle w:val="a3"/>
        <w:spacing w:before="11"/>
        <w:ind w:left="0"/>
        <w:rPr>
          <w:b/>
          <w:sz w:val="25"/>
        </w:rPr>
      </w:pPr>
    </w:p>
    <w:p w14:paraId="67662CA9" w14:textId="77777777" w:rsidR="00F9106F" w:rsidRDefault="00F9106F" w:rsidP="00F9106F">
      <w:pPr>
        <w:pStyle w:val="a3"/>
        <w:spacing w:line="269" w:lineRule="exact"/>
        <w:ind w:left="1647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занятие</w:t>
      </w:r>
      <w:r>
        <w:rPr>
          <w:spacing w:val="6"/>
        </w:rPr>
        <w:t xml:space="preserve"> </w:t>
      </w:r>
      <w:r>
        <w:t>«Разговоры</w:t>
      </w:r>
      <w:r>
        <w:rPr>
          <w:spacing w:val="6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14:paraId="55CC38F8" w14:textId="77777777" w:rsidR="00F9106F" w:rsidRDefault="00F9106F" w:rsidP="00F9106F">
      <w:pPr>
        <w:pStyle w:val="a3"/>
        <w:spacing w:before="5" w:line="228" w:lineRule="auto"/>
        <w:ind w:left="939" w:right="544" w:firstLine="70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16B25950" w14:textId="77777777" w:rsidR="00F9106F" w:rsidRDefault="00F9106F" w:rsidP="00F9106F">
      <w:pPr>
        <w:pStyle w:val="a3"/>
        <w:spacing w:before="9" w:line="228" w:lineRule="auto"/>
        <w:ind w:left="939" w:right="540" w:firstLine="708"/>
      </w:pPr>
      <w:r>
        <w:t>Основной формат внеурочных занятий «Разговоры о важном» — разговор и (или) беседа с</w:t>
      </w:r>
      <w:r>
        <w:rPr>
          <w:spacing w:val="-57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1"/>
        </w:rPr>
        <w:t xml:space="preserve"> </w:t>
      </w:r>
      <w:r>
        <w:t>отношением к собственным</w:t>
      </w:r>
      <w:r>
        <w:rPr>
          <w:spacing w:val="1"/>
        </w:rPr>
        <w:t xml:space="preserve"> </w:t>
      </w:r>
      <w:r>
        <w:t>поступкам.</w:t>
      </w:r>
    </w:p>
    <w:p w14:paraId="53191606" w14:textId="77777777" w:rsidR="00F9106F" w:rsidRDefault="00F9106F" w:rsidP="00F9106F">
      <w:pPr>
        <w:pStyle w:val="a3"/>
        <w:ind w:left="0"/>
        <w:rPr>
          <w:sz w:val="26"/>
        </w:rPr>
      </w:pPr>
    </w:p>
    <w:p w14:paraId="046EB45B" w14:textId="77777777" w:rsidR="00F9106F" w:rsidRDefault="00F9106F" w:rsidP="00F9106F">
      <w:pPr>
        <w:pStyle w:val="2"/>
        <w:spacing w:before="219" w:after="19" w:line="230" w:lineRule="auto"/>
        <w:ind w:left="782" w:right="5530"/>
      </w:pPr>
      <w:bookmarkStart w:id="164" w:name="Коммуникативное_направление_(формировани"/>
      <w:bookmarkEnd w:id="164"/>
      <w:r>
        <w:t>Коммуникативное направление (формирование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грамотности)</w:t>
      </w:r>
    </w:p>
    <w:p w14:paraId="2609C82C" w14:textId="77777777" w:rsidR="00F9106F" w:rsidRDefault="00F9106F" w:rsidP="00F9106F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2530E5" wp14:editId="05D18694">
                <wp:extent cx="4018915" cy="6350"/>
                <wp:effectExtent l="12700" t="2540" r="6985" b="10160"/>
                <wp:docPr id="14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915" cy="6350"/>
                          <a:chOff x="0" y="0"/>
                          <a:chExt cx="6329" cy="10"/>
                        </a:xfrm>
                      </wpg:grpSpPr>
                      <wps:wsp>
                        <wps:cNvPr id="14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329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E231E" id="Group 15" o:spid="_x0000_s1026" style="width:316.45pt;height:.5pt;mso-position-horizontal-relative:char;mso-position-vertical-relative:line" coordsize="63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">
                <v:line id="Line 16" o:spid="_x0000_s1027" style="position:absolute;visibility:visible;mso-wrap-style:square" from="6329,5" to="63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rQ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fLuDvmXiB3NwBAAD//wMAUEsBAi0AFAAGAAgAAAAhANvh9svuAAAAhQEAABMAAAAAAAAAAAAA&#10;AAAAAAAAAFtDb250ZW50X1R5cGVzXS54bWxQSwECLQAUAAYACAAAACEAWvQsW78AAAAVAQAACwAA&#10;AAAAAAAAAAAAAAAfAQAAX3JlbHMvLnJlbHNQSwECLQAUAAYACAAAACEAkQI60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05113E7" w14:textId="77777777" w:rsidR="00F9106F" w:rsidRDefault="00F9106F" w:rsidP="00F9106F">
      <w:pPr>
        <w:pStyle w:val="a3"/>
        <w:spacing w:before="7"/>
        <w:ind w:left="0"/>
        <w:rPr>
          <w:b/>
          <w:sz w:val="23"/>
        </w:rPr>
      </w:pPr>
    </w:p>
    <w:p w14:paraId="21756F8B" w14:textId="77777777" w:rsidR="00F9106F" w:rsidRDefault="00F9106F" w:rsidP="00F9106F">
      <w:pPr>
        <w:pStyle w:val="a3"/>
        <w:tabs>
          <w:tab w:val="left" w:pos="2905"/>
          <w:tab w:val="left" w:pos="6445"/>
          <w:tab w:val="left" w:pos="7153"/>
          <w:tab w:val="left" w:pos="8569"/>
          <w:tab w:val="left" w:pos="9277"/>
        </w:tabs>
        <w:ind w:left="939" w:right="1121" w:firstLine="226"/>
      </w:pPr>
      <w:r>
        <w:t>Основная</w:t>
      </w:r>
      <w:r>
        <w:tab/>
        <w:t>цель:</w:t>
      </w:r>
      <w:r>
        <w:rPr>
          <w:spacing w:val="110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tab/>
        <w:t>обучающихся</w:t>
      </w:r>
      <w:r>
        <w:tab/>
      </w:r>
      <w:r>
        <w:tab/>
        <w:t>применять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tab/>
        <w:t>задач в</w:t>
      </w:r>
      <w:r>
        <w:tab/>
        <w:t>различных сферах</w:t>
      </w:r>
      <w:r>
        <w:rPr>
          <w:spacing w:val="-57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(обеспечение связи</w:t>
      </w:r>
      <w:r>
        <w:rPr>
          <w:spacing w:val="-2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>
        <w:t>жизнью).</w:t>
      </w:r>
    </w:p>
    <w:p w14:paraId="3144ED2E" w14:textId="77777777" w:rsidR="00F9106F" w:rsidRDefault="00F9106F" w:rsidP="00F9106F">
      <w:pPr>
        <w:pStyle w:val="a3"/>
        <w:ind w:left="939" w:firstLine="226"/>
      </w:pPr>
      <w:r>
        <w:t>Основная задача: формирование и развитие функциональной грамотности школьников:</w:t>
      </w:r>
      <w:r>
        <w:rPr>
          <w:spacing w:val="1"/>
        </w:rPr>
        <w:t xml:space="preserve"> </w:t>
      </w:r>
      <w:r>
        <w:t>читательской,</w:t>
      </w:r>
      <w:r>
        <w:rPr>
          <w:spacing w:val="-9"/>
        </w:rPr>
        <w:t xml:space="preserve"> </w:t>
      </w:r>
      <w:r>
        <w:t>математической,</w:t>
      </w:r>
      <w:r>
        <w:rPr>
          <w:spacing w:val="-8"/>
        </w:rPr>
        <w:t xml:space="preserve"> </w:t>
      </w:r>
      <w:r>
        <w:t>естественно-</w:t>
      </w:r>
      <w:r>
        <w:rPr>
          <w:spacing w:val="-9"/>
        </w:rPr>
        <w:t xml:space="preserve"> </w:t>
      </w:r>
      <w:r>
        <w:t>научной,</w:t>
      </w:r>
      <w:r>
        <w:rPr>
          <w:spacing w:val="-8"/>
        </w:rPr>
        <w:t xml:space="preserve"> </w:t>
      </w:r>
      <w:r>
        <w:t>финансовой,</w:t>
      </w:r>
      <w:r>
        <w:rPr>
          <w:spacing w:val="-8"/>
        </w:rPr>
        <w:t xml:space="preserve"> </w:t>
      </w:r>
      <w:r>
        <w:t>направленной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креативного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компетенций.</w:t>
      </w:r>
    </w:p>
    <w:p w14:paraId="3C4BD4B4" w14:textId="77777777" w:rsidR="00F9106F" w:rsidRDefault="00F9106F" w:rsidP="00F9106F">
      <w:pPr>
        <w:pStyle w:val="a3"/>
        <w:ind w:left="939" w:firstLine="226"/>
      </w:pPr>
      <w:r>
        <w:t>Основные</w:t>
      </w:r>
      <w:r>
        <w:rPr>
          <w:spacing w:val="-8"/>
        </w:rPr>
        <w:t xml:space="preserve"> </w:t>
      </w:r>
      <w:r>
        <w:t>организационные</w:t>
      </w:r>
      <w:r>
        <w:rPr>
          <w:spacing w:val="-7"/>
        </w:rPr>
        <w:t xml:space="preserve"> </w:t>
      </w:r>
      <w:r>
        <w:t>формы:</w:t>
      </w:r>
      <w:r>
        <w:rPr>
          <w:spacing w:val="-7"/>
        </w:rPr>
        <w:t xml:space="preserve"> </w:t>
      </w:r>
      <w:r>
        <w:t>интегрированные</w:t>
      </w:r>
      <w:r>
        <w:rPr>
          <w:spacing w:val="-8"/>
        </w:rPr>
        <w:t xml:space="preserve"> </w:t>
      </w:r>
      <w:r>
        <w:t>курсы,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кружки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факультативы.</w:t>
      </w:r>
    </w:p>
    <w:p w14:paraId="442BD2CF" w14:textId="77777777" w:rsidR="00F9106F" w:rsidRDefault="00F9106F" w:rsidP="00F9106F">
      <w:pPr>
        <w:pStyle w:val="a3"/>
        <w:ind w:left="0"/>
        <w:rPr>
          <w:sz w:val="26"/>
        </w:rPr>
      </w:pPr>
    </w:p>
    <w:p w14:paraId="60432BBC" w14:textId="77777777" w:rsidR="00F9106F" w:rsidRDefault="00F9106F" w:rsidP="00F9106F">
      <w:pPr>
        <w:pStyle w:val="a3"/>
        <w:spacing w:before="5"/>
        <w:ind w:left="0"/>
        <w:rPr>
          <w:sz w:val="22"/>
        </w:rPr>
      </w:pPr>
    </w:p>
    <w:p w14:paraId="0BF1B1A7" w14:textId="77777777" w:rsidR="00F9106F" w:rsidRDefault="00F9106F" w:rsidP="00F9106F">
      <w:pPr>
        <w:pStyle w:val="2"/>
        <w:spacing w:after="19"/>
        <w:ind w:left="782"/>
      </w:pPr>
      <w:bookmarkStart w:id="165" w:name="Социальное_направление"/>
      <w:bookmarkEnd w:id="165"/>
      <w:r>
        <w:rPr>
          <w:spacing w:val="-1"/>
        </w:rPr>
        <w:t>Социальное</w:t>
      </w:r>
      <w:r>
        <w:rPr>
          <w:spacing w:val="-10"/>
        </w:rPr>
        <w:t xml:space="preserve"> </w:t>
      </w:r>
      <w:r>
        <w:t>направление</w:t>
      </w:r>
    </w:p>
    <w:p w14:paraId="52390BCA" w14:textId="77777777" w:rsidR="00F9106F" w:rsidRDefault="00F9106F" w:rsidP="00F9106F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2496E2" wp14:editId="60BD4201">
                <wp:extent cx="6670675" cy="6350"/>
                <wp:effectExtent l="12700" t="6350" r="12700" b="6350"/>
                <wp:docPr id="14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90ED0" id="Group 13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">
                <v:line id="Line 14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c/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P3+D+TLxALv8AAAD//wMAUEsBAi0AFAAGAAgAAAAhANvh9svuAAAAhQEAABMAAAAAAAAAAAAA&#10;AAAAAAAAAFtDb250ZW50X1R5cGVzXS54bWxQSwECLQAUAAYACAAAACEAWvQsW78AAAAVAQAACwAA&#10;AAAAAAAAAAAAAAAfAQAAX3JlbHMvLnJlbHNQSwECLQAUAAYACAAAACEAcacHP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1862018" w14:textId="77777777" w:rsidR="00F9106F" w:rsidRDefault="00F9106F" w:rsidP="00F9106F">
      <w:pPr>
        <w:pStyle w:val="a3"/>
        <w:spacing w:before="6"/>
        <w:ind w:left="0"/>
        <w:rPr>
          <w:b/>
          <w:sz w:val="26"/>
        </w:rPr>
      </w:pPr>
    </w:p>
    <w:p w14:paraId="418A1F25" w14:textId="77777777" w:rsidR="00F9106F" w:rsidRDefault="00F9106F" w:rsidP="00F9106F">
      <w:pPr>
        <w:pStyle w:val="a3"/>
        <w:spacing w:before="1" w:line="230" w:lineRule="auto"/>
        <w:ind w:left="1137" w:firstLine="665"/>
      </w:pPr>
      <w:r>
        <w:t>Основная</w:t>
      </w:r>
      <w:r>
        <w:rPr>
          <w:spacing w:val="3"/>
        </w:rPr>
        <w:t xml:space="preserve"> </w:t>
      </w:r>
      <w:r>
        <w:t>цель: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основному</w:t>
      </w:r>
      <w:r>
        <w:rPr>
          <w:spacing w:val="-57"/>
        </w:rPr>
        <w:t xml:space="preserve"> </w:t>
      </w:r>
      <w:r>
        <w:t>способу достижения</w:t>
      </w:r>
      <w:r>
        <w:rPr>
          <w:spacing w:val="2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 ощущения уверенности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6AD9B3F8" w14:textId="77777777" w:rsidR="00F9106F" w:rsidRDefault="00F9106F" w:rsidP="00F9106F">
      <w:pPr>
        <w:pStyle w:val="a3"/>
        <w:tabs>
          <w:tab w:val="left" w:pos="6402"/>
        </w:tabs>
        <w:spacing w:line="228" w:lineRule="auto"/>
        <w:ind w:left="1137" w:right="665" w:firstLine="665"/>
      </w:pPr>
      <w:r>
        <w:t>Основная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 осознанному 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продолжения</w:t>
      </w:r>
      <w:r>
        <w:rPr>
          <w:spacing w:val="114"/>
        </w:rPr>
        <w:t xml:space="preserve"> </w:t>
      </w:r>
      <w:r>
        <w:t>своего</w:t>
      </w:r>
      <w:r>
        <w:rPr>
          <w:spacing w:val="115"/>
        </w:rPr>
        <w:t xml:space="preserve"> </w:t>
      </w:r>
      <w:r>
        <w:t>образования</w:t>
      </w:r>
      <w:r>
        <w:tab/>
        <w:t>и будущей</w:t>
      </w:r>
      <w:r>
        <w:rPr>
          <w:spacing w:val="1"/>
        </w:rPr>
        <w:t xml:space="preserve"> </w:t>
      </w:r>
      <w:r>
        <w:t>профессии, осознание важности</w:t>
      </w:r>
      <w:r>
        <w:rPr>
          <w:spacing w:val="-57"/>
        </w:rPr>
        <w:t xml:space="preserve"> </w:t>
      </w:r>
      <w:r>
        <w:lastRenderedPageBreak/>
        <w:t>получаемых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 xml:space="preserve">профессиональной и </w:t>
      </w:r>
      <w:proofErr w:type="spellStart"/>
      <w:r>
        <w:t>внепрофессиональной</w:t>
      </w:r>
      <w:proofErr w:type="spellEnd"/>
      <w:r>
        <w:rPr>
          <w:spacing w:val="1"/>
        </w:rPr>
        <w:t xml:space="preserve"> </w:t>
      </w:r>
      <w:r>
        <w:t>деятельности.</w:t>
      </w:r>
    </w:p>
    <w:p w14:paraId="3CDA0FA7" w14:textId="77777777" w:rsidR="00F9106F" w:rsidRDefault="00F9106F" w:rsidP="00F9106F">
      <w:pPr>
        <w:pStyle w:val="a3"/>
        <w:tabs>
          <w:tab w:val="left" w:pos="2778"/>
          <w:tab w:val="left" w:pos="5347"/>
          <w:tab w:val="left" w:pos="6050"/>
          <w:tab w:val="left" w:pos="7221"/>
          <w:tab w:val="left" w:pos="10099"/>
        </w:tabs>
        <w:spacing w:before="77" w:line="230" w:lineRule="auto"/>
        <w:ind w:right="684" w:firstLine="226"/>
      </w:pPr>
      <w:r>
        <w:t>Основные</w:t>
      </w:r>
      <w:r>
        <w:tab/>
        <w:t>организационные</w:t>
      </w:r>
      <w:r>
        <w:tab/>
      </w:r>
      <w:r>
        <w:tab/>
        <w:t>формы:</w:t>
      </w:r>
      <w:r>
        <w:tab/>
        <w:t>профориентационные</w:t>
      </w:r>
      <w:r>
        <w:tab/>
      </w:r>
      <w:r>
        <w:rPr>
          <w:spacing w:val="-1"/>
        </w:rPr>
        <w:t>беседы,</w:t>
      </w:r>
      <w:r>
        <w:rPr>
          <w:spacing w:val="-5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квесты,</w:t>
      </w:r>
      <w:r>
        <w:rPr>
          <w:spacing w:val="-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кейсов,</w:t>
      </w:r>
      <w:r>
        <w:tab/>
        <w:t>изучение</w:t>
      </w:r>
      <w:r>
        <w:tab/>
        <w:t>специализированных</w:t>
      </w:r>
      <w:r>
        <w:rPr>
          <w:spacing w:val="1"/>
        </w:rPr>
        <w:t xml:space="preserve"> </w:t>
      </w:r>
      <w:r>
        <w:t>цифровых</w:t>
      </w:r>
    </w:p>
    <w:p w14:paraId="14975C80" w14:textId="77777777" w:rsidR="00F9106F" w:rsidRDefault="00F9106F" w:rsidP="00F9106F">
      <w:pPr>
        <w:pStyle w:val="a3"/>
        <w:tabs>
          <w:tab w:val="left" w:pos="7221"/>
          <w:tab w:val="left" w:pos="9162"/>
        </w:tabs>
        <w:spacing w:line="228" w:lineRule="auto"/>
        <w:ind w:right="824" w:firstLine="1997"/>
      </w:pPr>
      <w:r>
        <w:t>ресурсов,</w:t>
      </w:r>
      <w:r>
        <w:rPr>
          <w:spacing w:val="3"/>
        </w:rPr>
        <w:t xml:space="preserve"> </w:t>
      </w:r>
      <w:r>
        <w:t>профессиональные</w:t>
      </w:r>
      <w:r>
        <w:tab/>
        <w:t>пробы,</w:t>
      </w:r>
      <w:r>
        <w:tab/>
      </w:r>
      <w:r>
        <w:rPr>
          <w:spacing w:val="-1"/>
        </w:rPr>
        <w:t>моделирующие</w:t>
      </w:r>
      <w:r>
        <w:rPr>
          <w:spacing w:val="-57"/>
        </w:rPr>
        <w:t xml:space="preserve"> </w:t>
      </w:r>
      <w:proofErr w:type="spellStart"/>
      <w:r>
        <w:t>профессиональнуюдеятельность</w:t>
      </w:r>
      <w:proofErr w:type="spellEnd"/>
      <w:r>
        <w:t>,</w:t>
      </w:r>
      <w:r>
        <w:rPr>
          <w:spacing w:val="9"/>
        </w:rPr>
        <w:t xml:space="preserve"> </w:t>
      </w:r>
      <w:r>
        <w:t>экскурсии,</w:t>
      </w:r>
      <w:r>
        <w:tab/>
        <w:t>посещение</w:t>
      </w:r>
      <w:r>
        <w:tab/>
        <w:t>ярмарок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профориентационных</w:t>
      </w:r>
      <w:r>
        <w:rPr>
          <w:spacing w:val="2"/>
        </w:rPr>
        <w:t xml:space="preserve"> </w:t>
      </w:r>
      <w:r>
        <w:t>парков.</w:t>
      </w:r>
    </w:p>
    <w:p w14:paraId="0DC46462" w14:textId="77777777" w:rsidR="00F9106F" w:rsidRDefault="00F9106F" w:rsidP="00F9106F">
      <w:pPr>
        <w:pStyle w:val="a3"/>
        <w:tabs>
          <w:tab w:val="left" w:pos="6752"/>
          <w:tab w:val="left" w:pos="7967"/>
          <w:tab w:val="left" w:pos="9187"/>
          <w:tab w:val="left" w:pos="10619"/>
        </w:tabs>
        <w:spacing w:before="5" w:line="228" w:lineRule="auto"/>
        <w:ind w:left="1137" w:right="604" w:firstLine="665"/>
      </w:pPr>
      <w:r>
        <w:t>Основное содержание: знакомство с миром профессий и способами получения</w:t>
      </w:r>
      <w:r>
        <w:rPr>
          <w:spacing w:val="1"/>
        </w:rPr>
        <w:t xml:space="preserve"> </w:t>
      </w:r>
      <w:r>
        <w:t xml:space="preserve">профессионального образования; создание условий для развития </w:t>
      </w:r>
      <w:proofErr w:type="spellStart"/>
      <w:r>
        <w:t>надпрофессиональных</w:t>
      </w:r>
      <w:proofErr w:type="spellEnd"/>
      <w:r>
        <w:rPr>
          <w:spacing w:val="1"/>
        </w:rPr>
        <w:t xml:space="preserve"> </w:t>
      </w:r>
      <w:r>
        <w:t>навыков (общения, работы в команде, поведения в конфликтной ситуации и т.п.);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себя,</w:t>
      </w:r>
      <w:r>
        <w:tab/>
        <w:t>своих</w:t>
      </w:r>
      <w:r>
        <w:tab/>
        <w:t>мотивов,</w:t>
      </w:r>
      <w:r>
        <w:tab/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как</w:t>
      </w:r>
    </w:p>
    <w:p w14:paraId="424BBAD3" w14:textId="77777777" w:rsidR="00F9106F" w:rsidRDefault="00F9106F" w:rsidP="00F9106F">
      <w:pPr>
        <w:pStyle w:val="a3"/>
        <w:tabs>
          <w:tab w:val="left" w:pos="9811"/>
        </w:tabs>
        <w:spacing w:before="5" w:line="228" w:lineRule="auto"/>
        <w:ind w:left="1137" w:right="728"/>
      </w:pPr>
      <w:r>
        <w:t>условий</w:t>
      </w:r>
      <w:r>
        <w:rPr>
          <w:spacing w:val="75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формирования</w:t>
      </w:r>
      <w:r>
        <w:rPr>
          <w:spacing w:val="76"/>
        </w:rPr>
        <w:t xml:space="preserve"> </w:t>
      </w:r>
      <w:r>
        <w:t>уверенности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себе,</w:t>
      </w:r>
      <w:r>
        <w:rPr>
          <w:spacing w:val="74"/>
        </w:rPr>
        <w:t xml:space="preserve"> </w:t>
      </w:r>
      <w:r>
        <w:t>способности</w:t>
      </w:r>
      <w:r>
        <w:tab/>
        <w:t>адекватно</w:t>
      </w:r>
      <w:r>
        <w:rPr>
          <w:spacing w:val="-5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силы и</w:t>
      </w:r>
      <w:r>
        <w:rPr>
          <w:spacing w:val="-1"/>
        </w:rPr>
        <w:t xml:space="preserve"> </w:t>
      </w:r>
      <w:r>
        <w:t>возможности.</w:t>
      </w:r>
    </w:p>
    <w:p w14:paraId="6E4B0578" w14:textId="77777777" w:rsidR="00F9106F" w:rsidRDefault="00F9106F" w:rsidP="00F9106F">
      <w:pPr>
        <w:pStyle w:val="a3"/>
        <w:ind w:left="0"/>
        <w:rPr>
          <w:sz w:val="26"/>
        </w:rPr>
      </w:pPr>
    </w:p>
    <w:p w14:paraId="4F1DBE1C" w14:textId="77777777" w:rsidR="00F9106F" w:rsidRDefault="00F9106F" w:rsidP="00F9106F">
      <w:pPr>
        <w:pStyle w:val="2"/>
        <w:spacing w:before="222" w:after="19"/>
        <w:ind w:left="782"/>
      </w:pPr>
      <w:bookmarkStart w:id="166" w:name="Общеинтеллектуальное_направление"/>
      <w:bookmarkEnd w:id="166"/>
      <w:proofErr w:type="spellStart"/>
      <w:r>
        <w:rPr>
          <w:spacing w:val="-1"/>
        </w:rPr>
        <w:t>Общеинтеллектуальное</w:t>
      </w:r>
      <w:proofErr w:type="spellEnd"/>
      <w:r>
        <w:rPr>
          <w:spacing w:val="-7"/>
        </w:rPr>
        <w:t xml:space="preserve"> </w:t>
      </w:r>
      <w:r>
        <w:t>направление</w:t>
      </w:r>
    </w:p>
    <w:p w14:paraId="43131934" w14:textId="77777777" w:rsidR="00F9106F" w:rsidRDefault="00F9106F" w:rsidP="00F9106F">
      <w:pPr>
        <w:pStyle w:val="a3"/>
        <w:spacing w:line="20" w:lineRule="exact"/>
        <w:ind w:left="7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99FB66" wp14:editId="494E6C7E">
                <wp:extent cx="6670675" cy="6350"/>
                <wp:effectExtent l="12700" t="9525" r="12700" b="3175"/>
                <wp:docPr id="14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6350"/>
                          <a:chOff x="0" y="0"/>
                          <a:chExt cx="10505" cy="10"/>
                        </a:xfrm>
                      </wpg:grpSpPr>
                      <wps:wsp>
                        <wps:cNvPr id="14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5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AF1C7" id="Group 11" o:spid="_x0000_s1026" style="width:525.25pt;height:.5pt;mso-position-horizontal-relative:char;mso-position-vertical-relative:line" coordsize="10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">
                <v:line id="Line 12" o:spid="_x0000_s1027" style="position:absolute;visibility:visible;mso-wrap-style:square" from="10505,5" to="105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EBAC259" w14:textId="77777777" w:rsidR="00F9106F" w:rsidRDefault="00F9106F" w:rsidP="00F9106F">
      <w:pPr>
        <w:pStyle w:val="a3"/>
        <w:spacing w:before="5"/>
        <w:ind w:left="0"/>
        <w:rPr>
          <w:b/>
          <w:sz w:val="26"/>
        </w:rPr>
      </w:pPr>
    </w:p>
    <w:p w14:paraId="6DBE9DBB" w14:textId="77777777" w:rsidR="00F9106F" w:rsidRDefault="00F9106F" w:rsidP="00F9106F">
      <w:pPr>
        <w:pStyle w:val="a3"/>
        <w:spacing w:before="1" w:line="230" w:lineRule="auto"/>
        <w:ind w:left="1137" w:right="545" w:firstLine="523"/>
      </w:pPr>
      <w:r>
        <w:t>Основная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8"/>
        </w:rPr>
        <w:t xml:space="preserve"> </w:t>
      </w:r>
      <w:r>
        <w:t>интересов.</w:t>
      </w:r>
    </w:p>
    <w:p w14:paraId="44B60120" w14:textId="77777777" w:rsidR="00F9106F" w:rsidRDefault="00F9106F" w:rsidP="00F9106F">
      <w:pPr>
        <w:pStyle w:val="a3"/>
        <w:tabs>
          <w:tab w:val="left" w:pos="3697"/>
          <w:tab w:val="left" w:pos="5423"/>
          <w:tab w:val="left" w:pos="8056"/>
        </w:tabs>
        <w:spacing w:line="230" w:lineRule="auto"/>
        <w:ind w:left="1137" w:right="554" w:firstLine="523"/>
      </w:pPr>
      <w:r>
        <w:t>Основная</w:t>
      </w:r>
      <w:r>
        <w:tab/>
        <w:t>задача:</w:t>
      </w:r>
      <w:r>
        <w:tab/>
        <w:t>формирование</w:t>
      </w:r>
      <w:r>
        <w:tab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залогу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будущего.</w:t>
      </w:r>
    </w:p>
    <w:p w14:paraId="1555FB93" w14:textId="77777777" w:rsidR="00F9106F" w:rsidRDefault="00F9106F" w:rsidP="00F9106F">
      <w:pPr>
        <w:pStyle w:val="a3"/>
        <w:spacing w:line="230" w:lineRule="auto"/>
        <w:ind w:left="1137" w:right="544" w:firstLine="52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углубленному</w:t>
      </w:r>
      <w:r>
        <w:rPr>
          <w:spacing w:val="1"/>
        </w:rPr>
        <w:t xml:space="preserve"> </w:t>
      </w:r>
      <w:r>
        <w:t>изучению учебных предметов или модулей; занятия в рамках исследовательской и 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занятия,</w:t>
      </w:r>
      <w:r>
        <w:rPr>
          <w:spacing w:val="8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</w:p>
    <w:p w14:paraId="1EA0ECCD" w14:textId="77777777" w:rsidR="00F9106F" w:rsidRDefault="00F9106F" w:rsidP="00F9106F">
      <w:pPr>
        <w:pStyle w:val="a3"/>
        <w:tabs>
          <w:tab w:val="left" w:pos="4690"/>
          <w:tab w:val="left" w:pos="5575"/>
          <w:tab w:val="left" w:pos="7388"/>
          <w:tab w:val="left" w:pos="7503"/>
          <w:tab w:val="left" w:pos="9952"/>
        </w:tabs>
        <w:spacing w:line="228" w:lineRule="auto"/>
        <w:ind w:left="1137" w:right="609" w:firstLine="226"/>
      </w:pPr>
      <w:r>
        <w:t>освоением</w:t>
      </w:r>
      <w:r>
        <w:rPr>
          <w:spacing w:val="34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компонента</w:t>
      </w:r>
      <w:r>
        <w:tab/>
        <w:t>образования</w:t>
      </w:r>
      <w:r>
        <w:tab/>
        <w:t>или</w:t>
      </w:r>
      <w:r>
        <w:tab/>
        <w:t>особыми</w:t>
      </w:r>
      <w:r>
        <w:rPr>
          <w:spacing w:val="1"/>
        </w:rPr>
        <w:t xml:space="preserve"> </w:t>
      </w:r>
      <w:r>
        <w:t>этнокультурными</w:t>
      </w:r>
      <w:r>
        <w:tab/>
        <w:t>интересами</w:t>
      </w:r>
      <w:r>
        <w:tab/>
      </w:r>
      <w:r>
        <w:tab/>
        <w:t>участников образовательных</w:t>
      </w:r>
      <w:r>
        <w:rPr>
          <w:spacing w:val="1"/>
        </w:rPr>
        <w:t xml:space="preserve"> </w:t>
      </w:r>
      <w:r>
        <w:t>отношений; дополнительные занятия для школьников, испытывающих затруднения в освоении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языка обучения;</w:t>
      </w:r>
      <w:r>
        <w:rPr>
          <w:spacing w:val="38"/>
        </w:rPr>
        <w:t xml:space="preserve"> </w:t>
      </w:r>
      <w:r>
        <w:t>специальные</w:t>
      </w:r>
      <w:r>
        <w:tab/>
        <w:t>занятия</w:t>
      </w:r>
    </w:p>
    <w:p w14:paraId="1EA9495E" w14:textId="77777777" w:rsidR="00F9106F" w:rsidRDefault="00F9106F" w:rsidP="00F9106F">
      <w:pPr>
        <w:pStyle w:val="a3"/>
        <w:tabs>
          <w:tab w:val="left" w:pos="5261"/>
          <w:tab w:val="left" w:pos="9109"/>
        </w:tabs>
        <w:spacing w:line="228" w:lineRule="auto"/>
        <w:ind w:left="3978" w:right="838" w:firstLine="713"/>
      </w:pPr>
      <w:r>
        <w:t>для</w:t>
      </w:r>
      <w:r>
        <w:tab/>
        <w:t>обучающихся</w:t>
      </w:r>
      <w:r>
        <w:rPr>
          <w:spacing w:val="40"/>
        </w:rPr>
        <w:t xml:space="preserve"> </w:t>
      </w:r>
      <w:r>
        <w:t>с ограниченными</w:t>
      </w:r>
      <w:r>
        <w:tab/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или испытывающими затруднения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</w:p>
    <w:p w14:paraId="5F706D45" w14:textId="77777777" w:rsidR="00F9106F" w:rsidRDefault="00F9106F" w:rsidP="00F9106F">
      <w:pPr>
        <w:pStyle w:val="a3"/>
        <w:spacing w:line="264" w:lineRule="exact"/>
        <w:ind w:left="1137"/>
      </w:pPr>
      <w:r>
        <w:t>коммуникации.</w:t>
      </w:r>
    </w:p>
    <w:p w14:paraId="771CCCE6" w14:textId="77777777" w:rsidR="00F9106F" w:rsidRDefault="00F9106F" w:rsidP="00F9106F">
      <w:pPr>
        <w:pStyle w:val="a3"/>
        <w:ind w:left="0"/>
        <w:rPr>
          <w:sz w:val="26"/>
        </w:rPr>
      </w:pPr>
    </w:p>
    <w:p w14:paraId="26ED95C8" w14:textId="77777777" w:rsidR="00F9106F" w:rsidRDefault="00F9106F" w:rsidP="00F9106F">
      <w:pPr>
        <w:pStyle w:val="2"/>
        <w:spacing w:before="224" w:after="19"/>
        <w:ind w:left="1123"/>
      </w:pPr>
      <w:bookmarkStart w:id="167" w:name="Общекультурное_направление"/>
      <w:bookmarkEnd w:id="167"/>
      <w:r>
        <w:rPr>
          <w:spacing w:val="-1"/>
        </w:rP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14:paraId="0397E7CF" w14:textId="77777777" w:rsidR="00F9106F" w:rsidRDefault="00F9106F" w:rsidP="00F9106F">
      <w:pPr>
        <w:pStyle w:val="a3"/>
        <w:spacing w:line="20" w:lineRule="exact"/>
        <w:ind w:left="1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A501F3" wp14:editId="3548C1DC">
                <wp:extent cx="6453505" cy="6350"/>
                <wp:effectExtent l="10795" t="10160" r="12700" b="2540"/>
                <wp:docPr id="1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6350"/>
                          <a:chOff x="0" y="0"/>
                          <a:chExt cx="10163" cy="10"/>
                        </a:xfrm>
                      </wpg:grpSpPr>
                      <wps:wsp>
                        <wps:cNvPr id="13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16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6EF1E" id="Group 9" o:spid="_x0000_s1026" style="width:508.15pt;height:.5pt;mso-position-horizontal-relative:char;mso-position-vertical-relative:line" coordsize="101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">
                <v:line id="Line 10" o:spid="_x0000_s1027" style="position:absolute;visibility:visible;mso-wrap-style:square" from="10163,5" to="101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5A4B4FB" w14:textId="77777777" w:rsidR="00F9106F" w:rsidRDefault="00F9106F" w:rsidP="00F9106F">
      <w:pPr>
        <w:pStyle w:val="a3"/>
        <w:spacing w:before="7"/>
        <w:ind w:left="0"/>
        <w:rPr>
          <w:b/>
          <w:sz w:val="26"/>
        </w:rPr>
      </w:pPr>
    </w:p>
    <w:p w14:paraId="4ABFF7A5" w14:textId="77777777" w:rsidR="00F9106F" w:rsidRDefault="00F9106F" w:rsidP="00F9106F">
      <w:pPr>
        <w:pStyle w:val="a3"/>
        <w:spacing w:before="1" w:line="230" w:lineRule="auto"/>
        <w:ind w:left="939" w:right="551" w:firstLine="566"/>
      </w:pPr>
      <w:r>
        <w:t>Основная цель: общекультурное развитие обучающихся, удовлетворение 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14:paraId="418C5586" w14:textId="77777777" w:rsidR="00F9106F" w:rsidRDefault="00F9106F" w:rsidP="00F9106F">
      <w:pPr>
        <w:pStyle w:val="a3"/>
        <w:tabs>
          <w:tab w:val="left" w:pos="3700"/>
          <w:tab w:val="left" w:pos="5426"/>
          <w:tab w:val="left" w:pos="8058"/>
        </w:tabs>
        <w:spacing w:line="230" w:lineRule="auto"/>
        <w:ind w:left="939" w:right="550" w:firstLine="566"/>
      </w:pPr>
      <w:r>
        <w:t>Основная</w:t>
      </w:r>
      <w:r>
        <w:tab/>
        <w:t>задача:</w:t>
      </w:r>
      <w:r>
        <w:tab/>
        <w:t>формирование</w:t>
      </w:r>
      <w:r>
        <w:tab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сохраняющему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самобытность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3FB9D4B0" w14:textId="77777777" w:rsidR="00F9106F" w:rsidRDefault="00F9106F" w:rsidP="00F9106F">
      <w:pPr>
        <w:pStyle w:val="a3"/>
        <w:spacing w:line="228" w:lineRule="auto"/>
        <w:ind w:left="939" w:right="541" w:firstLine="487"/>
      </w:pPr>
      <w:r>
        <w:t>Направление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творца,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3"/>
        </w:rPr>
        <w:t xml:space="preserve"> </w:t>
      </w:r>
      <w:r>
        <w:t>и</w:t>
      </w:r>
    </w:p>
    <w:p w14:paraId="57214A10" w14:textId="77777777" w:rsidR="00F9106F" w:rsidRDefault="00F9106F" w:rsidP="00F9106F">
      <w:pPr>
        <w:pStyle w:val="a3"/>
        <w:spacing w:line="228" w:lineRule="auto"/>
        <w:ind w:left="939" w:right="542" w:firstLine="226"/>
      </w:pP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данного направления учащиеся принимают участие в выставочной деятельности, в конкурсном</w:t>
      </w:r>
      <w:r>
        <w:rPr>
          <w:spacing w:val="1"/>
        </w:rPr>
        <w:t xml:space="preserve"> </w:t>
      </w:r>
      <w:r>
        <w:t>движении.</w:t>
      </w:r>
    </w:p>
    <w:p w14:paraId="332337C2" w14:textId="77777777" w:rsidR="00F9106F" w:rsidRDefault="00F9106F" w:rsidP="00F9106F">
      <w:pPr>
        <w:pStyle w:val="a3"/>
        <w:ind w:left="0"/>
        <w:rPr>
          <w:sz w:val="26"/>
        </w:rPr>
      </w:pPr>
    </w:p>
    <w:p w14:paraId="691ECF30" w14:textId="77777777" w:rsidR="00F9106F" w:rsidRDefault="00F9106F" w:rsidP="00F9106F">
      <w:pPr>
        <w:pStyle w:val="a3"/>
        <w:spacing w:before="61"/>
        <w:ind w:left="2029"/>
      </w:pPr>
      <w:bookmarkStart w:id="168" w:name="Спортивно-оздоровительное_направление"/>
      <w:bookmarkEnd w:id="168"/>
      <w:r>
        <w:rPr>
          <w:spacing w:val="-1"/>
        </w:rPr>
        <w:t>Спортивно-оздоровительное</w:t>
      </w:r>
      <w:r>
        <w:rPr>
          <w:spacing w:val="-10"/>
        </w:rPr>
        <w:t xml:space="preserve"> </w:t>
      </w:r>
      <w:r>
        <w:t xml:space="preserve">направление </w:t>
      </w:r>
    </w:p>
    <w:p w14:paraId="5DFF49BD" w14:textId="77777777" w:rsidR="00F9106F" w:rsidRDefault="00F9106F" w:rsidP="00F9106F">
      <w:pPr>
        <w:pStyle w:val="a3"/>
        <w:spacing w:before="61"/>
        <w:ind w:left="2029"/>
      </w:pPr>
      <w:r>
        <w:t xml:space="preserve">Основная  </w:t>
      </w:r>
      <w:r>
        <w:rPr>
          <w:spacing w:val="42"/>
        </w:rPr>
        <w:t xml:space="preserve"> </w:t>
      </w:r>
      <w:r>
        <w:t>цель:</w:t>
      </w:r>
      <w:r>
        <w:rPr>
          <w:spacing w:val="15"/>
        </w:rPr>
        <w:t xml:space="preserve"> </w:t>
      </w:r>
      <w:r>
        <w:t xml:space="preserve">удовлетворение  </w:t>
      </w:r>
      <w:r>
        <w:rPr>
          <w:spacing w:val="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потребностей</w:t>
      </w:r>
    </w:p>
    <w:p w14:paraId="25BCC7AE" w14:textId="77777777" w:rsidR="00F9106F" w:rsidRDefault="00F9106F" w:rsidP="00F9106F">
      <w:pPr>
        <w:pStyle w:val="a3"/>
        <w:tabs>
          <w:tab w:val="left" w:pos="4792"/>
        </w:tabs>
        <w:spacing w:before="12" w:line="230" w:lineRule="auto"/>
        <w:ind w:left="939" w:right="546" w:firstLine="226"/>
      </w:pPr>
      <w:r>
        <w:t xml:space="preserve">обучающихся     </w:t>
      </w:r>
      <w:r>
        <w:rPr>
          <w:spacing w:val="46"/>
        </w:rPr>
        <w:t xml:space="preserve"> </w:t>
      </w:r>
      <w:r>
        <w:t>в</w:t>
      </w:r>
      <w:r>
        <w:tab/>
        <w:t>творческом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физическом</w:t>
      </w:r>
      <w:r>
        <w:rPr>
          <w:spacing w:val="56"/>
        </w:rPr>
        <w:t xml:space="preserve"> </w:t>
      </w:r>
      <w:r>
        <w:t>развитии,</w:t>
      </w:r>
      <w:r>
        <w:rPr>
          <w:spacing w:val="53"/>
        </w:rPr>
        <w:t xml:space="preserve"> </w:t>
      </w:r>
      <w:r>
        <w:t>помощь</w:t>
      </w:r>
      <w:r>
        <w:rPr>
          <w:spacing w:val="5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самореализации,</w:t>
      </w:r>
      <w:r>
        <w:rPr>
          <w:spacing w:val="2"/>
        </w:rPr>
        <w:t xml:space="preserve"> </w:t>
      </w:r>
      <w:r>
        <w:t>раскрытии и</w:t>
      </w:r>
      <w:r>
        <w:rPr>
          <w:spacing w:val="-2"/>
        </w:rPr>
        <w:t xml:space="preserve"> </w:t>
      </w:r>
      <w:r>
        <w:t>развитии 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талантов.</w:t>
      </w:r>
    </w:p>
    <w:p w14:paraId="564526E4" w14:textId="77777777" w:rsidR="00F9106F" w:rsidRDefault="00F9106F" w:rsidP="00F9106F">
      <w:pPr>
        <w:pStyle w:val="a3"/>
        <w:tabs>
          <w:tab w:val="left" w:pos="8485"/>
          <w:tab w:val="left" w:pos="9252"/>
        </w:tabs>
        <w:spacing w:line="228" w:lineRule="auto"/>
        <w:ind w:left="939" w:right="551" w:firstLine="708"/>
      </w:pPr>
      <w:r>
        <w:t>Основные задачи: физическое развитие обучающихся, привитие им любви к</w:t>
      </w:r>
      <w:r>
        <w:rPr>
          <w:spacing w:val="1"/>
        </w:rPr>
        <w:t xml:space="preserve"> </w:t>
      </w:r>
      <w:r>
        <w:t>спорту и</w:t>
      </w:r>
      <w:r>
        <w:rPr>
          <w:spacing w:val="1"/>
        </w:rPr>
        <w:t xml:space="preserve"> </w:t>
      </w:r>
      <w:r>
        <w:t>побуждение к здоровому образу жизни, воспитание 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 формирование</w:t>
      </w:r>
      <w:r>
        <w:rPr>
          <w:spacing w:val="1"/>
        </w:rPr>
        <w:t xml:space="preserve"> </w:t>
      </w:r>
      <w:r>
        <w:lastRenderedPageBreak/>
        <w:t>установок на защиту слабых; оздоровление школьников, привитие им любви к своему краю, его</w:t>
      </w:r>
      <w:r>
        <w:rPr>
          <w:spacing w:val="1"/>
        </w:rPr>
        <w:t xml:space="preserve"> </w:t>
      </w:r>
      <w:r>
        <w:t>истории,</w:t>
      </w:r>
      <w:r>
        <w:rPr>
          <w:spacing w:val="61"/>
        </w:rPr>
        <w:t xml:space="preserve"> </w:t>
      </w:r>
      <w:r>
        <w:t>культуре,</w:t>
      </w:r>
      <w:r>
        <w:rPr>
          <w:spacing w:val="62"/>
        </w:rPr>
        <w:t xml:space="preserve"> </w:t>
      </w:r>
      <w:r>
        <w:t>природе,</w:t>
      </w:r>
      <w:r>
        <w:rPr>
          <w:spacing w:val="68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их       </w:t>
      </w:r>
      <w:r>
        <w:rPr>
          <w:spacing w:val="14"/>
        </w:rPr>
        <w:t xml:space="preserve"> </w:t>
      </w:r>
      <w:r>
        <w:t>самостоятельности</w:t>
      </w:r>
      <w:r>
        <w:tab/>
        <w:t>и</w:t>
      </w:r>
      <w:r>
        <w:tab/>
        <w:t>ответственности,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 xml:space="preserve">навыков </w:t>
      </w:r>
      <w:proofErr w:type="spellStart"/>
      <w:r>
        <w:t>самообслуживающего</w:t>
      </w:r>
      <w:proofErr w:type="spellEnd"/>
      <w:r>
        <w:rPr>
          <w:spacing w:val="3"/>
        </w:rPr>
        <w:t xml:space="preserve"> </w:t>
      </w:r>
      <w:r>
        <w:t>труда.</w:t>
      </w:r>
    </w:p>
    <w:p w14:paraId="35F1DA03" w14:textId="77777777" w:rsidR="00F9106F" w:rsidRPr="00F9106F" w:rsidRDefault="00F9106F" w:rsidP="00F9106F">
      <w:pPr>
        <w:pStyle w:val="a3"/>
        <w:spacing w:before="29" w:line="275" w:lineRule="exact"/>
        <w:ind w:left="2029"/>
      </w:pPr>
      <w:r w:rsidRPr="00F9106F">
        <w:t>Основные</w:t>
      </w:r>
      <w:r w:rsidRPr="00F9106F">
        <w:rPr>
          <w:spacing w:val="-1"/>
        </w:rPr>
        <w:t xml:space="preserve"> </w:t>
      </w:r>
      <w:r w:rsidRPr="00F9106F">
        <w:t>организационные</w:t>
      </w:r>
      <w:r w:rsidRPr="00F9106F">
        <w:rPr>
          <w:spacing w:val="-1"/>
        </w:rPr>
        <w:t xml:space="preserve"> </w:t>
      </w:r>
      <w:r w:rsidRPr="00F9106F">
        <w:t>формы:</w:t>
      </w:r>
      <w:r w:rsidRPr="00F9106F">
        <w:rPr>
          <w:spacing w:val="1"/>
        </w:rPr>
        <w:t xml:space="preserve"> </w:t>
      </w:r>
      <w:r w:rsidRPr="00F9106F">
        <w:t xml:space="preserve">занятия   </w:t>
      </w:r>
      <w:r w:rsidRPr="00F9106F">
        <w:rPr>
          <w:spacing w:val="31"/>
        </w:rPr>
        <w:t xml:space="preserve"> </w:t>
      </w:r>
      <w:r w:rsidRPr="00F9106F">
        <w:t xml:space="preserve">школьников      </w:t>
      </w:r>
      <w:r w:rsidRPr="00F9106F">
        <w:rPr>
          <w:spacing w:val="13"/>
        </w:rPr>
        <w:t xml:space="preserve"> </w:t>
      </w:r>
      <w:r w:rsidRPr="00F9106F">
        <w:t>в</w:t>
      </w:r>
    </w:p>
    <w:p w14:paraId="1A456F1F" w14:textId="77777777" w:rsidR="00F9106F" w:rsidRPr="00F9106F" w:rsidRDefault="00F9106F" w:rsidP="00F9106F">
      <w:pPr>
        <w:pStyle w:val="a3"/>
        <w:tabs>
          <w:tab w:val="left" w:pos="8023"/>
        </w:tabs>
        <w:spacing w:before="9" w:line="230" w:lineRule="auto"/>
        <w:ind w:left="939" w:right="674" w:firstLine="226"/>
      </w:pPr>
      <w:r w:rsidRPr="00F9106F">
        <w:t>различных творческих объединениях (музыкальных, хоровых или танцевальных студиях,</w:t>
      </w:r>
      <w:r w:rsidRPr="00F9106F">
        <w:rPr>
          <w:spacing w:val="1"/>
        </w:rPr>
        <w:t xml:space="preserve"> </w:t>
      </w:r>
      <w:r w:rsidRPr="00F9106F">
        <w:t>театральных</w:t>
      </w:r>
      <w:r w:rsidRPr="00F9106F">
        <w:rPr>
          <w:spacing w:val="-3"/>
        </w:rPr>
        <w:t xml:space="preserve"> </w:t>
      </w:r>
      <w:r w:rsidRPr="00F9106F">
        <w:t>кружках или</w:t>
      </w:r>
      <w:r w:rsidRPr="00F9106F">
        <w:rPr>
          <w:spacing w:val="64"/>
        </w:rPr>
        <w:t xml:space="preserve"> </w:t>
      </w:r>
      <w:r w:rsidRPr="00F9106F">
        <w:t xml:space="preserve">кружках   </w:t>
      </w:r>
      <w:r w:rsidRPr="00F9106F">
        <w:rPr>
          <w:spacing w:val="1"/>
        </w:rPr>
        <w:t xml:space="preserve"> </w:t>
      </w:r>
      <w:r w:rsidRPr="00F9106F">
        <w:t>художественного</w:t>
      </w:r>
      <w:r w:rsidRPr="00F9106F">
        <w:tab/>
        <w:t>творчества,</w:t>
      </w:r>
      <w:r w:rsidRPr="00F9106F">
        <w:rPr>
          <w:spacing w:val="-11"/>
        </w:rPr>
        <w:t xml:space="preserve"> </w:t>
      </w:r>
      <w:r w:rsidRPr="00F9106F">
        <w:t>журналистских,</w:t>
      </w:r>
    </w:p>
    <w:p w14:paraId="74C4BD6B" w14:textId="77777777" w:rsidR="00F9106F" w:rsidRPr="00F9106F" w:rsidRDefault="00F9106F" w:rsidP="00F9106F">
      <w:pPr>
        <w:pStyle w:val="a3"/>
        <w:tabs>
          <w:tab w:val="left" w:pos="2794"/>
          <w:tab w:val="left" w:pos="3159"/>
          <w:tab w:val="left" w:pos="4827"/>
          <w:tab w:val="left" w:pos="5066"/>
          <w:tab w:val="left" w:pos="5790"/>
          <w:tab w:val="left" w:pos="6189"/>
          <w:tab w:val="left" w:pos="6744"/>
          <w:tab w:val="left" w:pos="7689"/>
          <w:tab w:val="left" w:pos="8023"/>
          <w:tab w:val="left" w:pos="8343"/>
          <w:tab w:val="left" w:pos="8795"/>
          <w:tab w:val="left" w:pos="9591"/>
        </w:tabs>
        <w:spacing w:line="228" w:lineRule="auto"/>
        <w:ind w:left="939" w:right="1063" w:firstLine="2221"/>
      </w:pPr>
      <w:r w:rsidRPr="00F9106F">
        <w:t>поэтических</w:t>
      </w:r>
      <w:r w:rsidRPr="00F9106F">
        <w:tab/>
      </w:r>
      <w:r w:rsidRPr="00F9106F">
        <w:tab/>
        <w:t>или</w:t>
      </w:r>
      <w:r w:rsidRPr="00F9106F">
        <w:tab/>
        <w:t>писательских</w:t>
      </w:r>
      <w:r w:rsidRPr="00F9106F">
        <w:tab/>
        <w:t>клубах</w:t>
      </w:r>
      <w:r w:rsidRPr="00F9106F">
        <w:rPr>
          <w:spacing w:val="9"/>
        </w:rPr>
        <w:t xml:space="preserve"> </w:t>
      </w:r>
      <w:r w:rsidRPr="00F9106F">
        <w:t>и</w:t>
      </w:r>
      <w:r w:rsidRPr="00F9106F">
        <w:tab/>
        <w:t>т.п.);</w:t>
      </w:r>
      <w:r w:rsidRPr="00F9106F">
        <w:tab/>
        <w:t>занятия</w:t>
      </w:r>
      <w:r w:rsidRPr="00F9106F">
        <w:rPr>
          <w:spacing w:val="1"/>
        </w:rPr>
        <w:t xml:space="preserve"> </w:t>
      </w:r>
      <w:r w:rsidRPr="00F9106F">
        <w:t>школьников</w:t>
      </w:r>
      <w:r w:rsidRPr="00F9106F">
        <w:tab/>
        <w:t>в</w:t>
      </w:r>
      <w:r w:rsidRPr="00F9106F">
        <w:tab/>
        <w:t>спортивных</w:t>
      </w:r>
      <w:r w:rsidRPr="00F9106F">
        <w:tab/>
        <w:t>объединениях</w:t>
      </w:r>
      <w:r w:rsidRPr="00F9106F">
        <w:tab/>
        <w:t>(секциях</w:t>
      </w:r>
      <w:r w:rsidRPr="00F9106F">
        <w:rPr>
          <w:spacing w:val="-12"/>
        </w:rPr>
        <w:t xml:space="preserve"> </w:t>
      </w:r>
      <w:r w:rsidRPr="00F9106F">
        <w:t>и</w:t>
      </w:r>
      <w:r w:rsidRPr="00F9106F">
        <w:tab/>
      </w:r>
      <w:r w:rsidRPr="00F9106F">
        <w:tab/>
        <w:t>клубах,</w:t>
      </w:r>
      <w:r w:rsidRPr="00F9106F">
        <w:rPr>
          <w:spacing w:val="1"/>
        </w:rPr>
        <w:t xml:space="preserve"> </w:t>
      </w:r>
      <w:r w:rsidRPr="00F9106F">
        <w:t>организация</w:t>
      </w:r>
      <w:r w:rsidRPr="00F9106F">
        <w:rPr>
          <w:spacing w:val="-57"/>
        </w:rPr>
        <w:t xml:space="preserve"> </w:t>
      </w:r>
      <w:r w:rsidRPr="00F9106F">
        <w:t>спортивных</w:t>
      </w:r>
      <w:r w:rsidRPr="00F9106F">
        <w:rPr>
          <w:spacing w:val="-2"/>
        </w:rPr>
        <w:t xml:space="preserve"> </w:t>
      </w:r>
      <w:r w:rsidRPr="00F9106F">
        <w:t>турниров</w:t>
      </w:r>
      <w:r w:rsidRPr="00F9106F">
        <w:rPr>
          <w:spacing w:val="-5"/>
        </w:rPr>
        <w:t xml:space="preserve"> </w:t>
      </w:r>
      <w:r w:rsidRPr="00F9106F">
        <w:t>и</w:t>
      </w:r>
      <w:r w:rsidRPr="00F9106F">
        <w:rPr>
          <w:spacing w:val="-3"/>
        </w:rPr>
        <w:t xml:space="preserve"> </w:t>
      </w:r>
      <w:r w:rsidRPr="00F9106F">
        <w:t>соревнований);</w:t>
      </w:r>
      <w:r w:rsidRPr="00F9106F">
        <w:rPr>
          <w:spacing w:val="-4"/>
        </w:rPr>
        <w:t xml:space="preserve"> </w:t>
      </w:r>
      <w:r w:rsidRPr="00F9106F">
        <w:t>занятия</w:t>
      </w:r>
      <w:r w:rsidRPr="00F9106F">
        <w:tab/>
        <w:t>школьников</w:t>
      </w:r>
      <w:r w:rsidRPr="00F9106F">
        <w:tab/>
      </w:r>
      <w:r w:rsidRPr="00F9106F">
        <w:tab/>
        <w:t>в объединениях</w:t>
      </w:r>
    </w:p>
    <w:p w14:paraId="3AA3A4D0" w14:textId="7376B9CB" w:rsidR="00F9106F" w:rsidRPr="00F9106F" w:rsidRDefault="00F9106F" w:rsidP="00F9106F">
      <w:pPr>
        <w:pStyle w:val="a3"/>
        <w:tabs>
          <w:tab w:val="left" w:pos="5790"/>
        </w:tabs>
        <w:spacing w:line="264" w:lineRule="exact"/>
        <w:ind w:left="2795"/>
      </w:pPr>
      <w:r w:rsidRPr="00F9106F">
        <w:t xml:space="preserve"> краеведческой</w:t>
      </w:r>
      <w:r w:rsidRPr="00F9106F">
        <w:tab/>
      </w:r>
      <w:r w:rsidRPr="00F9106F">
        <w:rPr>
          <w:spacing w:val="-1"/>
        </w:rPr>
        <w:t>направленности</w:t>
      </w:r>
      <w:r w:rsidRPr="00F9106F">
        <w:rPr>
          <w:spacing w:val="-29"/>
        </w:rPr>
        <w:t xml:space="preserve"> </w:t>
      </w:r>
      <w:r w:rsidRPr="00F9106F">
        <w:t>(экскурсии,</w:t>
      </w:r>
      <w:r w:rsidRPr="00F9106F">
        <w:rPr>
          <w:spacing w:val="22"/>
        </w:rPr>
        <w:t xml:space="preserve"> </w:t>
      </w:r>
      <w:r w:rsidRPr="00F9106F">
        <w:t>развитие школьных</w:t>
      </w:r>
    </w:p>
    <w:p w14:paraId="4DFD6369" w14:textId="48B74B78" w:rsidR="00F9106F" w:rsidRPr="00F9106F" w:rsidRDefault="00F9106F" w:rsidP="00F9106F">
      <w:pPr>
        <w:pStyle w:val="a3"/>
        <w:spacing w:line="265" w:lineRule="exact"/>
        <w:ind w:left="939"/>
      </w:pPr>
      <w:r w:rsidRPr="00F9106F">
        <w:t>музеев).</w:t>
      </w:r>
    </w:p>
    <w:p w14:paraId="5FFB9750" w14:textId="31FE3DA2" w:rsidR="0062385B" w:rsidRPr="00F9106F" w:rsidRDefault="0062385B" w:rsidP="00E17D3C">
      <w:pPr>
        <w:pStyle w:val="2"/>
        <w:spacing w:before="228" w:after="19"/>
        <w:ind w:left="782"/>
      </w:pPr>
    </w:p>
    <w:p w14:paraId="172D49CC" w14:textId="77777777" w:rsidR="00C016DE" w:rsidRDefault="00C016DE" w:rsidP="00E17D3C">
      <w:pPr>
        <w:pStyle w:val="2"/>
        <w:spacing w:before="228" w:after="19"/>
        <w:ind w:left="782"/>
      </w:pPr>
    </w:p>
    <w:p w14:paraId="66FADCB8" w14:textId="2545C3EF" w:rsidR="0062385B" w:rsidRDefault="0062385B" w:rsidP="00E17D3C">
      <w:pPr>
        <w:pStyle w:val="a3"/>
        <w:spacing w:line="20" w:lineRule="exact"/>
        <w:ind w:left="775"/>
        <w:rPr>
          <w:sz w:val="2"/>
        </w:rPr>
        <w:sectPr w:rsidR="0062385B">
          <w:headerReference w:type="default" r:id="rId22"/>
          <w:footerReference w:type="default" r:id="rId23"/>
          <w:pgSz w:w="11910" w:h="16840"/>
          <w:pgMar w:top="580" w:right="300" w:bottom="1160" w:left="40" w:header="0" w:footer="964" w:gutter="0"/>
          <w:cols w:space="720"/>
        </w:sectPr>
      </w:pPr>
    </w:p>
    <w:p w14:paraId="77880618" w14:textId="77777777" w:rsidR="0062385B" w:rsidRDefault="0062385B" w:rsidP="00E17D3C">
      <w:pPr>
        <w:pStyle w:val="a3"/>
        <w:spacing w:before="10"/>
        <w:ind w:left="0"/>
        <w:rPr>
          <w:sz w:val="22"/>
        </w:rPr>
      </w:pPr>
    </w:p>
    <w:p w14:paraId="385EB012" w14:textId="77777777" w:rsidR="0062385B" w:rsidRPr="00931F81" w:rsidRDefault="007628E4" w:rsidP="00E17D3C">
      <w:pPr>
        <w:pStyle w:val="2"/>
        <w:ind w:left="782"/>
      </w:pPr>
      <w:bookmarkStart w:id="169" w:name="План_внеурочной_деятельности_классов,_об"/>
      <w:bookmarkStart w:id="170" w:name="_План_внеурочной_деятельности"/>
      <w:bookmarkEnd w:id="169"/>
      <w:bookmarkEnd w:id="170"/>
      <w:r w:rsidRPr="00931F81">
        <w:t>План</w:t>
      </w:r>
      <w:r w:rsidRPr="00931F81">
        <w:rPr>
          <w:spacing w:val="-6"/>
        </w:rPr>
        <w:t xml:space="preserve"> </w:t>
      </w:r>
      <w:r w:rsidRPr="00931F81">
        <w:t>внеурочной</w:t>
      </w:r>
      <w:r w:rsidRPr="00931F81">
        <w:rPr>
          <w:spacing w:val="-6"/>
        </w:rPr>
        <w:t xml:space="preserve"> </w:t>
      </w:r>
      <w:r w:rsidRPr="00931F81">
        <w:t>деятельности</w:t>
      </w:r>
      <w:r w:rsidRPr="00931F81">
        <w:rPr>
          <w:spacing w:val="-6"/>
        </w:rPr>
        <w:t xml:space="preserve"> </w:t>
      </w:r>
      <w:r w:rsidRPr="00931F81">
        <w:t>классов,</w:t>
      </w:r>
      <w:r w:rsidRPr="00931F81">
        <w:rPr>
          <w:spacing w:val="-6"/>
        </w:rPr>
        <w:t xml:space="preserve"> </w:t>
      </w:r>
      <w:r w:rsidRPr="00931F81">
        <w:t>обучающихся</w:t>
      </w:r>
      <w:r w:rsidRPr="00931F81">
        <w:rPr>
          <w:spacing w:val="-5"/>
        </w:rPr>
        <w:t xml:space="preserve"> </w:t>
      </w:r>
      <w:r w:rsidRPr="00931F81">
        <w:t>1-4</w:t>
      </w:r>
      <w:r w:rsidRPr="00931F81">
        <w:rPr>
          <w:spacing w:val="-5"/>
        </w:rPr>
        <w:t xml:space="preserve"> </w:t>
      </w:r>
      <w:r w:rsidRPr="00931F81">
        <w:t>классов</w:t>
      </w:r>
      <w:r w:rsidRPr="00931F81">
        <w:rPr>
          <w:spacing w:val="2"/>
        </w:rPr>
        <w:t xml:space="preserve"> </w:t>
      </w:r>
      <w:r w:rsidRPr="00931F81">
        <w:t>(ФГОС</w:t>
      </w:r>
      <w:r w:rsidRPr="00931F81">
        <w:rPr>
          <w:spacing w:val="-4"/>
        </w:rPr>
        <w:t xml:space="preserve"> </w:t>
      </w:r>
      <w:r w:rsidRPr="00931F81">
        <w:t>НОО)</w:t>
      </w:r>
    </w:p>
    <w:p w14:paraId="23956501" w14:textId="77777777" w:rsidR="0062385B" w:rsidRPr="00931F81" w:rsidRDefault="0062385B" w:rsidP="00E17D3C">
      <w:pPr>
        <w:pStyle w:val="a3"/>
        <w:spacing w:before="8"/>
        <w:ind w:left="0"/>
        <w:rPr>
          <w:b/>
        </w:rPr>
      </w:pPr>
    </w:p>
    <w:p w14:paraId="35508F43" w14:textId="77777777" w:rsidR="0062385B" w:rsidRPr="00931F81" w:rsidRDefault="007628E4" w:rsidP="00E17D3C">
      <w:pPr>
        <w:ind w:left="482" w:right="633"/>
        <w:rPr>
          <w:b/>
          <w:sz w:val="24"/>
          <w:szCs w:val="24"/>
        </w:rPr>
      </w:pPr>
      <w:r w:rsidRPr="00931F81">
        <w:rPr>
          <w:b/>
          <w:sz w:val="24"/>
          <w:szCs w:val="24"/>
        </w:rPr>
        <w:t>Годовой</w:t>
      </w:r>
      <w:r w:rsidRPr="00931F81">
        <w:rPr>
          <w:b/>
          <w:spacing w:val="-4"/>
          <w:sz w:val="24"/>
          <w:szCs w:val="24"/>
        </w:rPr>
        <w:t xml:space="preserve"> </w:t>
      </w:r>
      <w:r w:rsidRPr="00931F81">
        <w:rPr>
          <w:b/>
          <w:sz w:val="24"/>
          <w:szCs w:val="24"/>
        </w:rPr>
        <w:t>план</w:t>
      </w:r>
      <w:r w:rsidRPr="00931F81">
        <w:rPr>
          <w:b/>
          <w:spacing w:val="-5"/>
          <w:sz w:val="24"/>
          <w:szCs w:val="24"/>
        </w:rPr>
        <w:t xml:space="preserve"> </w:t>
      </w:r>
      <w:r w:rsidRPr="00931F81">
        <w:rPr>
          <w:b/>
          <w:sz w:val="24"/>
          <w:szCs w:val="24"/>
        </w:rPr>
        <w:t>внеурочной</w:t>
      </w:r>
      <w:r w:rsidRPr="00931F81">
        <w:rPr>
          <w:b/>
          <w:spacing w:val="-3"/>
          <w:sz w:val="24"/>
          <w:szCs w:val="24"/>
        </w:rPr>
        <w:t xml:space="preserve"> </w:t>
      </w:r>
      <w:r w:rsidRPr="00931F81">
        <w:rPr>
          <w:b/>
          <w:sz w:val="24"/>
          <w:szCs w:val="24"/>
        </w:rPr>
        <w:t>деятельности</w:t>
      </w:r>
    </w:p>
    <w:p w14:paraId="6E94C425" w14:textId="77777777" w:rsidR="0062385B" w:rsidRPr="00931F81" w:rsidRDefault="0062385B" w:rsidP="00E17D3C">
      <w:pPr>
        <w:pStyle w:val="a3"/>
        <w:ind w:left="0"/>
        <w:rPr>
          <w:b/>
        </w:rPr>
      </w:pPr>
    </w:p>
    <w:p w14:paraId="5C35B23B" w14:textId="77777777" w:rsidR="0062385B" w:rsidRPr="00931F81" w:rsidRDefault="0062385B" w:rsidP="00E17D3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0"/>
        <w:gridCol w:w="1194"/>
        <w:gridCol w:w="1262"/>
        <w:gridCol w:w="1264"/>
        <w:gridCol w:w="1264"/>
      </w:tblGrid>
      <w:tr w:rsidR="0062385B" w:rsidRPr="00931F81" w14:paraId="3B80C482" w14:textId="77777777">
        <w:trPr>
          <w:trHeight w:val="300"/>
        </w:trPr>
        <w:tc>
          <w:tcPr>
            <w:tcW w:w="596" w:type="dxa"/>
            <w:vMerge w:val="restart"/>
          </w:tcPr>
          <w:p w14:paraId="130365C4" w14:textId="77777777" w:rsidR="0062385B" w:rsidRPr="00931F81" w:rsidRDefault="007628E4" w:rsidP="00E17D3C">
            <w:pPr>
              <w:pStyle w:val="TableParagraph"/>
              <w:spacing w:before="10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№</w:t>
            </w:r>
          </w:p>
          <w:p w14:paraId="0463CC00" w14:textId="77777777" w:rsidR="0062385B" w:rsidRPr="00931F81" w:rsidRDefault="007628E4" w:rsidP="00E17D3C">
            <w:pPr>
              <w:pStyle w:val="TableParagraph"/>
              <w:spacing w:before="27"/>
              <w:ind w:left="1"/>
              <w:rPr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п\п</w:t>
            </w:r>
          </w:p>
        </w:tc>
        <w:tc>
          <w:tcPr>
            <w:tcW w:w="4050" w:type="dxa"/>
            <w:vMerge w:val="restart"/>
          </w:tcPr>
          <w:p w14:paraId="0395CD88" w14:textId="77777777" w:rsidR="0062385B" w:rsidRPr="00931F81" w:rsidRDefault="007628E4" w:rsidP="00E17D3C">
            <w:pPr>
              <w:pStyle w:val="TableParagraph"/>
              <w:spacing w:before="140"/>
              <w:ind w:left="124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Направления</w:t>
            </w:r>
          </w:p>
        </w:tc>
        <w:tc>
          <w:tcPr>
            <w:tcW w:w="4984" w:type="dxa"/>
            <w:gridSpan w:val="4"/>
          </w:tcPr>
          <w:p w14:paraId="24FA905B" w14:textId="77777777" w:rsidR="0062385B" w:rsidRPr="00931F81" w:rsidRDefault="007628E4" w:rsidP="00E17D3C">
            <w:pPr>
              <w:pStyle w:val="TableParagraph"/>
              <w:spacing w:before="4" w:line="276" w:lineRule="exact"/>
              <w:ind w:left="108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Количество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часов</w:t>
            </w:r>
            <w:r w:rsidRPr="00931F81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в</w:t>
            </w:r>
            <w:r w:rsidRPr="00931F81">
              <w:rPr>
                <w:spacing w:val="-7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год</w:t>
            </w:r>
          </w:p>
        </w:tc>
      </w:tr>
      <w:tr w:rsidR="0062385B" w:rsidRPr="00931F81" w14:paraId="6CE04EE2" w14:textId="77777777">
        <w:trPr>
          <w:trHeight w:val="577"/>
        </w:trPr>
        <w:tc>
          <w:tcPr>
            <w:tcW w:w="596" w:type="dxa"/>
            <w:vMerge/>
            <w:tcBorders>
              <w:top w:val="nil"/>
            </w:tcBorders>
          </w:tcPr>
          <w:p w14:paraId="55FF73B6" w14:textId="77777777" w:rsidR="0062385B" w:rsidRPr="00931F81" w:rsidRDefault="0062385B" w:rsidP="00E17D3C">
            <w:pPr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nil"/>
            </w:tcBorders>
          </w:tcPr>
          <w:p w14:paraId="4406E7B5" w14:textId="77777777" w:rsidR="0062385B" w:rsidRPr="00931F81" w:rsidRDefault="0062385B" w:rsidP="00E17D3C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14:paraId="57F3D562" w14:textId="77777777" w:rsidR="0062385B" w:rsidRPr="00931F81" w:rsidRDefault="007628E4" w:rsidP="00E17D3C">
            <w:pPr>
              <w:pStyle w:val="TableParagraph"/>
              <w:spacing w:line="288" w:lineRule="exact"/>
              <w:ind w:left="505" w:right="152" w:hanging="32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1класс</w:t>
            </w:r>
            <w:r w:rsidRPr="00931F81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ы</w:t>
            </w:r>
          </w:p>
        </w:tc>
        <w:tc>
          <w:tcPr>
            <w:tcW w:w="1262" w:type="dxa"/>
          </w:tcPr>
          <w:p w14:paraId="404DE725" w14:textId="77777777" w:rsidR="0062385B" w:rsidRPr="00931F81" w:rsidRDefault="007628E4" w:rsidP="00E17D3C">
            <w:pPr>
              <w:pStyle w:val="TableParagraph"/>
              <w:spacing w:before="3"/>
              <w:ind w:left="69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2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  <w:tc>
          <w:tcPr>
            <w:tcW w:w="1264" w:type="dxa"/>
          </w:tcPr>
          <w:p w14:paraId="07A9486B" w14:textId="77777777" w:rsidR="0062385B" w:rsidRPr="00931F81" w:rsidRDefault="007628E4" w:rsidP="00E17D3C">
            <w:pPr>
              <w:pStyle w:val="TableParagraph"/>
              <w:spacing w:before="3"/>
              <w:ind w:left="69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  <w:tc>
          <w:tcPr>
            <w:tcW w:w="1264" w:type="dxa"/>
          </w:tcPr>
          <w:p w14:paraId="044BD969" w14:textId="77777777" w:rsidR="0062385B" w:rsidRPr="00931F81" w:rsidRDefault="007628E4" w:rsidP="00E17D3C">
            <w:pPr>
              <w:pStyle w:val="TableParagraph"/>
              <w:spacing w:before="3"/>
              <w:ind w:left="70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</w:tr>
      <w:tr w:rsidR="0062385B" w:rsidRPr="00931F81" w14:paraId="1AFA57F9" w14:textId="77777777">
        <w:trPr>
          <w:trHeight w:val="302"/>
        </w:trPr>
        <w:tc>
          <w:tcPr>
            <w:tcW w:w="596" w:type="dxa"/>
          </w:tcPr>
          <w:p w14:paraId="743F27B7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190" w:right="172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1.</w:t>
            </w:r>
          </w:p>
        </w:tc>
        <w:tc>
          <w:tcPr>
            <w:tcW w:w="4050" w:type="dxa"/>
          </w:tcPr>
          <w:p w14:paraId="35E37BCF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1"/>
              <w:rPr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Спортивно-</w:t>
            </w:r>
            <w:r w:rsidRPr="00931F81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931F81">
              <w:rPr>
                <w:w w:val="110"/>
                <w:sz w:val="24"/>
                <w:szCs w:val="24"/>
              </w:rPr>
              <w:t>оздоровительное</w:t>
            </w:r>
          </w:p>
        </w:tc>
        <w:tc>
          <w:tcPr>
            <w:tcW w:w="1194" w:type="dxa"/>
          </w:tcPr>
          <w:p w14:paraId="7311966D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2" w:type="dxa"/>
          </w:tcPr>
          <w:p w14:paraId="04C4D8D3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0EBEC8A2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4823A83F" w14:textId="77777777" w:rsidR="0062385B" w:rsidRPr="00931F81" w:rsidRDefault="007628E4" w:rsidP="00E17D3C">
            <w:pPr>
              <w:pStyle w:val="TableParagraph"/>
              <w:spacing w:before="5" w:line="277" w:lineRule="exact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</w:tr>
      <w:tr w:rsidR="0062385B" w:rsidRPr="00931F81" w14:paraId="7D49A55A" w14:textId="77777777">
        <w:trPr>
          <w:trHeight w:val="545"/>
        </w:trPr>
        <w:tc>
          <w:tcPr>
            <w:tcW w:w="596" w:type="dxa"/>
          </w:tcPr>
          <w:p w14:paraId="110DB231" w14:textId="77777777" w:rsidR="0062385B" w:rsidRPr="00931F81" w:rsidRDefault="007628E4" w:rsidP="00E17D3C">
            <w:pPr>
              <w:pStyle w:val="TableParagraph"/>
              <w:spacing w:before="13"/>
              <w:ind w:left="190" w:right="172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2.</w:t>
            </w:r>
          </w:p>
        </w:tc>
        <w:tc>
          <w:tcPr>
            <w:tcW w:w="4050" w:type="dxa"/>
          </w:tcPr>
          <w:p w14:paraId="5579C742" w14:textId="77777777" w:rsidR="0062385B" w:rsidRPr="00931F81" w:rsidRDefault="007628E4" w:rsidP="00E17D3C">
            <w:pPr>
              <w:pStyle w:val="TableParagraph"/>
              <w:spacing w:before="102"/>
              <w:ind w:left="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Общекультурное</w:t>
            </w:r>
          </w:p>
        </w:tc>
        <w:tc>
          <w:tcPr>
            <w:tcW w:w="1194" w:type="dxa"/>
          </w:tcPr>
          <w:p w14:paraId="3BDE176D" w14:textId="77777777" w:rsidR="0062385B" w:rsidRPr="00931F81" w:rsidRDefault="007628E4" w:rsidP="00E17D3C">
            <w:pPr>
              <w:pStyle w:val="TableParagraph"/>
              <w:spacing w:before="102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2" w:type="dxa"/>
          </w:tcPr>
          <w:p w14:paraId="52359261" w14:textId="77777777" w:rsidR="0062385B" w:rsidRPr="00931F81" w:rsidRDefault="007628E4" w:rsidP="00E17D3C">
            <w:pPr>
              <w:pStyle w:val="TableParagraph"/>
              <w:spacing w:before="102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6C3D6EA6" w14:textId="77777777" w:rsidR="0062385B" w:rsidRPr="00931F81" w:rsidRDefault="007628E4" w:rsidP="00E17D3C">
            <w:pPr>
              <w:pStyle w:val="TableParagraph"/>
              <w:spacing w:before="102"/>
              <w:ind w:left="69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0BCAC73A" w14:textId="77777777" w:rsidR="0062385B" w:rsidRPr="00931F81" w:rsidRDefault="007628E4" w:rsidP="00E17D3C">
            <w:pPr>
              <w:pStyle w:val="TableParagraph"/>
              <w:spacing w:before="13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</w:tr>
      <w:tr w:rsidR="0062385B" w:rsidRPr="00931F81" w14:paraId="40A07029" w14:textId="77777777">
        <w:trPr>
          <w:trHeight w:val="546"/>
        </w:trPr>
        <w:tc>
          <w:tcPr>
            <w:tcW w:w="596" w:type="dxa"/>
          </w:tcPr>
          <w:p w14:paraId="0D59711F" w14:textId="77777777" w:rsidR="0062385B" w:rsidRPr="00931F81" w:rsidRDefault="007628E4" w:rsidP="00E17D3C">
            <w:pPr>
              <w:pStyle w:val="TableParagraph"/>
              <w:spacing w:before="13"/>
              <w:ind w:left="190" w:right="172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3.</w:t>
            </w:r>
          </w:p>
        </w:tc>
        <w:tc>
          <w:tcPr>
            <w:tcW w:w="4050" w:type="dxa"/>
          </w:tcPr>
          <w:p w14:paraId="3B557CD1" w14:textId="77777777" w:rsidR="0062385B" w:rsidRPr="00931F81" w:rsidRDefault="007628E4" w:rsidP="00E17D3C">
            <w:pPr>
              <w:pStyle w:val="TableParagraph"/>
              <w:spacing w:before="102"/>
              <w:ind w:left="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Социальное</w:t>
            </w:r>
          </w:p>
        </w:tc>
        <w:tc>
          <w:tcPr>
            <w:tcW w:w="1194" w:type="dxa"/>
          </w:tcPr>
          <w:p w14:paraId="59A22D80" w14:textId="77777777" w:rsidR="0062385B" w:rsidRPr="00931F81" w:rsidRDefault="007628E4" w:rsidP="00E17D3C">
            <w:pPr>
              <w:pStyle w:val="TableParagraph"/>
              <w:spacing w:before="102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2" w:type="dxa"/>
          </w:tcPr>
          <w:p w14:paraId="3DB85D98" w14:textId="77777777" w:rsidR="0062385B" w:rsidRPr="00931F81" w:rsidRDefault="007628E4" w:rsidP="00E17D3C">
            <w:pPr>
              <w:pStyle w:val="TableParagraph"/>
              <w:spacing w:before="102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64EB5EBE" w14:textId="77777777" w:rsidR="0062385B" w:rsidRPr="00931F81" w:rsidRDefault="007628E4" w:rsidP="00E17D3C">
            <w:pPr>
              <w:pStyle w:val="TableParagraph"/>
              <w:spacing w:before="102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349E86A6" w14:textId="77777777" w:rsidR="0062385B" w:rsidRPr="00931F81" w:rsidRDefault="007628E4" w:rsidP="00E17D3C">
            <w:pPr>
              <w:pStyle w:val="TableParagraph"/>
              <w:spacing w:before="13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</w:tr>
      <w:tr w:rsidR="0062385B" w:rsidRPr="00931F81" w14:paraId="06496A38" w14:textId="77777777">
        <w:trPr>
          <w:trHeight w:val="546"/>
        </w:trPr>
        <w:tc>
          <w:tcPr>
            <w:tcW w:w="596" w:type="dxa"/>
          </w:tcPr>
          <w:p w14:paraId="65FBB746" w14:textId="77777777" w:rsidR="0062385B" w:rsidRPr="00931F81" w:rsidRDefault="007628E4" w:rsidP="00E17D3C">
            <w:pPr>
              <w:pStyle w:val="TableParagraph"/>
              <w:spacing w:before="13"/>
              <w:ind w:left="190" w:right="172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4.</w:t>
            </w:r>
          </w:p>
        </w:tc>
        <w:tc>
          <w:tcPr>
            <w:tcW w:w="4050" w:type="dxa"/>
          </w:tcPr>
          <w:p w14:paraId="04B2E53B" w14:textId="77777777" w:rsidR="0062385B" w:rsidRPr="00931F81" w:rsidRDefault="007628E4" w:rsidP="00E17D3C">
            <w:pPr>
              <w:pStyle w:val="TableParagraph"/>
              <w:spacing w:before="102"/>
              <w:ind w:left="1"/>
              <w:rPr>
                <w:sz w:val="24"/>
                <w:szCs w:val="24"/>
              </w:rPr>
            </w:pPr>
            <w:r w:rsidRPr="00931F81">
              <w:rPr>
                <w:spacing w:val="-1"/>
                <w:w w:val="115"/>
                <w:sz w:val="24"/>
                <w:szCs w:val="24"/>
              </w:rPr>
              <w:t>Духовно-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spacing w:val="-1"/>
                <w:w w:val="115"/>
                <w:sz w:val="24"/>
                <w:szCs w:val="24"/>
              </w:rPr>
              <w:t>нравственное</w:t>
            </w:r>
          </w:p>
        </w:tc>
        <w:tc>
          <w:tcPr>
            <w:tcW w:w="1194" w:type="dxa"/>
          </w:tcPr>
          <w:p w14:paraId="5E10B204" w14:textId="77777777" w:rsidR="0062385B" w:rsidRPr="00931F81" w:rsidRDefault="007628E4" w:rsidP="00E17D3C">
            <w:pPr>
              <w:pStyle w:val="TableParagraph"/>
              <w:spacing w:before="102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2" w:type="dxa"/>
          </w:tcPr>
          <w:p w14:paraId="418A3C63" w14:textId="77777777" w:rsidR="0062385B" w:rsidRPr="00931F81" w:rsidRDefault="007628E4" w:rsidP="00E17D3C">
            <w:pPr>
              <w:pStyle w:val="TableParagraph"/>
              <w:spacing w:before="102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6F3B823F" w14:textId="77777777" w:rsidR="0062385B" w:rsidRPr="00931F81" w:rsidRDefault="007628E4" w:rsidP="00E17D3C">
            <w:pPr>
              <w:pStyle w:val="TableParagraph"/>
              <w:spacing w:before="102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59009462" w14:textId="77777777" w:rsidR="0062385B" w:rsidRPr="00931F81" w:rsidRDefault="007628E4" w:rsidP="00E17D3C">
            <w:pPr>
              <w:pStyle w:val="TableParagraph"/>
              <w:spacing w:before="13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</w:tr>
      <w:tr w:rsidR="0062385B" w:rsidRPr="00931F81" w14:paraId="65DCC938" w14:textId="77777777">
        <w:trPr>
          <w:trHeight w:val="663"/>
        </w:trPr>
        <w:tc>
          <w:tcPr>
            <w:tcW w:w="596" w:type="dxa"/>
          </w:tcPr>
          <w:p w14:paraId="497C8810" w14:textId="77777777" w:rsidR="0062385B" w:rsidRPr="00931F81" w:rsidRDefault="007628E4" w:rsidP="00E17D3C">
            <w:pPr>
              <w:pStyle w:val="TableParagraph"/>
              <w:spacing w:before="13"/>
              <w:ind w:left="190" w:right="172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5.</w:t>
            </w:r>
          </w:p>
        </w:tc>
        <w:tc>
          <w:tcPr>
            <w:tcW w:w="4050" w:type="dxa"/>
          </w:tcPr>
          <w:p w14:paraId="497C9D9C" w14:textId="77777777" w:rsidR="0062385B" w:rsidRPr="00931F81" w:rsidRDefault="007628E4" w:rsidP="00E17D3C">
            <w:pPr>
              <w:pStyle w:val="TableParagraph"/>
              <w:spacing w:before="84" w:line="280" w:lineRule="exact"/>
              <w:ind w:left="1" w:right="1696"/>
              <w:rPr>
                <w:sz w:val="24"/>
                <w:szCs w:val="24"/>
              </w:rPr>
            </w:pPr>
            <w:r w:rsidRPr="00931F81">
              <w:rPr>
                <w:spacing w:val="-1"/>
                <w:w w:val="115"/>
                <w:sz w:val="24"/>
                <w:szCs w:val="24"/>
              </w:rPr>
              <w:t>Коммуникативная</w:t>
            </w:r>
            <w:r w:rsidRPr="00931F81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деятельность</w:t>
            </w:r>
          </w:p>
        </w:tc>
        <w:tc>
          <w:tcPr>
            <w:tcW w:w="1194" w:type="dxa"/>
          </w:tcPr>
          <w:p w14:paraId="4CB754AB" w14:textId="77777777" w:rsidR="0062385B" w:rsidRPr="00931F81" w:rsidRDefault="007628E4" w:rsidP="00E17D3C">
            <w:pPr>
              <w:pStyle w:val="TableParagraph"/>
              <w:spacing w:before="102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2" w:type="dxa"/>
          </w:tcPr>
          <w:p w14:paraId="30380CA6" w14:textId="77777777" w:rsidR="0062385B" w:rsidRPr="00931F81" w:rsidRDefault="007628E4" w:rsidP="00E17D3C">
            <w:pPr>
              <w:pStyle w:val="TableParagraph"/>
              <w:spacing w:before="102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7149FEB0" w14:textId="77777777" w:rsidR="0062385B" w:rsidRPr="00931F81" w:rsidRDefault="007628E4" w:rsidP="00E17D3C">
            <w:pPr>
              <w:pStyle w:val="TableParagraph"/>
              <w:spacing w:before="102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  <w:tc>
          <w:tcPr>
            <w:tcW w:w="1264" w:type="dxa"/>
          </w:tcPr>
          <w:p w14:paraId="3EBCA398" w14:textId="77777777" w:rsidR="0062385B" w:rsidRPr="00931F81" w:rsidRDefault="007628E4" w:rsidP="00E17D3C">
            <w:pPr>
              <w:pStyle w:val="TableParagraph"/>
              <w:spacing w:before="13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часа</w:t>
            </w:r>
          </w:p>
        </w:tc>
      </w:tr>
      <w:tr w:rsidR="0062385B" w:rsidRPr="00931F81" w14:paraId="3C1AC8DD" w14:textId="77777777">
        <w:trPr>
          <w:trHeight w:val="348"/>
        </w:trPr>
        <w:tc>
          <w:tcPr>
            <w:tcW w:w="596" w:type="dxa"/>
          </w:tcPr>
          <w:p w14:paraId="622062BA" w14:textId="77777777" w:rsidR="0062385B" w:rsidRPr="00931F81" w:rsidRDefault="0062385B" w:rsidP="00E17D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14:paraId="0F785D4E" w14:textId="77777777" w:rsidR="0062385B" w:rsidRPr="00931F81" w:rsidRDefault="007628E4" w:rsidP="00E17D3C">
            <w:pPr>
              <w:pStyle w:val="TableParagraph"/>
              <w:spacing w:before="4"/>
              <w:ind w:left="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Итого</w:t>
            </w:r>
            <w:r w:rsidRPr="00931F81">
              <w:rPr>
                <w:spacing w:val="-6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за</w:t>
            </w:r>
            <w:r w:rsidRPr="00931F81">
              <w:rPr>
                <w:spacing w:val="-6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год</w:t>
            </w:r>
          </w:p>
        </w:tc>
        <w:tc>
          <w:tcPr>
            <w:tcW w:w="1194" w:type="dxa"/>
          </w:tcPr>
          <w:p w14:paraId="17A023C0" w14:textId="77777777" w:rsidR="0062385B" w:rsidRPr="00931F81" w:rsidRDefault="007628E4" w:rsidP="00E17D3C">
            <w:pPr>
              <w:pStyle w:val="TableParagraph"/>
              <w:spacing w:before="4"/>
              <w:ind w:left="133" w:right="115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165</w:t>
            </w:r>
          </w:p>
        </w:tc>
        <w:tc>
          <w:tcPr>
            <w:tcW w:w="1262" w:type="dxa"/>
          </w:tcPr>
          <w:p w14:paraId="758828E1" w14:textId="77777777" w:rsidR="0062385B" w:rsidRPr="00931F81" w:rsidRDefault="007628E4" w:rsidP="00E17D3C">
            <w:pPr>
              <w:pStyle w:val="TableParagraph"/>
              <w:spacing w:before="4"/>
              <w:ind w:left="66" w:right="50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170</w:t>
            </w:r>
          </w:p>
        </w:tc>
        <w:tc>
          <w:tcPr>
            <w:tcW w:w="1264" w:type="dxa"/>
          </w:tcPr>
          <w:p w14:paraId="03953F6C" w14:textId="77777777" w:rsidR="0062385B" w:rsidRPr="00931F81" w:rsidRDefault="007628E4" w:rsidP="00E17D3C">
            <w:pPr>
              <w:pStyle w:val="TableParagraph"/>
              <w:spacing w:before="4"/>
              <w:ind w:left="64" w:right="50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170</w:t>
            </w:r>
          </w:p>
        </w:tc>
        <w:tc>
          <w:tcPr>
            <w:tcW w:w="1264" w:type="dxa"/>
          </w:tcPr>
          <w:p w14:paraId="0FAEB322" w14:textId="77777777" w:rsidR="0062385B" w:rsidRPr="00931F81" w:rsidRDefault="007628E4" w:rsidP="00E17D3C">
            <w:pPr>
              <w:pStyle w:val="TableParagraph"/>
              <w:spacing w:before="14"/>
              <w:ind w:left="68" w:right="50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170</w:t>
            </w:r>
          </w:p>
        </w:tc>
      </w:tr>
    </w:tbl>
    <w:p w14:paraId="6A9891E3" w14:textId="77777777" w:rsidR="0062385B" w:rsidRPr="00931F81" w:rsidRDefault="0062385B" w:rsidP="00E17D3C">
      <w:pPr>
        <w:pStyle w:val="a3"/>
        <w:spacing w:before="9"/>
        <w:ind w:left="0"/>
        <w:rPr>
          <w:b/>
        </w:rPr>
      </w:pPr>
    </w:p>
    <w:p w14:paraId="7A2195DE" w14:textId="77777777" w:rsidR="0062385B" w:rsidRPr="00931F81" w:rsidRDefault="007628E4" w:rsidP="00E17D3C">
      <w:pPr>
        <w:pStyle w:val="2"/>
        <w:spacing w:before="90"/>
        <w:ind w:left="951" w:right="633"/>
      </w:pPr>
      <w:bookmarkStart w:id="171" w:name="Недельный_план_внеурочной_деятельности"/>
      <w:bookmarkEnd w:id="171"/>
      <w:r w:rsidRPr="00931F81">
        <w:t>Недельный</w:t>
      </w:r>
      <w:r w:rsidRPr="00931F81">
        <w:rPr>
          <w:spacing w:val="-7"/>
        </w:rPr>
        <w:t xml:space="preserve"> </w:t>
      </w:r>
      <w:r w:rsidRPr="00931F81">
        <w:t>план</w:t>
      </w:r>
      <w:r w:rsidRPr="00931F81">
        <w:rPr>
          <w:spacing w:val="-9"/>
        </w:rPr>
        <w:t xml:space="preserve"> </w:t>
      </w:r>
      <w:r w:rsidRPr="00931F81">
        <w:t>внеурочной</w:t>
      </w:r>
      <w:r w:rsidRPr="00931F81">
        <w:rPr>
          <w:spacing w:val="-7"/>
        </w:rPr>
        <w:t xml:space="preserve"> </w:t>
      </w:r>
      <w:r w:rsidRPr="00931F81">
        <w:t>деятельности</w:t>
      </w:r>
    </w:p>
    <w:p w14:paraId="757F4EC5" w14:textId="77777777" w:rsidR="0062385B" w:rsidRPr="00931F81" w:rsidRDefault="0062385B" w:rsidP="00E17D3C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0"/>
        <w:gridCol w:w="1194"/>
        <w:gridCol w:w="1262"/>
        <w:gridCol w:w="1264"/>
        <w:gridCol w:w="1264"/>
      </w:tblGrid>
      <w:tr w:rsidR="0062385B" w:rsidRPr="00931F81" w14:paraId="362A0037" w14:textId="77777777">
        <w:trPr>
          <w:trHeight w:val="333"/>
        </w:trPr>
        <w:tc>
          <w:tcPr>
            <w:tcW w:w="596" w:type="dxa"/>
            <w:vMerge w:val="restart"/>
          </w:tcPr>
          <w:p w14:paraId="2FFDD5C7" w14:textId="77777777" w:rsidR="0062385B" w:rsidRPr="00931F81" w:rsidRDefault="007628E4" w:rsidP="00E17D3C">
            <w:pPr>
              <w:pStyle w:val="TableParagraph"/>
              <w:spacing w:line="258" w:lineRule="exact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№</w:t>
            </w:r>
          </w:p>
          <w:p w14:paraId="37FEF0A9" w14:textId="77777777" w:rsidR="0062385B" w:rsidRPr="00931F81" w:rsidRDefault="007628E4" w:rsidP="00E17D3C">
            <w:pPr>
              <w:pStyle w:val="TableParagraph"/>
              <w:spacing w:line="275" w:lineRule="exact"/>
              <w:ind w:left="1"/>
              <w:rPr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п\п</w:t>
            </w:r>
          </w:p>
        </w:tc>
        <w:tc>
          <w:tcPr>
            <w:tcW w:w="4050" w:type="dxa"/>
            <w:vMerge w:val="restart"/>
          </w:tcPr>
          <w:p w14:paraId="4A63542B" w14:textId="77777777" w:rsidR="0062385B" w:rsidRPr="00931F81" w:rsidRDefault="007628E4" w:rsidP="00E17D3C">
            <w:pPr>
              <w:pStyle w:val="TableParagraph"/>
              <w:spacing w:before="174"/>
              <w:ind w:left="124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Направления</w:t>
            </w:r>
          </w:p>
        </w:tc>
        <w:tc>
          <w:tcPr>
            <w:tcW w:w="4984" w:type="dxa"/>
            <w:gridSpan w:val="4"/>
          </w:tcPr>
          <w:p w14:paraId="5FA0C81E" w14:textId="77777777" w:rsidR="0062385B" w:rsidRPr="00931F81" w:rsidRDefault="007628E4" w:rsidP="00E17D3C">
            <w:pPr>
              <w:pStyle w:val="TableParagraph"/>
              <w:spacing w:before="27"/>
              <w:ind w:left="84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Количество</w:t>
            </w:r>
            <w:r w:rsidRPr="00931F81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часов</w:t>
            </w:r>
            <w:r w:rsidRPr="00931F81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в</w:t>
            </w:r>
            <w:r w:rsidRPr="00931F81">
              <w:rPr>
                <w:spacing w:val="-6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неделю</w:t>
            </w:r>
          </w:p>
        </w:tc>
      </w:tr>
      <w:tr w:rsidR="0062385B" w:rsidRPr="00931F81" w14:paraId="57AED572" w14:textId="77777777">
        <w:trPr>
          <w:trHeight w:val="640"/>
        </w:trPr>
        <w:tc>
          <w:tcPr>
            <w:tcW w:w="596" w:type="dxa"/>
            <w:vMerge/>
            <w:tcBorders>
              <w:top w:val="nil"/>
            </w:tcBorders>
          </w:tcPr>
          <w:p w14:paraId="0457053E" w14:textId="77777777" w:rsidR="0062385B" w:rsidRPr="00931F81" w:rsidRDefault="0062385B" w:rsidP="00E17D3C">
            <w:pPr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nil"/>
            </w:tcBorders>
          </w:tcPr>
          <w:p w14:paraId="1970C509" w14:textId="77777777" w:rsidR="0062385B" w:rsidRPr="00931F81" w:rsidRDefault="0062385B" w:rsidP="00E17D3C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14:paraId="1643B5E0" w14:textId="77777777" w:rsidR="0062385B" w:rsidRPr="00931F81" w:rsidRDefault="007628E4" w:rsidP="00E17D3C">
            <w:pPr>
              <w:pStyle w:val="TableParagraph"/>
              <w:spacing w:line="320" w:lineRule="exact"/>
              <w:ind w:left="505" w:right="152" w:hanging="32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1класс</w:t>
            </w:r>
            <w:r w:rsidRPr="00931F81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ы</w:t>
            </w:r>
          </w:p>
        </w:tc>
        <w:tc>
          <w:tcPr>
            <w:tcW w:w="1262" w:type="dxa"/>
          </w:tcPr>
          <w:p w14:paraId="3EA5106B" w14:textId="77777777" w:rsidR="0062385B" w:rsidRPr="00931F81" w:rsidRDefault="007628E4" w:rsidP="00E17D3C">
            <w:pPr>
              <w:pStyle w:val="TableParagraph"/>
              <w:spacing w:before="28"/>
              <w:ind w:left="69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2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  <w:tc>
          <w:tcPr>
            <w:tcW w:w="1264" w:type="dxa"/>
          </w:tcPr>
          <w:p w14:paraId="5D739BA1" w14:textId="77777777" w:rsidR="0062385B" w:rsidRPr="00931F81" w:rsidRDefault="007628E4" w:rsidP="00E17D3C">
            <w:pPr>
              <w:pStyle w:val="TableParagraph"/>
              <w:spacing w:before="28"/>
              <w:ind w:left="69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3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  <w:tc>
          <w:tcPr>
            <w:tcW w:w="1264" w:type="dxa"/>
          </w:tcPr>
          <w:p w14:paraId="3726699F" w14:textId="77777777" w:rsidR="0062385B" w:rsidRPr="00931F81" w:rsidRDefault="007628E4" w:rsidP="00E17D3C">
            <w:pPr>
              <w:pStyle w:val="TableParagraph"/>
              <w:spacing w:before="28"/>
              <w:ind w:left="70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4</w:t>
            </w:r>
            <w:r w:rsidRPr="00931F8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классы</w:t>
            </w:r>
          </w:p>
        </w:tc>
      </w:tr>
      <w:tr w:rsidR="0062385B" w:rsidRPr="00931F81" w14:paraId="07DF0F03" w14:textId="77777777">
        <w:trPr>
          <w:trHeight w:val="693"/>
        </w:trPr>
        <w:tc>
          <w:tcPr>
            <w:tcW w:w="596" w:type="dxa"/>
          </w:tcPr>
          <w:p w14:paraId="693F6AB3" w14:textId="77777777" w:rsidR="0062385B" w:rsidRPr="00931F81" w:rsidRDefault="007628E4" w:rsidP="00E17D3C">
            <w:pPr>
              <w:pStyle w:val="TableParagraph"/>
              <w:spacing w:before="14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1.</w:t>
            </w:r>
          </w:p>
        </w:tc>
        <w:tc>
          <w:tcPr>
            <w:tcW w:w="4050" w:type="dxa"/>
          </w:tcPr>
          <w:p w14:paraId="40ED51A2" w14:textId="77777777" w:rsidR="0062385B" w:rsidRPr="00931F81" w:rsidRDefault="007628E4" w:rsidP="00E17D3C">
            <w:pPr>
              <w:pStyle w:val="TableParagraph"/>
              <w:spacing w:before="178"/>
              <w:ind w:left="1"/>
              <w:rPr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Спортивно</w:t>
            </w:r>
            <w:r w:rsidRPr="00931F81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931F81">
              <w:rPr>
                <w:w w:val="110"/>
                <w:sz w:val="24"/>
                <w:szCs w:val="24"/>
              </w:rPr>
              <w:t>-</w:t>
            </w:r>
            <w:r w:rsidRPr="00931F81">
              <w:rPr>
                <w:spacing w:val="23"/>
                <w:w w:val="110"/>
                <w:sz w:val="24"/>
                <w:szCs w:val="24"/>
              </w:rPr>
              <w:t xml:space="preserve"> </w:t>
            </w:r>
            <w:r w:rsidRPr="00931F81">
              <w:rPr>
                <w:w w:val="110"/>
                <w:sz w:val="24"/>
                <w:szCs w:val="24"/>
              </w:rPr>
              <w:t>оздоровительное</w:t>
            </w:r>
          </w:p>
        </w:tc>
        <w:tc>
          <w:tcPr>
            <w:tcW w:w="1194" w:type="dxa"/>
          </w:tcPr>
          <w:p w14:paraId="6B619050" w14:textId="77777777" w:rsidR="0062385B" w:rsidRPr="00931F81" w:rsidRDefault="007628E4" w:rsidP="00E17D3C">
            <w:pPr>
              <w:pStyle w:val="TableParagraph"/>
              <w:spacing w:before="178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2" w:type="dxa"/>
          </w:tcPr>
          <w:p w14:paraId="18EA2C73" w14:textId="77777777" w:rsidR="0062385B" w:rsidRPr="00931F81" w:rsidRDefault="007628E4" w:rsidP="00E17D3C">
            <w:pPr>
              <w:pStyle w:val="TableParagraph"/>
              <w:spacing w:before="178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6AB7F418" w14:textId="77777777" w:rsidR="0062385B" w:rsidRPr="00931F81" w:rsidRDefault="007628E4" w:rsidP="00E17D3C">
            <w:pPr>
              <w:pStyle w:val="TableParagraph"/>
              <w:spacing w:before="178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2E1C1F07" w14:textId="77777777" w:rsidR="0062385B" w:rsidRPr="00931F81" w:rsidRDefault="007628E4" w:rsidP="00E17D3C">
            <w:pPr>
              <w:pStyle w:val="TableParagraph"/>
              <w:spacing w:before="178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</w:tr>
      <w:tr w:rsidR="0062385B" w:rsidRPr="00931F81" w14:paraId="0C2DD7E1" w14:textId="77777777">
        <w:trPr>
          <w:trHeight w:val="554"/>
        </w:trPr>
        <w:tc>
          <w:tcPr>
            <w:tcW w:w="596" w:type="dxa"/>
          </w:tcPr>
          <w:p w14:paraId="134F93CD" w14:textId="77777777" w:rsidR="0062385B" w:rsidRPr="00931F81" w:rsidRDefault="007628E4" w:rsidP="00E17D3C">
            <w:pPr>
              <w:pStyle w:val="TableParagraph"/>
              <w:spacing w:before="15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2.</w:t>
            </w:r>
          </w:p>
        </w:tc>
        <w:tc>
          <w:tcPr>
            <w:tcW w:w="4050" w:type="dxa"/>
          </w:tcPr>
          <w:p w14:paraId="6EE5CB4E" w14:textId="77777777" w:rsidR="0062385B" w:rsidRPr="00931F81" w:rsidRDefault="007628E4" w:rsidP="00E17D3C">
            <w:pPr>
              <w:pStyle w:val="TableParagraph"/>
              <w:spacing w:before="109"/>
              <w:ind w:left="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Общекультурное</w:t>
            </w:r>
          </w:p>
        </w:tc>
        <w:tc>
          <w:tcPr>
            <w:tcW w:w="1194" w:type="dxa"/>
          </w:tcPr>
          <w:p w14:paraId="00B55325" w14:textId="77777777" w:rsidR="0062385B" w:rsidRPr="00931F81" w:rsidRDefault="007628E4" w:rsidP="00E17D3C">
            <w:pPr>
              <w:pStyle w:val="TableParagraph"/>
              <w:spacing w:before="109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2" w:type="dxa"/>
          </w:tcPr>
          <w:p w14:paraId="474363D2" w14:textId="77777777" w:rsidR="0062385B" w:rsidRPr="00931F81" w:rsidRDefault="007628E4" w:rsidP="00E17D3C">
            <w:pPr>
              <w:pStyle w:val="TableParagraph"/>
              <w:spacing w:before="109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7F593DA9" w14:textId="77777777" w:rsidR="0062385B" w:rsidRPr="00931F81" w:rsidRDefault="007628E4" w:rsidP="00E17D3C">
            <w:pPr>
              <w:pStyle w:val="TableParagraph"/>
              <w:spacing w:before="109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1D9F87EA" w14:textId="77777777" w:rsidR="0062385B" w:rsidRPr="00931F81" w:rsidRDefault="007628E4" w:rsidP="00E17D3C">
            <w:pPr>
              <w:pStyle w:val="TableParagraph"/>
              <w:spacing w:before="109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</w:tr>
      <w:tr w:rsidR="0062385B" w:rsidRPr="00931F81" w14:paraId="6D951E0A" w14:textId="77777777">
        <w:trPr>
          <w:trHeight w:val="551"/>
        </w:trPr>
        <w:tc>
          <w:tcPr>
            <w:tcW w:w="596" w:type="dxa"/>
          </w:tcPr>
          <w:p w14:paraId="55BF8B3C" w14:textId="77777777" w:rsidR="0062385B" w:rsidRPr="00931F81" w:rsidRDefault="007628E4" w:rsidP="00E17D3C">
            <w:pPr>
              <w:pStyle w:val="TableParagraph"/>
              <w:spacing w:before="16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3.</w:t>
            </w:r>
          </w:p>
        </w:tc>
        <w:tc>
          <w:tcPr>
            <w:tcW w:w="4050" w:type="dxa"/>
          </w:tcPr>
          <w:p w14:paraId="304D54FD" w14:textId="77777777" w:rsidR="0062385B" w:rsidRPr="00931F81" w:rsidRDefault="007628E4" w:rsidP="00E17D3C">
            <w:pPr>
              <w:pStyle w:val="TableParagraph"/>
              <w:spacing w:before="108"/>
              <w:ind w:left="1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Социальное</w:t>
            </w:r>
          </w:p>
        </w:tc>
        <w:tc>
          <w:tcPr>
            <w:tcW w:w="1194" w:type="dxa"/>
          </w:tcPr>
          <w:p w14:paraId="21C23FBC" w14:textId="77777777" w:rsidR="0062385B" w:rsidRPr="00931F81" w:rsidRDefault="007628E4" w:rsidP="00E17D3C">
            <w:pPr>
              <w:pStyle w:val="TableParagraph"/>
              <w:spacing w:before="108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2" w:type="dxa"/>
          </w:tcPr>
          <w:p w14:paraId="3413D043" w14:textId="77777777" w:rsidR="0062385B" w:rsidRPr="00931F81" w:rsidRDefault="007628E4" w:rsidP="00E17D3C">
            <w:pPr>
              <w:pStyle w:val="TableParagraph"/>
              <w:spacing w:before="108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77296052" w14:textId="77777777" w:rsidR="0062385B" w:rsidRPr="00931F81" w:rsidRDefault="007628E4" w:rsidP="00E17D3C">
            <w:pPr>
              <w:pStyle w:val="TableParagraph"/>
              <w:spacing w:before="108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09611CA8" w14:textId="77777777" w:rsidR="0062385B" w:rsidRPr="00931F81" w:rsidRDefault="007628E4" w:rsidP="00E17D3C">
            <w:pPr>
              <w:pStyle w:val="TableParagraph"/>
              <w:spacing w:before="108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</w:tr>
      <w:tr w:rsidR="0062385B" w:rsidRPr="00931F81" w14:paraId="055A6228" w14:textId="77777777">
        <w:trPr>
          <w:trHeight w:val="544"/>
        </w:trPr>
        <w:tc>
          <w:tcPr>
            <w:tcW w:w="596" w:type="dxa"/>
          </w:tcPr>
          <w:p w14:paraId="0CAE4AA4" w14:textId="77777777" w:rsidR="0062385B" w:rsidRPr="00931F81" w:rsidRDefault="007628E4" w:rsidP="00E17D3C">
            <w:pPr>
              <w:pStyle w:val="TableParagraph"/>
              <w:spacing w:before="13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4.</w:t>
            </w:r>
          </w:p>
        </w:tc>
        <w:tc>
          <w:tcPr>
            <w:tcW w:w="4050" w:type="dxa"/>
          </w:tcPr>
          <w:p w14:paraId="1572235D" w14:textId="77777777" w:rsidR="0062385B" w:rsidRPr="00931F81" w:rsidRDefault="007628E4" w:rsidP="00E17D3C">
            <w:pPr>
              <w:pStyle w:val="TableParagraph"/>
              <w:spacing w:before="102"/>
              <w:ind w:left="1"/>
              <w:rPr>
                <w:sz w:val="24"/>
                <w:szCs w:val="24"/>
              </w:rPr>
            </w:pPr>
            <w:r w:rsidRPr="00931F81">
              <w:rPr>
                <w:spacing w:val="-1"/>
                <w:w w:val="115"/>
                <w:sz w:val="24"/>
                <w:szCs w:val="24"/>
              </w:rPr>
              <w:t>Духовно-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spacing w:val="-1"/>
                <w:w w:val="115"/>
                <w:sz w:val="24"/>
                <w:szCs w:val="24"/>
              </w:rPr>
              <w:t>нравственное</w:t>
            </w:r>
          </w:p>
        </w:tc>
        <w:tc>
          <w:tcPr>
            <w:tcW w:w="1194" w:type="dxa"/>
          </w:tcPr>
          <w:p w14:paraId="56C35996" w14:textId="77777777" w:rsidR="0062385B" w:rsidRPr="00931F81" w:rsidRDefault="007628E4" w:rsidP="00E17D3C">
            <w:pPr>
              <w:pStyle w:val="TableParagraph"/>
              <w:spacing w:before="102"/>
              <w:ind w:left="133" w:right="115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2" w:type="dxa"/>
          </w:tcPr>
          <w:p w14:paraId="1F50AF2E" w14:textId="77777777" w:rsidR="0062385B" w:rsidRPr="00931F81" w:rsidRDefault="007628E4" w:rsidP="00E17D3C">
            <w:pPr>
              <w:pStyle w:val="TableParagraph"/>
              <w:spacing w:before="102"/>
              <w:ind w:left="69" w:right="49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755D2976" w14:textId="77777777" w:rsidR="0062385B" w:rsidRPr="00931F81" w:rsidRDefault="007628E4" w:rsidP="00E17D3C">
            <w:pPr>
              <w:pStyle w:val="TableParagraph"/>
              <w:spacing w:before="102"/>
              <w:ind w:left="68" w:right="50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120C8516" w14:textId="77777777" w:rsidR="0062385B" w:rsidRPr="00931F81" w:rsidRDefault="007628E4" w:rsidP="00E17D3C">
            <w:pPr>
              <w:pStyle w:val="TableParagraph"/>
              <w:spacing w:before="102"/>
              <w:ind w:left="70" w:right="48"/>
              <w:rPr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1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</w:tr>
      <w:tr w:rsidR="00C016DE" w:rsidRPr="00931F81" w14:paraId="398A7F15" w14:textId="77777777">
        <w:trPr>
          <w:trHeight w:val="544"/>
        </w:trPr>
        <w:tc>
          <w:tcPr>
            <w:tcW w:w="596" w:type="dxa"/>
          </w:tcPr>
          <w:p w14:paraId="64FB3D8D" w14:textId="201D2F34" w:rsidR="00C016DE" w:rsidRPr="00931F81" w:rsidRDefault="00C016DE" w:rsidP="00E17D3C">
            <w:pPr>
              <w:pStyle w:val="TableParagraph"/>
              <w:spacing w:before="13"/>
              <w:ind w:left="1"/>
              <w:rPr>
                <w:sz w:val="24"/>
                <w:szCs w:val="24"/>
              </w:rPr>
            </w:pPr>
            <w:r w:rsidRPr="00931F81">
              <w:rPr>
                <w:sz w:val="24"/>
                <w:szCs w:val="24"/>
              </w:rPr>
              <w:t>5.</w:t>
            </w:r>
          </w:p>
        </w:tc>
        <w:tc>
          <w:tcPr>
            <w:tcW w:w="4050" w:type="dxa"/>
          </w:tcPr>
          <w:p w14:paraId="15754615" w14:textId="1AA8B33D" w:rsidR="00C016DE" w:rsidRPr="00931F81" w:rsidRDefault="00C016DE" w:rsidP="00E17D3C">
            <w:pPr>
              <w:pStyle w:val="TableParagraph"/>
              <w:spacing w:before="102"/>
              <w:ind w:left="1"/>
              <w:rPr>
                <w:spacing w:val="-1"/>
                <w:w w:val="115"/>
                <w:sz w:val="24"/>
                <w:szCs w:val="24"/>
              </w:rPr>
            </w:pPr>
            <w:r w:rsidRPr="00931F81">
              <w:rPr>
                <w:spacing w:val="-1"/>
                <w:w w:val="115"/>
                <w:sz w:val="24"/>
                <w:szCs w:val="24"/>
              </w:rPr>
              <w:t>Коммуникативная</w:t>
            </w:r>
            <w:r w:rsidRPr="00931F81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деятельность</w:t>
            </w:r>
          </w:p>
        </w:tc>
        <w:tc>
          <w:tcPr>
            <w:tcW w:w="1194" w:type="dxa"/>
          </w:tcPr>
          <w:p w14:paraId="4F0E50C5" w14:textId="54F0DA5D" w:rsidR="00C016DE" w:rsidRPr="00931F81" w:rsidRDefault="00C016DE" w:rsidP="00E17D3C">
            <w:pPr>
              <w:pStyle w:val="TableParagraph"/>
              <w:spacing w:before="102"/>
              <w:ind w:left="133" w:right="115"/>
              <w:rPr>
                <w:w w:val="115"/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1ч</w:t>
            </w:r>
          </w:p>
        </w:tc>
        <w:tc>
          <w:tcPr>
            <w:tcW w:w="1262" w:type="dxa"/>
          </w:tcPr>
          <w:p w14:paraId="733D77CB" w14:textId="36F60C42" w:rsidR="00C016DE" w:rsidRPr="00931F81" w:rsidRDefault="00C016DE" w:rsidP="00E17D3C">
            <w:pPr>
              <w:pStyle w:val="TableParagraph"/>
              <w:spacing w:before="102"/>
              <w:ind w:left="69" w:right="49"/>
              <w:rPr>
                <w:w w:val="115"/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1ч</w:t>
            </w:r>
          </w:p>
        </w:tc>
        <w:tc>
          <w:tcPr>
            <w:tcW w:w="1264" w:type="dxa"/>
          </w:tcPr>
          <w:p w14:paraId="1829ABF9" w14:textId="18411E17" w:rsidR="00C016DE" w:rsidRPr="00931F81" w:rsidRDefault="00C016DE" w:rsidP="00E17D3C">
            <w:pPr>
              <w:pStyle w:val="TableParagraph"/>
              <w:spacing w:before="102"/>
              <w:ind w:left="68" w:right="50"/>
              <w:rPr>
                <w:w w:val="115"/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1ч</w:t>
            </w:r>
          </w:p>
        </w:tc>
        <w:tc>
          <w:tcPr>
            <w:tcW w:w="1264" w:type="dxa"/>
          </w:tcPr>
          <w:p w14:paraId="11B72170" w14:textId="152C113B" w:rsidR="00C016DE" w:rsidRPr="00931F81" w:rsidRDefault="00C016DE" w:rsidP="00E17D3C">
            <w:pPr>
              <w:pStyle w:val="TableParagraph"/>
              <w:spacing w:before="102"/>
              <w:ind w:left="70" w:right="48"/>
              <w:rPr>
                <w:w w:val="115"/>
                <w:sz w:val="24"/>
                <w:szCs w:val="24"/>
              </w:rPr>
            </w:pPr>
            <w:r w:rsidRPr="00931F81">
              <w:rPr>
                <w:w w:val="110"/>
                <w:sz w:val="24"/>
                <w:szCs w:val="24"/>
              </w:rPr>
              <w:t>1ч</w:t>
            </w:r>
          </w:p>
        </w:tc>
      </w:tr>
      <w:tr w:rsidR="00C016DE" w:rsidRPr="00931F81" w14:paraId="47021C92" w14:textId="77777777">
        <w:trPr>
          <w:trHeight w:val="544"/>
        </w:trPr>
        <w:tc>
          <w:tcPr>
            <w:tcW w:w="596" w:type="dxa"/>
          </w:tcPr>
          <w:p w14:paraId="38192ADF" w14:textId="77777777" w:rsidR="00C016DE" w:rsidRPr="00931F81" w:rsidRDefault="00C016DE" w:rsidP="00E17D3C">
            <w:pPr>
              <w:pStyle w:val="TableParagraph"/>
              <w:spacing w:before="13"/>
              <w:ind w:left="1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14:paraId="388E7970" w14:textId="569DB2BD" w:rsidR="00C016DE" w:rsidRPr="00931F81" w:rsidRDefault="00C016DE" w:rsidP="00E17D3C">
            <w:pPr>
              <w:pStyle w:val="TableParagraph"/>
              <w:spacing w:before="102"/>
              <w:ind w:left="1"/>
              <w:rPr>
                <w:spacing w:val="-1"/>
                <w:w w:val="115"/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Итого</w:t>
            </w:r>
            <w:r w:rsidRPr="00931F81">
              <w:rPr>
                <w:spacing w:val="-6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за</w:t>
            </w:r>
            <w:r w:rsidRPr="00931F81">
              <w:rPr>
                <w:spacing w:val="-5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неделю</w:t>
            </w:r>
          </w:p>
        </w:tc>
        <w:tc>
          <w:tcPr>
            <w:tcW w:w="1194" w:type="dxa"/>
          </w:tcPr>
          <w:p w14:paraId="4CD5A204" w14:textId="7ADEE03D" w:rsidR="00C016DE" w:rsidRPr="00931F81" w:rsidRDefault="00C016DE" w:rsidP="00E17D3C">
            <w:pPr>
              <w:pStyle w:val="TableParagraph"/>
              <w:spacing w:before="102"/>
              <w:ind w:left="133" w:right="115"/>
              <w:rPr>
                <w:w w:val="115"/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5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2" w:type="dxa"/>
          </w:tcPr>
          <w:p w14:paraId="3AB5559C" w14:textId="534D6D5C" w:rsidR="00C016DE" w:rsidRPr="00931F81" w:rsidRDefault="00C016DE" w:rsidP="00E17D3C">
            <w:pPr>
              <w:pStyle w:val="TableParagraph"/>
              <w:spacing w:before="102"/>
              <w:ind w:left="69" w:right="49"/>
              <w:rPr>
                <w:w w:val="115"/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5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59A21990" w14:textId="5C693D29" w:rsidR="00C016DE" w:rsidRPr="00931F81" w:rsidRDefault="00C016DE" w:rsidP="00E17D3C">
            <w:pPr>
              <w:pStyle w:val="TableParagraph"/>
              <w:spacing w:before="102"/>
              <w:ind w:left="68" w:right="50"/>
              <w:rPr>
                <w:w w:val="115"/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5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  <w:tc>
          <w:tcPr>
            <w:tcW w:w="1264" w:type="dxa"/>
          </w:tcPr>
          <w:p w14:paraId="3ABB85A0" w14:textId="4C5C2676" w:rsidR="00C016DE" w:rsidRPr="00931F81" w:rsidRDefault="00C016DE" w:rsidP="00E17D3C">
            <w:pPr>
              <w:pStyle w:val="TableParagraph"/>
              <w:spacing w:before="102"/>
              <w:ind w:left="70" w:right="48"/>
              <w:rPr>
                <w:w w:val="115"/>
                <w:sz w:val="24"/>
                <w:szCs w:val="24"/>
              </w:rPr>
            </w:pPr>
            <w:r w:rsidRPr="00931F81">
              <w:rPr>
                <w:w w:val="115"/>
                <w:sz w:val="24"/>
                <w:szCs w:val="24"/>
              </w:rPr>
              <w:t>5</w:t>
            </w:r>
            <w:r w:rsidRPr="00931F81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931F81">
              <w:rPr>
                <w:w w:val="115"/>
                <w:sz w:val="24"/>
                <w:szCs w:val="24"/>
              </w:rPr>
              <w:t>ч</w:t>
            </w:r>
          </w:p>
        </w:tc>
      </w:tr>
    </w:tbl>
    <w:p w14:paraId="2B31D860" w14:textId="77777777" w:rsidR="0062385B" w:rsidRPr="00931F81" w:rsidRDefault="0062385B" w:rsidP="00E17D3C">
      <w:pPr>
        <w:rPr>
          <w:sz w:val="24"/>
          <w:szCs w:val="24"/>
        </w:rPr>
      </w:pPr>
    </w:p>
    <w:p w14:paraId="27A72D55" w14:textId="77777777" w:rsidR="00931F81" w:rsidRPr="00931F81" w:rsidRDefault="00931F81" w:rsidP="00931F81">
      <w:pPr>
        <w:rPr>
          <w:sz w:val="24"/>
          <w:szCs w:val="24"/>
        </w:rPr>
      </w:pPr>
    </w:p>
    <w:p w14:paraId="784230A5" w14:textId="77777777" w:rsidR="00454551" w:rsidRDefault="00931F81" w:rsidP="00931F81">
      <w:pPr>
        <w:tabs>
          <w:tab w:val="left" w:pos="2558"/>
        </w:tabs>
        <w:jc w:val="both"/>
        <w:rPr>
          <w:sz w:val="24"/>
          <w:szCs w:val="24"/>
        </w:rPr>
      </w:pPr>
      <w:r w:rsidRPr="00931F81">
        <w:rPr>
          <w:sz w:val="24"/>
          <w:szCs w:val="24"/>
        </w:rPr>
        <w:t>План внеурочной деятельности на 202</w:t>
      </w:r>
      <w:r w:rsidR="00454551">
        <w:rPr>
          <w:sz w:val="24"/>
          <w:szCs w:val="24"/>
        </w:rPr>
        <w:t>4</w:t>
      </w:r>
      <w:r w:rsidRPr="00931F81">
        <w:rPr>
          <w:sz w:val="24"/>
          <w:szCs w:val="24"/>
        </w:rPr>
        <w:t>-202</w:t>
      </w:r>
      <w:r w:rsidR="00454551">
        <w:rPr>
          <w:sz w:val="24"/>
          <w:szCs w:val="24"/>
        </w:rPr>
        <w:t>5</w:t>
      </w:r>
      <w:r w:rsidRPr="00931F81">
        <w:rPr>
          <w:sz w:val="24"/>
          <w:szCs w:val="24"/>
        </w:rPr>
        <w:t xml:space="preserve"> учебный год является </w:t>
      </w:r>
      <w:proofErr w:type="gramStart"/>
      <w:r w:rsidRPr="00931F81">
        <w:rPr>
          <w:sz w:val="24"/>
          <w:szCs w:val="24"/>
        </w:rPr>
        <w:t>Приложением  к</w:t>
      </w:r>
      <w:proofErr w:type="gramEnd"/>
      <w:r w:rsidRPr="00931F81">
        <w:rPr>
          <w:sz w:val="24"/>
          <w:szCs w:val="24"/>
        </w:rPr>
        <w:t xml:space="preserve"> ООП НОО</w:t>
      </w:r>
      <w:r w:rsidR="00454551">
        <w:rPr>
          <w:sz w:val="24"/>
          <w:szCs w:val="24"/>
        </w:rPr>
        <w:t xml:space="preserve"> </w:t>
      </w:r>
    </w:p>
    <w:p w14:paraId="77743EBE" w14:textId="4C3EC53F" w:rsidR="00931F81" w:rsidRPr="00931F81" w:rsidRDefault="00931F81" w:rsidP="00931F81">
      <w:pPr>
        <w:tabs>
          <w:tab w:val="left" w:pos="2558"/>
        </w:tabs>
        <w:rPr>
          <w:sz w:val="24"/>
          <w:szCs w:val="24"/>
        </w:rPr>
        <w:sectPr w:rsidR="00931F81" w:rsidRPr="00931F81">
          <w:headerReference w:type="default" r:id="rId24"/>
          <w:footerReference w:type="default" r:id="rId25"/>
          <w:pgSz w:w="11910" w:h="16840"/>
          <w:pgMar w:top="620" w:right="300" w:bottom="1160" w:left="40" w:header="0" w:footer="964" w:gutter="0"/>
          <w:cols w:space="720"/>
        </w:sectPr>
      </w:pPr>
      <w:r w:rsidRPr="00931F81">
        <w:rPr>
          <w:sz w:val="24"/>
          <w:szCs w:val="24"/>
        </w:rPr>
        <w:tab/>
      </w:r>
    </w:p>
    <w:p w14:paraId="47D87AC1" w14:textId="77777777" w:rsidR="0062385B" w:rsidRPr="00931F81" w:rsidRDefault="0062385B" w:rsidP="00E17D3C">
      <w:pPr>
        <w:pStyle w:val="a3"/>
        <w:spacing w:before="3"/>
        <w:ind w:left="0"/>
        <w:rPr>
          <w:b/>
        </w:rPr>
      </w:pPr>
    </w:p>
    <w:p w14:paraId="56EA15DA" w14:textId="77777777" w:rsidR="0062385B" w:rsidRPr="00931F81" w:rsidRDefault="007628E4" w:rsidP="00E17D3C">
      <w:pPr>
        <w:pStyle w:val="a3"/>
        <w:spacing w:before="133" w:line="235" w:lineRule="auto"/>
        <w:ind w:left="1253" w:right="530" w:firstLine="708"/>
      </w:pPr>
      <w:r w:rsidRPr="00931F81">
        <w:rPr>
          <w:w w:val="110"/>
        </w:rPr>
        <w:t>Занятия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групп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проводятся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на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базе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школы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в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кабинетах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начальных</w:t>
      </w:r>
      <w:r w:rsidRPr="00931F81">
        <w:rPr>
          <w:spacing w:val="1"/>
          <w:w w:val="110"/>
        </w:rPr>
        <w:t xml:space="preserve"> </w:t>
      </w:r>
      <w:proofErr w:type="gramStart"/>
      <w:r w:rsidRPr="00931F81">
        <w:rPr>
          <w:w w:val="110"/>
        </w:rPr>
        <w:t>классов,  в</w:t>
      </w:r>
      <w:proofErr w:type="gramEnd"/>
      <w:r w:rsidRPr="00931F81">
        <w:rPr>
          <w:w w:val="110"/>
        </w:rPr>
        <w:t xml:space="preserve"> спортивном зале, актовом зале. Численность групп в зависимости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от</w:t>
      </w:r>
      <w:r w:rsidRPr="00931F81">
        <w:rPr>
          <w:spacing w:val="10"/>
          <w:w w:val="110"/>
        </w:rPr>
        <w:t xml:space="preserve"> </w:t>
      </w:r>
      <w:r w:rsidRPr="00931F81">
        <w:rPr>
          <w:w w:val="110"/>
        </w:rPr>
        <w:t>направления</w:t>
      </w:r>
      <w:r w:rsidRPr="00931F81">
        <w:rPr>
          <w:spacing w:val="9"/>
          <w:w w:val="110"/>
        </w:rPr>
        <w:t xml:space="preserve"> </w:t>
      </w:r>
      <w:r w:rsidRPr="00931F81">
        <w:rPr>
          <w:w w:val="110"/>
        </w:rPr>
        <w:t>внеурочной</w:t>
      </w:r>
      <w:r w:rsidRPr="00931F81">
        <w:rPr>
          <w:spacing w:val="10"/>
          <w:w w:val="110"/>
        </w:rPr>
        <w:t xml:space="preserve"> </w:t>
      </w:r>
      <w:r w:rsidRPr="00931F81">
        <w:rPr>
          <w:w w:val="110"/>
        </w:rPr>
        <w:t>деятельности</w:t>
      </w:r>
      <w:r w:rsidRPr="00931F81">
        <w:rPr>
          <w:spacing w:val="9"/>
          <w:w w:val="110"/>
        </w:rPr>
        <w:t xml:space="preserve"> </w:t>
      </w:r>
      <w:r w:rsidRPr="00931F81">
        <w:rPr>
          <w:w w:val="110"/>
        </w:rPr>
        <w:t>составляет</w:t>
      </w:r>
      <w:r w:rsidRPr="00931F81">
        <w:rPr>
          <w:spacing w:val="10"/>
          <w:w w:val="110"/>
        </w:rPr>
        <w:t xml:space="preserve"> </w:t>
      </w:r>
      <w:r w:rsidRPr="00931F81">
        <w:rPr>
          <w:w w:val="110"/>
        </w:rPr>
        <w:t>от</w:t>
      </w:r>
      <w:r w:rsidRPr="00931F81">
        <w:rPr>
          <w:spacing w:val="10"/>
          <w:w w:val="110"/>
        </w:rPr>
        <w:t xml:space="preserve"> </w:t>
      </w:r>
      <w:r w:rsidRPr="00931F81">
        <w:rPr>
          <w:w w:val="110"/>
        </w:rPr>
        <w:t>4</w:t>
      </w:r>
      <w:r w:rsidRPr="00931F81">
        <w:rPr>
          <w:spacing w:val="10"/>
          <w:w w:val="110"/>
        </w:rPr>
        <w:t xml:space="preserve"> </w:t>
      </w:r>
      <w:r w:rsidRPr="00931F81">
        <w:rPr>
          <w:w w:val="110"/>
        </w:rPr>
        <w:t>обучающихся.</w:t>
      </w:r>
    </w:p>
    <w:p w14:paraId="6D5540EE" w14:textId="77777777" w:rsidR="0062385B" w:rsidRPr="00931F81" w:rsidRDefault="007628E4" w:rsidP="00E17D3C">
      <w:pPr>
        <w:pStyle w:val="a3"/>
        <w:spacing w:before="24" w:line="235" w:lineRule="auto"/>
        <w:ind w:left="1253" w:right="533" w:firstLine="708"/>
      </w:pPr>
      <w:r w:rsidRPr="00931F81">
        <w:rPr>
          <w:w w:val="110"/>
        </w:rPr>
        <w:t>Таким образом, план внеурочной деятельности на 2023-2024 учебный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год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создаёт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условия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для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повышения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качества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образования,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обеспечивает</w:t>
      </w:r>
      <w:r w:rsidRPr="00931F81">
        <w:rPr>
          <w:spacing w:val="1"/>
          <w:w w:val="110"/>
        </w:rPr>
        <w:t xml:space="preserve"> </w:t>
      </w:r>
      <w:r w:rsidRPr="00931F81">
        <w:rPr>
          <w:w w:val="110"/>
        </w:rPr>
        <w:t>развитие</w:t>
      </w:r>
      <w:r w:rsidRPr="00931F81">
        <w:rPr>
          <w:spacing w:val="13"/>
          <w:w w:val="110"/>
        </w:rPr>
        <w:t xml:space="preserve"> </w:t>
      </w:r>
      <w:r w:rsidRPr="00931F81">
        <w:rPr>
          <w:w w:val="110"/>
        </w:rPr>
        <w:t>личности</w:t>
      </w:r>
      <w:r w:rsidRPr="00931F81">
        <w:rPr>
          <w:spacing w:val="13"/>
          <w:w w:val="110"/>
        </w:rPr>
        <w:t xml:space="preserve"> </w:t>
      </w:r>
      <w:r w:rsidRPr="00931F81">
        <w:rPr>
          <w:w w:val="110"/>
        </w:rPr>
        <w:t>обучающихся.</w:t>
      </w:r>
    </w:p>
    <w:p w14:paraId="7AA8EA83" w14:textId="77777777" w:rsidR="0062385B" w:rsidRPr="00931F81" w:rsidRDefault="0062385B" w:rsidP="00E17D3C">
      <w:pPr>
        <w:pStyle w:val="a3"/>
        <w:ind w:left="0"/>
      </w:pPr>
    </w:p>
    <w:p w14:paraId="3D398DC4" w14:textId="77777777" w:rsidR="0062385B" w:rsidRDefault="007628E4" w:rsidP="00E17D3C">
      <w:pPr>
        <w:pStyle w:val="2"/>
        <w:spacing w:before="190"/>
        <w:ind w:left="1540"/>
      </w:pPr>
      <w:bookmarkStart w:id="172" w:name="Предлагаемые_программы_учебных_курсов_дл"/>
      <w:bookmarkEnd w:id="172"/>
      <w:r>
        <w:t>Предлагаемые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-х</w:t>
      </w:r>
      <w:r>
        <w:rPr>
          <w:spacing w:val="-4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(ФГОС</w:t>
      </w:r>
    </w:p>
    <w:p w14:paraId="64005A83" w14:textId="77777777" w:rsidR="0062385B" w:rsidRDefault="007628E4" w:rsidP="00E17D3C">
      <w:pPr>
        <w:spacing w:before="27" w:after="19"/>
        <w:ind w:left="700" w:right="633"/>
        <w:rPr>
          <w:b/>
          <w:sz w:val="24"/>
        </w:rPr>
      </w:pPr>
      <w:r>
        <w:rPr>
          <w:b/>
          <w:sz w:val="24"/>
        </w:rPr>
        <w:t>НОО)</w:t>
      </w:r>
    </w:p>
    <w:p w14:paraId="7C9D4A46" w14:textId="29819DC9" w:rsidR="0062385B" w:rsidRDefault="00DF6E9A" w:rsidP="00E17D3C">
      <w:pPr>
        <w:pStyle w:val="a3"/>
        <w:spacing w:line="20" w:lineRule="exact"/>
        <w:ind w:left="15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49DB9E" wp14:editId="3634FAAD">
                <wp:extent cx="5950585" cy="6350"/>
                <wp:effectExtent l="8255" t="6985" r="13335" b="5715"/>
                <wp:docPr id="1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6350"/>
                          <a:chOff x="0" y="0"/>
                          <a:chExt cx="9371" cy="10"/>
                        </a:xfrm>
                      </wpg:grpSpPr>
                      <wps:wsp>
                        <wps:cNvPr id="13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37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53170" id="Group 5" o:spid="_x0000_s1026" style="width:468.55pt;height:.5pt;mso-position-horizontal-relative:char;mso-position-vertical-relative:line" coordsize="9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">
                <v:line id="Line 6" o:spid="_x0000_s1027" style="position:absolute;visibility:visible;mso-wrap-style:square" from="9371,5" to="937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93754D8" w14:textId="77777777" w:rsidR="0062385B" w:rsidRDefault="0062385B" w:rsidP="00E17D3C">
      <w:pPr>
        <w:pStyle w:val="a3"/>
        <w:ind w:left="0"/>
        <w:rPr>
          <w:b/>
          <w:sz w:val="20"/>
        </w:rPr>
      </w:pPr>
    </w:p>
    <w:p w14:paraId="1ABEAE39" w14:textId="77777777" w:rsidR="0062385B" w:rsidRDefault="0062385B" w:rsidP="00E17D3C">
      <w:pPr>
        <w:pStyle w:val="a3"/>
        <w:ind w:left="0"/>
        <w:rPr>
          <w:b/>
          <w:sz w:val="20"/>
        </w:rPr>
      </w:pPr>
    </w:p>
    <w:p w14:paraId="202E8CB0" w14:textId="77777777" w:rsidR="0062385B" w:rsidRDefault="0062385B" w:rsidP="00E17D3C">
      <w:pPr>
        <w:pStyle w:val="a3"/>
        <w:ind w:left="0"/>
        <w:rPr>
          <w:b/>
          <w:sz w:val="20"/>
        </w:rPr>
      </w:pPr>
    </w:p>
    <w:p w14:paraId="34D7F675" w14:textId="77777777" w:rsidR="0062385B" w:rsidRDefault="0062385B" w:rsidP="00E17D3C">
      <w:pPr>
        <w:pStyle w:val="a3"/>
        <w:ind w:left="0"/>
        <w:rPr>
          <w:b/>
          <w:sz w:val="20"/>
        </w:rPr>
      </w:pPr>
    </w:p>
    <w:p w14:paraId="5C16BB06" w14:textId="77777777" w:rsidR="0062385B" w:rsidRDefault="0062385B" w:rsidP="00E17D3C">
      <w:pPr>
        <w:pStyle w:val="a3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464"/>
      </w:tblGrid>
      <w:tr w:rsidR="0062385B" w:rsidRPr="00931F81" w14:paraId="27417F13" w14:textId="77777777">
        <w:trPr>
          <w:trHeight w:val="709"/>
        </w:trPr>
        <w:tc>
          <w:tcPr>
            <w:tcW w:w="4962" w:type="dxa"/>
          </w:tcPr>
          <w:p w14:paraId="6F11AAD2" w14:textId="77777777" w:rsidR="0062385B" w:rsidRPr="00931F81" w:rsidRDefault="007628E4" w:rsidP="00E17D3C">
            <w:pPr>
              <w:pStyle w:val="TableParagraph"/>
              <w:spacing w:before="130" w:line="280" w:lineRule="exact"/>
              <w:ind w:left="123"/>
              <w:rPr>
                <w:sz w:val="24"/>
              </w:rPr>
            </w:pPr>
            <w:r w:rsidRPr="00931F81">
              <w:rPr>
                <w:w w:val="115"/>
                <w:sz w:val="24"/>
              </w:rPr>
              <w:t>Направление</w:t>
            </w:r>
            <w:r w:rsidRPr="00931F81">
              <w:rPr>
                <w:spacing w:val="5"/>
                <w:w w:val="115"/>
                <w:sz w:val="24"/>
              </w:rPr>
              <w:t xml:space="preserve"> </w:t>
            </w:r>
            <w:r w:rsidRPr="00931F81">
              <w:rPr>
                <w:w w:val="115"/>
                <w:sz w:val="24"/>
              </w:rPr>
              <w:t>внеурочной</w:t>
            </w:r>
            <w:r w:rsidRPr="00931F81">
              <w:rPr>
                <w:spacing w:val="-58"/>
                <w:w w:val="115"/>
                <w:sz w:val="24"/>
              </w:rPr>
              <w:t xml:space="preserve"> </w:t>
            </w:r>
            <w:r w:rsidRPr="00931F81">
              <w:rPr>
                <w:w w:val="115"/>
                <w:sz w:val="24"/>
              </w:rPr>
              <w:t>деятельности</w:t>
            </w:r>
          </w:p>
        </w:tc>
        <w:tc>
          <w:tcPr>
            <w:tcW w:w="4464" w:type="dxa"/>
          </w:tcPr>
          <w:p w14:paraId="13D32BBC" w14:textId="41BF9C2B" w:rsidR="0062385B" w:rsidRPr="00931F81" w:rsidRDefault="007628E4" w:rsidP="00E17D3C">
            <w:pPr>
              <w:pStyle w:val="TableParagraph"/>
              <w:spacing w:before="147"/>
              <w:ind w:left="649" w:right="629"/>
              <w:rPr>
                <w:sz w:val="24"/>
              </w:rPr>
            </w:pPr>
            <w:r w:rsidRPr="00931F81">
              <w:rPr>
                <w:w w:val="115"/>
                <w:sz w:val="24"/>
              </w:rPr>
              <w:t>Название</w:t>
            </w:r>
            <w:r w:rsidRPr="00931F81">
              <w:rPr>
                <w:spacing w:val="-2"/>
                <w:w w:val="115"/>
                <w:sz w:val="24"/>
              </w:rPr>
              <w:t xml:space="preserve"> </w:t>
            </w:r>
            <w:proofErr w:type="spellStart"/>
            <w:proofErr w:type="gramStart"/>
            <w:r w:rsidRPr="00931F81">
              <w:rPr>
                <w:w w:val="115"/>
                <w:sz w:val="24"/>
              </w:rPr>
              <w:t>программы</w:t>
            </w:r>
            <w:r w:rsidR="003A7E6B" w:rsidRPr="00931F81">
              <w:rPr>
                <w:w w:val="115"/>
                <w:sz w:val="24"/>
              </w:rPr>
              <w:t>,занятий</w:t>
            </w:r>
            <w:proofErr w:type="spellEnd"/>
            <w:proofErr w:type="gramEnd"/>
          </w:p>
        </w:tc>
      </w:tr>
      <w:tr w:rsidR="0062385B" w:rsidRPr="00931F81" w14:paraId="17E2A648" w14:textId="77777777">
        <w:trPr>
          <w:trHeight w:val="370"/>
        </w:trPr>
        <w:tc>
          <w:tcPr>
            <w:tcW w:w="4962" w:type="dxa"/>
          </w:tcPr>
          <w:p w14:paraId="16B4C316" w14:textId="77777777" w:rsidR="0062385B" w:rsidRPr="00931F81" w:rsidRDefault="007628E4" w:rsidP="00E17D3C">
            <w:pPr>
              <w:pStyle w:val="TableParagraph"/>
              <w:spacing w:before="30"/>
              <w:ind w:left="1"/>
              <w:rPr>
                <w:sz w:val="24"/>
              </w:rPr>
            </w:pPr>
            <w:r w:rsidRPr="00931F81">
              <w:rPr>
                <w:w w:val="115"/>
                <w:sz w:val="24"/>
              </w:rPr>
              <w:t>Спортивно-оздоровительное</w:t>
            </w:r>
          </w:p>
        </w:tc>
        <w:tc>
          <w:tcPr>
            <w:tcW w:w="4464" w:type="dxa"/>
          </w:tcPr>
          <w:p w14:paraId="2FACEBE6" w14:textId="095E21D8" w:rsidR="0062385B" w:rsidRPr="00931F81" w:rsidRDefault="00C016DE" w:rsidP="00E17D3C">
            <w:pPr>
              <w:pStyle w:val="TableParagraph"/>
              <w:spacing w:before="30"/>
              <w:ind w:left="649" w:right="634"/>
              <w:rPr>
                <w:sz w:val="24"/>
              </w:rPr>
            </w:pPr>
            <w:r w:rsidRPr="00931F81">
              <w:rPr>
                <w:w w:val="110"/>
                <w:sz w:val="24"/>
              </w:rPr>
              <w:t>«ОФП»</w:t>
            </w:r>
          </w:p>
        </w:tc>
      </w:tr>
      <w:tr w:rsidR="0062385B" w:rsidRPr="00931F81" w14:paraId="496A4A59" w14:textId="77777777">
        <w:trPr>
          <w:trHeight w:val="372"/>
        </w:trPr>
        <w:tc>
          <w:tcPr>
            <w:tcW w:w="4962" w:type="dxa"/>
          </w:tcPr>
          <w:p w14:paraId="6D11D5D2" w14:textId="77777777" w:rsidR="0062385B" w:rsidRPr="00931F81" w:rsidRDefault="007628E4" w:rsidP="00E17D3C">
            <w:pPr>
              <w:pStyle w:val="TableParagraph"/>
              <w:spacing w:before="31"/>
              <w:ind w:left="1"/>
              <w:rPr>
                <w:sz w:val="24"/>
              </w:rPr>
            </w:pPr>
            <w:r w:rsidRPr="00931F81">
              <w:rPr>
                <w:w w:val="115"/>
                <w:sz w:val="24"/>
              </w:rPr>
              <w:t>Духовно-нравственное</w:t>
            </w:r>
          </w:p>
        </w:tc>
        <w:tc>
          <w:tcPr>
            <w:tcW w:w="4464" w:type="dxa"/>
          </w:tcPr>
          <w:p w14:paraId="6044C5EF" w14:textId="77777777" w:rsidR="0062385B" w:rsidRPr="00931F81" w:rsidRDefault="007628E4" w:rsidP="00E17D3C">
            <w:pPr>
              <w:pStyle w:val="TableParagraph"/>
              <w:spacing w:before="31"/>
              <w:ind w:left="649" w:right="632"/>
              <w:rPr>
                <w:sz w:val="24"/>
              </w:rPr>
            </w:pPr>
            <w:r w:rsidRPr="00931F81">
              <w:rPr>
                <w:spacing w:val="-1"/>
                <w:w w:val="115"/>
                <w:sz w:val="24"/>
              </w:rPr>
              <w:t>«Разговоры</w:t>
            </w:r>
            <w:r w:rsidRPr="00931F81">
              <w:rPr>
                <w:spacing w:val="-14"/>
                <w:w w:val="115"/>
                <w:sz w:val="24"/>
              </w:rPr>
              <w:t xml:space="preserve"> </w:t>
            </w:r>
            <w:r w:rsidRPr="00931F81">
              <w:rPr>
                <w:spacing w:val="-1"/>
                <w:w w:val="115"/>
                <w:sz w:val="24"/>
              </w:rPr>
              <w:t>о</w:t>
            </w:r>
            <w:r w:rsidRPr="00931F81">
              <w:rPr>
                <w:spacing w:val="-14"/>
                <w:w w:val="115"/>
                <w:sz w:val="24"/>
              </w:rPr>
              <w:t xml:space="preserve"> </w:t>
            </w:r>
            <w:r w:rsidRPr="00931F81">
              <w:rPr>
                <w:spacing w:val="-1"/>
                <w:w w:val="115"/>
                <w:sz w:val="24"/>
              </w:rPr>
              <w:t>важном»</w:t>
            </w:r>
          </w:p>
        </w:tc>
      </w:tr>
      <w:tr w:rsidR="0062385B" w:rsidRPr="00931F81" w14:paraId="1B754ED0" w14:textId="77777777">
        <w:trPr>
          <w:trHeight w:val="1025"/>
        </w:trPr>
        <w:tc>
          <w:tcPr>
            <w:tcW w:w="4962" w:type="dxa"/>
          </w:tcPr>
          <w:p w14:paraId="0DB32116" w14:textId="77777777" w:rsidR="0062385B" w:rsidRPr="00931F81" w:rsidRDefault="007628E4" w:rsidP="00E17D3C">
            <w:pPr>
              <w:pStyle w:val="TableParagraph"/>
              <w:spacing w:before="27" w:line="242" w:lineRule="auto"/>
              <w:ind w:left="1" w:right="924"/>
              <w:rPr>
                <w:sz w:val="24"/>
              </w:rPr>
            </w:pPr>
            <w:r w:rsidRPr="00931F81">
              <w:rPr>
                <w:w w:val="115"/>
                <w:sz w:val="24"/>
              </w:rPr>
              <w:t>Коммуникативная</w:t>
            </w:r>
            <w:r w:rsidRPr="00931F81">
              <w:rPr>
                <w:spacing w:val="1"/>
                <w:w w:val="115"/>
                <w:sz w:val="24"/>
              </w:rPr>
              <w:t xml:space="preserve"> </w:t>
            </w:r>
            <w:r w:rsidRPr="00931F81">
              <w:rPr>
                <w:spacing w:val="-1"/>
                <w:w w:val="115"/>
                <w:sz w:val="24"/>
              </w:rPr>
              <w:t>деятельность (формирование</w:t>
            </w:r>
            <w:r w:rsidRPr="00931F81">
              <w:rPr>
                <w:w w:val="115"/>
                <w:sz w:val="24"/>
              </w:rPr>
              <w:t xml:space="preserve"> </w:t>
            </w:r>
            <w:r w:rsidRPr="00931F81">
              <w:rPr>
                <w:w w:val="110"/>
                <w:sz w:val="24"/>
              </w:rPr>
              <w:t>функциональной</w:t>
            </w:r>
            <w:r w:rsidRPr="00931F81">
              <w:rPr>
                <w:spacing w:val="18"/>
                <w:w w:val="110"/>
                <w:sz w:val="24"/>
              </w:rPr>
              <w:t xml:space="preserve"> </w:t>
            </w:r>
            <w:r w:rsidRPr="00931F81">
              <w:rPr>
                <w:w w:val="110"/>
                <w:sz w:val="24"/>
              </w:rPr>
              <w:t>грамотности)</w:t>
            </w:r>
          </w:p>
        </w:tc>
        <w:tc>
          <w:tcPr>
            <w:tcW w:w="4464" w:type="dxa"/>
          </w:tcPr>
          <w:p w14:paraId="2C08F9EC" w14:textId="77777777" w:rsidR="0062385B" w:rsidRPr="00931F81" w:rsidRDefault="0062385B" w:rsidP="00E17D3C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F689DA9" w14:textId="77777777" w:rsidR="0062385B" w:rsidRPr="00931F81" w:rsidRDefault="007628E4" w:rsidP="00E17D3C">
            <w:pPr>
              <w:pStyle w:val="TableParagraph"/>
              <w:spacing w:before="1"/>
              <w:ind w:left="1367" w:right="812" w:hanging="530"/>
              <w:rPr>
                <w:sz w:val="24"/>
              </w:rPr>
            </w:pPr>
            <w:r w:rsidRPr="00931F81">
              <w:rPr>
                <w:spacing w:val="-1"/>
                <w:w w:val="115"/>
                <w:sz w:val="24"/>
              </w:rPr>
              <w:t>«Секреты финансовой</w:t>
            </w:r>
            <w:r w:rsidRPr="00931F81">
              <w:rPr>
                <w:spacing w:val="-58"/>
                <w:w w:val="115"/>
                <w:sz w:val="24"/>
              </w:rPr>
              <w:t xml:space="preserve"> </w:t>
            </w:r>
            <w:r w:rsidRPr="00931F81">
              <w:rPr>
                <w:w w:val="115"/>
                <w:sz w:val="24"/>
              </w:rPr>
              <w:t>грамотности»</w:t>
            </w:r>
          </w:p>
        </w:tc>
      </w:tr>
      <w:tr w:rsidR="0062385B" w:rsidRPr="00931F81" w14:paraId="1D575753" w14:textId="77777777">
        <w:trPr>
          <w:trHeight w:val="368"/>
        </w:trPr>
        <w:tc>
          <w:tcPr>
            <w:tcW w:w="4962" w:type="dxa"/>
          </w:tcPr>
          <w:p w14:paraId="7E5D431F" w14:textId="77777777" w:rsidR="0062385B" w:rsidRPr="00931F81" w:rsidRDefault="007628E4" w:rsidP="00E17D3C">
            <w:pPr>
              <w:pStyle w:val="TableParagraph"/>
              <w:spacing w:before="30"/>
              <w:ind w:left="1"/>
              <w:rPr>
                <w:sz w:val="24"/>
              </w:rPr>
            </w:pPr>
            <w:r w:rsidRPr="00931F81">
              <w:rPr>
                <w:w w:val="115"/>
                <w:sz w:val="24"/>
              </w:rPr>
              <w:t>Общекультурное</w:t>
            </w:r>
          </w:p>
        </w:tc>
        <w:tc>
          <w:tcPr>
            <w:tcW w:w="4464" w:type="dxa"/>
          </w:tcPr>
          <w:p w14:paraId="5AE4F9FD" w14:textId="77777777" w:rsidR="0062385B" w:rsidRPr="00931F81" w:rsidRDefault="007628E4" w:rsidP="00E17D3C">
            <w:pPr>
              <w:pStyle w:val="TableParagraph"/>
              <w:spacing w:before="30"/>
              <w:ind w:left="649" w:right="632"/>
              <w:rPr>
                <w:sz w:val="24"/>
              </w:rPr>
            </w:pPr>
            <w:r w:rsidRPr="00931F81">
              <w:rPr>
                <w:w w:val="115"/>
                <w:sz w:val="24"/>
              </w:rPr>
              <w:t>«Орлята</w:t>
            </w:r>
            <w:r w:rsidRPr="00931F81">
              <w:rPr>
                <w:spacing w:val="-10"/>
                <w:w w:val="115"/>
                <w:sz w:val="24"/>
              </w:rPr>
              <w:t xml:space="preserve"> </w:t>
            </w:r>
            <w:r w:rsidRPr="00931F81">
              <w:rPr>
                <w:w w:val="115"/>
                <w:sz w:val="24"/>
              </w:rPr>
              <w:t>России»</w:t>
            </w:r>
          </w:p>
        </w:tc>
      </w:tr>
      <w:tr w:rsidR="0062385B" w:rsidRPr="00931F81" w14:paraId="15172A15" w14:textId="77777777">
        <w:trPr>
          <w:trHeight w:val="606"/>
        </w:trPr>
        <w:tc>
          <w:tcPr>
            <w:tcW w:w="4962" w:type="dxa"/>
          </w:tcPr>
          <w:p w14:paraId="3ABDBAA8" w14:textId="77777777" w:rsidR="0062385B" w:rsidRPr="00931F81" w:rsidRDefault="007628E4" w:rsidP="00E17D3C">
            <w:pPr>
              <w:pStyle w:val="TableParagraph"/>
              <w:spacing w:before="148"/>
              <w:ind w:left="1"/>
              <w:rPr>
                <w:sz w:val="24"/>
              </w:rPr>
            </w:pPr>
            <w:r w:rsidRPr="00931F81">
              <w:rPr>
                <w:w w:val="115"/>
                <w:sz w:val="24"/>
              </w:rPr>
              <w:t>Социальное</w:t>
            </w:r>
          </w:p>
        </w:tc>
        <w:tc>
          <w:tcPr>
            <w:tcW w:w="4464" w:type="dxa"/>
          </w:tcPr>
          <w:p w14:paraId="1BAE9F04" w14:textId="1192CC04" w:rsidR="0062385B" w:rsidRPr="00931F81" w:rsidRDefault="00C016DE" w:rsidP="00E17D3C">
            <w:pPr>
              <w:pStyle w:val="TableParagraph"/>
              <w:spacing w:before="148"/>
              <w:ind w:left="649" w:right="636"/>
              <w:rPr>
                <w:sz w:val="24"/>
              </w:rPr>
            </w:pPr>
            <w:r w:rsidRPr="00931F81">
              <w:rPr>
                <w:spacing w:val="-1"/>
                <w:w w:val="115"/>
                <w:sz w:val="24"/>
              </w:rPr>
              <w:t xml:space="preserve"> «Моя будущая профессия</w:t>
            </w:r>
            <w:r w:rsidR="003A7E6B" w:rsidRPr="00931F81">
              <w:rPr>
                <w:spacing w:val="-1"/>
                <w:w w:val="115"/>
                <w:sz w:val="24"/>
              </w:rPr>
              <w:t>»</w:t>
            </w:r>
          </w:p>
        </w:tc>
      </w:tr>
    </w:tbl>
    <w:p w14:paraId="6248B663" w14:textId="77777777" w:rsidR="0062385B" w:rsidRPr="00931F81" w:rsidRDefault="0062385B" w:rsidP="00E17D3C">
      <w:pPr>
        <w:rPr>
          <w:sz w:val="24"/>
        </w:rPr>
      </w:pPr>
    </w:p>
    <w:p w14:paraId="3843B47C" w14:textId="77777777" w:rsidR="00C016DE" w:rsidRPr="00931F81" w:rsidRDefault="00C016DE" w:rsidP="00E17D3C">
      <w:pPr>
        <w:rPr>
          <w:sz w:val="24"/>
        </w:rPr>
      </w:pPr>
    </w:p>
    <w:p w14:paraId="14A9A3C3" w14:textId="45DDEC5B" w:rsidR="00C016DE" w:rsidRDefault="00C016DE" w:rsidP="00E17D3C">
      <w:pPr>
        <w:tabs>
          <w:tab w:val="left" w:pos="472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</w:p>
    <w:p w14:paraId="34B62200" w14:textId="4AFC232A" w:rsidR="00C016DE" w:rsidRPr="00C016DE" w:rsidRDefault="00C016DE" w:rsidP="00E17D3C">
      <w:pPr>
        <w:tabs>
          <w:tab w:val="left" w:pos="4725"/>
        </w:tabs>
        <w:rPr>
          <w:rFonts w:ascii="Cambria" w:hAnsi="Cambria"/>
          <w:sz w:val="24"/>
        </w:rPr>
        <w:sectPr w:rsidR="00C016DE" w:rsidRPr="00C016DE">
          <w:headerReference w:type="default" r:id="rId26"/>
          <w:footerReference w:type="default" r:id="rId27"/>
          <w:pgSz w:w="11910" w:h="16840"/>
          <w:pgMar w:top="980" w:right="300" w:bottom="280" w:left="40" w:header="0" w:footer="0" w:gutter="0"/>
          <w:cols w:space="720"/>
        </w:sectPr>
      </w:pPr>
      <w:r>
        <w:rPr>
          <w:rFonts w:ascii="Cambria" w:hAnsi="Cambria"/>
          <w:sz w:val="24"/>
        </w:rPr>
        <w:tab/>
      </w:r>
    </w:p>
    <w:p w14:paraId="4A432095" w14:textId="77777777" w:rsidR="0062385B" w:rsidRDefault="007628E4" w:rsidP="00E17D3C">
      <w:pPr>
        <w:pStyle w:val="2"/>
        <w:spacing w:before="76"/>
        <w:ind w:left="873"/>
      </w:pPr>
      <w:bookmarkStart w:id="173" w:name="_Календарный_план_воспитательной"/>
      <w:bookmarkEnd w:id="173"/>
      <w:r>
        <w:lastRenderedPageBreak/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14:paraId="0C45D204" w14:textId="77777777" w:rsidR="0062385B" w:rsidRDefault="007628E4" w:rsidP="00E17D3C">
      <w:pPr>
        <w:pStyle w:val="a3"/>
        <w:spacing w:before="129" w:line="276" w:lineRule="auto"/>
        <w:ind w:left="813" w:right="1904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составлен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календарного</w:t>
      </w:r>
      <w:r>
        <w:rPr>
          <w:spacing w:val="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14:paraId="6D96ADC8" w14:textId="77777777" w:rsidR="0062385B" w:rsidRDefault="007628E4" w:rsidP="00E17D3C">
      <w:pPr>
        <w:pStyle w:val="a3"/>
        <w:spacing w:before="199" w:line="352" w:lineRule="auto"/>
        <w:ind w:left="813" w:right="1904" w:firstLine="709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4895B2B0" w14:textId="77777777" w:rsidR="0062385B" w:rsidRDefault="007628E4" w:rsidP="00E17D3C">
      <w:pPr>
        <w:pStyle w:val="a3"/>
        <w:spacing w:line="352" w:lineRule="auto"/>
        <w:ind w:left="813" w:right="1904" w:firstLine="709"/>
      </w:pPr>
      <w:r>
        <w:t>Все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программы, а также возрастных, физиологических 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-2"/>
        </w:rPr>
        <w:t xml:space="preserve"> </w:t>
      </w:r>
      <w:r>
        <w:t>особенностей обучающихся.</w:t>
      </w:r>
    </w:p>
    <w:p w14:paraId="31F4EC78" w14:textId="77777777" w:rsidR="0062385B" w:rsidRDefault="0062385B" w:rsidP="00E17D3C">
      <w:pPr>
        <w:pStyle w:val="a3"/>
        <w:spacing w:before="9"/>
        <w:ind w:left="0"/>
        <w:rPr>
          <w:sz w:val="33"/>
        </w:rPr>
      </w:pPr>
    </w:p>
    <w:p w14:paraId="1C208BF7" w14:textId="77777777" w:rsidR="0062385B" w:rsidRDefault="007628E4" w:rsidP="00E17D3C">
      <w:pPr>
        <w:pStyle w:val="a3"/>
        <w:ind w:left="1522"/>
      </w:pPr>
      <w:r>
        <w:t>Сентябрь:</w:t>
      </w:r>
    </w:p>
    <w:p w14:paraId="27A64A70" w14:textId="77777777" w:rsidR="0062385B" w:rsidRDefault="007628E4" w:rsidP="00E17D3C">
      <w:pPr>
        <w:pStyle w:val="a3"/>
        <w:spacing w:before="129"/>
        <w:ind w:left="1522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14:paraId="31827E02" w14:textId="77777777" w:rsidR="0062385B" w:rsidRDefault="007628E4" w:rsidP="00E17D3C">
      <w:pPr>
        <w:pStyle w:val="a3"/>
        <w:spacing w:before="129" w:line="352" w:lineRule="auto"/>
        <w:ind w:left="813" w:right="1642" w:firstLine="709"/>
      </w:pPr>
      <w:r>
        <w:t>3</w:t>
      </w:r>
      <w:r>
        <w:rPr>
          <w:spacing w:val="63"/>
        </w:rPr>
        <w:t xml:space="preserve"> </w:t>
      </w:r>
      <w:proofErr w:type="gramStart"/>
      <w:r>
        <w:t xml:space="preserve">сентября:  </w:t>
      </w:r>
      <w:r>
        <w:rPr>
          <w:spacing w:val="1"/>
        </w:rPr>
        <w:t xml:space="preserve"> </w:t>
      </w:r>
      <w:proofErr w:type="gramEnd"/>
      <w:r>
        <w:t xml:space="preserve">День  </w:t>
      </w:r>
      <w:r>
        <w:rPr>
          <w:spacing w:val="2"/>
        </w:rPr>
        <w:t xml:space="preserve"> </w:t>
      </w:r>
      <w:r>
        <w:t xml:space="preserve">окончания  </w:t>
      </w:r>
      <w:r>
        <w:rPr>
          <w:spacing w:val="2"/>
        </w:rPr>
        <w:t xml:space="preserve"> </w:t>
      </w:r>
      <w:r>
        <w:t xml:space="preserve">Второй  </w:t>
      </w:r>
      <w:r>
        <w:rPr>
          <w:spacing w:val="2"/>
        </w:rPr>
        <w:t xml:space="preserve"> </w:t>
      </w:r>
      <w:r>
        <w:t xml:space="preserve">мировой  </w:t>
      </w:r>
      <w:r>
        <w:rPr>
          <w:spacing w:val="2"/>
        </w:rPr>
        <w:t xml:space="preserve"> </w:t>
      </w:r>
      <w:r>
        <w:t xml:space="preserve">войны,  </w:t>
      </w:r>
      <w:r>
        <w:rPr>
          <w:spacing w:val="2"/>
        </w:rPr>
        <w:t xml:space="preserve"> </w:t>
      </w:r>
      <w:r>
        <w:t xml:space="preserve">День  </w:t>
      </w:r>
      <w:r>
        <w:rPr>
          <w:spacing w:val="2"/>
        </w:rPr>
        <w:t xml:space="preserve"> </w:t>
      </w:r>
      <w: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7628EBF7" w14:textId="77777777" w:rsidR="0062385B" w:rsidRDefault="007628E4" w:rsidP="00E17D3C">
      <w:pPr>
        <w:pStyle w:val="a3"/>
        <w:spacing w:line="352" w:lineRule="auto"/>
        <w:ind w:left="1522" w:right="2766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14:paraId="1AF14963" w14:textId="77777777" w:rsidR="0062385B" w:rsidRDefault="007628E4" w:rsidP="00E17D3C">
      <w:pPr>
        <w:pStyle w:val="a3"/>
        <w:spacing w:line="352" w:lineRule="auto"/>
        <w:ind w:left="1522" w:right="1642"/>
      </w:pPr>
      <w:r>
        <w:t>1</w:t>
      </w:r>
      <w:r>
        <w:rPr>
          <w:spacing w:val="-6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защиты животных;</w:t>
      </w:r>
    </w:p>
    <w:p w14:paraId="359908BF" w14:textId="77777777" w:rsidR="0062385B" w:rsidRDefault="007628E4" w:rsidP="00E17D3C">
      <w:pPr>
        <w:pStyle w:val="a3"/>
        <w:spacing w:line="275" w:lineRule="exact"/>
        <w:ind w:left="1522"/>
      </w:pP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14:paraId="4AF1608D" w14:textId="77777777" w:rsidR="0062385B" w:rsidRDefault="007628E4" w:rsidP="00E17D3C">
      <w:pPr>
        <w:pStyle w:val="a3"/>
        <w:spacing w:before="127" w:line="352" w:lineRule="auto"/>
        <w:ind w:left="1522" w:right="3691"/>
      </w:pPr>
      <w:r>
        <w:t>25</w:t>
      </w:r>
      <w:r>
        <w:rPr>
          <w:spacing w:val="-5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отца.</w:t>
      </w:r>
    </w:p>
    <w:p w14:paraId="2911E0E8" w14:textId="77777777" w:rsidR="0062385B" w:rsidRDefault="007628E4" w:rsidP="00E17D3C">
      <w:pPr>
        <w:pStyle w:val="a3"/>
        <w:spacing w:line="275" w:lineRule="exact"/>
        <w:ind w:left="1522"/>
      </w:pPr>
      <w:r>
        <w:t>Ноябрь:</w:t>
      </w:r>
    </w:p>
    <w:p w14:paraId="2DEDFC66" w14:textId="77777777" w:rsidR="0062385B" w:rsidRDefault="007628E4" w:rsidP="00E17D3C">
      <w:pPr>
        <w:pStyle w:val="a3"/>
        <w:spacing w:before="129"/>
        <w:ind w:left="1522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14:paraId="1DF89FE9" w14:textId="77777777" w:rsidR="0062385B" w:rsidRDefault="007628E4" w:rsidP="00E17D3C">
      <w:pPr>
        <w:pStyle w:val="a3"/>
        <w:spacing w:before="129" w:line="352" w:lineRule="auto"/>
        <w:ind w:left="813" w:right="1210" w:firstLine="709"/>
      </w:pPr>
      <w:r>
        <w:t>8</w:t>
      </w:r>
      <w:r>
        <w:rPr>
          <w:spacing w:val="43"/>
        </w:rPr>
        <w:t xml:space="preserve"> </w:t>
      </w:r>
      <w:r>
        <w:t>ноября:</w:t>
      </w:r>
      <w:r>
        <w:rPr>
          <w:spacing w:val="43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погибших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исполнении</w:t>
      </w:r>
      <w:r>
        <w:rPr>
          <w:spacing w:val="43"/>
        </w:rPr>
        <w:t xml:space="preserve"> </w:t>
      </w:r>
      <w:r>
        <w:t>служебных</w:t>
      </w:r>
      <w:r>
        <w:rPr>
          <w:spacing w:val="43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 внутренних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661B72BA" w14:textId="77777777" w:rsidR="0062385B" w:rsidRDefault="007628E4" w:rsidP="00E17D3C">
      <w:pPr>
        <w:pStyle w:val="a3"/>
        <w:spacing w:line="275" w:lineRule="exact"/>
        <w:ind w:left="1522"/>
      </w:pPr>
      <w:r>
        <w:t>Последнее</w:t>
      </w:r>
      <w:r>
        <w:rPr>
          <w:spacing w:val="-8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14:paraId="460D358B" w14:textId="77777777" w:rsidR="0062385B" w:rsidRDefault="007628E4" w:rsidP="00E17D3C">
      <w:pPr>
        <w:pStyle w:val="a3"/>
        <w:spacing w:before="129"/>
        <w:ind w:left="1522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03CBE586" w14:textId="77777777" w:rsidR="0062385B" w:rsidRDefault="0062385B" w:rsidP="00E17D3C">
      <w:pPr>
        <w:pStyle w:val="a3"/>
        <w:ind w:left="0"/>
        <w:rPr>
          <w:sz w:val="26"/>
        </w:rPr>
      </w:pPr>
    </w:p>
    <w:p w14:paraId="4030F8DB" w14:textId="77777777" w:rsidR="0062385B" w:rsidRDefault="0062385B" w:rsidP="00E17D3C">
      <w:pPr>
        <w:pStyle w:val="a3"/>
        <w:spacing w:before="5"/>
        <w:ind w:left="0"/>
        <w:rPr>
          <w:sz w:val="20"/>
        </w:rPr>
      </w:pPr>
    </w:p>
    <w:p w14:paraId="31C7C5B9" w14:textId="77777777" w:rsidR="0062385B" w:rsidRDefault="007628E4" w:rsidP="00E17D3C">
      <w:pPr>
        <w:pStyle w:val="a3"/>
        <w:ind w:left="1522"/>
      </w:pPr>
      <w:r>
        <w:t>Декабрь:</w:t>
      </w:r>
    </w:p>
    <w:p w14:paraId="57F90DB7" w14:textId="77777777" w:rsidR="0062385B" w:rsidRDefault="007628E4" w:rsidP="00E17D3C">
      <w:pPr>
        <w:pStyle w:val="a3"/>
        <w:spacing w:before="129" w:line="352" w:lineRule="auto"/>
        <w:ind w:left="1522" w:right="2516"/>
      </w:pPr>
      <w:r>
        <w:t>3</w:t>
      </w:r>
      <w:r>
        <w:rPr>
          <w:spacing w:val="-7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08901893" w14:textId="77777777" w:rsidR="0062385B" w:rsidRDefault="007628E4" w:rsidP="00E17D3C">
      <w:pPr>
        <w:pStyle w:val="a3"/>
        <w:spacing w:line="275" w:lineRule="exact"/>
        <w:ind w:left="1522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</w:p>
    <w:p w14:paraId="1B0B72E1" w14:textId="77777777" w:rsidR="0062385B" w:rsidRDefault="007628E4" w:rsidP="00E17D3C">
      <w:pPr>
        <w:pStyle w:val="a3"/>
        <w:spacing w:before="129" w:line="352" w:lineRule="auto"/>
        <w:ind w:left="1522" w:right="3691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14:paraId="2142F36A" w14:textId="77777777" w:rsidR="0062385B" w:rsidRDefault="007628E4" w:rsidP="00E17D3C">
      <w:pPr>
        <w:pStyle w:val="a3"/>
        <w:spacing w:line="275" w:lineRule="exact"/>
        <w:ind w:left="1522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2080DC89" w14:textId="77777777" w:rsidR="0062385B" w:rsidRDefault="0062385B" w:rsidP="00E17D3C">
      <w:pPr>
        <w:spacing w:line="275" w:lineRule="exact"/>
        <w:sectPr w:rsidR="0062385B">
          <w:headerReference w:type="default" r:id="rId28"/>
          <w:footerReference w:type="default" r:id="rId29"/>
          <w:pgSz w:w="11910" w:h="16840"/>
          <w:pgMar w:top="1040" w:right="300" w:bottom="280" w:left="40" w:header="0" w:footer="0" w:gutter="0"/>
          <w:cols w:space="720"/>
        </w:sectPr>
      </w:pPr>
    </w:p>
    <w:p w14:paraId="0A994200" w14:textId="77777777" w:rsidR="0062385B" w:rsidRDefault="0062385B" w:rsidP="00E17D3C">
      <w:pPr>
        <w:pStyle w:val="a3"/>
        <w:spacing w:before="2"/>
        <w:ind w:left="0"/>
        <w:rPr>
          <w:sz w:val="16"/>
        </w:rPr>
      </w:pPr>
    </w:p>
    <w:p w14:paraId="34859F64" w14:textId="77777777" w:rsidR="0062385B" w:rsidRDefault="007628E4" w:rsidP="00E17D3C">
      <w:pPr>
        <w:pStyle w:val="a3"/>
        <w:spacing w:before="90" w:line="352" w:lineRule="auto"/>
        <w:ind w:left="813" w:right="1409" w:firstLine="709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proofErr w:type="spellStart"/>
      <w:r>
        <w:t>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– 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14:paraId="05408B4F" w14:textId="77777777" w:rsidR="0062385B" w:rsidRDefault="007628E4" w:rsidP="00E17D3C">
      <w:pPr>
        <w:pStyle w:val="a3"/>
        <w:spacing w:line="274" w:lineRule="exact"/>
        <w:ind w:left="1522"/>
      </w:pPr>
      <w:r>
        <w:t>Февраль:</w:t>
      </w:r>
    </w:p>
    <w:p w14:paraId="182D1039" w14:textId="77777777" w:rsidR="0062385B" w:rsidRDefault="007628E4" w:rsidP="00E17D3C">
      <w:pPr>
        <w:pStyle w:val="a3"/>
        <w:spacing w:before="129" w:line="352" w:lineRule="auto"/>
        <w:ind w:left="813" w:right="1408" w:firstLine="709"/>
      </w:pPr>
      <w:r>
        <w:t>2</w:t>
      </w:r>
      <w:r>
        <w:rPr>
          <w:spacing w:val="53"/>
        </w:rPr>
        <w:t xml:space="preserve"> </w:t>
      </w:r>
      <w:r>
        <w:t>февраля:</w:t>
      </w:r>
      <w:r>
        <w:rPr>
          <w:spacing w:val="112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разгрома</w:t>
      </w:r>
      <w:r>
        <w:rPr>
          <w:spacing w:val="113"/>
        </w:rPr>
        <w:t xml:space="preserve"> </w:t>
      </w:r>
      <w:r>
        <w:t>советскими</w:t>
      </w:r>
      <w:r>
        <w:rPr>
          <w:spacing w:val="112"/>
        </w:rPr>
        <w:t xml:space="preserve"> </w:t>
      </w:r>
      <w:r>
        <w:t>войсками</w:t>
      </w:r>
      <w:r>
        <w:rPr>
          <w:spacing w:val="113"/>
        </w:rPr>
        <w:t xml:space="preserve"> </w:t>
      </w:r>
      <w:r>
        <w:t>немецко-фашистских</w:t>
      </w:r>
      <w:r>
        <w:rPr>
          <w:spacing w:val="112"/>
        </w:rPr>
        <w:t xml:space="preserve"> </w:t>
      </w:r>
      <w: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14:paraId="13D408DE" w14:textId="77777777" w:rsidR="0062385B" w:rsidRDefault="007628E4" w:rsidP="00E17D3C">
      <w:pPr>
        <w:pStyle w:val="a3"/>
        <w:spacing w:line="275" w:lineRule="exact"/>
        <w:ind w:left="1522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4864DBEE" w14:textId="77777777" w:rsidR="0062385B" w:rsidRDefault="007628E4" w:rsidP="00E17D3C">
      <w:pPr>
        <w:pStyle w:val="a3"/>
        <w:tabs>
          <w:tab w:val="left" w:pos="1986"/>
          <w:tab w:val="left" w:pos="3108"/>
          <w:tab w:val="left" w:pos="3840"/>
          <w:tab w:val="left" w:pos="4795"/>
          <w:tab w:val="left" w:pos="5140"/>
          <w:tab w:val="left" w:pos="6471"/>
          <w:tab w:val="left" w:pos="8084"/>
          <w:tab w:val="left" w:pos="9466"/>
        </w:tabs>
        <w:spacing w:before="129" w:line="352" w:lineRule="auto"/>
        <w:ind w:left="813" w:right="1638" w:firstLine="709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14:paraId="6056048A" w14:textId="77777777" w:rsidR="0062385B" w:rsidRDefault="007628E4" w:rsidP="00E17D3C">
      <w:pPr>
        <w:pStyle w:val="a3"/>
        <w:spacing w:line="352" w:lineRule="auto"/>
        <w:ind w:left="1522" w:right="4890"/>
      </w:pPr>
      <w:r>
        <w:t>21</w:t>
      </w:r>
      <w:r>
        <w:rPr>
          <w:spacing w:val="-6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14:paraId="5EF8FC1F" w14:textId="77777777" w:rsidR="0062385B" w:rsidRDefault="007628E4" w:rsidP="00E17D3C">
      <w:pPr>
        <w:pStyle w:val="a3"/>
        <w:spacing w:line="275" w:lineRule="exact"/>
        <w:ind w:left="1522"/>
      </w:pPr>
      <w:r>
        <w:t>Март:</w:t>
      </w:r>
    </w:p>
    <w:p w14:paraId="10ED10E0" w14:textId="77777777" w:rsidR="0062385B" w:rsidRDefault="007628E4" w:rsidP="00E17D3C">
      <w:pPr>
        <w:pStyle w:val="a3"/>
        <w:spacing w:before="127"/>
        <w:ind w:left="1522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14:paraId="71AD0C28" w14:textId="77777777" w:rsidR="0062385B" w:rsidRDefault="007628E4" w:rsidP="00E17D3C">
      <w:pPr>
        <w:pStyle w:val="a3"/>
        <w:spacing w:before="129" w:line="352" w:lineRule="auto"/>
        <w:ind w:left="1522" w:right="4974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5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14:paraId="16B84FDF" w14:textId="77777777" w:rsidR="0062385B" w:rsidRDefault="007628E4" w:rsidP="00E17D3C">
      <w:pPr>
        <w:pStyle w:val="a3"/>
        <w:spacing w:line="275" w:lineRule="exact"/>
        <w:ind w:left="1522"/>
      </w:pPr>
      <w:r>
        <w:t>Апрель:</w:t>
      </w:r>
    </w:p>
    <w:p w14:paraId="37DCE2DF" w14:textId="77777777" w:rsidR="0062385B" w:rsidRDefault="007628E4" w:rsidP="00E17D3C">
      <w:pPr>
        <w:pStyle w:val="a3"/>
        <w:spacing w:before="129"/>
        <w:ind w:left="1522"/>
      </w:pPr>
      <w:r>
        <w:t>12</w:t>
      </w:r>
      <w:r>
        <w:rPr>
          <w:spacing w:val="-8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космонавтики;</w:t>
      </w:r>
    </w:p>
    <w:p w14:paraId="2FF85C14" w14:textId="77777777" w:rsidR="0062385B" w:rsidRDefault="007628E4" w:rsidP="00E17D3C">
      <w:pPr>
        <w:pStyle w:val="a3"/>
        <w:spacing w:before="130" w:line="352" w:lineRule="auto"/>
        <w:ind w:left="813" w:right="1379" w:firstLine="709"/>
      </w:pPr>
      <w:r>
        <w:t>19 апреля: День памяти о геноциде советского народа нацистами и их 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14:paraId="65F147A6" w14:textId="77777777" w:rsidR="0062385B" w:rsidRDefault="007628E4" w:rsidP="00E17D3C">
      <w:pPr>
        <w:pStyle w:val="a3"/>
        <w:spacing w:line="275" w:lineRule="exact"/>
        <w:ind w:left="1522"/>
      </w:pPr>
      <w:r>
        <w:t>Май:</w:t>
      </w:r>
    </w:p>
    <w:p w14:paraId="7456AA15" w14:textId="77777777" w:rsidR="0062385B" w:rsidRDefault="007628E4" w:rsidP="00E17D3C">
      <w:pPr>
        <w:pStyle w:val="a3"/>
        <w:spacing w:before="129" w:line="352" w:lineRule="auto"/>
        <w:ind w:left="1522" w:right="6724"/>
      </w:pPr>
      <w:r>
        <w:t>1</w:t>
      </w:r>
      <w:r>
        <w:rPr>
          <w:spacing w:val="-4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14:paraId="3BC7CE5B" w14:textId="77777777" w:rsidR="0062385B" w:rsidRDefault="007628E4" w:rsidP="00E17D3C">
      <w:pPr>
        <w:pStyle w:val="a3"/>
        <w:spacing w:line="352" w:lineRule="auto"/>
        <w:ind w:left="1522" w:right="3940"/>
      </w:pPr>
      <w:r>
        <w:t>19</w:t>
      </w:r>
      <w:r>
        <w:rPr>
          <w:spacing w:val="-3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14:paraId="7B445418" w14:textId="77777777" w:rsidR="0062385B" w:rsidRDefault="007628E4" w:rsidP="00E17D3C">
      <w:pPr>
        <w:pStyle w:val="a3"/>
        <w:spacing w:line="275" w:lineRule="exact"/>
        <w:ind w:left="1522"/>
      </w:pPr>
      <w:r>
        <w:t>Июнь:</w:t>
      </w:r>
    </w:p>
    <w:p w14:paraId="075B1129" w14:textId="77777777" w:rsidR="0062385B" w:rsidRDefault="007628E4" w:rsidP="00E17D3C">
      <w:pPr>
        <w:pStyle w:val="a3"/>
        <w:spacing w:before="127" w:line="352" w:lineRule="auto"/>
        <w:ind w:left="1522" w:right="6998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14:paraId="4BAE0FDC" w14:textId="77777777" w:rsidR="0062385B" w:rsidRDefault="007628E4" w:rsidP="00E17D3C">
      <w:pPr>
        <w:pStyle w:val="a3"/>
        <w:spacing w:line="352" w:lineRule="auto"/>
        <w:ind w:left="1522" w:right="6727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14:paraId="6FA34D13" w14:textId="77777777" w:rsidR="0062385B" w:rsidRDefault="007628E4" w:rsidP="00E17D3C">
      <w:pPr>
        <w:pStyle w:val="a3"/>
        <w:spacing w:line="275" w:lineRule="exact"/>
        <w:ind w:left="1522"/>
      </w:pPr>
      <w:r>
        <w:t>Июль:</w:t>
      </w:r>
    </w:p>
    <w:p w14:paraId="66D0D028" w14:textId="77777777" w:rsidR="0062385B" w:rsidRDefault="007628E4" w:rsidP="00E17D3C">
      <w:pPr>
        <w:pStyle w:val="a3"/>
        <w:spacing w:before="127" w:line="352" w:lineRule="auto"/>
        <w:ind w:left="1522" w:right="5993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73CE6AEA" w14:textId="77777777" w:rsidR="0062385B" w:rsidRDefault="007628E4" w:rsidP="00E17D3C">
      <w:pPr>
        <w:pStyle w:val="a3"/>
        <w:spacing w:line="275" w:lineRule="exact"/>
        <w:ind w:left="1522"/>
      </w:pPr>
      <w:r>
        <w:t>Вторая</w:t>
      </w:r>
      <w:r>
        <w:rPr>
          <w:spacing w:val="-7"/>
        </w:rPr>
        <w:t xml:space="preserve"> </w:t>
      </w:r>
      <w:r>
        <w:t>суббота</w:t>
      </w:r>
      <w:r>
        <w:rPr>
          <w:spacing w:val="-6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50E891C9" w14:textId="77777777" w:rsidR="0062385B" w:rsidRDefault="007628E4" w:rsidP="00E17D3C">
      <w:pPr>
        <w:pStyle w:val="a3"/>
        <w:spacing w:before="129"/>
        <w:ind w:left="1522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14:paraId="052DB2C0" w14:textId="77777777" w:rsidR="0062385B" w:rsidRDefault="0062385B" w:rsidP="00E17D3C">
      <w:pPr>
        <w:sectPr w:rsidR="0062385B">
          <w:headerReference w:type="default" r:id="rId30"/>
          <w:footerReference w:type="default" r:id="rId31"/>
          <w:pgSz w:w="11910" w:h="16840"/>
          <w:pgMar w:top="980" w:right="300" w:bottom="280" w:left="40" w:header="719" w:footer="0" w:gutter="0"/>
          <w:pgNumType w:start="482"/>
          <w:cols w:space="720"/>
        </w:sectPr>
      </w:pPr>
    </w:p>
    <w:p w14:paraId="452F245A" w14:textId="77777777" w:rsidR="0062385B" w:rsidRDefault="0062385B" w:rsidP="00E17D3C">
      <w:pPr>
        <w:pStyle w:val="a3"/>
        <w:spacing w:before="2"/>
        <w:ind w:left="0"/>
        <w:rPr>
          <w:sz w:val="16"/>
        </w:rPr>
      </w:pPr>
    </w:p>
    <w:p w14:paraId="3C9257CE" w14:textId="77777777" w:rsidR="0062385B" w:rsidRDefault="007628E4" w:rsidP="00E17D3C">
      <w:pPr>
        <w:pStyle w:val="a3"/>
        <w:tabs>
          <w:tab w:val="left" w:pos="3073"/>
          <w:tab w:val="left" w:pos="5206"/>
          <w:tab w:val="left" w:pos="7025"/>
          <w:tab w:val="left" w:pos="9608"/>
        </w:tabs>
        <w:spacing w:before="90"/>
        <w:ind w:left="1522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14:paraId="553F3BC6" w14:textId="77777777" w:rsidR="0062385B" w:rsidRDefault="0062385B" w:rsidP="00E17D3C">
      <w:pPr>
        <w:pStyle w:val="a3"/>
        <w:ind w:left="0"/>
        <w:rPr>
          <w:sz w:val="20"/>
        </w:rPr>
      </w:pPr>
    </w:p>
    <w:p w14:paraId="75E4EEC5" w14:textId="77777777" w:rsidR="0062385B" w:rsidRDefault="0062385B" w:rsidP="00E17D3C">
      <w:pPr>
        <w:pStyle w:val="a3"/>
        <w:ind w:left="0"/>
        <w:rPr>
          <w:sz w:val="20"/>
        </w:rPr>
      </w:pPr>
    </w:p>
    <w:p w14:paraId="6AA90595" w14:textId="77777777" w:rsidR="0062385B" w:rsidRDefault="0062385B" w:rsidP="00E17D3C">
      <w:pPr>
        <w:pStyle w:val="a3"/>
        <w:ind w:left="0"/>
        <w:rPr>
          <w:sz w:val="20"/>
        </w:rPr>
      </w:pPr>
    </w:p>
    <w:p w14:paraId="71481572" w14:textId="77777777" w:rsidR="0062385B" w:rsidRDefault="0062385B" w:rsidP="00E17D3C">
      <w:pPr>
        <w:pStyle w:val="a3"/>
        <w:ind w:left="0"/>
        <w:rPr>
          <w:sz w:val="20"/>
        </w:rPr>
      </w:pPr>
    </w:p>
    <w:p w14:paraId="756B9AF7" w14:textId="77777777" w:rsidR="0062385B" w:rsidRDefault="0062385B" w:rsidP="00E17D3C">
      <w:pPr>
        <w:pStyle w:val="a3"/>
        <w:ind w:left="0"/>
        <w:rPr>
          <w:sz w:val="20"/>
        </w:rPr>
      </w:pPr>
    </w:p>
    <w:p w14:paraId="3C24ECF1" w14:textId="77777777" w:rsidR="0062385B" w:rsidRDefault="0062385B" w:rsidP="00E17D3C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85A7B22" w14:textId="77777777" w:rsidTr="00454551">
        <w:trPr>
          <w:trHeight w:val="1943"/>
        </w:trPr>
        <w:tc>
          <w:tcPr>
            <w:tcW w:w="10604" w:type="dxa"/>
            <w:gridSpan w:val="5"/>
            <w:shd w:val="clear" w:color="auto" w:fill="F1F1F1"/>
          </w:tcPr>
          <w:p w14:paraId="2D8692F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C15B7C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7ADF75A4" w14:textId="77777777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9B10D5C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FD0BA6E" w14:textId="77777777">
        <w:trPr>
          <w:trHeight w:val="2549"/>
        </w:trPr>
        <w:tc>
          <w:tcPr>
            <w:tcW w:w="10604" w:type="dxa"/>
            <w:gridSpan w:val="5"/>
            <w:tcBorders>
              <w:bottom w:val="nil"/>
            </w:tcBorders>
          </w:tcPr>
          <w:p w14:paraId="523292B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33DF6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60F7473" w14:textId="1DCA5579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54551"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 w:rsidR="00454551">
              <w:rPr>
                <w:sz w:val="24"/>
              </w:rPr>
              <w:t>семьи</w:t>
            </w:r>
          </w:p>
          <w:p w14:paraId="29F3326D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71E2407C" w14:textId="77777777" w:rsidR="0062385B" w:rsidRDefault="007628E4" w:rsidP="00E17D3C">
            <w:pPr>
              <w:pStyle w:val="TableParagraph"/>
              <w:spacing w:line="448" w:lineRule="auto"/>
              <w:ind w:left="108" w:right="4194"/>
              <w:rPr>
                <w:sz w:val="24"/>
              </w:rPr>
            </w:pPr>
            <w:r>
              <w:rPr>
                <w:sz w:val="24"/>
              </w:rPr>
              <w:t>2018-2027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Десятилетие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62385B" w14:paraId="12870724" w14:textId="77777777">
        <w:trPr>
          <w:trHeight w:val="240"/>
        </w:trPr>
        <w:tc>
          <w:tcPr>
            <w:tcW w:w="10604" w:type="dxa"/>
            <w:gridSpan w:val="5"/>
            <w:tcBorders>
              <w:top w:val="nil"/>
            </w:tcBorders>
            <w:shd w:val="clear" w:color="auto" w:fill="F1F1F1"/>
          </w:tcPr>
          <w:p w14:paraId="558CB84B" w14:textId="77777777" w:rsidR="0062385B" w:rsidRDefault="0062385B" w:rsidP="00E17D3C">
            <w:pPr>
              <w:pStyle w:val="TableParagraph"/>
              <w:rPr>
                <w:sz w:val="16"/>
              </w:rPr>
            </w:pPr>
          </w:p>
        </w:tc>
      </w:tr>
      <w:tr w:rsidR="0062385B" w14:paraId="581D671B" w14:textId="77777777" w:rsidTr="00454551">
        <w:trPr>
          <w:trHeight w:val="1018"/>
        </w:trPr>
        <w:tc>
          <w:tcPr>
            <w:tcW w:w="10604" w:type="dxa"/>
            <w:gridSpan w:val="5"/>
            <w:shd w:val="clear" w:color="auto" w:fill="FFF1CC"/>
          </w:tcPr>
          <w:p w14:paraId="6129A72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FE4A0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76BA81E" w14:textId="77777777" w:rsidR="0062385B" w:rsidRDefault="007628E4" w:rsidP="00E17D3C">
            <w:pPr>
              <w:pStyle w:val="TableParagraph"/>
              <w:ind w:left="2114" w:right="2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62385B" w14:paraId="76159ACB" w14:textId="77777777">
        <w:trPr>
          <w:trHeight w:val="1755"/>
        </w:trPr>
        <w:tc>
          <w:tcPr>
            <w:tcW w:w="540" w:type="dxa"/>
          </w:tcPr>
          <w:p w14:paraId="7B09595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B532F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27168AD" w14:textId="77777777" w:rsidR="0062385B" w:rsidRDefault="007628E4" w:rsidP="00E17D3C">
            <w:pPr>
              <w:pStyle w:val="TableParagraph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43C996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7905AC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7F8783C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4229891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E7DE5E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EEA2DAE" w14:textId="77777777" w:rsidR="0062385B" w:rsidRDefault="007628E4" w:rsidP="00E17D3C">
            <w:pPr>
              <w:pStyle w:val="TableParagraph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08E746B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B91113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74EDF18" w14:textId="77777777" w:rsidR="0062385B" w:rsidRDefault="007628E4" w:rsidP="00E17D3C">
            <w:pPr>
              <w:pStyle w:val="TableParagraph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27D193A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E1B4CB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85A9511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</w:tbl>
    <w:p w14:paraId="35E053FC" w14:textId="77777777" w:rsidR="0062385B" w:rsidRDefault="0062385B" w:rsidP="00E17D3C">
      <w:pPr>
        <w:rPr>
          <w:sz w:val="24"/>
        </w:rPr>
        <w:sectPr w:rsidR="0062385B">
          <w:headerReference w:type="default" r:id="rId32"/>
          <w:footerReference w:type="default" r:id="rId33"/>
          <w:pgSz w:w="11910" w:h="16840"/>
          <w:pgMar w:top="980" w:right="300" w:bottom="280" w:left="40" w:header="719" w:footer="0" w:gutter="0"/>
          <w:cols w:space="720"/>
        </w:sectPr>
      </w:pPr>
    </w:p>
    <w:p w14:paraId="7A02B64C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2D4C8B0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551873F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25125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3C43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E922EE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3EDF6BA" w14:textId="39C6924D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B1F177B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3CA0B8DA" w14:textId="77777777">
        <w:trPr>
          <w:trHeight w:val="3026"/>
        </w:trPr>
        <w:tc>
          <w:tcPr>
            <w:tcW w:w="540" w:type="dxa"/>
          </w:tcPr>
          <w:p w14:paraId="5823DD4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2ECE8B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5A8EBAF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3C6650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2718E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2F2D9BD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Включение в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курсов, модулей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14:paraId="79980B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9026BB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CEB11B0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1126E5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2004E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668F127" w14:textId="77777777" w:rsidR="0062385B" w:rsidRDefault="007628E4" w:rsidP="00E17D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</w:tcPr>
          <w:p w14:paraId="42F839E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D28A3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30C5EE0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2B3FBBC7" w14:textId="77777777">
        <w:trPr>
          <w:trHeight w:val="2707"/>
        </w:trPr>
        <w:tc>
          <w:tcPr>
            <w:tcW w:w="540" w:type="dxa"/>
          </w:tcPr>
          <w:p w14:paraId="7CE0583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5A5FC3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BC9C51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569AC7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E5DE3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F8A98BB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Побуждение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994" w:type="dxa"/>
          </w:tcPr>
          <w:p w14:paraId="731212F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76EE0E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3B5EC7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53E153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C15D8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A2D45B5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5D7DF7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5A3856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D40D532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2DE84960" w14:textId="77777777">
        <w:trPr>
          <w:trHeight w:val="2390"/>
        </w:trPr>
        <w:tc>
          <w:tcPr>
            <w:tcW w:w="540" w:type="dxa"/>
          </w:tcPr>
          <w:p w14:paraId="471388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5ED99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8CF381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40A8E02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ACA27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EE1AF0E" w14:textId="77777777" w:rsidR="0062385B" w:rsidRDefault="007628E4" w:rsidP="00E17D3C">
            <w:pPr>
              <w:pStyle w:val="TableParagraph"/>
              <w:spacing w:line="276" w:lineRule="auto"/>
              <w:ind w:left="110" w:right="780"/>
              <w:rPr>
                <w:sz w:val="24"/>
              </w:rPr>
            </w:pPr>
            <w:r>
              <w:rPr>
                <w:sz w:val="24"/>
              </w:rPr>
              <w:t>Организация 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успевающих обучающихся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неуспевающими.</w:t>
            </w:r>
          </w:p>
        </w:tc>
        <w:tc>
          <w:tcPr>
            <w:tcW w:w="994" w:type="dxa"/>
          </w:tcPr>
          <w:p w14:paraId="1305A7A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FD2C9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A3CFC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065FC7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93943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FAA994F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EC871E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C6445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337C75F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4353B4C0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34"/>
          <w:footerReference w:type="default" r:id="rId35"/>
          <w:pgSz w:w="11910" w:h="16840"/>
          <w:pgMar w:top="980" w:right="300" w:bottom="280" w:left="40" w:header="719" w:footer="0" w:gutter="0"/>
          <w:cols w:space="720"/>
        </w:sectPr>
      </w:pPr>
    </w:p>
    <w:p w14:paraId="7D4A1186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C01B57D" w14:textId="77777777" w:rsidTr="00C016DE">
        <w:trPr>
          <w:trHeight w:val="2545"/>
        </w:trPr>
        <w:tc>
          <w:tcPr>
            <w:tcW w:w="10604" w:type="dxa"/>
            <w:gridSpan w:val="5"/>
            <w:shd w:val="clear" w:color="auto" w:fill="F1F1F1"/>
          </w:tcPr>
          <w:p w14:paraId="1D8F317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69C9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548B4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86F789B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1772C866" w14:textId="069B1D8E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297EAEB9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2D45B61" w14:textId="77777777">
        <w:trPr>
          <w:trHeight w:val="3026"/>
        </w:trPr>
        <w:tc>
          <w:tcPr>
            <w:tcW w:w="540" w:type="dxa"/>
          </w:tcPr>
          <w:p w14:paraId="689C64C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2D34DE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F60A3C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09781C1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D9FEB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90E5979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рамках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994" w:type="dxa"/>
          </w:tcPr>
          <w:p w14:paraId="468B555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A56CBE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ED8D46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584BF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66AAC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2B18327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F0175A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60BD66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F2CC026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4CDC6BDA" w14:textId="77777777">
        <w:trPr>
          <w:trHeight w:val="3024"/>
        </w:trPr>
        <w:tc>
          <w:tcPr>
            <w:tcW w:w="540" w:type="dxa"/>
          </w:tcPr>
          <w:p w14:paraId="37C26F7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3A9F7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9046868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59261EE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7C0B1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FC31BCB" w14:textId="77777777" w:rsidR="0062385B" w:rsidRDefault="007628E4" w:rsidP="00E17D3C">
            <w:pPr>
              <w:pStyle w:val="TableParagraph"/>
              <w:spacing w:line="276" w:lineRule="auto"/>
              <w:ind w:left="110" w:right="892"/>
              <w:rPr>
                <w:sz w:val="24"/>
              </w:rPr>
            </w:pPr>
            <w:r>
              <w:rPr>
                <w:sz w:val="24"/>
              </w:rPr>
              <w:t>Подбор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уроков,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вспомогательных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обсуждений.</w:t>
            </w:r>
          </w:p>
        </w:tc>
        <w:tc>
          <w:tcPr>
            <w:tcW w:w="994" w:type="dxa"/>
          </w:tcPr>
          <w:p w14:paraId="7B0E26C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8F310E3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FDBB7E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B2AA77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E66F01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E16AD13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6FAAD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E30F5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6CF6181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40B36725" w14:textId="77777777">
        <w:trPr>
          <w:trHeight w:val="2392"/>
        </w:trPr>
        <w:tc>
          <w:tcPr>
            <w:tcW w:w="540" w:type="dxa"/>
          </w:tcPr>
          <w:p w14:paraId="3F2269C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41D4F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694968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4D5F576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A8607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F894D23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Сопровождение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994" w:type="dxa"/>
          </w:tcPr>
          <w:p w14:paraId="7160E90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D82C3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925649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A90E58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C30CE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CD26949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F1DE31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9D034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A94920A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3D88C44B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36"/>
          <w:footerReference w:type="default" r:id="rId37"/>
          <w:pgSz w:w="11910" w:h="16840"/>
          <w:pgMar w:top="980" w:right="300" w:bottom="280" w:left="40" w:header="719" w:footer="0" w:gutter="0"/>
          <w:cols w:space="720"/>
        </w:sectPr>
      </w:pPr>
    </w:p>
    <w:p w14:paraId="42DF408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7CAE20D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9BB0EE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8376C9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14CB67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6FFD6A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FD9C68F" w14:textId="273FE283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0A3679D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159EB424" w14:textId="77777777">
        <w:trPr>
          <w:trHeight w:val="2392"/>
        </w:trPr>
        <w:tc>
          <w:tcPr>
            <w:tcW w:w="540" w:type="dxa"/>
          </w:tcPr>
          <w:p w14:paraId="3D4EFBC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1D6F8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64CB2B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7771B99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E9302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CE9AD85" w14:textId="77777777" w:rsidR="0062385B" w:rsidRDefault="007628E4" w:rsidP="00E17D3C">
            <w:pPr>
              <w:pStyle w:val="TableParagraph"/>
              <w:spacing w:line="276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  <w:tc>
          <w:tcPr>
            <w:tcW w:w="994" w:type="dxa"/>
          </w:tcPr>
          <w:p w14:paraId="5BB2C79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9FEAD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601CF31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E76598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564C6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2BD6DF9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830B4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F8AC5C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9D18316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4369DF63" w14:textId="77777777">
        <w:trPr>
          <w:trHeight w:val="2074"/>
        </w:trPr>
        <w:tc>
          <w:tcPr>
            <w:tcW w:w="540" w:type="dxa"/>
          </w:tcPr>
          <w:p w14:paraId="047198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4E315C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6C7FC3D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212494C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6CE10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3027721" w14:textId="77777777" w:rsidR="0062385B" w:rsidRDefault="007628E4" w:rsidP="00E17D3C">
            <w:pPr>
              <w:pStyle w:val="TableParagraph"/>
              <w:spacing w:line="276" w:lineRule="auto"/>
              <w:ind w:left="110" w:right="49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  <w:tc>
          <w:tcPr>
            <w:tcW w:w="994" w:type="dxa"/>
          </w:tcPr>
          <w:p w14:paraId="20A10AC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281DD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70D598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630987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156C45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8B6D150" w14:textId="77777777" w:rsidR="0062385B" w:rsidRDefault="007628E4" w:rsidP="00E17D3C"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888BB2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07FF5B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8028309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0FBD6356" w14:textId="77777777">
        <w:trPr>
          <w:trHeight w:val="2390"/>
        </w:trPr>
        <w:tc>
          <w:tcPr>
            <w:tcW w:w="540" w:type="dxa"/>
          </w:tcPr>
          <w:p w14:paraId="4FABC11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1C61C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AE107B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05F2805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332DA5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0EFB0D9" w14:textId="77777777" w:rsidR="0062385B" w:rsidRDefault="007628E4" w:rsidP="00E17D3C">
            <w:pPr>
              <w:pStyle w:val="TableParagraph"/>
              <w:spacing w:line="276" w:lineRule="auto"/>
              <w:ind w:left="110" w:right="4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Международная </w:t>
            </w:r>
            <w:r>
              <w:rPr>
                <w:sz w:val="24"/>
              </w:rPr>
              <w:t>просветительско-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патриотическая акция «Диктант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994" w:type="dxa"/>
          </w:tcPr>
          <w:p w14:paraId="56603BD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4E56E9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0D17B5E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F76821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68938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6EF80B9" w14:textId="77777777" w:rsidR="0062385B" w:rsidRDefault="007628E4" w:rsidP="00E17D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14:paraId="1D2A10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1BF29D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DB40F57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591CCC58" w14:textId="77777777">
        <w:trPr>
          <w:trHeight w:val="2074"/>
        </w:trPr>
        <w:tc>
          <w:tcPr>
            <w:tcW w:w="540" w:type="dxa"/>
          </w:tcPr>
          <w:p w14:paraId="6F988ED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ACBB9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FA4DEC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14:paraId="530353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198125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2048427" w14:textId="77777777" w:rsidR="0062385B" w:rsidRDefault="007628E4" w:rsidP="00E17D3C">
            <w:pPr>
              <w:pStyle w:val="TableParagraph"/>
              <w:spacing w:line="276" w:lineRule="auto"/>
              <w:ind w:left="110" w:right="945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</w:p>
        </w:tc>
        <w:tc>
          <w:tcPr>
            <w:tcW w:w="994" w:type="dxa"/>
          </w:tcPr>
          <w:p w14:paraId="024E78E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780FA4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A0D734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10BB9E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E6F3F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C2ADF11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2552" w:type="dxa"/>
          </w:tcPr>
          <w:p w14:paraId="43BC704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F2C639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4F51468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40D841C2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38"/>
          <w:footerReference w:type="default" r:id="rId39"/>
          <w:pgSz w:w="11910" w:h="16840"/>
          <w:pgMar w:top="980" w:right="300" w:bottom="280" w:left="40" w:header="719" w:footer="0" w:gutter="0"/>
          <w:cols w:space="720"/>
        </w:sectPr>
      </w:pPr>
    </w:p>
    <w:p w14:paraId="435F77A2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B330633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407D589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3BD8C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BB425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EC75BE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D6DE314" w14:textId="415800DE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BAD1CB4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E87F159" w14:textId="77777777">
        <w:trPr>
          <w:trHeight w:val="2074"/>
        </w:trPr>
        <w:tc>
          <w:tcPr>
            <w:tcW w:w="540" w:type="dxa"/>
          </w:tcPr>
          <w:p w14:paraId="7F81A01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AE6F90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9EC72C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14:paraId="7EFB67E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DCEB4D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FD1398" w14:textId="77777777" w:rsidR="0062385B" w:rsidRDefault="007628E4" w:rsidP="00E17D3C">
            <w:pPr>
              <w:pStyle w:val="TableParagraph"/>
              <w:spacing w:line="276" w:lineRule="auto"/>
              <w:ind w:left="110" w:right="948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Сухомлинского.</w:t>
            </w:r>
          </w:p>
        </w:tc>
        <w:tc>
          <w:tcPr>
            <w:tcW w:w="994" w:type="dxa"/>
          </w:tcPr>
          <w:p w14:paraId="00E5867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651BD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1E9C3F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00F132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5DE93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6C922CC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2552" w:type="dxa"/>
          </w:tcPr>
          <w:p w14:paraId="5D48C5F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DECCF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D695FAB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52CB2C44" w14:textId="77777777" w:rsidTr="00454551">
        <w:trPr>
          <w:trHeight w:val="1452"/>
        </w:trPr>
        <w:tc>
          <w:tcPr>
            <w:tcW w:w="540" w:type="dxa"/>
          </w:tcPr>
          <w:p w14:paraId="1042AF1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43AAF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402CCF9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14:paraId="5A7E675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E4F4A4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2E04455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994" w:type="dxa"/>
          </w:tcPr>
          <w:p w14:paraId="70AA248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47487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BB4322F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AF601F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B5AF0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7097583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552" w:type="dxa"/>
          </w:tcPr>
          <w:p w14:paraId="40EE23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C516F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60F44B2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62385B" w14:paraId="4375E5AC" w14:textId="77777777">
        <w:trPr>
          <w:trHeight w:val="2390"/>
        </w:trPr>
        <w:tc>
          <w:tcPr>
            <w:tcW w:w="540" w:type="dxa"/>
          </w:tcPr>
          <w:p w14:paraId="576E11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49321E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B89A199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14:paraId="3A0920E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40323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8D2F17F" w14:textId="77777777" w:rsidR="0062385B" w:rsidRDefault="007628E4" w:rsidP="00E17D3C">
            <w:pPr>
              <w:pStyle w:val="TableParagraph"/>
              <w:spacing w:line="276" w:lineRule="auto"/>
              <w:ind w:left="110" w:right="496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Пожарского, князя,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деятеля.</w:t>
            </w:r>
          </w:p>
        </w:tc>
        <w:tc>
          <w:tcPr>
            <w:tcW w:w="994" w:type="dxa"/>
          </w:tcPr>
          <w:p w14:paraId="0F87719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1DD9F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63FBB5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602AD9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C9F0B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124702E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2552" w:type="dxa"/>
          </w:tcPr>
          <w:p w14:paraId="6DF0442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72F21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5BE6002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63BCBE84" w14:textId="77777777">
        <w:trPr>
          <w:trHeight w:val="2069"/>
        </w:trPr>
        <w:tc>
          <w:tcPr>
            <w:tcW w:w="540" w:type="dxa"/>
          </w:tcPr>
          <w:p w14:paraId="1CF8D32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0C82BB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A421B6A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14:paraId="0522AF1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A3C95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C6EF89A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94" w:type="dxa"/>
          </w:tcPr>
          <w:p w14:paraId="1843ED1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EA2C6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2B4FCC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451FD9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87B528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E19E925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552" w:type="dxa"/>
          </w:tcPr>
          <w:p w14:paraId="731224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FE116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2EEF1BD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65697F92" w14:textId="77777777">
        <w:trPr>
          <w:trHeight w:val="2070"/>
        </w:trPr>
        <w:tc>
          <w:tcPr>
            <w:tcW w:w="540" w:type="dxa"/>
          </w:tcPr>
          <w:p w14:paraId="5AE5CC8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E3690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B41D8A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14:paraId="28229DE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11336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ED2FD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</w:p>
        </w:tc>
        <w:tc>
          <w:tcPr>
            <w:tcW w:w="994" w:type="dxa"/>
          </w:tcPr>
          <w:p w14:paraId="0750FA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A832C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7B11AC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05CB18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14AB9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706B3BE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2552" w:type="dxa"/>
          </w:tcPr>
          <w:p w14:paraId="172A403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EF313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3ECDC9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1B4FDEEE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40"/>
          <w:footerReference w:type="default" r:id="rId41"/>
          <w:pgSz w:w="11910" w:h="16840"/>
          <w:pgMar w:top="980" w:right="300" w:bottom="280" w:left="40" w:header="719" w:footer="0" w:gutter="0"/>
          <w:cols w:space="720"/>
        </w:sectPr>
      </w:pPr>
    </w:p>
    <w:p w14:paraId="62281099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35C8B819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3611AA0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EB3BBD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39C1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C342FF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7EE0562" w14:textId="1D3A4805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15144C9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01C514A" w14:textId="77777777">
        <w:trPr>
          <w:trHeight w:val="2708"/>
        </w:trPr>
        <w:tc>
          <w:tcPr>
            <w:tcW w:w="540" w:type="dxa"/>
          </w:tcPr>
          <w:p w14:paraId="704B72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68BD3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22F7A63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14:paraId="5277038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ACF2A8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89F911A" w14:textId="77777777" w:rsidR="0062385B" w:rsidRDefault="007628E4" w:rsidP="00E17D3C">
            <w:pPr>
              <w:pStyle w:val="TableParagraph"/>
              <w:spacing w:line="276" w:lineRule="auto"/>
              <w:ind w:left="110" w:right="326"/>
              <w:rPr>
                <w:sz w:val="24"/>
              </w:rPr>
            </w:pPr>
            <w:r>
              <w:rPr>
                <w:sz w:val="24"/>
              </w:rPr>
              <w:t>100 лет со дня рождения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кавалера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Ленина Александра Матвеевича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Матросова.</w:t>
            </w:r>
          </w:p>
        </w:tc>
        <w:tc>
          <w:tcPr>
            <w:tcW w:w="994" w:type="dxa"/>
          </w:tcPr>
          <w:p w14:paraId="5C8E694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5E6A035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40FEB9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1CCD8E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552" w:type="dxa"/>
          </w:tcPr>
          <w:p w14:paraId="7AAA6E8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5F5C5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065E559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66FEABD3" w14:textId="77777777">
        <w:trPr>
          <w:trHeight w:val="2392"/>
        </w:trPr>
        <w:tc>
          <w:tcPr>
            <w:tcW w:w="540" w:type="dxa"/>
          </w:tcPr>
          <w:p w14:paraId="5967421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5EA39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EB724DB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14:paraId="030DE49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063DA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782B9A" w14:textId="77777777" w:rsidR="0062385B" w:rsidRDefault="007628E4" w:rsidP="00E17D3C">
            <w:pPr>
              <w:pStyle w:val="TableParagraph"/>
              <w:spacing w:line="276" w:lineRule="auto"/>
              <w:ind w:left="110" w:right="1225"/>
              <w:rPr>
                <w:sz w:val="24"/>
              </w:rPr>
            </w:pPr>
            <w:r>
              <w:rPr>
                <w:sz w:val="24"/>
              </w:rPr>
              <w:t>200 лет со 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Константина </w:t>
            </w:r>
            <w:r>
              <w:rPr>
                <w:sz w:val="24"/>
              </w:rPr>
              <w:t>Дмитриевича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Ушинского.</w:t>
            </w:r>
          </w:p>
        </w:tc>
        <w:tc>
          <w:tcPr>
            <w:tcW w:w="994" w:type="dxa"/>
          </w:tcPr>
          <w:p w14:paraId="7E2D8E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4AFAA7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22C83E8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0CD36D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BBDD4F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C9FA8B3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02.03</w:t>
            </w:r>
          </w:p>
        </w:tc>
        <w:tc>
          <w:tcPr>
            <w:tcW w:w="2552" w:type="dxa"/>
          </w:tcPr>
          <w:p w14:paraId="0417B1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0F7F7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99AE98E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582B34E7" w14:textId="77777777">
        <w:trPr>
          <w:trHeight w:val="2390"/>
        </w:trPr>
        <w:tc>
          <w:tcPr>
            <w:tcW w:w="540" w:type="dxa"/>
          </w:tcPr>
          <w:p w14:paraId="5312A3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D0AFA4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9300BBE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14:paraId="433F80B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38EC2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0C78210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90 лет со дня рождения лётчика-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Гагарина.</w:t>
            </w:r>
          </w:p>
        </w:tc>
        <w:tc>
          <w:tcPr>
            <w:tcW w:w="994" w:type="dxa"/>
          </w:tcPr>
          <w:p w14:paraId="00D54BC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1C99C7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E85426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9517CE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31F93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633B05D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09.03</w:t>
            </w:r>
          </w:p>
        </w:tc>
        <w:tc>
          <w:tcPr>
            <w:tcW w:w="2552" w:type="dxa"/>
          </w:tcPr>
          <w:p w14:paraId="6801CEC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659C54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D2B10AA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664D9A97" w14:textId="77777777">
        <w:trPr>
          <w:trHeight w:val="2074"/>
        </w:trPr>
        <w:tc>
          <w:tcPr>
            <w:tcW w:w="540" w:type="dxa"/>
          </w:tcPr>
          <w:p w14:paraId="0C99786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AC01B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FCBD46E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14:paraId="09A143E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B784E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D729FC2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994" w:type="dxa"/>
          </w:tcPr>
          <w:p w14:paraId="7167A9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DA725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760532F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564100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C7FA9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4E46996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552" w:type="dxa"/>
          </w:tcPr>
          <w:p w14:paraId="29B3825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69B740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4BF347D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4A30845F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42"/>
          <w:footerReference w:type="default" r:id="rId43"/>
          <w:pgSz w:w="11910" w:h="16840"/>
          <w:pgMar w:top="980" w:right="300" w:bottom="280" w:left="40" w:header="719" w:footer="0" w:gutter="0"/>
          <w:cols w:space="720"/>
        </w:sectPr>
      </w:pPr>
    </w:p>
    <w:p w14:paraId="42531178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394FCC44" w14:textId="77777777" w:rsidTr="00C016DE">
        <w:trPr>
          <w:trHeight w:val="70"/>
        </w:trPr>
        <w:tc>
          <w:tcPr>
            <w:tcW w:w="10604" w:type="dxa"/>
            <w:gridSpan w:val="5"/>
            <w:shd w:val="clear" w:color="auto" w:fill="F1F1F1"/>
          </w:tcPr>
          <w:p w14:paraId="07D2041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F36B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62829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D39E43B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0F57697" w14:textId="7BABE77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3D33973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61EC84A1" w14:textId="77777777">
        <w:trPr>
          <w:trHeight w:val="2070"/>
        </w:trPr>
        <w:tc>
          <w:tcPr>
            <w:tcW w:w="540" w:type="dxa"/>
          </w:tcPr>
          <w:p w14:paraId="455C29B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B82EB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E5CE6B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14:paraId="022CBCE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57E88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C811BA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994" w:type="dxa"/>
          </w:tcPr>
          <w:p w14:paraId="500EA98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898E4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1236F7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777FA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E04AA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79BCCF8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552" w:type="dxa"/>
          </w:tcPr>
          <w:p w14:paraId="4F130EB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27C33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79EFAC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1C31C628" w14:textId="77777777">
        <w:trPr>
          <w:trHeight w:val="2070"/>
        </w:trPr>
        <w:tc>
          <w:tcPr>
            <w:tcW w:w="540" w:type="dxa"/>
          </w:tcPr>
          <w:p w14:paraId="49A90B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51BAC8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1B686D8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14:paraId="125FD1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E89AD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6890EB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парламентаризма.</w:t>
            </w:r>
          </w:p>
        </w:tc>
        <w:tc>
          <w:tcPr>
            <w:tcW w:w="994" w:type="dxa"/>
          </w:tcPr>
          <w:p w14:paraId="030719F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27BEBA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0D289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EDBD49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76AE1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E01AC60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2552" w:type="dxa"/>
          </w:tcPr>
          <w:p w14:paraId="513EE10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4B90A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1F9189C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5B842463" w14:textId="77777777">
        <w:trPr>
          <w:trHeight w:val="2074"/>
        </w:trPr>
        <w:tc>
          <w:tcPr>
            <w:tcW w:w="540" w:type="dxa"/>
          </w:tcPr>
          <w:p w14:paraId="3C8BA9D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4FECD7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E1CD81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14:paraId="439BF63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40F3A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3D0CB9A" w14:textId="77777777" w:rsidR="0062385B" w:rsidRDefault="007628E4" w:rsidP="00E17D3C">
            <w:pPr>
              <w:pStyle w:val="TableParagraph"/>
              <w:spacing w:line="276" w:lineRule="auto"/>
              <w:ind w:left="110" w:right="529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Гоголя.</w:t>
            </w:r>
          </w:p>
        </w:tc>
        <w:tc>
          <w:tcPr>
            <w:tcW w:w="994" w:type="dxa"/>
          </w:tcPr>
          <w:p w14:paraId="3C1F9CA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3CA688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17AD3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25C47E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405D7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4E5633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552" w:type="dxa"/>
          </w:tcPr>
          <w:p w14:paraId="594DD6A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31269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AA1C80A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2A047EA3" w14:textId="77777777">
        <w:trPr>
          <w:trHeight w:val="2074"/>
        </w:trPr>
        <w:tc>
          <w:tcPr>
            <w:tcW w:w="540" w:type="dxa"/>
          </w:tcPr>
          <w:p w14:paraId="7774D45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03CAE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48CC988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14:paraId="481C1B4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50625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BD8953F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994" w:type="dxa"/>
          </w:tcPr>
          <w:p w14:paraId="5EE240D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DF5A3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B94DA75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88D72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64E07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A04C9B8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552" w:type="dxa"/>
          </w:tcPr>
          <w:p w14:paraId="14BB551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1BB09A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F6E000B" w14:textId="77777777" w:rsidR="0062385B" w:rsidRDefault="007628E4" w:rsidP="00E17D3C">
            <w:pPr>
              <w:pStyle w:val="TableParagraph"/>
              <w:spacing w:line="276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5B" w14:paraId="4477479E" w14:textId="77777777">
        <w:trPr>
          <w:trHeight w:val="1757"/>
        </w:trPr>
        <w:tc>
          <w:tcPr>
            <w:tcW w:w="540" w:type="dxa"/>
            <w:shd w:val="clear" w:color="auto" w:fill="FFF1CC"/>
          </w:tcPr>
          <w:p w14:paraId="097B087D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50014BA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BFE78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9225081" w14:textId="77777777" w:rsidR="0062385B" w:rsidRDefault="007628E4" w:rsidP="00E17D3C">
            <w:pPr>
              <w:pStyle w:val="TableParagraph"/>
              <w:ind w:left="1723" w:right="17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</w:tbl>
    <w:p w14:paraId="2F0361AD" w14:textId="77777777" w:rsidR="0062385B" w:rsidRDefault="0062385B" w:rsidP="00E17D3C">
      <w:pPr>
        <w:rPr>
          <w:sz w:val="24"/>
        </w:rPr>
        <w:sectPr w:rsidR="0062385B">
          <w:headerReference w:type="default" r:id="rId44"/>
          <w:footerReference w:type="default" r:id="rId45"/>
          <w:pgSz w:w="11910" w:h="16840"/>
          <w:pgMar w:top="980" w:right="300" w:bottom="280" w:left="40" w:header="719" w:footer="0" w:gutter="0"/>
          <w:cols w:space="720"/>
        </w:sectPr>
      </w:pPr>
    </w:p>
    <w:p w14:paraId="2FC6E531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EBF6DBF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C535D3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2D089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AE4BA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89979F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32E813CE" w14:textId="24E706FF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0C4C860E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127F1DA3" w14:textId="77777777" w:rsidTr="00C016DE">
        <w:trPr>
          <w:trHeight w:val="1394"/>
        </w:trPr>
        <w:tc>
          <w:tcPr>
            <w:tcW w:w="540" w:type="dxa"/>
          </w:tcPr>
          <w:p w14:paraId="40E22E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00F5CB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8646D9D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2FCDDC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7FCB8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CAF7D44" w14:textId="77777777" w:rsidR="0062385B" w:rsidRDefault="007628E4" w:rsidP="00E17D3C">
            <w:pPr>
              <w:pStyle w:val="TableParagraph"/>
              <w:spacing w:line="448" w:lineRule="auto"/>
              <w:ind w:left="1627" w:right="596" w:hanging="100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Название </w:t>
            </w:r>
            <w:r>
              <w:rPr>
                <w:i/>
                <w:sz w:val="24"/>
              </w:rPr>
              <w:t>курса/программы,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  <w:tc>
          <w:tcPr>
            <w:tcW w:w="994" w:type="dxa"/>
          </w:tcPr>
          <w:p w14:paraId="03656C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4F799B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9D0C49F" w14:textId="77777777" w:rsidR="0062385B" w:rsidRDefault="007628E4" w:rsidP="00E17D3C">
            <w:pPr>
              <w:pStyle w:val="TableParagraph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2913B1A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92F56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7DCA6C3" w14:textId="77777777" w:rsidR="0062385B" w:rsidRDefault="007628E4" w:rsidP="00E17D3C">
            <w:pPr>
              <w:pStyle w:val="TableParagraph"/>
              <w:spacing w:line="448" w:lineRule="auto"/>
              <w:ind w:left="447" w:right="425" w:firstLine="144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552" w:type="dxa"/>
          </w:tcPr>
          <w:p w14:paraId="16F671E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7CE72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BC0E58" w14:textId="77777777" w:rsidR="0062385B" w:rsidRDefault="007628E4" w:rsidP="00E17D3C">
            <w:pPr>
              <w:pStyle w:val="TableParagraph"/>
              <w:ind w:left="94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62385B" w14:paraId="1494E324" w14:textId="77777777" w:rsidTr="00C016DE">
        <w:trPr>
          <w:trHeight w:val="1021"/>
        </w:trPr>
        <w:tc>
          <w:tcPr>
            <w:tcW w:w="540" w:type="dxa"/>
          </w:tcPr>
          <w:p w14:paraId="31A0BD9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975A9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F7A7CC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14:paraId="69112A1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287B73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8CF8DF" w14:textId="1166355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bookmarkStart w:id="174" w:name="_bookmark86"/>
            <w:bookmarkEnd w:id="174"/>
            <w:r>
              <w:fldChar w:fldCharType="begin"/>
            </w:r>
            <w:r>
              <w:instrText xml:space="preserve"> HYPERLINK \l "_bookmark87" </w:instrText>
            </w:r>
            <w:r>
              <w:fldChar w:fldCharType="end"/>
            </w:r>
            <w:r w:rsidR="00931F81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14:paraId="2A3463D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6E63CD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9B8DDDF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4247EB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1E0FF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585120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022D07E7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5FC2D29" w14:textId="77777777" w:rsidTr="00C016DE">
        <w:trPr>
          <w:trHeight w:val="755"/>
        </w:trPr>
        <w:tc>
          <w:tcPr>
            <w:tcW w:w="540" w:type="dxa"/>
          </w:tcPr>
          <w:p w14:paraId="2EDA94B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887A5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8CA1C1F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1CA593C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723DE5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15724A" w14:textId="77777777" w:rsidR="0062385B" w:rsidRDefault="007628E4" w:rsidP="00E17D3C">
            <w:pPr>
              <w:pStyle w:val="TableParagraph"/>
              <w:spacing w:line="276" w:lineRule="auto"/>
              <w:ind w:left="110" w:right="9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994" w:type="dxa"/>
          </w:tcPr>
          <w:p w14:paraId="0FCE740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46D12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DD32C2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9526DD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4C096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2116E6A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61C5A29C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4B14B05" w14:textId="77777777">
        <w:trPr>
          <w:trHeight w:val="2070"/>
        </w:trPr>
        <w:tc>
          <w:tcPr>
            <w:tcW w:w="540" w:type="dxa"/>
          </w:tcPr>
          <w:p w14:paraId="665D6CB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2074D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2EECBD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6C3CF4E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8D72B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2764339" w14:textId="79C54C15" w:rsidR="0062385B" w:rsidRDefault="00931F81" w:rsidP="00E17D3C">
            <w:pPr>
              <w:pStyle w:val="TableParagraph"/>
              <w:spacing w:line="276" w:lineRule="auto"/>
              <w:ind w:left="110" w:right="475"/>
              <w:rPr>
                <w:sz w:val="24"/>
              </w:rPr>
            </w:pPr>
            <w:r>
              <w:rPr>
                <w:sz w:val="24"/>
              </w:rPr>
              <w:t>Беседы на тему</w:t>
            </w:r>
            <w:r w:rsidR="007628E4">
              <w:rPr>
                <w:spacing w:val="-4"/>
                <w:sz w:val="24"/>
              </w:rPr>
              <w:t xml:space="preserve"> </w:t>
            </w:r>
            <w:r w:rsidR="007628E4">
              <w:rPr>
                <w:sz w:val="24"/>
              </w:rPr>
              <w:t>«</w:t>
            </w:r>
            <w:r>
              <w:rPr>
                <w:sz w:val="24"/>
              </w:rPr>
              <w:t>Моя будущая профессия</w:t>
            </w:r>
            <w:r w:rsidR="007628E4">
              <w:rPr>
                <w:sz w:val="24"/>
              </w:rPr>
              <w:t>».</w:t>
            </w:r>
          </w:p>
        </w:tc>
        <w:tc>
          <w:tcPr>
            <w:tcW w:w="994" w:type="dxa"/>
          </w:tcPr>
          <w:p w14:paraId="4DFDC7D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BE8265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412FFDE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7EEA69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79B88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A84245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4B033266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097E219" w14:textId="77777777" w:rsidR="0062385B" w:rsidRDefault="0062385B" w:rsidP="00E17D3C">
      <w:pPr>
        <w:pStyle w:val="a3"/>
        <w:ind w:left="0"/>
        <w:rPr>
          <w:sz w:val="20"/>
        </w:rPr>
      </w:pPr>
    </w:p>
    <w:p w14:paraId="4DC9A668" w14:textId="055085F1" w:rsidR="0062385B" w:rsidRDefault="00931F81" w:rsidP="00E17D3C">
      <w:pPr>
        <w:pStyle w:val="a3"/>
        <w:spacing w:before="10"/>
        <w:ind w:left="0"/>
        <w:rPr>
          <w:sz w:val="19"/>
        </w:rPr>
      </w:pPr>
      <w:r>
        <w:rPr>
          <w:noProof/>
        </w:rPr>
        <w:t xml:space="preserve"> </w:t>
      </w:r>
    </w:p>
    <w:p w14:paraId="4C01CF01" w14:textId="77777777" w:rsidR="0062385B" w:rsidRDefault="0062385B" w:rsidP="00E17D3C">
      <w:pPr>
        <w:pStyle w:val="a3"/>
        <w:ind w:left="0"/>
        <w:rPr>
          <w:sz w:val="20"/>
        </w:rPr>
      </w:pPr>
    </w:p>
    <w:p w14:paraId="7C6F306D" w14:textId="77777777" w:rsidR="0062385B" w:rsidRDefault="0062385B" w:rsidP="00E17D3C">
      <w:pPr>
        <w:pStyle w:val="a3"/>
        <w:spacing w:before="2"/>
        <w:ind w:left="0"/>
        <w:rPr>
          <w:sz w:val="29"/>
        </w:rPr>
      </w:pPr>
    </w:p>
    <w:p w14:paraId="50A1C859" w14:textId="70620B95" w:rsidR="0062385B" w:rsidRDefault="00931F81" w:rsidP="00E17D3C">
      <w:pPr>
        <w:spacing w:before="87"/>
        <w:ind w:left="813"/>
      </w:pPr>
      <w:r>
        <w:t xml:space="preserve"> </w:t>
      </w:r>
    </w:p>
    <w:p w14:paraId="698FD6D2" w14:textId="77777777" w:rsidR="0062385B" w:rsidRDefault="0062385B" w:rsidP="00E17D3C">
      <w:pPr>
        <w:sectPr w:rsidR="0062385B">
          <w:headerReference w:type="default" r:id="rId46"/>
          <w:footerReference w:type="default" r:id="rId47"/>
          <w:pgSz w:w="11910" w:h="16840"/>
          <w:pgMar w:top="980" w:right="300" w:bottom="280" w:left="40" w:header="719" w:footer="0" w:gutter="0"/>
          <w:cols w:space="720"/>
        </w:sectPr>
      </w:pPr>
    </w:p>
    <w:p w14:paraId="4E3123FC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4AAAFBB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4E3E516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C530C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2EE59F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FEB16C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11E961C4" w14:textId="1182603E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1585466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1B41B844" w14:textId="77777777">
        <w:trPr>
          <w:trHeight w:val="2070"/>
        </w:trPr>
        <w:tc>
          <w:tcPr>
            <w:tcW w:w="540" w:type="dxa"/>
          </w:tcPr>
          <w:p w14:paraId="5324A19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5876C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FD15E0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5E0FF83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B179F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4A0F6D6" w14:textId="77777777" w:rsidR="0062385B" w:rsidRDefault="007628E4" w:rsidP="00E17D3C">
            <w:pPr>
              <w:pStyle w:val="TableParagraph"/>
              <w:spacing w:line="276" w:lineRule="auto"/>
              <w:ind w:left="110" w:right="76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грамотности».</w:t>
            </w:r>
          </w:p>
        </w:tc>
        <w:tc>
          <w:tcPr>
            <w:tcW w:w="994" w:type="dxa"/>
          </w:tcPr>
          <w:p w14:paraId="4E2A3E1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59DDE9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4710A9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FB0247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749CE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BB38342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10BF703E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76CF95C" w14:textId="77777777">
        <w:trPr>
          <w:trHeight w:val="1757"/>
        </w:trPr>
        <w:tc>
          <w:tcPr>
            <w:tcW w:w="540" w:type="dxa"/>
          </w:tcPr>
          <w:p w14:paraId="4346D5F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8AD5E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C3C8D61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1A089E4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7ABD93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6B7DB6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игры»».</w:t>
            </w:r>
          </w:p>
        </w:tc>
        <w:tc>
          <w:tcPr>
            <w:tcW w:w="994" w:type="dxa"/>
          </w:tcPr>
          <w:p w14:paraId="0668FD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E02CC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2397AE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B7EB49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6E20E0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940AC83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1126D72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18206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A9EC15E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62385B" w14:paraId="10C8212B" w14:textId="77777777">
        <w:trPr>
          <w:trHeight w:val="2274"/>
        </w:trPr>
        <w:tc>
          <w:tcPr>
            <w:tcW w:w="540" w:type="dxa"/>
          </w:tcPr>
          <w:p w14:paraId="1AA6F97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BD292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DE10F6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3E19499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284DD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43E145C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модель!»».</w:t>
            </w:r>
          </w:p>
        </w:tc>
        <w:tc>
          <w:tcPr>
            <w:tcW w:w="994" w:type="dxa"/>
          </w:tcPr>
          <w:p w14:paraId="5C9FC13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C388B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360770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6C2F0F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A391D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11DE774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14:paraId="73450F8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B71855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D150ACA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7B4B92FD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1D52E92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05213026" w14:textId="77777777">
        <w:trPr>
          <w:trHeight w:val="2274"/>
        </w:trPr>
        <w:tc>
          <w:tcPr>
            <w:tcW w:w="540" w:type="dxa"/>
          </w:tcPr>
          <w:p w14:paraId="68AD1C7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42A5474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6F6C1B3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7371EEE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E61B8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ABA281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театрал».</w:t>
            </w:r>
          </w:p>
        </w:tc>
        <w:tc>
          <w:tcPr>
            <w:tcW w:w="994" w:type="dxa"/>
          </w:tcPr>
          <w:p w14:paraId="12A1AAF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27A13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E5F8CC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2A855B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ECC91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CEA2928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2E39B2C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8D696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A120CE2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1184F9DE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3572833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08F6CD89" w14:textId="77777777">
        <w:trPr>
          <w:trHeight w:val="2069"/>
        </w:trPr>
        <w:tc>
          <w:tcPr>
            <w:tcW w:w="540" w:type="dxa"/>
          </w:tcPr>
          <w:p w14:paraId="6540E0B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FAC90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3FF73A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1A05950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331DE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B104559" w14:textId="77777777" w:rsidR="0062385B" w:rsidRDefault="007628E4" w:rsidP="00E17D3C">
            <w:pPr>
              <w:pStyle w:val="TableParagraph"/>
              <w:spacing w:line="276" w:lineRule="auto"/>
              <w:ind w:left="110" w:right="70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поколение».</w:t>
            </w:r>
          </w:p>
        </w:tc>
        <w:tc>
          <w:tcPr>
            <w:tcW w:w="994" w:type="dxa"/>
          </w:tcPr>
          <w:p w14:paraId="7A4133E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713D8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52FDD9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3E14D7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564B93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421A880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7A4A2192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7F37BF08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48"/>
          <w:footerReference w:type="default" r:id="rId49"/>
          <w:pgSz w:w="11910" w:h="16840"/>
          <w:pgMar w:top="980" w:right="300" w:bottom="280" w:left="40" w:header="719" w:footer="0" w:gutter="0"/>
          <w:cols w:space="720"/>
        </w:sectPr>
      </w:pPr>
    </w:p>
    <w:p w14:paraId="18A893F0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57A0B64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164025B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F4D5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CB9C80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E3C5A43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C5F9760" w14:textId="3E46FA2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A3F324F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18E9B83" w14:textId="77777777">
        <w:trPr>
          <w:trHeight w:val="2708"/>
        </w:trPr>
        <w:tc>
          <w:tcPr>
            <w:tcW w:w="540" w:type="dxa"/>
          </w:tcPr>
          <w:p w14:paraId="1613DD9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2795D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0AAFE63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6AEE142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87DD2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93B2769" w14:textId="77777777" w:rsidR="0062385B" w:rsidRDefault="007628E4" w:rsidP="00E17D3C">
            <w:pPr>
              <w:pStyle w:val="TableParagraph"/>
              <w:spacing w:line="276" w:lineRule="auto"/>
              <w:ind w:left="110" w:right="399"/>
              <w:rPr>
                <w:sz w:val="24"/>
              </w:rPr>
            </w:pPr>
            <w:r>
              <w:rPr>
                <w:sz w:val="24"/>
              </w:rPr>
              <w:t>Классные мероприятия,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994" w:type="dxa"/>
          </w:tcPr>
          <w:p w14:paraId="4D63BA9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5FB003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943F60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F423F4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82BE1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1C27741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7C65D3C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7B3B7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7A5DFFC" w14:textId="77777777" w:rsidR="0062385B" w:rsidRDefault="007628E4" w:rsidP="00E17D3C">
            <w:pPr>
              <w:pStyle w:val="TableParagraph"/>
              <w:spacing w:line="276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3CE7805" w14:textId="77777777">
        <w:trPr>
          <w:trHeight w:val="1758"/>
        </w:trPr>
        <w:tc>
          <w:tcPr>
            <w:tcW w:w="540" w:type="dxa"/>
            <w:shd w:val="clear" w:color="auto" w:fill="FFF1CC"/>
          </w:tcPr>
          <w:p w14:paraId="06F0F00C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6435AEC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7F383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D9CCF6D" w14:textId="77777777" w:rsidR="0062385B" w:rsidRDefault="007628E4" w:rsidP="00E17D3C">
            <w:pPr>
              <w:pStyle w:val="TableParagraph"/>
              <w:ind w:left="1723" w:right="17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62385B" w14:paraId="62A105E1" w14:textId="77777777">
        <w:trPr>
          <w:trHeight w:val="1756"/>
        </w:trPr>
        <w:tc>
          <w:tcPr>
            <w:tcW w:w="540" w:type="dxa"/>
          </w:tcPr>
          <w:p w14:paraId="22DF0F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256873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C8D4C14" w14:textId="77777777" w:rsidR="0062385B" w:rsidRDefault="007628E4" w:rsidP="00E17D3C">
            <w:pPr>
              <w:pStyle w:val="TableParagraph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43AC56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583731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EE41492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6EF61A9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2675F8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2C9D415" w14:textId="77777777" w:rsidR="0062385B" w:rsidRDefault="007628E4" w:rsidP="00E17D3C">
            <w:pPr>
              <w:pStyle w:val="TableParagraph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13D9E9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D011C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E475B95" w14:textId="77777777" w:rsidR="0062385B" w:rsidRDefault="007628E4" w:rsidP="00E17D3C">
            <w:pPr>
              <w:pStyle w:val="TableParagraph"/>
              <w:ind w:right="874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02913DD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8FF463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4357A49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48085E52" w14:textId="77777777">
        <w:trPr>
          <w:trHeight w:val="1757"/>
        </w:trPr>
        <w:tc>
          <w:tcPr>
            <w:tcW w:w="540" w:type="dxa"/>
          </w:tcPr>
          <w:p w14:paraId="566B6DE4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</w:tcPr>
          <w:p w14:paraId="7263A5E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E0AC9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D49171D" w14:textId="77777777" w:rsidR="0062385B" w:rsidRDefault="007628E4" w:rsidP="00E17D3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62385B" w14:paraId="7AA2BE17" w14:textId="77777777">
        <w:trPr>
          <w:trHeight w:val="1756"/>
        </w:trPr>
        <w:tc>
          <w:tcPr>
            <w:tcW w:w="540" w:type="dxa"/>
          </w:tcPr>
          <w:p w14:paraId="04173EC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ACFA9E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BB63F23" w14:textId="77777777" w:rsidR="0062385B" w:rsidRDefault="007628E4" w:rsidP="00E17D3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110" w:type="dxa"/>
          </w:tcPr>
          <w:p w14:paraId="79A10657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знаний.</w:t>
            </w:r>
          </w:p>
        </w:tc>
        <w:tc>
          <w:tcPr>
            <w:tcW w:w="994" w:type="dxa"/>
          </w:tcPr>
          <w:p w14:paraId="317D35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B7F75C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3D5F250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1BDC88B" w14:textId="77777777" w:rsidR="0062385B" w:rsidRDefault="007628E4" w:rsidP="00E17D3C">
            <w:pPr>
              <w:pStyle w:val="TableParagraph"/>
              <w:spacing w:line="275" w:lineRule="exact"/>
              <w:ind w:right="921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52" w:type="dxa"/>
          </w:tcPr>
          <w:p w14:paraId="78C3626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0636CDE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50"/>
          <w:footerReference w:type="default" r:id="rId51"/>
          <w:pgSz w:w="11910" w:h="16840"/>
          <w:pgMar w:top="980" w:right="300" w:bottom="280" w:left="40" w:header="719" w:footer="0" w:gutter="0"/>
          <w:cols w:space="720"/>
        </w:sectPr>
      </w:pPr>
    </w:p>
    <w:p w14:paraId="11546BE0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190327D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6EBB211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BF0D8A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B4572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808739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3D092EB" w14:textId="0E33D8F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3A0F97F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96E5D46" w14:textId="77777777">
        <w:trPr>
          <w:trHeight w:val="1758"/>
        </w:trPr>
        <w:tc>
          <w:tcPr>
            <w:tcW w:w="540" w:type="dxa"/>
          </w:tcPr>
          <w:p w14:paraId="33EDA57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EF1F86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D3ABB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4A703219" w14:textId="77777777" w:rsidR="0062385B" w:rsidRDefault="007628E4" w:rsidP="00E17D3C">
            <w:pPr>
              <w:pStyle w:val="TableParagraph"/>
              <w:spacing w:line="276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Занятия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14:paraId="4D3ECB0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CFF1B7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1CC805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D65402E" w14:textId="77777777" w:rsidR="0062385B" w:rsidRDefault="007628E4" w:rsidP="00E17D3C">
            <w:pPr>
              <w:pStyle w:val="TableParagraph"/>
              <w:spacing w:line="448" w:lineRule="auto"/>
              <w:ind w:left="419" w:right="350" w:hanging="48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</w:p>
        </w:tc>
        <w:tc>
          <w:tcPr>
            <w:tcW w:w="2552" w:type="dxa"/>
          </w:tcPr>
          <w:p w14:paraId="305C2118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7F89D9A" w14:textId="77777777">
        <w:trPr>
          <w:trHeight w:val="1756"/>
        </w:trPr>
        <w:tc>
          <w:tcPr>
            <w:tcW w:w="540" w:type="dxa"/>
          </w:tcPr>
          <w:p w14:paraId="79FD322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7AC9D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E9DAFF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62758547" w14:textId="77777777" w:rsidR="0062385B" w:rsidRDefault="007628E4" w:rsidP="00E17D3C">
            <w:pPr>
              <w:pStyle w:val="TableParagraph"/>
              <w:spacing w:line="276" w:lineRule="auto"/>
              <w:ind w:left="110" w:right="104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 дню борьбы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994" w:type="dxa"/>
          </w:tcPr>
          <w:p w14:paraId="5186F09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0C813F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6B1C48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CCDC09D" w14:textId="77777777" w:rsidR="0062385B" w:rsidRDefault="007628E4" w:rsidP="00E17D3C">
            <w:pPr>
              <w:pStyle w:val="TableParagraph"/>
              <w:spacing w:line="275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552" w:type="dxa"/>
          </w:tcPr>
          <w:p w14:paraId="7C63491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6368AD1" w14:textId="77777777">
        <w:trPr>
          <w:trHeight w:val="1758"/>
        </w:trPr>
        <w:tc>
          <w:tcPr>
            <w:tcW w:w="540" w:type="dxa"/>
          </w:tcPr>
          <w:p w14:paraId="67C2DC1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82FCB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126749D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6B548D57" w14:textId="77777777" w:rsidR="0062385B" w:rsidRDefault="007628E4" w:rsidP="00E17D3C">
            <w:pPr>
              <w:pStyle w:val="TableParagraph"/>
              <w:spacing w:line="276" w:lineRule="auto"/>
              <w:ind w:left="110" w:right="1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</w:tc>
        <w:tc>
          <w:tcPr>
            <w:tcW w:w="994" w:type="dxa"/>
          </w:tcPr>
          <w:p w14:paraId="25BF286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17EFE7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FF51AC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9106429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11-16.09</w:t>
            </w:r>
          </w:p>
        </w:tc>
        <w:tc>
          <w:tcPr>
            <w:tcW w:w="2552" w:type="dxa"/>
          </w:tcPr>
          <w:p w14:paraId="74DF511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A79C804" w14:textId="77777777">
        <w:trPr>
          <w:trHeight w:val="1515"/>
        </w:trPr>
        <w:tc>
          <w:tcPr>
            <w:tcW w:w="540" w:type="dxa"/>
          </w:tcPr>
          <w:p w14:paraId="657834E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F91D4C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89DFC11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4FDBDD1C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4" w:type="dxa"/>
          </w:tcPr>
          <w:p w14:paraId="40BE5935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1711E85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04-09.09</w:t>
            </w:r>
          </w:p>
        </w:tc>
        <w:tc>
          <w:tcPr>
            <w:tcW w:w="2552" w:type="dxa"/>
          </w:tcPr>
          <w:p w14:paraId="4BACAD1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4BF74CBC" w14:textId="77777777">
        <w:trPr>
          <w:trHeight w:val="1515"/>
        </w:trPr>
        <w:tc>
          <w:tcPr>
            <w:tcW w:w="540" w:type="dxa"/>
          </w:tcPr>
          <w:p w14:paraId="6CFB07C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5677F8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E94CE5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4DBCA729" w14:textId="77777777" w:rsidR="0062385B" w:rsidRDefault="007628E4" w:rsidP="00E17D3C">
            <w:pPr>
              <w:pStyle w:val="TableParagraph"/>
              <w:spacing w:line="276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Классный час «Поступки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w="994" w:type="dxa"/>
          </w:tcPr>
          <w:p w14:paraId="5965BBA4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EDC6410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02-07.10</w:t>
            </w:r>
          </w:p>
        </w:tc>
        <w:tc>
          <w:tcPr>
            <w:tcW w:w="2552" w:type="dxa"/>
          </w:tcPr>
          <w:p w14:paraId="57F7795A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BBF1A39" w14:textId="77777777">
        <w:trPr>
          <w:trHeight w:val="1516"/>
        </w:trPr>
        <w:tc>
          <w:tcPr>
            <w:tcW w:w="540" w:type="dxa"/>
          </w:tcPr>
          <w:p w14:paraId="6947965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609EB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7B4C08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1C4A8E74" w14:textId="77777777" w:rsidR="0062385B" w:rsidRDefault="007628E4" w:rsidP="00E17D3C">
            <w:pPr>
              <w:pStyle w:val="TableParagraph"/>
              <w:spacing w:line="276" w:lineRule="auto"/>
              <w:ind w:left="110" w:right="55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994" w:type="dxa"/>
          </w:tcPr>
          <w:p w14:paraId="7347AD56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FD1BB19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09-14.10</w:t>
            </w:r>
          </w:p>
        </w:tc>
        <w:tc>
          <w:tcPr>
            <w:tcW w:w="2552" w:type="dxa"/>
          </w:tcPr>
          <w:p w14:paraId="4C03757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2D5DC012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52"/>
          <w:footerReference w:type="default" r:id="rId53"/>
          <w:pgSz w:w="11910" w:h="16840"/>
          <w:pgMar w:top="980" w:right="300" w:bottom="280" w:left="40" w:header="719" w:footer="0" w:gutter="0"/>
          <w:cols w:space="720"/>
        </w:sectPr>
      </w:pPr>
    </w:p>
    <w:p w14:paraId="009E315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17043E95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4FD7459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095CF8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E4673C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FD3C8E5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ACED6DB" w14:textId="7BBA58CF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C1544FC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1C32C81" w14:textId="77777777">
        <w:trPr>
          <w:trHeight w:val="1516"/>
        </w:trPr>
        <w:tc>
          <w:tcPr>
            <w:tcW w:w="540" w:type="dxa"/>
          </w:tcPr>
          <w:p w14:paraId="18E1951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121B80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59E87A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4DC66BE7" w14:textId="77777777" w:rsidR="0062385B" w:rsidRDefault="007628E4" w:rsidP="00E17D3C">
            <w:pPr>
              <w:pStyle w:val="TableParagraph"/>
              <w:spacing w:line="276" w:lineRule="auto"/>
              <w:ind w:left="110" w:right="45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994" w:type="dxa"/>
          </w:tcPr>
          <w:p w14:paraId="5026682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C760424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16-21.10</w:t>
            </w:r>
          </w:p>
        </w:tc>
        <w:tc>
          <w:tcPr>
            <w:tcW w:w="2552" w:type="dxa"/>
          </w:tcPr>
          <w:p w14:paraId="0689DBD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557E987" w14:textId="77777777">
        <w:trPr>
          <w:trHeight w:val="1516"/>
        </w:trPr>
        <w:tc>
          <w:tcPr>
            <w:tcW w:w="540" w:type="dxa"/>
          </w:tcPr>
          <w:p w14:paraId="678F3E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5FCAC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EF3953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41B0B700" w14:textId="77777777" w:rsidR="0062385B" w:rsidRDefault="007628E4" w:rsidP="00E17D3C">
            <w:pPr>
              <w:pStyle w:val="TableParagraph"/>
              <w:spacing w:line="276" w:lineRule="auto"/>
              <w:ind w:left="110" w:right="96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 у учащихся.</w:t>
            </w:r>
          </w:p>
        </w:tc>
        <w:tc>
          <w:tcPr>
            <w:tcW w:w="994" w:type="dxa"/>
          </w:tcPr>
          <w:p w14:paraId="3369482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902C3A2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13-18.11</w:t>
            </w:r>
          </w:p>
        </w:tc>
        <w:tc>
          <w:tcPr>
            <w:tcW w:w="2552" w:type="dxa"/>
          </w:tcPr>
          <w:p w14:paraId="2A17FD29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C617D51" w14:textId="77777777">
        <w:trPr>
          <w:trHeight w:val="1515"/>
        </w:trPr>
        <w:tc>
          <w:tcPr>
            <w:tcW w:w="540" w:type="dxa"/>
          </w:tcPr>
          <w:p w14:paraId="48A6E5D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5CD390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D10E6E1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14:paraId="3C7627D2" w14:textId="77777777" w:rsidR="0062385B" w:rsidRDefault="007628E4" w:rsidP="00E17D3C">
            <w:pPr>
              <w:pStyle w:val="TableParagraph"/>
              <w:spacing w:line="276" w:lineRule="auto"/>
              <w:ind w:left="110" w:right="54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лёд!».</w:t>
            </w:r>
          </w:p>
        </w:tc>
        <w:tc>
          <w:tcPr>
            <w:tcW w:w="994" w:type="dxa"/>
          </w:tcPr>
          <w:p w14:paraId="1BE2744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993FBEB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20-25.11</w:t>
            </w:r>
          </w:p>
        </w:tc>
        <w:tc>
          <w:tcPr>
            <w:tcW w:w="2552" w:type="dxa"/>
          </w:tcPr>
          <w:p w14:paraId="1D3459B0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5E0610B" w14:textId="77777777">
        <w:trPr>
          <w:trHeight w:val="1516"/>
        </w:trPr>
        <w:tc>
          <w:tcPr>
            <w:tcW w:w="540" w:type="dxa"/>
          </w:tcPr>
          <w:p w14:paraId="431178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03931A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D335E1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14:paraId="36AE5514" w14:textId="77777777" w:rsidR="0062385B" w:rsidRDefault="007628E4" w:rsidP="00E17D3C">
            <w:pPr>
              <w:pStyle w:val="TableParagraph"/>
              <w:spacing w:line="276" w:lineRule="auto"/>
              <w:ind w:left="110" w:right="617"/>
              <w:rPr>
                <w:sz w:val="24"/>
              </w:rPr>
            </w:pPr>
            <w:r>
              <w:rPr>
                <w:sz w:val="24"/>
              </w:rPr>
              <w:t>Классные детско-взрослые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994" w:type="dxa"/>
          </w:tcPr>
          <w:p w14:paraId="5902B250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77F7CEE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20-25.11</w:t>
            </w:r>
          </w:p>
        </w:tc>
        <w:tc>
          <w:tcPr>
            <w:tcW w:w="2552" w:type="dxa"/>
          </w:tcPr>
          <w:p w14:paraId="50E89672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3D10142" w14:textId="77777777">
        <w:trPr>
          <w:trHeight w:val="1516"/>
        </w:trPr>
        <w:tc>
          <w:tcPr>
            <w:tcW w:w="540" w:type="dxa"/>
          </w:tcPr>
          <w:p w14:paraId="0BF79D5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5CE5B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7E614D2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14:paraId="60B9869E" w14:textId="77777777" w:rsidR="0062385B" w:rsidRDefault="007628E4" w:rsidP="00E17D3C">
            <w:pPr>
              <w:pStyle w:val="TableParagraph"/>
              <w:spacing w:line="276" w:lineRule="auto"/>
              <w:ind w:left="110" w:right="51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994" w:type="dxa"/>
          </w:tcPr>
          <w:p w14:paraId="486E3C6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8112A6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27.11 – 01.12</w:t>
            </w:r>
          </w:p>
        </w:tc>
        <w:tc>
          <w:tcPr>
            <w:tcW w:w="2552" w:type="dxa"/>
          </w:tcPr>
          <w:p w14:paraId="5595184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788C902" w14:textId="77777777">
        <w:trPr>
          <w:trHeight w:val="1516"/>
        </w:trPr>
        <w:tc>
          <w:tcPr>
            <w:tcW w:w="540" w:type="dxa"/>
          </w:tcPr>
          <w:p w14:paraId="142A13E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4B217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650DA08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14:paraId="56C93707" w14:textId="77777777" w:rsidR="0062385B" w:rsidRDefault="007628E4" w:rsidP="00E17D3C">
            <w:pPr>
              <w:pStyle w:val="TableParagraph"/>
              <w:spacing w:line="276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увлечений».</w:t>
            </w:r>
          </w:p>
        </w:tc>
        <w:tc>
          <w:tcPr>
            <w:tcW w:w="994" w:type="dxa"/>
          </w:tcPr>
          <w:p w14:paraId="0050E462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A56391A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15-20.01</w:t>
            </w:r>
          </w:p>
        </w:tc>
        <w:tc>
          <w:tcPr>
            <w:tcW w:w="2552" w:type="dxa"/>
          </w:tcPr>
          <w:p w14:paraId="18D96873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5944BA4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54"/>
          <w:footerReference w:type="default" r:id="rId55"/>
          <w:pgSz w:w="11910" w:h="16840"/>
          <w:pgMar w:top="980" w:right="300" w:bottom="280" w:left="40" w:header="719" w:footer="0" w:gutter="0"/>
          <w:cols w:space="720"/>
        </w:sectPr>
      </w:pPr>
    </w:p>
    <w:p w14:paraId="25267400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8020449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4F3CD7E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34743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5B490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00CA246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FBA3B63" w14:textId="3D85F4F7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6850447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3B1858DC" w14:textId="77777777">
        <w:trPr>
          <w:trHeight w:val="1516"/>
        </w:trPr>
        <w:tc>
          <w:tcPr>
            <w:tcW w:w="540" w:type="dxa"/>
          </w:tcPr>
          <w:p w14:paraId="306B655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31ADDD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8BD8640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14:paraId="79D43CD5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</w:p>
        </w:tc>
        <w:tc>
          <w:tcPr>
            <w:tcW w:w="994" w:type="dxa"/>
          </w:tcPr>
          <w:p w14:paraId="5E2EB3AF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0B0279A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22-27.01</w:t>
            </w:r>
          </w:p>
        </w:tc>
        <w:tc>
          <w:tcPr>
            <w:tcW w:w="2552" w:type="dxa"/>
          </w:tcPr>
          <w:p w14:paraId="40EC0F6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62DEF8A" w14:textId="77777777">
        <w:trPr>
          <w:trHeight w:val="1516"/>
        </w:trPr>
        <w:tc>
          <w:tcPr>
            <w:tcW w:w="540" w:type="dxa"/>
          </w:tcPr>
          <w:p w14:paraId="3015B35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8E962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82440A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14:paraId="61D1D7C8" w14:textId="77777777" w:rsidR="0062385B" w:rsidRDefault="007628E4" w:rsidP="00E17D3C">
            <w:pPr>
              <w:pStyle w:val="TableParagraph"/>
              <w:spacing w:line="276" w:lineRule="auto"/>
              <w:ind w:left="110" w:right="897"/>
              <w:rPr>
                <w:sz w:val="24"/>
              </w:rPr>
            </w:pPr>
            <w:r>
              <w:rPr>
                <w:sz w:val="24"/>
              </w:rPr>
              <w:t>Классные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94" w:type="dxa"/>
          </w:tcPr>
          <w:p w14:paraId="4A4FF09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7CCCD81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19-23.02</w:t>
            </w:r>
          </w:p>
        </w:tc>
        <w:tc>
          <w:tcPr>
            <w:tcW w:w="2552" w:type="dxa"/>
          </w:tcPr>
          <w:p w14:paraId="06F4BE1C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8A85D2F" w14:textId="77777777">
        <w:trPr>
          <w:trHeight w:val="1653"/>
        </w:trPr>
        <w:tc>
          <w:tcPr>
            <w:tcW w:w="540" w:type="dxa"/>
          </w:tcPr>
          <w:p w14:paraId="5B4B8A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C03A2A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284902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14:paraId="229A0E58" w14:textId="77777777" w:rsidR="0062385B" w:rsidRDefault="007628E4" w:rsidP="00E17D3C">
            <w:pPr>
              <w:pStyle w:val="TableParagraph"/>
              <w:spacing w:line="276" w:lineRule="auto"/>
              <w:ind w:left="110" w:right="682"/>
              <w:rPr>
                <w:sz w:val="24"/>
              </w:rPr>
            </w:pPr>
            <w:r>
              <w:rPr>
                <w:sz w:val="24"/>
              </w:rPr>
              <w:t>Классные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посвященные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994" w:type="dxa"/>
          </w:tcPr>
          <w:p w14:paraId="0B24FCF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5097602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04-09.03</w:t>
            </w:r>
          </w:p>
        </w:tc>
        <w:tc>
          <w:tcPr>
            <w:tcW w:w="2552" w:type="dxa"/>
          </w:tcPr>
          <w:p w14:paraId="7701023D" w14:textId="77777777" w:rsidR="0062385B" w:rsidRDefault="0062385B" w:rsidP="00E17D3C">
            <w:pPr>
              <w:pStyle w:val="TableParagraph"/>
              <w:spacing w:before="6"/>
              <w:rPr>
                <w:sz w:val="33"/>
              </w:rPr>
            </w:pPr>
          </w:p>
          <w:p w14:paraId="7CBFE45A" w14:textId="77777777" w:rsidR="0062385B" w:rsidRDefault="007628E4" w:rsidP="00E17D3C">
            <w:pPr>
              <w:pStyle w:val="TableParagraph"/>
              <w:spacing w:line="510" w:lineRule="atLeast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4B098D7" w14:textId="77777777">
        <w:trPr>
          <w:trHeight w:val="1516"/>
        </w:trPr>
        <w:tc>
          <w:tcPr>
            <w:tcW w:w="540" w:type="dxa"/>
          </w:tcPr>
          <w:p w14:paraId="1E0BC4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46E956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1664B3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14:paraId="2C612D31" w14:textId="77777777" w:rsidR="0062385B" w:rsidRDefault="007628E4" w:rsidP="00E17D3C">
            <w:pPr>
              <w:pStyle w:val="TableParagraph"/>
              <w:spacing w:line="276" w:lineRule="auto"/>
              <w:ind w:left="110" w:right="627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994" w:type="dxa"/>
          </w:tcPr>
          <w:p w14:paraId="270F75F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72D2AF2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08-13.04</w:t>
            </w:r>
          </w:p>
        </w:tc>
        <w:tc>
          <w:tcPr>
            <w:tcW w:w="2552" w:type="dxa"/>
          </w:tcPr>
          <w:p w14:paraId="3AD551D1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5F395C8" w14:textId="77777777">
        <w:trPr>
          <w:trHeight w:val="1515"/>
        </w:trPr>
        <w:tc>
          <w:tcPr>
            <w:tcW w:w="540" w:type="dxa"/>
          </w:tcPr>
          <w:p w14:paraId="25E448B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1C79CA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1D1A7A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14:paraId="0318BA16" w14:textId="77777777" w:rsidR="0062385B" w:rsidRDefault="007628E4" w:rsidP="00E17D3C">
            <w:pPr>
              <w:pStyle w:val="TableParagraph"/>
              <w:spacing w:line="276" w:lineRule="auto"/>
              <w:ind w:left="110" w:right="51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</w:tc>
        <w:tc>
          <w:tcPr>
            <w:tcW w:w="994" w:type="dxa"/>
          </w:tcPr>
          <w:p w14:paraId="66A7955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619F38B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22-30.04</w:t>
            </w:r>
          </w:p>
        </w:tc>
        <w:tc>
          <w:tcPr>
            <w:tcW w:w="2552" w:type="dxa"/>
          </w:tcPr>
          <w:p w14:paraId="6CA0F568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DF22638" w14:textId="77777777">
        <w:trPr>
          <w:trHeight w:val="1516"/>
        </w:trPr>
        <w:tc>
          <w:tcPr>
            <w:tcW w:w="540" w:type="dxa"/>
          </w:tcPr>
          <w:p w14:paraId="1CC6155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2E666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D1C5509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14:paraId="72F73AC5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(инициатива</w:t>
            </w:r>
          </w:p>
          <w:p w14:paraId="11968531" w14:textId="77777777" w:rsidR="0062385B" w:rsidRDefault="007628E4" w:rsidP="00E17D3C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сердце»).</w:t>
            </w:r>
          </w:p>
        </w:tc>
        <w:tc>
          <w:tcPr>
            <w:tcW w:w="994" w:type="dxa"/>
          </w:tcPr>
          <w:p w14:paraId="5680526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3E5728A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29.04 – 18.05</w:t>
            </w:r>
          </w:p>
        </w:tc>
        <w:tc>
          <w:tcPr>
            <w:tcW w:w="2552" w:type="dxa"/>
          </w:tcPr>
          <w:p w14:paraId="6467D20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4DB128F4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56"/>
          <w:footerReference w:type="default" r:id="rId57"/>
          <w:pgSz w:w="11910" w:h="16840"/>
          <w:pgMar w:top="980" w:right="300" w:bottom="280" w:left="40" w:header="719" w:footer="0" w:gutter="0"/>
          <w:cols w:space="720"/>
        </w:sectPr>
      </w:pPr>
    </w:p>
    <w:p w14:paraId="207D0729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70B4CA3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78886A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A2E84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3B5880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30D3D5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3A3B50F2" w14:textId="6D965C51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09D2118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32F947B8" w14:textId="77777777">
        <w:trPr>
          <w:trHeight w:val="1516"/>
        </w:trPr>
        <w:tc>
          <w:tcPr>
            <w:tcW w:w="540" w:type="dxa"/>
          </w:tcPr>
          <w:p w14:paraId="07880E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AFF61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E8122E8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14:paraId="7B24E17D" w14:textId="77777777" w:rsidR="0062385B" w:rsidRDefault="007628E4" w:rsidP="00E17D3C">
            <w:pPr>
              <w:pStyle w:val="TableParagraph"/>
              <w:spacing w:line="276" w:lineRule="auto"/>
              <w:ind w:left="110" w:right="746"/>
              <w:rPr>
                <w:sz w:val="24"/>
              </w:rPr>
            </w:pPr>
            <w:r>
              <w:rPr>
                <w:sz w:val="24"/>
              </w:rPr>
              <w:t>Классный час «Сохраним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пожаров).</w:t>
            </w:r>
          </w:p>
        </w:tc>
        <w:tc>
          <w:tcPr>
            <w:tcW w:w="994" w:type="dxa"/>
          </w:tcPr>
          <w:p w14:paraId="50EB75F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41A553B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08-13.04</w:t>
            </w:r>
          </w:p>
        </w:tc>
        <w:tc>
          <w:tcPr>
            <w:tcW w:w="2552" w:type="dxa"/>
          </w:tcPr>
          <w:p w14:paraId="3144AEF9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20A34C8" w14:textId="77777777">
        <w:trPr>
          <w:trHeight w:val="1516"/>
        </w:trPr>
        <w:tc>
          <w:tcPr>
            <w:tcW w:w="540" w:type="dxa"/>
          </w:tcPr>
          <w:p w14:paraId="20413FB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35986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24BA93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14:paraId="65168FB7" w14:textId="77777777" w:rsidR="0062385B" w:rsidRDefault="007628E4" w:rsidP="00E17D3C">
            <w:pPr>
              <w:pStyle w:val="TableParagraph"/>
              <w:spacing w:line="276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79-й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годовщине Победы 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994" w:type="dxa"/>
          </w:tcPr>
          <w:p w14:paraId="2D94490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CC3754E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06-08.05</w:t>
            </w:r>
          </w:p>
        </w:tc>
        <w:tc>
          <w:tcPr>
            <w:tcW w:w="2552" w:type="dxa"/>
          </w:tcPr>
          <w:p w14:paraId="6177F54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7585533" w14:textId="77777777">
        <w:trPr>
          <w:trHeight w:val="1515"/>
        </w:trPr>
        <w:tc>
          <w:tcPr>
            <w:tcW w:w="540" w:type="dxa"/>
          </w:tcPr>
          <w:p w14:paraId="6C97C42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4C204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47EE1B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14:paraId="32A508FC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 учащимися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994" w:type="dxa"/>
          </w:tcPr>
          <w:p w14:paraId="0056828B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1DABD8E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FA6A6C4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4B8B4F72" w14:textId="77777777">
        <w:trPr>
          <w:trHeight w:val="1516"/>
        </w:trPr>
        <w:tc>
          <w:tcPr>
            <w:tcW w:w="540" w:type="dxa"/>
          </w:tcPr>
          <w:p w14:paraId="62C940B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C407B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46A0BF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14:paraId="3359096C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в общешкольных 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анализе.</w:t>
            </w:r>
          </w:p>
        </w:tc>
        <w:tc>
          <w:tcPr>
            <w:tcW w:w="994" w:type="dxa"/>
          </w:tcPr>
          <w:p w14:paraId="79CB4B2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70EE59F" w14:textId="77777777" w:rsidR="0062385B" w:rsidRDefault="007628E4" w:rsidP="00E17D3C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14:paraId="618BBF21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493041EF" w14:textId="77777777" w:rsidR="0062385B" w:rsidRDefault="007628E4" w:rsidP="00E17D3C">
            <w:pPr>
              <w:pStyle w:val="TableParagraph"/>
              <w:spacing w:before="1" w:line="276" w:lineRule="auto"/>
              <w:ind w:left="365" w:right="350" w:firstLine="1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2552" w:type="dxa"/>
          </w:tcPr>
          <w:p w14:paraId="5B5E4BB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863929A" w14:textId="77777777">
        <w:trPr>
          <w:trHeight w:val="1516"/>
        </w:trPr>
        <w:tc>
          <w:tcPr>
            <w:tcW w:w="540" w:type="dxa"/>
          </w:tcPr>
          <w:p w14:paraId="3A73A97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385CE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74FA46A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0" w:type="dxa"/>
          </w:tcPr>
          <w:p w14:paraId="55634256" w14:textId="77777777" w:rsidR="0062385B" w:rsidRDefault="007628E4" w:rsidP="00E17D3C">
            <w:pPr>
              <w:pStyle w:val="TableParagraph"/>
              <w:spacing w:line="276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муниципальные, региональные,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994" w:type="dxa"/>
          </w:tcPr>
          <w:p w14:paraId="5BF4C730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88A767F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2F0BBD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46D9F3C7" w14:textId="77777777">
        <w:trPr>
          <w:trHeight w:val="1516"/>
        </w:trPr>
        <w:tc>
          <w:tcPr>
            <w:tcW w:w="540" w:type="dxa"/>
          </w:tcPr>
          <w:p w14:paraId="1EFC1A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85107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3D61A3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</w:tcPr>
          <w:p w14:paraId="37B9BB61" w14:textId="77777777" w:rsidR="0062385B" w:rsidRDefault="007628E4" w:rsidP="00E17D3C">
            <w:pPr>
              <w:pStyle w:val="TableParagraph"/>
              <w:spacing w:line="276" w:lineRule="auto"/>
              <w:ind w:left="110" w:right="72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(педагогическое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социометрия).</w:t>
            </w:r>
          </w:p>
        </w:tc>
        <w:tc>
          <w:tcPr>
            <w:tcW w:w="994" w:type="dxa"/>
          </w:tcPr>
          <w:p w14:paraId="6B563F9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6D19AE1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22F97A9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269FAC7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58"/>
          <w:footerReference w:type="default" r:id="rId59"/>
          <w:pgSz w:w="11910" w:h="16840"/>
          <w:pgMar w:top="980" w:right="300" w:bottom="280" w:left="40" w:header="719" w:footer="0" w:gutter="0"/>
          <w:cols w:space="720"/>
        </w:sectPr>
      </w:pPr>
    </w:p>
    <w:p w14:paraId="26C663D6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1A6EC2F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23F0BD6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59F7FF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FC4B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D9ABF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0A5F653" w14:textId="09473852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9E7835B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58AA59D" w14:textId="77777777">
        <w:trPr>
          <w:trHeight w:val="2102"/>
        </w:trPr>
        <w:tc>
          <w:tcPr>
            <w:tcW w:w="540" w:type="dxa"/>
          </w:tcPr>
          <w:p w14:paraId="5BBFB4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486C06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09043A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14:paraId="597F35E7" w14:textId="77777777" w:rsidR="0062385B" w:rsidRDefault="007628E4" w:rsidP="00E17D3C">
            <w:pPr>
              <w:pStyle w:val="TableParagraph"/>
              <w:spacing w:line="276" w:lineRule="auto"/>
              <w:ind w:left="110" w:right="502"/>
              <w:rPr>
                <w:sz w:val="24"/>
              </w:rPr>
            </w:pPr>
            <w:r>
              <w:rPr>
                <w:sz w:val="24"/>
              </w:rPr>
              <w:t>Классные мероприятия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элементами тренинга,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практикумы),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043C48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2D707D8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E54C807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0E14562" w14:textId="77777777">
        <w:trPr>
          <w:trHeight w:val="1515"/>
        </w:trPr>
        <w:tc>
          <w:tcPr>
            <w:tcW w:w="540" w:type="dxa"/>
          </w:tcPr>
          <w:p w14:paraId="53002F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1EEBE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24DB25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14:paraId="39C0C718" w14:textId="77777777" w:rsidR="0062385B" w:rsidRDefault="007628E4" w:rsidP="00E17D3C">
            <w:pPr>
              <w:pStyle w:val="TableParagraph"/>
              <w:spacing w:line="276" w:lineRule="auto"/>
              <w:ind w:left="110" w:right="986"/>
              <w:rPr>
                <w:sz w:val="24"/>
              </w:rPr>
            </w:pPr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программы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4" w:type="dxa"/>
          </w:tcPr>
          <w:p w14:paraId="33A2C2BB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6153FB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8397F9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F075E3C" w14:textId="77777777">
        <w:trPr>
          <w:trHeight w:val="1516"/>
        </w:trPr>
        <w:tc>
          <w:tcPr>
            <w:tcW w:w="540" w:type="dxa"/>
          </w:tcPr>
          <w:p w14:paraId="6D2FA5F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7FF5EC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AE4EFC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</w:tcPr>
          <w:p w14:paraId="3BCEC709" w14:textId="77777777" w:rsidR="0062385B" w:rsidRDefault="007628E4" w:rsidP="00E17D3C">
            <w:pPr>
              <w:pStyle w:val="TableParagraph"/>
              <w:spacing w:line="276" w:lineRule="auto"/>
              <w:ind w:left="110" w:right="962"/>
              <w:rPr>
                <w:sz w:val="24"/>
              </w:rPr>
            </w:pPr>
            <w:r>
              <w:rPr>
                <w:sz w:val="24"/>
              </w:rPr>
              <w:t>Работа 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06B66AE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F30EAF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2B258D9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9EAD14F" w14:textId="77777777">
        <w:trPr>
          <w:trHeight w:val="518"/>
        </w:trPr>
        <w:tc>
          <w:tcPr>
            <w:tcW w:w="540" w:type="dxa"/>
          </w:tcPr>
          <w:p w14:paraId="58B7291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</w:tcPr>
          <w:p w14:paraId="05B05CF5" w14:textId="77777777" w:rsidR="0062385B" w:rsidRDefault="007628E4" w:rsidP="00E17D3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</w:tr>
      <w:tr w:rsidR="0062385B" w14:paraId="046C7FBC" w14:textId="77777777">
        <w:trPr>
          <w:trHeight w:val="1783"/>
        </w:trPr>
        <w:tc>
          <w:tcPr>
            <w:tcW w:w="540" w:type="dxa"/>
          </w:tcPr>
          <w:p w14:paraId="206CA74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5A37F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722E603" w14:textId="77777777" w:rsidR="0062385B" w:rsidRDefault="007628E4" w:rsidP="00E17D3C">
            <w:pPr>
              <w:pStyle w:val="TableParagraph"/>
              <w:ind w:left="8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4110" w:type="dxa"/>
          </w:tcPr>
          <w:p w14:paraId="50DED9A8" w14:textId="77777777" w:rsidR="0062385B" w:rsidRDefault="007628E4" w:rsidP="00E17D3C">
            <w:pPr>
              <w:pStyle w:val="TableParagraph"/>
              <w:spacing w:line="276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ситуаций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994" w:type="dxa"/>
          </w:tcPr>
          <w:p w14:paraId="1050D056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7551F9B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67AA1EC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B82CCB9" w14:textId="77777777">
        <w:trPr>
          <w:trHeight w:val="1515"/>
        </w:trPr>
        <w:tc>
          <w:tcPr>
            <w:tcW w:w="540" w:type="dxa"/>
          </w:tcPr>
          <w:p w14:paraId="516CF9E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BD06D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ABD193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10" w:type="dxa"/>
          </w:tcPr>
          <w:p w14:paraId="237E018B" w14:textId="77777777" w:rsidR="0062385B" w:rsidRDefault="007628E4" w:rsidP="00E17D3C">
            <w:pPr>
              <w:pStyle w:val="TableParagraph"/>
              <w:spacing w:line="276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Педагогическая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994" w:type="dxa"/>
          </w:tcPr>
          <w:p w14:paraId="340DF6C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6C2175A" w14:textId="77777777" w:rsidR="0062385B" w:rsidRDefault="007628E4" w:rsidP="00E17D3C">
            <w:pPr>
              <w:pStyle w:val="TableParagraph"/>
              <w:spacing w:line="276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2F069B5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3F4A6CE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60"/>
          <w:footerReference w:type="default" r:id="rId61"/>
          <w:pgSz w:w="11910" w:h="16840"/>
          <w:pgMar w:top="980" w:right="300" w:bottom="280" w:left="40" w:header="719" w:footer="0" w:gutter="0"/>
          <w:cols w:space="720"/>
        </w:sectPr>
      </w:pPr>
    </w:p>
    <w:p w14:paraId="6BAFFF41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E46801E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59E0595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CF90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EB60C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FEC7D4C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4E8F9FA1" w14:textId="566F224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6EBC737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ED1D1C8" w14:textId="77777777">
        <w:trPr>
          <w:trHeight w:val="1786"/>
        </w:trPr>
        <w:tc>
          <w:tcPr>
            <w:tcW w:w="540" w:type="dxa"/>
          </w:tcPr>
          <w:p w14:paraId="01ADD18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4CA8C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BF28CC5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10" w:type="dxa"/>
          </w:tcPr>
          <w:p w14:paraId="730F22D1" w14:textId="77777777" w:rsidR="0062385B" w:rsidRDefault="007628E4" w:rsidP="00E17D3C">
            <w:pPr>
              <w:pStyle w:val="TableParagraph"/>
              <w:spacing w:line="276" w:lineRule="auto"/>
              <w:ind w:left="110" w:right="44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 личных портфолио,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они фиксируют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учебные, творческие, спортивные,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994" w:type="dxa"/>
          </w:tcPr>
          <w:p w14:paraId="26B7A4E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E3D803D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86D93F4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2F5E1FA" w14:textId="77777777">
        <w:trPr>
          <w:trHeight w:val="1516"/>
        </w:trPr>
        <w:tc>
          <w:tcPr>
            <w:tcW w:w="540" w:type="dxa"/>
          </w:tcPr>
          <w:p w14:paraId="4269ACD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187D0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580ABD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10" w:type="dxa"/>
          </w:tcPr>
          <w:p w14:paraId="544C2E97" w14:textId="77777777" w:rsidR="0062385B" w:rsidRDefault="007628E4" w:rsidP="00E17D3C">
            <w:pPr>
              <w:pStyle w:val="TableParagraph"/>
              <w:spacing w:line="276" w:lineRule="auto"/>
              <w:ind w:left="110" w:right="115"/>
              <w:rPr>
                <w:sz w:val="24"/>
              </w:rPr>
            </w:pPr>
            <w:r>
              <w:rPr>
                <w:sz w:val="24"/>
              </w:rPr>
              <w:t>Педагогическая поддержка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 обучающихся (учащихся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 «группы риска», одаренных и 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  <w:tc>
          <w:tcPr>
            <w:tcW w:w="994" w:type="dxa"/>
          </w:tcPr>
          <w:p w14:paraId="09A44381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DBE6DDF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D8A0531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86BA9FC" w14:textId="77777777">
        <w:trPr>
          <w:trHeight w:val="1515"/>
        </w:trPr>
        <w:tc>
          <w:tcPr>
            <w:tcW w:w="540" w:type="dxa"/>
          </w:tcPr>
          <w:p w14:paraId="2DEAD7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5F5B5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63EE766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10" w:type="dxa"/>
          </w:tcPr>
          <w:p w14:paraId="46401E01" w14:textId="77777777" w:rsidR="0062385B" w:rsidRDefault="007628E4" w:rsidP="00E17D3C">
            <w:pPr>
              <w:pStyle w:val="TableParagraph"/>
              <w:spacing w:line="276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Индивидуальные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  <w:tc>
          <w:tcPr>
            <w:tcW w:w="994" w:type="dxa"/>
          </w:tcPr>
          <w:p w14:paraId="24CBE00F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C5F752B" w14:textId="77777777" w:rsidR="0062385B" w:rsidRDefault="007628E4" w:rsidP="00E17D3C">
            <w:pPr>
              <w:pStyle w:val="TableParagraph"/>
              <w:spacing w:line="276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351EC4A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8E9E901" w14:textId="77777777">
        <w:trPr>
          <w:trHeight w:val="1516"/>
        </w:trPr>
        <w:tc>
          <w:tcPr>
            <w:tcW w:w="540" w:type="dxa"/>
          </w:tcPr>
          <w:p w14:paraId="55652E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C4D4E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B281688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10" w:type="dxa"/>
          </w:tcPr>
          <w:p w14:paraId="1BF521DF" w14:textId="77777777" w:rsidR="0062385B" w:rsidRDefault="007628E4" w:rsidP="00E17D3C">
            <w:pPr>
              <w:pStyle w:val="TableParagraph"/>
              <w:spacing w:line="276" w:lineRule="auto"/>
              <w:ind w:left="110" w:right="474"/>
              <w:rPr>
                <w:sz w:val="24"/>
              </w:rPr>
            </w:pPr>
            <w:r>
              <w:rPr>
                <w:sz w:val="24"/>
              </w:rPr>
              <w:t>Деятельность, 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26211FE9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FD1F473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49BD292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9DEAF67" w14:textId="77777777">
        <w:trPr>
          <w:trHeight w:val="1516"/>
        </w:trPr>
        <w:tc>
          <w:tcPr>
            <w:tcW w:w="540" w:type="dxa"/>
          </w:tcPr>
          <w:p w14:paraId="009CAD8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B99F3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D1D909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10" w:type="dxa"/>
          </w:tcPr>
          <w:p w14:paraId="423FE7A0" w14:textId="77777777" w:rsidR="0062385B" w:rsidRDefault="007628E4" w:rsidP="00E17D3C">
            <w:pPr>
              <w:pStyle w:val="TableParagraph"/>
              <w:spacing w:line="276" w:lineRule="auto"/>
              <w:ind w:left="110" w:right="10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Мониторинг </w:t>
            </w:r>
            <w:r>
              <w:rPr>
                <w:sz w:val="24"/>
              </w:rPr>
              <w:t>деструктивных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28A5B842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89A96F0" w14:textId="77777777" w:rsidR="0062385B" w:rsidRDefault="007628E4" w:rsidP="00E17D3C">
            <w:pPr>
              <w:pStyle w:val="TableParagraph"/>
              <w:spacing w:line="276" w:lineRule="auto"/>
              <w:ind w:left="307" w:right="290" w:hanging="6"/>
              <w:rPr>
                <w:sz w:val="24"/>
              </w:rPr>
            </w:pPr>
            <w:r>
              <w:rPr>
                <w:sz w:val="24"/>
              </w:rPr>
              <w:t>Ежемесячно,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D9D62A8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0D65F5E" w14:textId="77777777">
        <w:trPr>
          <w:trHeight w:val="516"/>
        </w:trPr>
        <w:tc>
          <w:tcPr>
            <w:tcW w:w="540" w:type="dxa"/>
          </w:tcPr>
          <w:p w14:paraId="6EFC039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</w:tcPr>
          <w:p w14:paraId="5522BDC0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работающими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</w:t>
            </w:r>
          </w:p>
        </w:tc>
      </w:tr>
      <w:tr w:rsidR="0062385B" w14:paraId="65DDB5ED" w14:textId="77777777">
        <w:trPr>
          <w:trHeight w:val="1785"/>
        </w:trPr>
        <w:tc>
          <w:tcPr>
            <w:tcW w:w="540" w:type="dxa"/>
          </w:tcPr>
          <w:p w14:paraId="2B15733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0F1C53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626DC3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110" w:type="dxa"/>
          </w:tcPr>
          <w:p w14:paraId="1BDA1327" w14:textId="77777777" w:rsidR="0062385B" w:rsidRDefault="007628E4" w:rsidP="00E17D3C">
            <w:pPr>
              <w:pStyle w:val="TableParagraph"/>
              <w:spacing w:line="276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Взаимодействие с 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единых требований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 предупреждению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994" w:type="dxa"/>
          </w:tcPr>
          <w:p w14:paraId="181D805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ED1FDF2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908136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5993EEF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62"/>
          <w:footerReference w:type="default" r:id="rId63"/>
          <w:pgSz w:w="11910" w:h="16840"/>
          <w:pgMar w:top="980" w:right="300" w:bottom="280" w:left="40" w:header="719" w:footer="0" w:gutter="0"/>
          <w:cols w:space="720"/>
        </w:sectPr>
      </w:pPr>
    </w:p>
    <w:p w14:paraId="631017A3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075DC68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B67A69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2701CD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105B4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88A521D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D7CF987" w14:textId="16EB67C3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2E7D8576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406EAEF9" w14:textId="77777777">
        <w:trPr>
          <w:trHeight w:val="1516"/>
        </w:trPr>
        <w:tc>
          <w:tcPr>
            <w:tcW w:w="540" w:type="dxa"/>
          </w:tcPr>
          <w:p w14:paraId="649541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09010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D7A2B6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110" w:type="dxa"/>
          </w:tcPr>
          <w:p w14:paraId="02E127C1" w14:textId="77777777" w:rsidR="0062385B" w:rsidRDefault="007628E4" w:rsidP="00E17D3C">
            <w:pPr>
              <w:pStyle w:val="TableParagraph"/>
              <w:spacing w:line="276" w:lineRule="auto"/>
              <w:ind w:left="110" w:right="1002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консилиум)</w:t>
            </w:r>
          </w:p>
          <w:p w14:paraId="12BED648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первоклассников».</w:t>
            </w:r>
          </w:p>
        </w:tc>
        <w:tc>
          <w:tcPr>
            <w:tcW w:w="994" w:type="dxa"/>
          </w:tcPr>
          <w:p w14:paraId="3E2F405B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5C4B661" w14:textId="77777777" w:rsidR="0062385B" w:rsidRDefault="007628E4" w:rsidP="00E17D3C">
            <w:pPr>
              <w:pStyle w:val="TableParagraph"/>
              <w:ind w:left="77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14:paraId="5695807A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9BFD7B6" w14:textId="77777777">
        <w:trPr>
          <w:trHeight w:val="1781"/>
        </w:trPr>
        <w:tc>
          <w:tcPr>
            <w:tcW w:w="540" w:type="dxa"/>
          </w:tcPr>
          <w:p w14:paraId="713B5A7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D09DF5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ECB0113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110" w:type="dxa"/>
          </w:tcPr>
          <w:p w14:paraId="5CF50D44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 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400AE1F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C8B88A9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006A39F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6A86513" w14:textId="77777777">
        <w:trPr>
          <w:trHeight w:val="2414"/>
        </w:trPr>
        <w:tc>
          <w:tcPr>
            <w:tcW w:w="540" w:type="dxa"/>
          </w:tcPr>
          <w:p w14:paraId="7FC34FD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DB969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2D1FC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110" w:type="dxa"/>
          </w:tcPr>
          <w:p w14:paraId="072A12D5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 вожатым по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994" w:type="dxa"/>
          </w:tcPr>
          <w:p w14:paraId="74213C8F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A1D2938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BC3192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B95B295" w14:textId="77777777">
        <w:trPr>
          <w:trHeight w:val="1515"/>
        </w:trPr>
        <w:tc>
          <w:tcPr>
            <w:tcW w:w="540" w:type="dxa"/>
          </w:tcPr>
          <w:p w14:paraId="153A726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44A85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AFB35A0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110" w:type="dxa"/>
          </w:tcPr>
          <w:p w14:paraId="02450622" w14:textId="77777777" w:rsidR="0062385B" w:rsidRDefault="007628E4" w:rsidP="00E17D3C">
            <w:pPr>
              <w:pStyle w:val="TableParagraph"/>
              <w:spacing w:line="276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Взаимодействие 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особых 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2D08F30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B5F7775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876AB48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C40E028" w14:textId="77777777">
        <w:trPr>
          <w:trHeight w:val="1515"/>
        </w:trPr>
        <w:tc>
          <w:tcPr>
            <w:tcW w:w="540" w:type="dxa"/>
          </w:tcPr>
          <w:p w14:paraId="68F0FE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65541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A58860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110" w:type="dxa"/>
          </w:tcPr>
          <w:p w14:paraId="411B45F7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Участие в 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  <w:tc>
          <w:tcPr>
            <w:tcW w:w="994" w:type="dxa"/>
          </w:tcPr>
          <w:p w14:paraId="4E57E12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C659FDD" w14:textId="77777777" w:rsidR="0062385B" w:rsidRDefault="007628E4" w:rsidP="00E17D3C">
            <w:pPr>
              <w:pStyle w:val="TableParagraph"/>
              <w:spacing w:line="276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01B29D1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20A1128" w14:textId="77777777">
        <w:trPr>
          <w:trHeight w:val="518"/>
        </w:trPr>
        <w:tc>
          <w:tcPr>
            <w:tcW w:w="540" w:type="dxa"/>
          </w:tcPr>
          <w:p w14:paraId="1FE43AD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</w:tcPr>
          <w:p w14:paraId="11B258EC" w14:textId="77777777" w:rsidR="0062385B" w:rsidRDefault="007628E4" w:rsidP="00E17D3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</w:t>
            </w:r>
          </w:p>
        </w:tc>
      </w:tr>
    </w:tbl>
    <w:p w14:paraId="5740E094" w14:textId="77777777" w:rsidR="0062385B" w:rsidRDefault="0062385B" w:rsidP="00E17D3C">
      <w:pPr>
        <w:rPr>
          <w:sz w:val="24"/>
        </w:rPr>
        <w:sectPr w:rsidR="0062385B">
          <w:headerReference w:type="default" r:id="rId64"/>
          <w:footerReference w:type="default" r:id="rId65"/>
          <w:pgSz w:w="11910" w:h="16840"/>
          <w:pgMar w:top="980" w:right="300" w:bottom="280" w:left="40" w:header="719" w:footer="0" w:gutter="0"/>
          <w:cols w:space="720"/>
        </w:sectPr>
      </w:pPr>
    </w:p>
    <w:p w14:paraId="6EF47EAF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319A40C3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34ACE6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806334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0E9B46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B9F708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946C92B" w14:textId="1DBBEA65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BA0599A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457D204B" w14:textId="77777777">
        <w:trPr>
          <w:trHeight w:val="2732"/>
        </w:trPr>
        <w:tc>
          <w:tcPr>
            <w:tcW w:w="540" w:type="dxa"/>
          </w:tcPr>
          <w:p w14:paraId="05B34E3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CB36A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0FC1C0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110" w:type="dxa"/>
          </w:tcPr>
          <w:p w14:paraId="12CCFCD6" w14:textId="77777777" w:rsidR="0062385B" w:rsidRDefault="007628E4" w:rsidP="00E17D3C">
            <w:pPr>
              <w:pStyle w:val="TableParagraph"/>
              <w:spacing w:line="276" w:lineRule="auto"/>
              <w:ind w:left="110" w:right="387"/>
              <w:rPr>
                <w:sz w:val="24"/>
              </w:rPr>
            </w:pPr>
            <w:r>
              <w:rPr>
                <w:sz w:val="24"/>
              </w:rPr>
              <w:t>Информирование родителей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содержательных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 изменениях,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 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жизни класса,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4" w:type="dxa"/>
          </w:tcPr>
          <w:p w14:paraId="5D0C569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D6399B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10C71F9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D8A06FD" w14:textId="77777777">
        <w:trPr>
          <w:trHeight w:val="1515"/>
        </w:trPr>
        <w:tc>
          <w:tcPr>
            <w:tcW w:w="540" w:type="dxa"/>
          </w:tcPr>
          <w:p w14:paraId="6C4CB7F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63B171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3F281F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110" w:type="dxa"/>
          </w:tcPr>
          <w:p w14:paraId="79718134" w14:textId="77777777" w:rsidR="0062385B" w:rsidRDefault="007628E4" w:rsidP="00E17D3C">
            <w:pPr>
              <w:pStyle w:val="TableParagraph"/>
              <w:spacing w:line="276" w:lineRule="auto"/>
              <w:ind w:left="110" w:right="21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между ними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994" w:type="dxa"/>
          </w:tcPr>
          <w:p w14:paraId="12768DDF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92D5FBA" w14:textId="77777777" w:rsidR="0062385B" w:rsidRDefault="007628E4" w:rsidP="00E17D3C">
            <w:pPr>
              <w:pStyle w:val="TableParagraph"/>
              <w:spacing w:line="448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0CBE59DC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2FB41D4" w14:textId="77777777">
        <w:trPr>
          <w:trHeight w:val="1516"/>
        </w:trPr>
        <w:tc>
          <w:tcPr>
            <w:tcW w:w="540" w:type="dxa"/>
          </w:tcPr>
          <w:p w14:paraId="333B0F5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C8917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8823F2D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110" w:type="dxa"/>
          </w:tcPr>
          <w:p w14:paraId="17BE8860" w14:textId="77777777" w:rsidR="0062385B" w:rsidRDefault="007628E4" w:rsidP="00E17D3C">
            <w:pPr>
              <w:pStyle w:val="TableParagraph"/>
              <w:spacing w:line="276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 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994" w:type="dxa"/>
          </w:tcPr>
          <w:p w14:paraId="03829B5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48E8251" w14:textId="77777777" w:rsidR="0062385B" w:rsidRDefault="007628E4" w:rsidP="00E17D3C">
            <w:pPr>
              <w:pStyle w:val="TableParagraph"/>
              <w:spacing w:line="448" w:lineRule="auto"/>
              <w:ind w:left="676" w:right="419" w:hanging="224"/>
              <w:rPr>
                <w:sz w:val="24"/>
              </w:rPr>
            </w:pPr>
            <w:r>
              <w:rPr>
                <w:sz w:val="24"/>
              </w:rPr>
              <w:t>Не реже 1 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14:paraId="2A2A473A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9057EF0" w14:textId="77777777">
        <w:trPr>
          <w:trHeight w:val="1516"/>
        </w:trPr>
        <w:tc>
          <w:tcPr>
            <w:tcW w:w="540" w:type="dxa"/>
          </w:tcPr>
          <w:p w14:paraId="6C193FF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FB82B1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75AFAE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110" w:type="dxa"/>
          </w:tcPr>
          <w:p w14:paraId="785799E6" w14:textId="77777777" w:rsidR="0062385B" w:rsidRDefault="007628E4" w:rsidP="00E17D3C">
            <w:pPr>
              <w:pStyle w:val="TableParagraph"/>
              <w:spacing w:line="276" w:lineRule="auto"/>
              <w:ind w:left="110" w:right="3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(комитета)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994" w:type="dxa"/>
          </w:tcPr>
          <w:p w14:paraId="53B7F8A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3CBE2E2" w14:textId="77777777" w:rsidR="0062385B" w:rsidRDefault="007628E4" w:rsidP="00E17D3C">
            <w:pPr>
              <w:pStyle w:val="TableParagraph"/>
              <w:spacing w:line="448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4FCBD05E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B5E295E" w14:textId="77777777">
        <w:trPr>
          <w:trHeight w:val="1516"/>
        </w:trPr>
        <w:tc>
          <w:tcPr>
            <w:tcW w:w="540" w:type="dxa"/>
          </w:tcPr>
          <w:p w14:paraId="42E3A0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18D090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AA100B5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110" w:type="dxa"/>
          </w:tcPr>
          <w:p w14:paraId="5DA4D015" w14:textId="77777777" w:rsidR="0062385B" w:rsidRDefault="007628E4" w:rsidP="00E17D3C">
            <w:pPr>
              <w:pStyle w:val="TableParagraph"/>
              <w:spacing w:line="276" w:lineRule="auto"/>
              <w:ind w:left="110" w:right="935"/>
              <w:rPr>
                <w:sz w:val="24"/>
              </w:rPr>
            </w:pPr>
            <w:r>
              <w:rPr>
                <w:sz w:val="24"/>
              </w:rPr>
              <w:t>Консультативная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родителей особых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16CF958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4A895CB" w14:textId="77777777" w:rsidR="0062385B" w:rsidRDefault="007628E4" w:rsidP="00E17D3C">
            <w:pPr>
              <w:pStyle w:val="TableParagraph"/>
              <w:spacing w:line="448" w:lineRule="auto"/>
              <w:ind w:left="416" w:right="395" w:firstLine="37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42874B3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4665DC8E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66"/>
          <w:footerReference w:type="default" r:id="rId67"/>
          <w:pgSz w:w="11910" w:h="16840"/>
          <w:pgMar w:top="980" w:right="300" w:bottom="280" w:left="40" w:header="719" w:footer="0" w:gutter="0"/>
          <w:cols w:space="720"/>
        </w:sectPr>
      </w:pPr>
    </w:p>
    <w:p w14:paraId="4CCB128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B66D91E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2592577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32B10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5BDF48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5A54C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1B73348E" w14:textId="0D976748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2DB3F26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BAF722B" w14:textId="77777777">
        <w:trPr>
          <w:trHeight w:val="1786"/>
        </w:trPr>
        <w:tc>
          <w:tcPr>
            <w:tcW w:w="540" w:type="dxa"/>
          </w:tcPr>
          <w:p w14:paraId="63A4383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E0DEB4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708C7D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110" w:type="dxa"/>
          </w:tcPr>
          <w:p w14:paraId="56E70E92" w14:textId="77777777" w:rsidR="0062385B" w:rsidRDefault="007628E4" w:rsidP="00E17D3C">
            <w:pPr>
              <w:pStyle w:val="TableParagraph"/>
              <w:spacing w:line="276" w:lineRule="auto"/>
              <w:ind w:left="110" w:right="39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 членов 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воспитательных 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94" w:type="dxa"/>
          </w:tcPr>
          <w:p w14:paraId="7926C8DC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FF4873F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2F5684F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92BADDE" w14:textId="77777777">
        <w:trPr>
          <w:trHeight w:val="1756"/>
        </w:trPr>
        <w:tc>
          <w:tcPr>
            <w:tcW w:w="540" w:type="dxa"/>
            <w:shd w:val="clear" w:color="auto" w:fill="FFF1CC"/>
          </w:tcPr>
          <w:p w14:paraId="74BBC2CB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622CEA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02DC50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6EDBB00" w14:textId="77777777" w:rsidR="0062385B" w:rsidRDefault="007628E4" w:rsidP="00E17D3C">
            <w:pPr>
              <w:pStyle w:val="TableParagraph"/>
              <w:ind w:left="1723" w:right="17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62385B" w14:paraId="6D4A15CA" w14:textId="77777777">
        <w:trPr>
          <w:trHeight w:val="1761"/>
        </w:trPr>
        <w:tc>
          <w:tcPr>
            <w:tcW w:w="540" w:type="dxa"/>
          </w:tcPr>
          <w:p w14:paraId="6BB9E05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4E0100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2D456E1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1715CA43" w14:textId="77777777" w:rsidR="0062385B" w:rsidRDefault="0062385B" w:rsidP="00E17D3C">
            <w:pPr>
              <w:pStyle w:val="TableParagraph"/>
              <w:rPr>
                <w:sz w:val="28"/>
              </w:rPr>
            </w:pPr>
          </w:p>
          <w:p w14:paraId="39FD1B9F" w14:textId="77777777" w:rsidR="0062385B" w:rsidRDefault="0062385B" w:rsidP="00E17D3C">
            <w:pPr>
              <w:pStyle w:val="TableParagraph"/>
              <w:spacing w:before="8"/>
              <w:rPr>
                <w:sz w:val="25"/>
              </w:rPr>
            </w:pPr>
          </w:p>
          <w:p w14:paraId="3E196DD7" w14:textId="77777777" w:rsidR="0062385B" w:rsidRDefault="007628E4" w:rsidP="00E17D3C">
            <w:pPr>
              <w:pStyle w:val="TableParagraph"/>
              <w:ind w:left="22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105"/>
                <w:sz w:val="24"/>
              </w:rPr>
              <w:t>Дела,</w:t>
            </w:r>
            <w:r>
              <w:rPr>
                <w:rFonts w:ascii="Trebuchet MS" w:hAnsi="Trebuchet MS"/>
                <w:i/>
                <w:spacing w:val="6"/>
                <w:w w:val="10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105"/>
                <w:sz w:val="24"/>
              </w:rPr>
              <w:t>события,</w:t>
            </w:r>
            <w:r>
              <w:rPr>
                <w:rFonts w:ascii="Trebuchet MS" w:hAnsi="Trebuchet MS"/>
                <w:i/>
                <w:spacing w:val="7"/>
                <w:w w:val="10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105"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7097AB1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58B9755" w14:textId="77777777" w:rsidR="0062385B" w:rsidRDefault="0062385B" w:rsidP="00E17D3C">
            <w:pPr>
              <w:pStyle w:val="TableParagraph"/>
              <w:spacing w:before="1"/>
              <w:rPr>
                <w:sz w:val="28"/>
              </w:rPr>
            </w:pPr>
          </w:p>
          <w:p w14:paraId="573942A9" w14:textId="77777777" w:rsidR="0062385B" w:rsidRDefault="007628E4" w:rsidP="00E17D3C">
            <w:pPr>
              <w:pStyle w:val="TableParagraph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4ABF42B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6FEB02" w14:textId="77777777" w:rsidR="0062385B" w:rsidRDefault="0062385B" w:rsidP="00E17D3C">
            <w:pPr>
              <w:pStyle w:val="TableParagraph"/>
              <w:spacing w:before="1"/>
              <w:rPr>
                <w:sz w:val="28"/>
              </w:rPr>
            </w:pPr>
          </w:p>
          <w:p w14:paraId="2E9774DC" w14:textId="77777777" w:rsidR="0062385B" w:rsidRDefault="007628E4" w:rsidP="00E17D3C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036ADA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413B1B" w14:textId="77777777" w:rsidR="0062385B" w:rsidRDefault="0062385B" w:rsidP="00E17D3C">
            <w:pPr>
              <w:pStyle w:val="TableParagraph"/>
              <w:spacing w:before="1"/>
              <w:rPr>
                <w:sz w:val="28"/>
              </w:rPr>
            </w:pPr>
          </w:p>
          <w:p w14:paraId="22854238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26299DDE" w14:textId="77777777">
        <w:trPr>
          <w:trHeight w:val="3742"/>
        </w:trPr>
        <w:tc>
          <w:tcPr>
            <w:tcW w:w="540" w:type="dxa"/>
          </w:tcPr>
          <w:p w14:paraId="4E32D0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66810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D711F53" w14:textId="77777777" w:rsidR="0062385B" w:rsidRDefault="007628E4" w:rsidP="00E17D3C">
            <w:pPr>
              <w:pStyle w:val="TableParagraph"/>
              <w:ind w:right="-44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47CB599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38D6A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2900550" w14:textId="77777777" w:rsidR="0062385B" w:rsidRDefault="007628E4" w:rsidP="00E17D3C">
            <w:pPr>
              <w:pStyle w:val="TableParagraph"/>
              <w:spacing w:line="276" w:lineRule="auto"/>
              <w:ind w:left="110" w:right="1208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4" w:type="dxa"/>
          </w:tcPr>
          <w:p w14:paraId="0A28817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EFB7CE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0F4BA56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79D431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723BEF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162F6D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52" w:type="dxa"/>
          </w:tcPr>
          <w:p w14:paraId="5CA50E9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32CB6C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56DC66B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7F61B89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2F3116E" w14:textId="77777777" w:rsidR="0062385B" w:rsidRDefault="0062385B" w:rsidP="00E17D3C">
            <w:pPr>
              <w:pStyle w:val="TableParagraph"/>
              <w:spacing w:before="3"/>
              <w:rPr>
                <w:sz w:val="36"/>
              </w:rPr>
            </w:pPr>
          </w:p>
          <w:p w14:paraId="21F098F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259A0878" w14:textId="77777777" w:rsidR="0062385B" w:rsidRDefault="0062385B" w:rsidP="00E17D3C">
      <w:pPr>
        <w:rPr>
          <w:sz w:val="24"/>
        </w:rPr>
        <w:sectPr w:rsidR="0062385B">
          <w:headerReference w:type="default" r:id="rId68"/>
          <w:footerReference w:type="default" r:id="rId69"/>
          <w:pgSz w:w="11910" w:h="16840"/>
          <w:pgMar w:top="980" w:right="300" w:bottom="280" w:left="40" w:header="719" w:footer="0" w:gutter="0"/>
          <w:cols w:space="720"/>
        </w:sectPr>
      </w:pPr>
    </w:p>
    <w:p w14:paraId="2143ADA0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1C8871BD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3C68984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A6F5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158BF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A81C76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C58B382" w14:textId="18DCCB7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1EB577E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ACCC3ED" w14:textId="77777777">
        <w:trPr>
          <w:trHeight w:val="2592"/>
        </w:trPr>
        <w:tc>
          <w:tcPr>
            <w:tcW w:w="540" w:type="dxa"/>
          </w:tcPr>
          <w:p w14:paraId="398027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87339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1D1FE11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000CBB7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800C7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26BC57E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помним!»,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 (03.09).</w:t>
            </w:r>
          </w:p>
        </w:tc>
        <w:tc>
          <w:tcPr>
            <w:tcW w:w="994" w:type="dxa"/>
          </w:tcPr>
          <w:p w14:paraId="5B844F1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DB886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A0C260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F1C330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7DDCAB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2B6930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552" w:type="dxa"/>
          </w:tcPr>
          <w:p w14:paraId="3133C8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A93C65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22BB2A0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61704325" w14:textId="77777777" w:rsidR="0062385B" w:rsidRDefault="007628E4" w:rsidP="00E17D3C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18305A7A" w14:textId="77777777">
        <w:trPr>
          <w:trHeight w:val="2385"/>
        </w:trPr>
        <w:tc>
          <w:tcPr>
            <w:tcW w:w="540" w:type="dxa"/>
          </w:tcPr>
          <w:p w14:paraId="0C8531A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CE328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761A1F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76D4FB7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BEF24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F612133" w14:textId="77777777" w:rsidR="0062385B" w:rsidRDefault="007628E4" w:rsidP="00E17D3C">
            <w:pPr>
              <w:pStyle w:val="TableParagraph"/>
              <w:spacing w:line="276" w:lineRule="auto"/>
              <w:ind w:left="110" w:right="828"/>
              <w:rPr>
                <w:sz w:val="24"/>
              </w:rPr>
            </w:pPr>
            <w:r>
              <w:rPr>
                <w:sz w:val="24"/>
              </w:rPr>
              <w:t>Кинолекторий,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994" w:type="dxa"/>
          </w:tcPr>
          <w:p w14:paraId="3C437D1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22B3D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25A532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E35491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4231E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F8235E0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552" w:type="dxa"/>
          </w:tcPr>
          <w:p w14:paraId="7159B80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F6B74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8E299BB" w14:textId="77777777" w:rsidR="0062385B" w:rsidRDefault="007628E4" w:rsidP="00E17D3C">
            <w:pPr>
              <w:pStyle w:val="TableParagraph"/>
              <w:spacing w:line="276" w:lineRule="auto"/>
              <w:ind w:left="110" w:right="309" w:firstLine="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58435BA7" w14:textId="77777777">
        <w:trPr>
          <w:trHeight w:val="2708"/>
        </w:trPr>
        <w:tc>
          <w:tcPr>
            <w:tcW w:w="540" w:type="dxa"/>
          </w:tcPr>
          <w:p w14:paraId="120BAEF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5453AB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BEA3C4C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541803D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857BC2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8D9D95F" w14:textId="77777777" w:rsidR="0062385B" w:rsidRDefault="007628E4" w:rsidP="00E17D3C">
            <w:pPr>
              <w:pStyle w:val="TableParagraph"/>
              <w:spacing w:line="276" w:lineRule="auto"/>
              <w:ind w:left="110" w:right="53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дедушкам...»,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 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94" w:type="dxa"/>
          </w:tcPr>
          <w:p w14:paraId="7874C3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8231E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7C18E7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78418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BBC79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BE56AEA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28.09 – 02.10</w:t>
            </w:r>
          </w:p>
        </w:tc>
        <w:tc>
          <w:tcPr>
            <w:tcW w:w="2552" w:type="dxa"/>
          </w:tcPr>
          <w:p w14:paraId="1B43522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B4408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E1CF72E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29E69B40" w14:textId="77777777">
        <w:trPr>
          <w:trHeight w:val="2388"/>
        </w:trPr>
        <w:tc>
          <w:tcPr>
            <w:tcW w:w="540" w:type="dxa"/>
          </w:tcPr>
          <w:p w14:paraId="2B20070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B9476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CF4B09B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2227E5A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FA20C1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6B78336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Фоточеллендж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994" w:type="dxa"/>
          </w:tcPr>
          <w:p w14:paraId="39317DF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ABA544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940290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D73717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D6018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D069E6C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02-13.10</w:t>
            </w:r>
          </w:p>
        </w:tc>
        <w:tc>
          <w:tcPr>
            <w:tcW w:w="2552" w:type="dxa"/>
          </w:tcPr>
          <w:p w14:paraId="51F8560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09E8C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A33A24F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proofErr w:type="gramStart"/>
            <w:r>
              <w:rPr>
                <w:sz w:val="24"/>
              </w:rPr>
              <w:t>Ст.вожатый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14:paraId="0EDEA51E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70"/>
          <w:footerReference w:type="default" r:id="rId71"/>
          <w:pgSz w:w="11910" w:h="16840"/>
          <w:pgMar w:top="980" w:right="300" w:bottom="280" w:left="40" w:header="719" w:footer="0" w:gutter="0"/>
          <w:cols w:space="720"/>
        </w:sectPr>
      </w:pPr>
    </w:p>
    <w:p w14:paraId="0E713297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0890D3AD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27AE714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A3D2B0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A985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7897FA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66B42E4" w14:textId="6BADE0B3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BF1DBF9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D3C1413" w14:textId="77777777">
        <w:trPr>
          <w:trHeight w:val="2392"/>
        </w:trPr>
        <w:tc>
          <w:tcPr>
            <w:tcW w:w="540" w:type="dxa"/>
          </w:tcPr>
          <w:p w14:paraId="37153CD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4CB9EE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29CEB59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68FD9BD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45026C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1ED59F1" w14:textId="77777777" w:rsidR="0062385B" w:rsidRDefault="007628E4" w:rsidP="00E17D3C">
            <w:pPr>
              <w:pStyle w:val="TableParagraph"/>
              <w:spacing w:line="276" w:lineRule="auto"/>
              <w:ind w:left="110" w:right="942"/>
              <w:rPr>
                <w:sz w:val="24"/>
              </w:rPr>
            </w:pPr>
            <w:r>
              <w:rPr>
                <w:sz w:val="24"/>
              </w:rPr>
              <w:t>КТД «Учитель, перед именем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твоим…», посвященное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994" w:type="dxa"/>
          </w:tcPr>
          <w:p w14:paraId="39A059B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79F130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CAADBC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1BF07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890F83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C8F7A4D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552" w:type="dxa"/>
          </w:tcPr>
          <w:p w14:paraId="47539C6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A44A1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2BAA440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proofErr w:type="gramStart"/>
            <w:r>
              <w:rPr>
                <w:sz w:val="24"/>
              </w:rPr>
              <w:t>Ст.вожатый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4BA7E774" w14:textId="77777777">
        <w:trPr>
          <w:trHeight w:val="1515"/>
        </w:trPr>
        <w:tc>
          <w:tcPr>
            <w:tcW w:w="540" w:type="dxa"/>
          </w:tcPr>
          <w:p w14:paraId="64DAFB2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E2411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5E6F59A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6868F946" w14:textId="77777777" w:rsidR="0062385B" w:rsidRDefault="007628E4" w:rsidP="00E17D3C">
            <w:pPr>
              <w:pStyle w:val="TableParagraph"/>
              <w:spacing w:line="276" w:lineRule="auto"/>
              <w:ind w:left="110" w:right="996"/>
              <w:rPr>
                <w:sz w:val="24"/>
              </w:rPr>
            </w:pPr>
            <w:r>
              <w:rPr>
                <w:sz w:val="24"/>
              </w:rPr>
              <w:t>Общешкольная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994" w:type="dxa"/>
          </w:tcPr>
          <w:p w14:paraId="1E2FD497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BFB5662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03-15.10</w:t>
            </w:r>
          </w:p>
        </w:tc>
        <w:tc>
          <w:tcPr>
            <w:tcW w:w="2552" w:type="dxa"/>
          </w:tcPr>
          <w:p w14:paraId="642DC9E9" w14:textId="77777777" w:rsidR="0062385B" w:rsidRDefault="007628E4" w:rsidP="00E17D3C">
            <w:pPr>
              <w:pStyle w:val="TableParagraph"/>
              <w:spacing w:line="448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385B" w14:paraId="170336D5" w14:textId="77777777">
        <w:trPr>
          <w:trHeight w:val="2070"/>
        </w:trPr>
        <w:tc>
          <w:tcPr>
            <w:tcW w:w="540" w:type="dxa"/>
          </w:tcPr>
          <w:p w14:paraId="036737F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DBBF8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E4E5C20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4F31348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B91774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0C59302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Фоточеллендж</w:t>
            </w:r>
            <w:proofErr w:type="spellEnd"/>
            <w:r>
              <w:rPr>
                <w:sz w:val="24"/>
              </w:rPr>
              <w:t xml:space="preserve"> «Вместе с папой»,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14:paraId="26A593B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207AB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E11ABC2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6F6F8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97355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2E5EEA5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14-27.10</w:t>
            </w:r>
          </w:p>
        </w:tc>
        <w:tc>
          <w:tcPr>
            <w:tcW w:w="2552" w:type="dxa"/>
          </w:tcPr>
          <w:p w14:paraId="7A01180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67E6BDAF" w14:textId="77777777">
        <w:trPr>
          <w:trHeight w:val="2708"/>
        </w:trPr>
        <w:tc>
          <w:tcPr>
            <w:tcW w:w="540" w:type="dxa"/>
          </w:tcPr>
          <w:p w14:paraId="715B5A1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9B7CC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00F552E" w14:textId="77777777" w:rsidR="0062385B" w:rsidRDefault="007628E4" w:rsidP="00E17D3C">
            <w:pPr>
              <w:pStyle w:val="TableParagraph"/>
              <w:ind w:right="-4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4743B2F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35346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3280D44" w14:textId="77777777" w:rsidR="0062385B" w:rsidRDefault="007628E4" w:rsidP="00E17D3C">
            <w:pPr>
              <w:pStyle w:val="TableParagraph"/>
              <w:spacing w:line="276" w:lineRule="auto"/>
              <w:ind w:left="110" w:right="530"/>
              <w:rPr>
                <w:sz w:val="24"/>
              </w:rPr>
            </w:pPr>
            <w:r>
              <w:rPr>
                <w:sz w:val="24"/>
              </w:rPr>
              <w:t>Интерактивная игра «</w:t>
            </w:r>
            <w:proofErr w:type="spellStart"/>
            <w:r>
              <w:rPr>
                <w:sz w:val="24"/>
              </w:rPr>
              <w:t>Книжкины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уроки»,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  <w:tc>
          <w:tcPr>
            <w:tcW w:w="994" w:type="dxa"/>
          </w:tcPr>
          <w:p w14:paraId="0291A5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95306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E6DE74F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94FAC0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87326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A66E0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24 – 28.10</w:t>
            </w:r>
          </w:p>
        </w:tc>
        <w:tc>
          <w:tcPr>
            <w:tcW w:w="2552" w:type="dxa"/>
          </w:tcPr>
          <w:p w14:paraId="34D86BC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AC35B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296A28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</w:tbl>
    <w:p w14:paraId="1A07C0D7" w14:textId="77777777" w:rsidR="0062385B" w:rsidRDefault="0062385B" w:rsidP="00E17D3C">
      <w:pPr>
        <w:rPr>
          <w:sz w:val="24"/>
        </w:rPr>
        <w:sectPr w:rsidR="0062385B">
          <w:headerReference w:type="default" r:id="rId72"/>
          <w:footerReference w:type="default" r:id="rId73"/>
          <w:pgSz w:w="11910" w:h="16840"/>
          <w:pgMar w:top="980" w:right="300" w:bottom="280" w:left="40" w:header="719" w:footer="0" w:gutter="0"/>
          <w:cols w:space="720"/>
        </w:sectPr>
      </w:pPr>
    </w:p>
    <w:p w14:paraId="367DAF8E" w14:textId="4E8A8A0A" w:rsidR="0062385B" w:rsidRDefault="00DF6E9A" w:rsidP="00E17D3C">
      <w:pPr>
        <w:pStyle w:val="a3"/>
        <w:ind w:left="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5F86B5C7" wp14:editId="0F4E6BCE">
                <wp:simplePos x="0" y="0"/>
                <wp:positionH relativeFrom="page">
                  <wp:posOffset>469265</wp:posOffset>
                </wp:positionH>
                <wp:positionV relativeFrom="page">
                  <wp:posOffset>801370</wp:posOffset>
                </wp:positionV>
                <wp:extent cx="6743065" cy="9023350"/>
                <wp:effectExtent l="0" t="0" r="0" b="0"/>
                <wp:wrapNone/>
                <wp:docPr id="1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02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4110"/>
                              <w:gridCol w:w="994"/>
                              <w:gridCol w:w="2408"/>
                              <w:gridCol w:w="2552"/>
                            </w:tblGrid>
                            <w:tr w:rsidR="00787C40" w14:paraId="739315A8" w14:textId="77777777">
                              <w:trPr>
                                <w:trHeight w:val="3823"/>
                              </w:trPr>
                              <w:tc>
                                <w:tcPr>
                                  <w:tcW w:w="10604" w:type="dxa"/>
                                  <w:gridSpan w:val="5"/>
                                  <w:shd w:val="clear" w:color="auto" w:fill="F1F1F1"/>
                                </w:tcPr>
                                <w:p w14:paraId="1058EC0A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E6400F1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D84F811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12D67D7" w14:textId="77777777" w:rsidR="00787C40" w:rsidRDefault="00787C4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F55769" w14:textId="534D5925" w:rsidR="00787C40" w:rsidRDefault="00787C40">
                                  <w:pPr>
                                    <w:pStyle w:val="TableParagraph"/>
                                    <w:spacing w:line="448" w:lineRule="auto"/>
                                    <w:ind w:left="2114" w:right="211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КАЛЕНДАРНЫЙ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ПЛАН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ВОСПИТАТЕЛЬНОЙ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202</w:t>
                                  </w:r>
                                  <w:r w:rsidR="00454551"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-202</w:t>
                                  </w:r>
                                  <w:r w:rsidR="00454551"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УЧЕБНЫЙ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ГОД</w:t>
                                  </w:r>
                                </w:p>
                                <w:p w14:paraId="00270262" w14:textId="77777777" w:rsidR="00787C40" w:rsidRDefault="00787C40">
                                  <w:pPr>
                                    <w:pStyle w:val="TableParagraph"/>
                                    <w:spacing w:before="2"/>
                                    <w:ind w:left="2114" w:right="21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НАЧАЛЬНОЕ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ОБРАЗОВАНИЕ</w:t>
                                  </w:r>
                                </w:p>
                              </w:tc>
                            </w:tr>
                            <w:tr w:rsidR="00787C40" w14:paraId="248D82B4" w14:textId="77777777">
                              <w:trPr>
                                <w:trHeight w:val="2274"/>
                              </w:trPr>
                              <w:tc>
                                <w:tcPr>
                                  <w:tcW w:w="540" w:type="dxa"/>
                                </w:tcPr>
                                <w:p w14:paraId="6CB2C6BD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17F40DD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9E83009" w14:textId="77777777" w:rsidR="00787C40" w:rsidRDefault="00787C40">
                                  <w:pPr>
                                    <w:pStyle w:val="TableParagraph"/>
                                    <w:ind w:right="-11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4B878343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8C391CF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1BD7E53" w14:textId="77777777" w:rsidR="00787C40" w:rsidRDefault="00787C40">
                                  <w:pPr>
                                    <w:pStyle w:val="TableParagraph"/>
                                    <w:ind w:left="93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.Акция</w:t>
                                  </w:r>
                                  <w:proofErr w:type="gramEnd"/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«Марафон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добрых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дел».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0DA424FA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D2B30CE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CFC5290" w14:textId="77777777" w:rsidR="00787C40" w:rsidRDefault="00787C40">
                                  <w:pPr>
                                    <w:pStyle w:val="TableParagraph"/>
                                    <w:ind w:right="32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1-4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66F81E60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7B22E54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9A8241B" w14:textId="77777777" w:rsidR="00787C40" w:rsidRDefault="00787C40">
                                  <w:pPr>
                                    <w:pStyle w:val="TableParagraph"/>
                                    <w:ind w:left="160" w:right="1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16-21.10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27E069C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7D0709A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27CAD5F" w14:textId="77777777" w:rsidR="00787C40" w:rsidRDefault="00787C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директора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</w:t>
                                  </w:r>
                                </w:p>
                                <w:p w14:paraId="4413DECB" w14:textId="77777777" w:rsidR="00787C40" w:rsidRDefault="00787C40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956DDF3" w14:textId="77777777" w:rsidR="00787C40" w:rsidRDefault="00787C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87C40" w14:paraId="249FDAB5" w14:textId="77777777">
                              <w:trPr>
                                <w:trHeight w:val="1516"/>
                              </w:trPr>
                              <w:tc>
                                <w:tcPr>
                                  <w:tcW w:w="540" w:type="dxa"/>
                                </w:tcPr>
                                <w:p w14:paraId="63DBFB8B" w14:textId="77777777" w:rsidR="00787C40" w:rsidRDefault="00787C40">
                                  <w:pPr>
                                    <w:pStyle w:val="TableParagraph"/>
                                    <w:spacing w:line="271" w:lineRule="auto"/>
                                    <w:ind w:left="-83" w:right="-21" w:hanging="1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орина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ообщ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род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>н</w:t>
                                  </w:r>
                                  <w:proofErr w:type="spellEnd"/>
                                  <w:r>
                                    <w:rPr>
                                      <w:spacing w:val="-105"/>
                                      <w:position w:val="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094E00A1" w14:textId="77777777" w:rsidR="00787C40" w:rsidRDefault="00787C40">
                                  <w:pPr>
                                    <w:pStyle w:val="TableParagraph"/>
                                    <w:spacing w:line="271" w:lineRule="auto"/>
                                    <w:ind w:left="-27" w:right="126" w:firstLine="5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«Когда мы едины – мы непобедимы!»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естве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школы в ВК), посвященная Дню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6"/>
                                      <w:position w:val="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114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pacing w:val="-7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единства.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107AE101" w14:textId="77777777" w:rsidR="00787C40" w:rsidRDefault="00787C40">
                                  <w:pPr>
                                    <w:pStyle w:val="TableParagraph"/>
                                    <w:ind w:right="32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1-4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5516A5E6" w14:textId="77777777" w:rsidR="00787C40" w:rsidRDefault="00787C40">
                                  <w:pPr>
                                    <w:pStyle w:val="TableParagraph"/>
                                    <w:ind w:left="160" w:right="1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03-05.11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0E74DC8" w14:textId="77777777" w:rsidR="00787C40" w:rsidRDefault="00787C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Медиацентр</w:t>
                                  </w:r>
                                </w:p>
                              </w:tc>
                            </w:tr>
                            <w:tr w:rsidR="00787C40" w14:paraId="27C9231E" w14:textId="77777777">
                              <w:trPr>
                                <w:trHeight w:val="2070"/>
                              </w:trPr>
                              <w:tc>
                                <w:tcPr>
                                  <w:tcW w:w="540" w:type="dxa"/>
                                </w:tcPr>
                                <w:p w14:paraId="23961E8F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11F0E64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F78063E" w14:textId="77777777" w:rsidR="00787C40" w:rsidRDefault="00787C40">
                                  <w:pPr>
                                    <w:pStyle w:val="TableParagraph"/>
                                    <w:ind w:right="-11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2A94524A" w14:textId="77777777" w:rsidR="00787C40" w:rsidRDefault="00787C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Неделя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толерантности.</w:t>
                                  </w:r>
                                </w:p>
                                <w:p w14:paraId="1725AB97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1B347701" w14:textId="77777777" w:rsidR="00787C40" w:rsidRDefault="00787C40">
                                  <w:pPr>
                                    <w:pStyle w:val="TableParagraph"/>
                                    <w:ind w:lef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46C62F37" w14:textId="77777777" w:rsidR="00787C40" w:rsidRDefault="00787C40">
                                  <w:pPr>
                                    <w:pStyle w:val="TableParagraph"/>
                                    <w:ind w:right="32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1-4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3C0E2041" w14:textId="77777777" w:rsidR="00787C40" w:rsidRDefault="00787C40">
                                  <w:pPr>
                                    <w:pStyle w:val="TableParagraph"/>
                                    <w:ind w:left="160" w:right="1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13-17.11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4F83E33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276E32C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5F5F51C" w14:textId="23A36A88" w:rsidR="00787C40" w:rsidRDefault="00787C40">
                                  <w:pPr>
                                    <w:pStyle w:val="TableParagraph"/>
                                    <w:spacing w:line="276" w:lineRule="auto"/>
                                    <w:ind w:left="110" w:right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Волонтерское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87C40" w14:paraId="4DAE8882" w14:textId="77777777">
                              <w:trPr>
                                <w:trHeight w:val="4466"/>
                              </w:trPr>
                              <w:tc>
                                <w:tcPr>
                                  <w:tcW w:w="540" w:type="dxa"/>
                                </w:tcPr>
                                <w:p w14:paraId="6A54F79C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8AC00F9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9AE4079" w14:textId="77777777" w:rsidR="00787C40" w:rsidRDefault="00787C40">
                                  <w:pPr>
                                    <w:pStyle w:val="TableParagraph"/>
                                    <w:ind w:right="-11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0CEC5101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0EC4E2E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4802B1A" w14:textId="77777777" w:rsidR="00787C40" w:rsidRDefault="00787C40">
                                  <w:pPr>
                                    <w:pStyle w:val="TableParagraph"/>
                                    <w:spacing w:line="276" w:lineRule="auto"/>
                                    <w:ind w:left="166" w:right="1154" w:hanging="74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.Комплекс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мероприятий,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посвященных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Дню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24026FF8" w14:textId="77777777" w:rsidR="00787C40" w:rsidRDefault="00787C40">
                                  <w:pPr>
                                    <w:pStyle w:val="TableParagraph"/>
                                    <w:ind w:right="32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1-4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0C8E49AD" w14:textId="77777777" w:rsidR="00787C40" w:rsidRDefault="00787C40">
                                  <w:pPr>
                                    <w:pStyle w:val="TableParagraph"/>
                                    <w:ind w:left="160" w:right="1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20-26.11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9AD1763" w14:textId="77777777" w:rsidR="00787C40" w:rsidRDefault="00787C4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0670AE2" w14:textId="77777777" w:rsidR="00787C40" w:rsidRDefault="00787C40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C193261" w14:textId="77777777" w:rsidR="00787C40" w:rsidRDefault="00787C40">
                                  <w:pPr>
                                    <w:pStyle w:val="TableParagraph"/>
                                    <w:spacing w:line="276" w:lineRule="auto"/>
                                    <w:ind w:left="110" w:righ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Ст.вожатый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Советник директора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воспитанию,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зам.директора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</w:t>
                                  </w:r>
                                </w:p>
                              </w:tc>
                            </w:tr>
                          </w:tbl>
                          <w:p w14:paraId="3BB7B1D4" w14:textId="77777777" w:rsidR="00787C40" w:rsidRDefault="00787C40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6B5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95pt;margin-top:63.1pt;width:530.95pt;height:710.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4110"/>
                        <w:gridCol w:w="994"/>
                        <w:gridCol w:w="2408"/>
                        <w:gridCol w:w="2552"/>
                      </w:tblGrid>
                      <w:tr w:rsidR="00787C40" w14:paraId="739315A8" w14:textId="77777777">
                        <w:trPr>
                          <w:trHeight w:val="3823"/>
                        </w:trPr>
                        <w:tc>
                          <w:tcPr>
                            <w:tcW w:w="10604" w:type="dxa"/>
                            <w:gridSpan w:val="5"/>
                            <w:shd w:val="clear" w:color="auto" w:fill="F1F1F1"/>
                          </w:tcPr>
                          <w:p w14:paraId="1058EC0A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E6400F1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D84F811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12D67D7" w14:textId="77777777" w:rsidR="00787C40" w:rsidRDefault="00787C4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15F55769" w14:textId="534D5925" w:rsidR="00787C40" w:rsidRDefault="00787C40">
                            <w:pPr>
                              <w:pStyle w:val="TableParagraph"/>
                              <w:spacing w:line="448" w:lineRule="auto"/>
                              <w:ind w:left="2114" w:right="21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КАЛЕНДАРНЫЙ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ВОСПИТАТЕЛЬНОЙ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</w:t>
                            </w:r>
                            <w:r w:rsidR="00454551">
                              <w:rPr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</w:rPr>
                              <w:t>-202</w:t>
                            </w:r>
                            <w:r w:rsidR="00454551">
                              <w:rPr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УЧЕБНЫЙ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ГОД</w:t>
                            </w:r>
                          </w:p>
                          <w:p w14:paraId="00270262" w14:textId="77777777" w:rsidR="00787C40" w:rsidRDefault="00787C40">
                            <w:pPr>
                              <w:pStyle w:val="TableParagraph"/>
                              <w:spacing w:before="2"/>
                              <w:ind w:left="2114" w:right="21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НАЧАЛЬНОЕ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ОБЩЕЕ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ОБРАЗОВАНИЕ</w:t>
                            </w:r>
                          </w:p>
                        </w:tc>
                      </w:tr>
                      <w:tr w:rsidR="00787C40" w14:paraId="248D82B4" w14:textId="77777777">
                        <w:trPr>
                          <w:trHeight w:val="2274"/>
                        </w:trPr>
                        <w:tc>
                          <w:tcPr>
                            <w:tcW w:w="540" w:type="dxa"/>
                          </w:tcPr>
                          <w:p w14:paraId="6CB2C6BD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17F40DD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29E83009" w14:textId="77777777" w:rsidR="00787C40" w:rsidRDefault="00787C40">
                            <w:pPr>
                              <w:pStyle w:val="TableParagraph"/>
                              <w:ind w:right="-11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4B878343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8C391CF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71BD7E53" w14:textId="77777777" w:rsidR="00787C40" w:rsidRDefault="00787C40">
                            <w:pPr>
                              <w:pStyle w:val="TableParagraph"/>
                              <w:ind w:left="93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.Акция</w:t>
                            </w:r>
                            <w:proofErr w:type="gram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«Марафон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добрых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дел».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14:paraId="0DA424FA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D2B30CE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2CFC5290" w14:textId="77777777" w:rsidR="00787C40" w:rsidRDefault="00787C40">
                            <w:pPr>
                              <w:pStyle w:val="TableParagraph"/>
                              <w:ind w:right="32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1-4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14:paraId="66F81E60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7B22E54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69A8241B" w14:textId="77777777" w:rsidR="00787C40" w:rsidRDefault="00787C40">
                            <w:pPr>
                              <w:pStyle w:val="TableParagraph"/>
                              <w:ind w:left="160" w:right="1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16-21.10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27E069C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7D0709A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427CAD5F" w14:textId="77777777" w:rsidR="00787C40" w:rsidRDefault="00787C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директора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</w:t>
                            </w:r>
                          </w:p>
                          <w:p w14:paraId="4413DECB" w14:textId="77777777" w:rsidR="00787C40" w:rsidRDefault="00787C40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4956DDF3" w14:textId="77777777" w:rsidR="00787C40" w:rsidRDefault="00787C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787C40" w14:paraId="249FDAB5" w14:textId="77777777">
                        <w:trPr>
                          <w:trHeight w:val="1516"/>
                        </w:trPr>
                        <w:tc>
                          <w:tcPr>
                            <w:tcW w:w="540" w:type="dxa"/>
                          </w:tcPr>
                          <w:p w14:paraId="63DBFB8B" w14:textId="77777777" w:rsidR="00787C40" w:rsidRDefault="00787C40">
                            <w:pPr>
                              <w:pStyle w:val="TableParagraph"/>
                              <w:spacing w:line="271" w:lineRule="auto"/>
                              <w:ind w:left="-83" w:right="-21" w:hanging="1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орина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ообщ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4"/>
                              </w:rPr>
                              <w:t>род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spacing w:val="-105"/>
                                <w:position w:val="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094E00A1" w14:textId="77777777" w:rsidR="00787C40" w:rsidRDefault="00787C40">
                            <w:pPr>
                              <w:pStyle w:val="TableParagraph"/>
                              <w:spacing w:line="271" w:lineRule="auto"/>
                              <w:ind w:left="-27" w:right="126" w:firstLine="5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«Когда мы едины – мы непобедимы!»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естве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школы в ВК), посвященная Дню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6"/>
                                <w:position w:val="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spacing w:val="-114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pacing w:val="-7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единства.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14:paraId="107AE101" w14:textId="77777777" w:rsidR="00787C40" w:rsidRDefault="00787C40">
                            <w:pPr>
                              <w:pStyle w:val="TableParagraph"/>
                              <w:ind w:right="32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1-4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14:paraId="5516A5E6" w14:textId="77777777" w:rsidR="00787C40" w:rsidRDefault="00787C40">
                            <w:pPr>
                              <w:pStyle w:val="TableParagraph"/>
                              <w:ind w:left="160" w:right="1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03-05.11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0E74DC8" w14:textId="77777777" w:rsidR="00787C40" w:rsidRDefault="00787C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Медиацентр</w:t>
                            </w:r>
                          </w:p>
                        </w:tc>
                      </w:tr>
                      <w:tr w:rsidR="00787C40" w14:paraId="27C9231E" w14:textId="77777777">
                        <w:trPr>
                          <w:trHeight w:val="2070"/>
                        </w:trPr>
                        <w:tc>
                          <w:tcPr>
                            <w:tcW w:w="540" w:type="dxa"/>
                          </w:tcPr>
                          <w:p w14:paraId="23961E8F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11F0E64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2F78063E" w14:textId="77777777" w:rsidR="00787C40" w:rsidRDefault="00787C40">
                            <w:pPr>
                              <w:pStyle w:val="TableParagraph"/>
                              <w:ind w:right="-11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2A94524A" w14:textId="77777777" w:rsidR="00787C40" w:rsidRDefault="00787C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Неделя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толерантности.</w:t>
                            </w:r>
                          </w:p>
                          <w:p w14:paraId="1725AB97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14:paraId="1B347701" w14:textId="77777777" w:rsidR="00787C40" w:rsidRDefault="00787C40">
                            <w:pPr>
                              <w:pStyle w:val="TableParagraph"/>
                              <w:ind w:lef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14:paraId="46C62F37" w14:textId="77777777" w:rsidR="00787C40" w:rsidRDefault="00787C40">
                            <w:pPr>
                              <w:pStyle w:val="TableParagraph"/>
                              <w:ind w:right="32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1-4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14:paraId="3C0E2041" w14:textId="77777777" w:rsidR="00787C40" w:rsidRDefault="00787C40">
                            <w:pPr>
                              <w:pStyle w:val="TableParagraph"/>
                              <w:ind w:left="160" w:right="1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13-17.11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4F83E33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276E32C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65F5F51C" w14:textId="23A36A88" w:rsidR="00787C40" w:rsidRDefault="00787C40">
                            <w:pPr>
                              <w:pStyle w:val="TableParagraph"/>
                              <w:spacing w:line="276" w:lineRule="auto"/>
                              <w:ind w:left="110" w:right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Волонтерское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87C40" w14:paraId="4DAE8882" w14:textId="77777777">
                        <w:trPr>
                          <w:trHeight w:val="4466"/>
                        </w:trPr>
                        <w:tc>
                          <w:tcPr>
                            <w:tcW w:w="540" w:type="dxa"/>
                          </w:tcPr>
                          <w:p w14:paraId="6A54F79C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8AC00F9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59AE4079" w14:textId="77777777" w:rsidR="00787C40" w:rsidRDefault="00787C40">
                            <w:pPr>
                              <w:pStyle w:val="TableParagraph"/>
                              <w:ind w:right="-11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0CEC5101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0EC4E2E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64802B1A" w14:textId="77777777" w:rsidR="00787C40" w:rsidRDefault="00787C40">
                            <w:pPr>
                              <w:pStyle w:val="TableParagraph"/>
                              <w:spacing w:line="276" w:lineRule="auto"/>
                              <w:ind w:left="166" w:right="1154" w:hanging="74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.Комплекс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мероприятий,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посвященных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Дню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14:paraId="24026FF8" w14:textId="77777777" w:rsidR="00787C40" w:rsidRDefault="00787C40">
                            <w:pPr>
                              <w:pStyle w:val="TableParagraph"/>
                              <w:ind w:right="32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1-4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14:paraId="0C8E49AD" w14:textId="77777777" w:rsidR="00787C40" w:rsidRDefault="00787C40">
                            <w:pPr>
                              <w:pStyle w:val="TableParagraph"/>
                              <w:ind w:left="160" w:right="1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20-26.11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9AD1763" w14:textId="77777777" w:rsidR="00787C40" w:rsidRDefault="00787C4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0670AE2" w14:textId="77777777" w:rsidR="00787C40" w:rsidRDefault="00787C40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5C193261" w14:textId="77777777" w:rsidR="00787C40" w:rsidRDefault="00787C40">
                            <w:pPr>
                              <w:pStyle w:val="TableParagraph"/>
                              <w:spacing w:line="276" w:lineRule="auto"/>
                              <w:ind w:left="110" w:righ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Ст.вожатый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Советник директора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воспитанию,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зам.директора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</w:t>
                            </w:r>
                          </w:p>
                        </w:tc>
                      </w:tr>
                    </w:tbl>
                    <w:p w14:paraId="3BB7B1D4" w14:textId="77777777" w:rsidR="00787C40" w:rsidRDefault="00787C40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C49DF3" w14:textId="77777777" w:rsidR="0062385B" w:rsidRDefault="0062385B" w:rsidP="00E17D3C">
      <w:pPr>
        <w:pStyle w:val="a3"/>
        <w:ind w:left="0"/>
        <w:rPr>
          <w:sz w:val="20"/>
        </w:rPr>
      </w:pPr>
    </w:p>
    <w:p w14:paraId="27EC3212" w14:textId="77777777" w:rsidR="0062385B" w:rsidRDefault="0062385B" w:rsidP="00E17D3C">
      <w:pPr>
        <w:pStyle w:val="a3"/>
        <w:ind w:left="0"/>
        <w:rPr>
          <w:sz w:val="20"/>
        </w:rPr>
      </w:pPr>
    </w:p>
    <w:p w14:paraId="2B499842" w14:textId="77777777" w:rsidR="0062385B" w:rsidRDefault="0062385B" w:rsidP="00E17D3C">
      <w:pPr>
        <w:pStyle w:val="a3"/>
        <w:ind w:left="0"/>
        <w:rPr>
          <w:sz w:val="20"/>
        </w:rPr>
      </w:pPr>
    </w:p>
    <w:p w14:paraId="4162ECE6" w14:textId="77777777" w:rsidR="0062385B" w:rsidRDefault="0062385B" w:rsidP="00E17D3C">
      <w:pPr>
        <w:pStyle w:val="a3"/>
        <w:ind w:left="0"/>
        <w:rPr>
          <w:sz w:val="20"/>
        </w:rPr>
      </w:pPr>
    </w:p>
    <w:p w14:paraId="0B2713FE" w14:textId="77777777" w:rsidR="0062385B" w:rsidRDefault="0062385B" w:rsidP="00E17D3C">
      <w:pPr>
        <w:pStyle w:val="a3"/>
        <w:ind w:left="0"/>
        <w:rPr>
          <w:sz w:val="20"/>
        </w:rPr>
      </w:pPr>
    </w:p>
    <w:p w14:paraId="7536A1FB" w14:textId="77777777" w:rsidR="0062385B" w:rsidRDefault="0062385B" w:rsidP="00E17D3C">
      <w:pPr>
        <w:pStyle w:val="a3"/>
        <w:ind w:left="0"/>
        <w:rPr>
          <w:sz w:val="20"/>
        </w:rPr>
      </w:pPr>
    </w:p>
    <w:p w14:paraId="4BF1088D" w14:textId="77777777" w:rsidR="0062385B" w:rsidRDefault="0062385B" w:rsidP="00E17D3C">
      <w:pPr>
        <w:pStyle w:val="a3"/>
        <w:ind w:left="0"/>
        <w:rPr>
          <w:sz w:val="20"/>
        </w:rPr>
      </w:pPr>
    </w:p>
    <w:p w14:paraId="78E1F87D" w14:textId="77777777" w:rsidR="0062385B" w:rsidRDefault="0062385B" w:rsidP="00E17D3C">
      <w:pPr>
        <w:pStyle w:val="a3"/>
        <w:ind w:left="0"/>
        <w:rPr>
          <w:sz w:val="20"/>
        </w:rPr>
      </w:pPr>
    </w:p>
    <w:p w14:paraId="1006C980" w14:textId="77777777" w:rsidR="0062385B" w:rsidRDefault="0062385B" w:rsidP="00E17D3C">
      <w:pPr>
        <w:pStyle w:val="a3"/>
        <w:ind w:left="0"/>
        <w:rPr>
          <w:sz w:val="20"/>
        </w:rPr>
      </w:pPr>
    </w:p>
    <w:p w14:paraId="6F6CF12A" w14:textId="77777777" w:rsidR="0062385B" w:rsidRDefault="0062385B" w:rsidP="00E17D3C">
      <w:pPr>
        <w:pStyle w:val="a3"/>
        <w:ind w:left="0"/>
        <w:rPr>
          <w:sz w:val="20"/>
        </w:rPr>
      </w:pPr>
    </w:p>
    <w:p w14:paraId="416CC4E7" w14:textId="77777777" w:rsidR="0062385B" w:rsidRDefault="0062385B" w:rsidP="00E17D3C">
      <w:pPr>
        <w:pStyle w:val="a3"/>
        <w:ind w:left="0"/>
        <w:rPr>
          <w:sz w:val="20"/>
        </w:rPr>
      </w:pPr>
    </w:p>
    <w:p w14:paraId="04CABA72" w14:textId="77777777" w:rsidR="0062385B" w:rsidRDefault="0062385B" w:rsidP="00E17D3C">
      <w:pPr>
        <w:pStyle w:val="a3"/>
        <w:ind w:left="0"/>
        <w:rPr>
          <w:sz w:val="20"/>
        </w:rPr>
      </w:pPr>
    </w:p>
    <w:p w14:paraId="705F69CC" w14:textId="77777777" w:rsidR="0062385B" w:rsidRDefault="0062385B" w:rsidP="00E17D3C">
      <w:pPr>
        <w:pStyle w:val="a3"/>
        <w:ind w:left="0"/>
        <w:rPr>
          <w:sz w:val="20"/>
        </w:rPr>
      </w:pPr>
    </w:p>
    <w:p w14:paraId="176AB4C4" w14:textId="77777777" w:rsidR="0062385B" w:rsidRDefault="0062385B" w:rsidP="00E17D3C">
      <w:pPr>
        <w:pStyle w:val="a3"/>
        <w:ind w:left="0"/>
        <w:rPr>
          <w:sz w:val="20"/>
        </w:rPr>
      </w:pPr>
    </w:p>
    <w:p w14:paraId="73A58E34" w14:textId="77777777" w:rsidR="0062385B" w:rsidRDefault="0062385B" w:rsidP="00E17D3C">
      <w:pPr>
        <w:pStyle w:val="a3"/>
        <w:ind w:left="0"/>
        <w:rPr>
          <w:sz w:val="20"/>
        </w:rPr>
      </w:pPr>
    </w:p>
    <w:p w14:paraId="314D5A47" w14:textId="77777777" w:rsidR="0062385B" w:rsidRDefault="0062385B" w:rsidP="00E17D3C">
      <w:pPr>
        <w:pStyle w:val="a3"/>
        <w:ind w:left="0"/>
        <w:rPr>
          <w:sz w:val="20"/>
        </w:rPr>
      </w:pPr>
    </w:p>
    <w:p w14:paraId="7F8D1328" w14:textId="77777777" w:rsidR="0062385B" w:rsidRDefault="0062385B" w:rsidP="00E17D3C">
      <w:pPr>
        <w:pStyle w:val="a3"/>
        <w:ind w:left="0"/>
        <w:rPr>
          <w:sz w:val="20"/>
        </w:rPr>
      </w:pPr>
    </w:p>
    <w:p w14:paraId="6224DCAA" w14:textId="77777777" w:rsidR="0062385B" w:rsidRDefault="0062385B" w:rsidP="00E17D3C">
      <w:pPr>
        <w:pStyle w:val="a3"/>
        <w:ind w:left="0"/>
        <w:rPr>
          <w:sz w:val="20"/>
        </w:rPr>
      </w:pPr>
    </w:p>
    <w:p w14:paraId="3B325EC5" w14:textId="77777777" w:rsidR="0062385B" w:rsidRDefault="0062385B" w:rsidP="00E17D3C">
      <w:pPr>
        <w:pStyle w:val="a3"/>
        <w:ind w:left="0"/>
        <w:rPr>
          <w:sz w:val="20"/>
        </w:rPr>
      </w:pPr>
    </w:p>
    <w:p w14:paraId="166A6C75" w14:textId="77777777" w:rsidR="0062385B" w:rsidRDefault="0062385B" w:rsidP="00E17D3C">
      <w:pPr>
        <w:pStyle w:val="a3"/>
        <w:ind w:left="0"/>
        <w:rPr>
          <w:sz w:val="20"/>
        </w:rPr>
      </w:pPr>
    </w:p>
    <w:p w14:paraId="0BCF8386" w14:textId="77777777" w:rsidR="0062385B" w:rsidRDefault="0062385B" w:rsidP="00E17D3C">
      <w:pPr>
        <w:pStyle w:val="a3"/>
        <w:ind w:left="0"/>
        <w:rPr>
          <w:sz w:val="20"/>
        </w:rPr>
      </w:pPr>
    </w:p>
    <w:p w14:paraId="32F555F1" w14:textId="77777777" w:rsidR="0062385B" w:rsidRDefault="0062385B" w:rsidP="00E17D3C">
      <w:pPr>
        <w:pStyle w:val="a3"/>
        <w:ind w:left="0"/>
        <w:rPr>
          <w:sz w:val="20"/>
        </w:rPr>
      </w:pPr>
    </w:p>
    <w:p w14:paraId="08EEC31D" w14:textId="77777777" w:rsidR="0062385B" w:rsidRDefault="0062385B" w:rsidP="00E17D3C">
      <w:pPr>
        <w:pStyle w:val="a3"/>
        <w:ind w:left="0"/>
        <w:rPr>
          <w:sz w:val="20"/>
        </w:rPr>
      </w:pPr>
    </w:p>
    <w:p w14:paraId="4ABFEABA" w14:textId="77777777" w:rsidR="0062385B" w:rsidRDefault="0062385B" w:rsidP="00E17D3C">
      <w:pPr>
        <w:pStyle w:val="a3"/>
        <w:ind w:left="0"/>
        <w:rPr>
          <w:sz w:val="20"/>
        </w:rPr>
      </w:pPr>
    </w:p>
    <w:p w14:paraId="3F9CCE71" w14:textId="77777777" w:rsidR="0062385B" w:rsidRDefault="0062385B" w:rsidP="00E17D3C">
      <w:pPr>
        <w:pStyle w:val="a3"/>
        <w:ind w:left="0"/>
        <w:rPr>
          <w:sz w:val="20"/>
        </w:rPr>
      </w:pPr>
    </w:p>
    <w:p w14:paraId="7DA89BF7" w14:textId="77777777" w:rsidR="0062385B" w:rsidRDefault="0062385B" w:rsidP="00E17D3C">
      <w:pPr>
        <w:pStyle w:val="a3"/>
        <w:spacing w:before="2"/>
        <w:ind w:left="0"/>
        <w:rPr>
          <w:sz w:val="29"/>
        </w:rPr>
      </w:pPr>
    </w:p>
    <w:p w14:paraId="4874478B" w14:textId="77777777" w:rsidR="0062385B" w:rsidRDefault="007628E4" w:rsidP="00E17D3C">
      <w:pPr>
        <w:pStyle w:val="a3"/>
        <w:spacing w:before="90"/>
        <w:ind w:left="104"/>
      </w:pPr>
      <w:proofErr w:type="spellStart"/>
      <w:r>
        <w:t>Викт</w:t>
      </w:r>
      <w:proofErr w:type="spellEnd"/>
    </w:p>
    <w:p w14:paraId="2FE9803B" w14:textId="77777777" w:rsidR="0062385B" w:rsidRDefault="007628E4" w:rsidP="00E17D3C">
      <w:pPr>
        <w:pStyle w:val="a3"/>
        <w:spacing w:before="41" w:line="276" w:lineRule="auto"/>
        <w:ind w:left="387" w:right="10803"/>
      </w:pPr>
      <w:r>
        <w:t>(</w:t>
      </w:r>
      <w:proofErr w:type="gramStart"/>
      <w:r>
        <w:t>в с</w:t>
      </w:r>
      <w:proofErr w:type="gramEnd"/>
      <w:r>
        <w:rPr>
          <w:spacing w:val="-57"/>
        </w:rPr>
        <w:t xml:space="preserve"> </w:t>
      </w:r>
      <w:r>
        <w:t>на</w:t>
      </w:r>
    </w:p>
    <w:p w14:paraId="2BE91E05" w14:textId="77777777" w:rsidR="0062385B" w:rsidRDefault="0062385B" w:rsidP="00E17D3C">
      <w:pPr>
        <w:spacing w:line="276" w:lineRule="auto"/>
        <w:sectPr w:rsidR="0062385B">
          <w:headerReference w:type="default" r:id="rId74"/>
          <w:footerReference w:type="default" r:id="rId75"/>
          <w:pgSz w:w="11910" w:h="16840"/>
          <w:pgMar w:top="980" w:right="300" w:bottom="280" w:left="40" w:header="719" w:footer="0" w:gutter="0"/>
          <w:cols w:space="720"/>
        </w:sectPr>
      </w:pPr>
    </w:p>
    <w:p w14:paraId="29315D57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BA98C05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65D69CE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54F5DD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D07D0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958D00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3F309021" w14:textId="704CC03D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5161828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1D6B1615" w14:textId="77777777">
        <w:trPr>
          <w:trHeight w:val="2606"/>
        </w:trPr>
        <w:tc>
          <w:tcPr>
            <w:tcW w:w="540" w:type="dxa"/>
          </w:tcPr>
          <w:p w14:paraId="326DA5B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7A0CC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C4A19B1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0" w:type="dxa"/>
          </w:tcPr>
          <w:p w14:paraId="71C899D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C3387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759A882" w14:textId="77777777" w:rsidR="0062385B" w:rsidRDefault="007628E4" w:rsidP="00E17D3C">
            <w:pPr>
              <w:pStyle w:val="TableParagraph"/>
              <w:spacing w:line="276" w:lineRule="auto"/>
              <w:ind w:left="110" w:hanging="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.Мероприятия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994" w:type="dxa"/>
          </w:tcPr>
          <w:p w14:paraId="25A2726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40C61FD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2552" w:type="dxa"/>
          </w:tcPr>
          <w:p w14:paraId="4A180F0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8069EB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103E4BD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40939221" w14:textId="77777777">
        <w:trPr>
          <w:trHeight w:val="2707"/>
        </w:trPr>
        <w:tc>
          <w:tcPr>
            <w:tcW w:w="540" w:type="dxa"/>
          </w:tcPr>
          <w:p w14:paraId="303ADAE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ED91E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1027880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10" w:type="dxa"/>
          </w:tcPr>
          <w:p w14:paraId="76D5817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D4B08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5864161" w14:textId="77777777" w:rsidR="0062385B" w:rsidRDefault="007628E4" w:rsidP="00E17D3C">
            <w:pPr>
              <w:pStyle w:val="TableParagraph"/>
              <w:spacing w:line="276" w:lineRule="auto"/>
              <w:ind w:left="110" w:hanging="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.Акция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принимаем,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помогаем»,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994" w:type="dxa"/>
          </w:tcPr>
          <w:p w14:paraId="7A870193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8544E5A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2552" w:type="dxa"/>
          </w:tcPr>
          <w:p w14:paraId="454EA6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557DFC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7311230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3DD45E36" w14:textId="77777777">
        <w:trPr>
          <w:trHeight w:val="2390"/>
        </w:trPr>
        <w:tc>
          <w:tcPr>
            <w:tcW w:w="540" w:type="dxa"/>
          </w:tcPr>
          <w:p w14:paraId="7859DBE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A55CD3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8AE758C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10" w:type="dxa"/>
          </w:tcPr>
          <w:p w14:paraId="17E0490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5EBB8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74E15E5" w14:textId="77777777" w:rsidR="0062385B" w:rsidRDefault="007628E4" w:rsidP="00E17D3C">
            <w:pPr>
              <w:pStyle w:val="TableParagraph"/>
              <w:spacing w:line="276" w:lineRule="auto"/>
              <w:ind w:left="110" w:right="698" w:hanging="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.Акция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«Добротой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 Дню 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14:paraId="69AACDD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A71D7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E229489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FA8FCA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F04A1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D56FE2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552" w:type="dxa"/>
          </w:tcPr>
          <w:p w14:paraId="2D6178B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61A3B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FD29CC1" w14:textId="6DF6574A" w:rsidR="0062385B" w:rsidRDefault="007628E4" w:rsidP="00E17D3C">
            <w:pPr>
              <w:pStyle w:val="TableParagraph"/>
              <w:spacing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 w:rsidR="00940426">
              <w:rPr>
                <w:sz w:val="24"/>
              </w:rPr>
              <w:t xml:space="preserve"> </w:t>
            </w:r>
          </w:p>
        </w:tc>
      </w:tr>
      <w:tr w:rsidR="0062385B" w14:paraId="4D72F26F" w14:textId="77777777">
        <w:trPr>
          <w:trHeight w:val="2588"/>
        </w:trPr>
        <w:tc>
          <w:tcPr>
            <w:tcW w:w="540" w:type="dxa"/>
          </w:tcPr>
          <w:p w14:paraId="172F01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552B4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6AF7D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10" w:type="dxa"/>
          </w:tcPr>
          <w:p w14:paraId="11B40A1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2F4F99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B18D846" w14:textId="77777777" w:rsidR="0062385B" w:rsidRDefault="007628E4" w:rsidP="00E17D3C">
            <w:pPr>
              <w:pStyle w:val="TableParagraph"/>
              <w:spacing w:line="276" w:lineRule="auto"/>
              <w:ind w:left="110" w:right="117" w:hanging="17"/>
              <w:rPr>
                <w:sz w:val="24"/>
              </w:rPr>
            </w:pPr>
            <w:proofErr w:type="gramStart"/>
            <w:r>
              <w:rPr>
                <w:sz w:val="24"/>
              </w:rPr>
              <w:t>.Всероссийская</w:t>
            </w:r>
            <w:proofErr w:type="gramEnd"/>
            <w:r>
              <w:rPr>
                <w:sz w:val="24"/>
              </w:rPr>
              <w:t xml:space="preserve"> акция «Мы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 России», посвященная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4" w:type="dxa"/>
          </w:tcPr>
          <w:p w14:paraId="132DBFE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28164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EA6F7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DC2F66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72D26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EFDF037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552" w:type="dxa"/>
          </w:tcPr>
          <w:p w14:paraId="5EF5362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02AB37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1345C90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50CFC2D9" w14:textId="77777777" w:rsidR="0062385B" w:rsidRDefault="007628E4" w:rsidP="00E17D3C">
            <w:pPr>
              <w:pStyle w:val="TableParagraph"/>
              <w:spacing w:before="199"/>
              <w:ind w:left="17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4DCB6530" w14:textId="77777777" w:rsidR="0062385B" w:rsidRDefault="0062385B" w:rsidP="00E17D3C">
      <w:pPr>
        <w:rPr>
          <w:sz w:val="24"/>
        </w:rPr>
        <w:sectPr w:rsidR="0062385B">
          <w:headerReference w:type="default" r:id="rId76"/>
          <w:footerReference w:type="default" r:id="rId77"/>
          <w:pgSz w:w="11910" w:h="16840"/>
          <w:pgMar w:top="980" w:right="300" w:bottom="280" w:left="40" w:header="719" w:footer="0" w:gutter="0"/>
          <w:cols w:space="720"/>
        </w:sectPr>
      </w:pPr>
    </w:p>
    <w:p w14:paraId="0EF5CC9D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552335B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6B765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4B4F7C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92AD3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F0AFC1B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376606A" w14:textId="6FA517C6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5455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45455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F5D9CB8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0C945F8" w14:textId="77777777">
        <w:trPr>
          <w:trHeight w:val="2708"/>
        </w:trPr>
        <w:tc>
          <w:tcPr>
            <w:tcW w:w="540" w:type="dxa"/>
          </w:tcPr>
          <w:p w14:paraId="7D8915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02423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4B3613E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10" w:type="dxa"/>
          </w:tcPr>
          <w:p w14:paraId="50A66D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BD208D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AABBA2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.КТД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«Новогодние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</w:p>
        </w:tc>
        <w:tc>
          <w:tcPr>
            <w:tcW w:w="994" w:type="dxa"/>
          </w:tcPr>
          <w:p w14:paraId="27ED1C4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E62B53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D0097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708741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5BAB3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9C36027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11-22.12</w:t>
            </w:r>
          </w:p>
        </w:tc>
        <w:tc>
          <w:tcPr>
            <w:tcW w:w="2552" w:type="dxa"/>
          </w:tcPr>
          <w:p w14:paraId="274C7A7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03910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FDEC8C6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38353EB2" w14:textId="77777777">
        <w:trPr>
          <w:trHeight w:val="1758"/>
        </w:trPr>
        <w:tc>
          <w:tcPr>
            <w:tcW w:w="540" w:type="dxa"/>
          </w:tcPr>
          <w:p w14:paraId="548E269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6C47F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1120DB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10" w:type="dxa"/>
          </w:tcPr>
          <w:p w14:paraId="7CA54C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68F9C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242F215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proofErr w:type="gramStart"/>
            <w:r>
              <w:rPr>
                <w:sz w:val="24"/>
              </w:rPr>
              <w:t>.Неделя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ЗОЖ!».</w:t>
            </w:r>
          </w:p>
        </w:tc>
        <w:tc>
          <w:tcPr>
            <w:tcW w:w="994" w:type="dxa"/>
          </w:tcPr>
          <w:p w14:paraId="2D4DB85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9A4C7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1771BD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17305EE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15-19.01</w:t>
            </w:r>
          </w:p>
        </w:tc>
        <w:tc>
          <w:tcPr>
            <w:tcW w:w="2552" w:type="dxa"/>
          </w:tcPr>
          <w:p w14:paraId="24B74F9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2775C67A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6C4BEFA3" w14:textId="77777777" w:rsidR="0062385B" w:rsidRDefault="007628E4" w:rsidP="00E17D3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3417A062" w14:textId="77777777">
        <w:trPr>
          <w:trHeight w:val="1756"/>
        </w:trPr>
        <w:tc>
          <w:tcPr>
            <w:tcW w:w="540" w:type="dxa"/>
          </w:tcPr>
          <w:p w14:paraId="6DB2FD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B49C6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9E0E12D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10" w:type="dxa"/>
          </w:tcPr>
          <w:p w14:paraId="232B594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0DFCF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0AF9F8D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proofErr w:type="gramStart"/>
            <w:r>
              <w:rPr>
                <w:sz w:val="24"/>
              </w:rPr>
              <w:t>.Акция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</w:tc>
        <w:tc>
          <w:tcPr>
            <w:tcW w:w="994" w:type="dxa"/>
          </w:tcPr>
          <w:p w14:paraId="0C88A0B1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089702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A1724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3AAA281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2552" w:type="dxa"/>
          </w:tcPr>
          <w:p w14:paraId="042900FD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 xml:space="preserve">.. </w:t>
            </w:r>
            <w:proofErr w:type="spellStart"/>
            <w:proofErr w:type="gramStart"/>
            <w:r>
              <w:rPr>
                <w:sz w:val="24"/>
              </w:rPr>
              <w:t>Ст.вожатый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781F2444" w14:textId="77777777">
        <w:trPr>
          <w:trHeight w:val="2704"/>
        </w:trPr>
        <w:tc>
          <w:tcPr>
            <w:tcW w:w="540" w:type="dxa"/>
          </w:tcPr>
          <w:p w14:paraId="0970AB7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26EC23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E1E2EA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10" w:type="dxa"/>
          </w:tcPr>
          <w:p w14:paraId="56F0484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B11D1E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AEDD17" w14:textId="77777777" w:rsidR="0062385B" w:rsidRDefault="007628E4" w:rsidP="00E17D3C">
            <w:pPr>
              <w:pStyle w:val="TableParagraph"/>
              <w:spacing w:line="276" w:lineRule="auto"/>
              <w:ind w:left="110" w:right="108" w:hanging="17"/>
              <w:rPr>
                <w:sz w:val="24"/>
              </w:rPr>
            </w:pPr>
            <w:proofErr w:type="gramStart"/>
            <w:r>
              <w:rPr>
                <w:sz w:val="24"/>
              </w:rPr>
              <w:t>.Оформление</w:t>
            </w:r>
            <w:proofErr w:type="gramEnd"/>
            <w:r>
              <w:rPr>
                <w:sz w:val="24"/>
              </w:rPr>
              <w:t xml:space="preserve"> экспозиции,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 разгрому 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  <w:tc>
          <w:tcPr>
            <w:tcW w:w="994" w:type="dxa"/>
          </w:tcPr>
          <w:p w14:paraId="3064A87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09F2F9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F1E90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C85B9AF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2552" w:type="dxa"/>
          </w:tcPr>
          <w:p w14:paraId="3131705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0AFF7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AD21D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F771BF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1CD37AEA" w14:textId="77777777" w:rsidR="0062385B" w:rsidRDefault="007628E4" w:rsidP="00E17D3C">
            <w:pPr>
              <w:pStyle w:val="TableParagraph"/>
              <w:spacing w:line="276" w:lineRule="auto"/>
              <w:ind w:left="110" w:right="27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.Советник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14:paraId="5DBF4CEC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78"/>
          <w:footerReference w:type="default" r:id="rId79"/>
          <w:pgSz w:w="11910" w:h="16840"/>
          <w:pgMar w:top="980" w:right="300" w:bottom="280" w:left="40" w:header="719" w:footer="0" w:gutter="0"/>
          <w:cols w:space="720"/>
        </w:sectPr>
      </w:pPr>
    </w:p>
    <w:p w14:paraId="0EF6DC4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F2989D0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2F6CF11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692D9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B078CF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BB8C584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A7E24B4" w14:textId="546138F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0452FFBC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C57FF43" w14:textId="77777777">
        <w:trPr>
          <w:trHeight w:val="2392"/>
        </w:trPr>
        <w:tc>
          <w:tcPr>
            <w:tcW w:w="540" w:type="dxa"/>
          </w:tcPr>
          <w:p w14:paraId="7798EB7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08D4A0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75EEC9B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10" w:type="dxa"/>
          </w:tcPr>
          <w:p w14:paraId="5FA7B0E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3A696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EEA8C4E" w14:textId="77777777" w:rsidR="0062385B" w:rsidRDefault="007628E4" w:rsidP="00E17D3C">
            <w:pPr>
              <w:pStyle w:val="TableParagraph"/>
              <w:spacing w:line="276" w:lineRule="auto"/>
              <w:ind w:left="110" w:right="423" w:hanging="1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.Тематические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науки»,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w="994" w:type="dxa"/>
          </w:tcPr>
          <w:p w14:paraId="471557C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8D5B6D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9D4943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B463B8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674D9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6186AA0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05-10.02</w:t>
            </w:r>
          </w:p>
        </w:tc>
        <w:tc>
          <w:tcPr>
            <w:tcW w:w="2552" w:type="dxa"/>
          </w:tcPr>
          <w:p w14:paraId="21BF74F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F7C0F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B18569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67015A7B" w14:textId="77777777">
        <w:trPr>
          <w:trHeight w:val="1667"/>
        </w:trPr>
        <w:tc>
          <w:tcPr>
            <w:tcW w:w="540" w:type="dxa"/>
          </w:tcPr>
          <w:p w14:paraId="46E8795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82F94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EA32038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10" w:type="dxa"/>
          </w:tcPr>
          <w:p w14:paraId="1317D9FD" w14:textId="77777777" w:rsidR="0062385B" w:rsidRDefault="007628E4" w:rsidP="00E17D3C">
            <w:pPr>
              <w:pStyle w:val="TableParagraph"/>
              <w:spacing w:line="276" w:lineRule="auto"/>
              <w:ind w:left="110" w:right="883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14:paraId="151289FE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Отечества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34488E7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744BF29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19-24.02</w:t>
            </w:r>
          </w:p>
        </w:tc>
        <w:tc>
          <w:tcPr>
            <w:tcW w:w="2552" w:type="dxa"/>
          </w:tcPr>
          <w:p w14:paraId="23667F69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2E329EC3" w14:textId="77777777" w:rsidR="0062385B" w:rsidRDefault="007628E4" w:rsidP="00E17D3C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734B8BA3" w14:textId="77777777">
        <w:trPr>
          <w:trHeight w:val="2074"/>
        </w:trPr>
        <w:tc>
          <w:tcPr>
            <w:tcW w:w="540" w:type="dxa"/>
          </w:tcPr>
          <w:p w14:paraId="39F9110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30E118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DC44548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10" w:type="dxa"/>
          </w:tcPr>
          <w:p w14:paraId="1DA2CD0D" w14:textId="77777777" w:rsidR="0062385B" w:rsidRDefault="007628E4" w:rsidP="00E17D3C">
            <w:pPr>
              <w:pStyle w:val="TableParagraph"/>
              <w:spacing w:line="276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мальчики!».</w:t>
            </w:r>
          </w:p>
          <w:p w14:paraId="09A122CC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5C0B2FF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C9F8DAB" w14:textId="77777777" w:rsidR="0062385B" w:rsidRDefault="007628E4" w:rsidP="00E17D3C">
            <w:pPr>
              <w:pStyle w:val="TableParagraph"/>
              <w:spacing w:line="275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552" w:type="dxa"/>
          </w:tcPr>
          <w:p w14:paraId="200AB95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674AE0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545D6BA" w14:textId="77777777" w:rsidR="0062385B" w:rsidRDefault="007628E4" w:rsidP="00E17D3C">
            <w:pPr>
              <w:pStyle w:val="TableParagraph"/>
              <w:spacing w:line="276" w:lineRule="auto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2385B" w14:paraId="166FCF90" w14:textId="77777777">
        <w:trPr>
          <w:trHeight w:val="2288"/>
        </w:trPr>
        <w:tc>
          <w:tcPr>
            <w:tcW w:w="540" w:type="dxa"/>
          </w:tcPr>
          <w:p w14:paraId="3438E5E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5D881C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DF82F6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10" w:type="dxa"/>
          </w:tcPr>
          <w:p w14:paraId="153F300D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34232DF4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женскому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дню.</w:t>
            </w:r>
          </w:p>
        </w:tc>
        <w:tc>
          <w:tcPr>
            <w:tcW w:w="994" w:type="dxa"/>
          </w:tcPr>
          <w:p w14:paraId="44A6AB34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902C142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sz w:val="24"/>
              </w:rPr>
            </w:pPr>
            <w:r>
              <w:rPr>
                <w:sz w:val="24"/>
              </w:rPr>
              <w:t>04-9.03</w:t>
            </w:r>
          </w:p>
        </w:tc>
        <w:tc>
          <w:tcPr>
            <w:tcW w:w="2552" w:type="dxa"/>
          </w:tcPr>
          <w:p w14:paraId="09BCD2E0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2BF2A34F" w14:textId="77777777" w:rsidR="0062385B" w:rsidRDefault="007628E4" w:rsidP="00E17D3C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6911FE78" w14:textId="77777777">
        <w:trPr>
          <w:trHeight w:val="1668"/>
        </w:trPr>
        <w:tc>
          <w:tcPr>
            <w:tcW w:w="540" w:type="dxa"/>
          </w:tcPr>
          <w:p w14:paraId="5A7A943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B93DD3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29A5069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10" w:type="dxa"/>
          </w:tcPr>
          <w:p w14:paraId="550BA648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вместе!»,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AF705B4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Россией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1A2934C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4F99A55" w14:textId="77777777" w:rsidR="0062385B" w:rsidRDefault="007628E4" w:rsidP="00E17D3C">
            <w:pPr>
              <w:pStyle w:val="TableParagraph"/>
              <w:spacing w:line="275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552" w:type="dxa"/>
          </w:tcPr>
          <w:p w14:paraId="36A292E9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15EABAEE" w14:textId="77777777" w:rsidR="0062385B" w:rsidRDefault="007628E4" w:rsidP="00E17D3C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725C42C4" w14:textId="77777777" w:rsidR="0062385B" w:rsidRDefault="0062385B" w:rsidP="00E17D3C">
      <w:pPr>
        <w:rPr>
          <w:sz w:val="24"/>
        </w:rPr>
        <w:sectPr w:rsidR="0062385B">
          <w:headerReference w:type="default" r:id="rId80"/>
          <w:footerReference w:type="default" r:id="rId81"/>
          <w:pgSz w:w="11910" w:h="16840"/>
          <w:pgMar w:top="980" w:right="300" w:bottom="280" w:left="40" w:header="719" w:footer="0" w:gutter="0"/>
          <w:cols w:space="720"/>
        </w:sectPr>
      </w:pPr>
    </w:p>
    <w:p w14:paraId="587A5F19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D4CB13E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699F32B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B68D7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01073E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3C64DA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1F5CE8B" w14:textId="1AF3DB5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E01920C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E514642" w14:textId="77777777">
        <w:trPr>
          <w:trHeight w:val="1516"/>
        </w:trPr>
        <w:tc>
          <w:tcPr>
            <w:tcW w:w="540" w:type="dxa"/>
          </w:tcPr>
          <w:p w14:paraId="0238A4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207566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E89E76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10" w:type="dxa"/>
          </w:tcPr>
          <w:p w14:paraId="0B808B82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памяти».</w:t>
            </w:r>
          </w:p>
          <w:p w14:paraId="5D74A935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5F8C2BD2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F7A01C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6A273F4" w14:textId="77777777" w:rsidR="0062385B" w:rsidRDefault="007628E4" w:rsidP="00E17D3C">
            <w:pPr>
              <w:pStyle w:val="TableParagraph"/>
              <w:ind w:left="159" w:right="14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14:paraId="41471083" w14:textId="77777777" w:rsidR="0062385B" w:rsidRDefault="007628E4" w:rsidP="00E17D3C">
            <w:pPr>
              <w:pStyle w:val="TableParagraph"/>
              <w:spacing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«Росток</w:t>
            </w:r>
          </w:p>
        </w:tc>
      </w:tr>
      <w:tr w:rsidR="0062385B" w14:paraId="1BAA5CD8" w14:textId="77777777">
        <w:trPr>
          <w:trHeight w:val="1516"/>
        </w:trPr>
        <w:tc>
          <w:tcPr>
            <w:tcW w:w="540" w:type="dxa"/>
          </w:tcPr>
          <w:p w14:paraId="6F0135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7071C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0CA06C3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10" w:type="dxa"/>
          </w:tcPr>
          <w:p w14:paraId="0172190C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  <w:p w14:paraId="1137894D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1A9AFB56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6A8BF3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2BD50B4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11-16.03</w:t>
            </w:r>
          </w:p>
        </w:tc>
        <w:tc>
          <w:tcPr>
            <w:tcW w:w="2552" w:type="dxa"/>
          </w:tcPr>
          <w:p w14:paraId="43CDDAC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4B4E4EB8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162EC78E" w14:textId="6B636B87" w:rsidR="0062385B" w:rsidRDefault="007628E4" w:rsidP="00E17D3C">
            <w:pPr>
              <w:pStyle w:val="TableParagraph"/>
              <w:spacing w:before="1"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 w:rsidR="00940426">
              <w:rPr>
                <w:sz w:val="24"/>
              </w:rPr>
              <w:t xml:space="preserve"> </w:t>
            </w:r>
          </w:p>
        </w:tc>
      </w:tr>
      <w:tr w:rsidR="0062385B" w14:paraId="78A39B2A" w14:textId="77777777">
        <w:trPr>
          <w:trHeight w:val="1515"/>
        </w:trPr>
        <w:tc>
          <w:tcPr>
            <w:tcW w:w="540" w:type="dxa"/>
          </w:tcPr>
          <w:p w14:paraId="71B87E2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CD1E3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10C57A1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10" w:type="dxa"/>
          </w:tcPr>
          <w:p w14:paraId="618A91CE" w14:textId="77777777" w:rsidR="0062385B" w:rsidRDefault="007628E4" w:rsidP="00E17D3C">
            <w:pPr>
              <w:pStyle w:val="TableParagraph"/>
              <w:spacing w:line="276" w:lineRule="auto"/>
              <w:ind w:left="110" w:right="5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пробы).</w:t>
            </w:r>
          </w:p>
          <w:p w14:paraId="1C086F45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AA15EF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BC50CB5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2552" w:type="dxa"/>
          </w:tcPr>
          <w:p w14:paraId="018579F0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385B" w14:paraId="09ED7A8A" w14:textId="77777777">
        <w:trPr>
          <w:trHeight w:val="1516"/>
        </w:trPr>
        <w:tc>
          <w:tcPr>
            <w:tcW w:w="540" w:type="dxa"/>
          </w:tcPr>
          <w:p w14:paraId="378496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82A57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31209D6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10" w:type="dxa"/>
          </w:tcPr>
          <w:p w14:paraId="761047A8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Выставка рисунков «Земля –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6999EDF7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Земли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(20.03)</w:t>
            </w:r>
          </w:p>
        </w:tc>
        <w:tc>
          <w:tcPr>
            <w:tcW w:w="994" w:type="dxa"/>
          </w:tcPr>
          <w:p w14:paraId="514B195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917D4B4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18-23.03</w:t>
            </w:r>
          </w:p>
        </w:tc>
        <w:tc>
          <w:tcPr>
            <w:tcW w:w="2552" w:type="dxa"/>
          </w:tcPr>
          <w:p w14:paraId="3247DCC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385B" w14:paraId="7073ADAB" w14:textId="77777777">
        <w:trPr>
          <w:trHeight w:val="1516"/>
        </w:trPr>
        <w:tc>
          <w:tcPr>
            <w:tcW w:w="540" w:type="dxa"/>
          </w:tcPr>
          <w:p w14:paraId="7682B51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6AB6C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BF20453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10" w:type="dxa"/>
          </w:tcPr>
          <w:p w14:paraId="5E9CA171" w14:textId="77777777" w:rsidR="0062385B" w:rsidRDefault="007628E4" w:rsidP="00E17D3C">
            <w:pPr>
              <w:pStyle w:val="TableParagraph"/>
              <w:spacing w:line="276" w:lineRule="auto"/>
              <w:ind w:left="110" w:right="4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Международная </w:t>
            </w:r>
            <w:r>
              <w:rPr>
                <w:sz w:val="24"/>
              </w:rPr>
              <w:t>просветительско-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«Диктант</w:t>
            </w:r>
          </w:p>
          <w:p w14:paraId="39EA5C38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Победы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994" w:type="dxa"/>
          </w:tcPr>
          <w:p w14:paraId="6EE0A6F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B72044F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14:paraId="201C158E" w14:textId="77777777" w:rsidR="0062385B" w:rsidRDefault="007628E4" w:rsidP="00E17D3C">
            <w:pPr>
              <w:pStyle w:val="TableParagraph"/>
              <w:spacing w:line="276" w:lineRule="auto"/>
              <w:ind w:left="110" w:right="57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УВР .</w:t>
            </w:r>
            <w:proofErr w:type="gramEnd"/>
          </w:p>
        </w:tc>
      </w:tr>
      <w:tr w:rsidR="0062385B" w14:paraId="54AC10F5" w14:textId="77777777">
        <w:trPr>
          <w:trHeight w:val="1516"/>
        </w:trPr>
        <w:tc>
          <w:tcPr>
            <w:tcW w:w="540" w:type="dxa"/>
          </w:tcPr>
          <w:p w14:paraId="20DA65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56519D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29C476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10" w:type="dxa"/>
          </w:tcPr>
          <w:p w14:paraId="006D455F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позитива».</w:t>
            </w:r>
          </w:p>
          <w:p w14:paraId="7B0AEB08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6CE78179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85EF62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E16A929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01-06.04</w:t>
            </w:r>
          </w:p>
        </w:tc>
        <w:tc>
          <w:tcPr>
            <w:tcW w:w="2552" w:type="dxa"/>
          </w:tcPr>
          <w:p w14:paraId="0664660F" w14:textId="2621914B" w:rsidR="0062385B" w:rsidRDefault="007628E4" w:rsidP="00E17D3C">
            <w:pPr>
              <w:pStyle w:val="TableParagraph"/>
              <w:spacing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 w:rsidR="00940426">
              <w:rPr>
                <w:sz w:val="24"/>
              </w:rPr>
              <w:t xml:space="preserve"> </w:t>
            </w:r>
          </w:p>
        </w:tc>
      </w:tr>
    </w:tbl>
    <w:p w14:paraId="68137A17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82"/>
          <w:footerReference w:type="default" r:id="rId83"/>
          <w:pgSz w:w="11910" w:h="16840"/>
          <w:pgMar w:top="980" w:right="300" w:bottom="280" w:left="40" w:header="719" w:footer="0" w:gutter="0"/>
          <w:cols w:space="720"/>
        </w:sectPr>
      </w:pPr>
    </w:p>
    <w:p w14:paraId="4E3FC48F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7F72574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F64739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B474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4D8CA7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DC3050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9365B47" w14:textId="733EC69B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558BA7D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7B1CBCF" w14:textId="77777777">
        <w:trPr>
          <w:trHeight w:val="1516"/>
        </w:trPr>
        <w:tc>
          <w:tcPr>
            <w:tcW w:w="540" w:type="dxa"/>
          </w:tcPr>
          <w:p w14:paraId="4F64970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102B0B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F437AFC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10" w:type="dxa"/>
          </w:tcPr>
          <w:p w14:paraId="1AD1E918" w14:textId="77777777" w:rsidR="0062385B" w:rsidRDefault="007628E4" w:rsidP="00E17D3C">
            <w:pPr>
              <w:pStyle w:val="TableParagraph"/>
              <w:spacing w:line="276" w:lineRule="auto"/>
              <w:ind w:left="110" w:right="369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01E80581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космонавтики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D27D9C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CDAEF81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11-12.04</w:t>
            </w:r>
          </w:p>
        </w:tc>
        <w:tc>
          <w:tcPr>
            <w:tcW w:w="2552" w:type="dxa"/>
          </w:tcPr>
          <w:p w14:paraId="3622FF8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62385B" w14:paraId="68314D87" w14:textId="77777777">
        <w:trPr>
          <w:trHeight w:val="1516"/>
        </w:trPr>
        <w:tc>
          <w:tcPr>
            <w:tcW w:w="540" w:type="dxa"/>
          </w:tcPr>
          <w:p w14:paraId="7AE4C85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E7CE3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8DFB907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0" w:type="dxa"/>
          </w:tcPr>
          <w:p w14:paraId="59CA043A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психологии.</w:t>
            </w:r>
          </w:p>
          <w:p w14:paraId="3611183C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48DB969B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2B2D85D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C7522B0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15-19.04</w:t>
            </w:r>
          </w:p>
        </w:tc>
        <w:tc>
          <w:tcPr>
            <w:tcW w:w="2552" w:type="dxa"/>
          </w:tcPr>
          <w:p w14:paraId="04C084A5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14:paraId="68AD6516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5F0BF134" w14:textId="77777777" w:rsidR="0062385B" w:rsidRDefault="007628E4" w:rsidP="00E17D3C">
            <w:pPr>
              <w:pStyle w:val="TableParagraph"/>
              <w:spacing w:before="1" w:line="276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«Росток»</w:t>
            </w:r>
          </w:p>
        </w:tc>
      </w:tr>
      <w:tr w:rsidR="0062385B" w14:paraId="4D4BCD16" w14:textId="77777777">
        <w:trPr>
          <w:trHeight w:val="1515"/>
        </w:trPr>
        <w:tc>
          <w:tcPr>
            <w:tcW w:w="540" w:type="dxa"/>
          </w:tcPr>
          <w:p w14:paraId="467814A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BC1D2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B6877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10" w:type="dxa"/>
          </w:tcPr>
          <w:p w14:paraId="33784344" w14:textId="77777777" w:rsidR="0062385B" w:rsidRDefault="007628E4" w:rsidP="00E17D3C">
            <w:pPr>
              <w:pStyle w:val="TableParagraph"/>
              <w:spacing w:line="276" w:lineRule="auto"/>
              <w:ind w:left="110" w:right="996"/>
              <w:rPr>
                <w:sz w:val="24"/>
              </w:rPr>
            </w:pPr>
            <w:r>
              <w:rPr>
                <w:sz w:val="24"/>
              </w:rPr>
              <w:t>Общешкольная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B9496B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spacing w:val="-1"/>
                <w:position w:val="1"/>
                <w:sz w:val="24"/>
              </w:rPr>
              <w:t>.</w:t>
            </w:r>
            <w:r>
              <w:rPr>
                <w:spacing w:val="-1"/>
                <w:sz w:val="24"/>
              </w:rPr>
              <w:t>городской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территории.</w:t>
            </w:r>
          </w:p>
        </w:tc>
        <w:tc>
          <w:tcPr>
            <w:tcW w:w="994" w:type="dxa"/>
          </w:tcPr>
          <w:p w14:paraId="0A424CD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C899138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15-20.04</w:t>
            </w:r>
          </w:p>
        </w:tc>
        <w:tc>
          <w:tcPr>
            <w:tcW w:w="2552" w:type="dxa"/>
          </w:tcPr>
          <w:p w14:paraId="3494DA0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4D7CF95C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4E772ED0" w14:textId="77777777" w:rsidR="0062385B" w:rsidRDefault="007628E4" w:rsidP="00E17D3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3F26814D" w14:textId="77777777">
        <w:trPr>
          <w:trHeight w:val="1516"/>
        </w:trPr>
        <w:tc>
          <w:tcPr>
            <w:tcW w:w="540" w:type="dxa"/>
          </w:tcPr>
          <w:p w14:paraId="7007919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6859F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74F4C8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10" w:type="dxa"/>
          </w:tcPr>
          <w:p w14:paraId="183829D2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Выставка рисунков «Земля –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3DA90F0B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Земли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9B2E3D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EDBE747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15-25.04</w:t>
            </w:r>
          </w:p>
        </w:tc>
        <w:tc>
          <w:tcPr>
            <w:tcW w:w="2552" w:type="dxa"/>
          </w:tcPr>
          <w:p w14:paraId="55447AC3" w14:textId="77777777" w:rsidR="0062385B" w:rsidRDefault="007628E4" w:rsidP="00E17D3C">
            <w:pPr>
              <w:pStyle w:val="TableParagraph"/>
              <w:spacing w:line="276" w:lineRule="auto"/>
              <w:ind w:left="110" w:right="6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62385B" w14:paraId="5CE2908C" w14:textId="77777777">
        <w:trPr>
          <w:trHeight w:val="1516"/>
        </w:trPr>
        <w:tc>
          <w:tcPr>
            <w:tcW w:w="540" w:type="dxa"/>
          </w:tcPr>
          <w:p w14:paraId="433B477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43211B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FDED07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10" w:type="dxa"/>
          </w:tcPr>
          <w:p w14:paraId="41EFE1B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14:paraId="2AB2C85A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27BCF83E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78C2A4F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73FCC9F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22-26.04</w:t>
            </w:r>
          </w:p>
        </w:tc>
        <w:tc>
          <w:tcPr>
            <w:tcW w:w="2552" w:type="dxa"/>
          </w:tcPr>
          <w:p w14:paraId="6599EB3E" w14:textId="19D7724F" w:rsidR="0062385B" w:rsidRDefault="007628E4" w:rsidP="00E17D3C">
            <w:pPr>
              <w:pStyle w:val="TableParagraph"/>
              <w:spacing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 w:rsidR="00940426">
              <w:rPr>
                <w:sz w:val="24"/>
              </w:rPr>
              <w:t xml:space="preserve"> </w:t>
            </w:r>
          </w:p>
        </w:tc>
      </w:tr>
      <w:tr w:rsidR="0062385B" w14:paraId="0BF4551E" w14:textId="77777777">
        <w:trPr>
          <w:trHeight w:val="1516"/>
        </w:trPr>
        <w:tc>
          <w:tcPr>
            <w:tcW w:w="540" w:type="dxa"/>
          </w:tcPr>
          <w:p w14:paraId="7AD041B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27526A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358982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10" w:type="dxa"/>
          </w:tcPr>
          <w:p w14:paraId="78D2E96F" w14:textId="77777777" w:rsidR="0062385B" w:rsidRDefault="007628E4" w:rsidP="00E17D3C">
            <w:pPr>
              <w:pStyle w:val="TableParagraph"/>
              <w:spacing w:line="276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ленточка».</w:t>
            </w:r>
          </w:p>
          <w:p w14:paraId="4E524787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58ED7C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3F940BE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03-09.05</w:t>
            </w:r>
          </w:p>
        </w:tc>
        <w:tc>
          <w:tcPr>
            <w:tcW w:w="2552" w:type="dxa"/>
          </w:tcPr>
          <w:p w14:paraId="5C358320" w14:textId="002DC41E" w:rsidR="0062385B" w:rsidRDefault="007628E4" w:rsidP="00E17D3C">
            <w:pPr>
              <w:pStyle w:val="TableParagraph"/>
              <w:spacing w:line="276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 w:rsidR="00940426">
              <w:rPr>
                <w:sz w:val="24"/>
              </w:rPr>
              <w:t xml:space="preserve"> </w:t>
            </w:r>
          </w:p>
        </w:tc>
      </w:tr>
    </w:tbl>
    <w:p w14:paraId="3772285B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84"/>
          <w:footerReference w:type="default" r:id="rId85"/>
          <w:pgSz w:w="11910" w:h="16840"/>
          <w:pgMar w:top="980" w:right="300" w:bottom="280" w:left="40" w:header="719" w:footer="0" w:gutter="0"/>
          <w:cols w:space="720"/>
        </w:sectPr>
      </w:pPr>
    </w:p>
    <w:p w14:paraId="3182F756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0F1D4B32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85774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22554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2D4F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4B92AF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54717DE" w14:textId="0C00789B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36B86C0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1AD7105A" w14:textId="77777777">
        <w:trPr>
          <w:trHeight w:val="1516"/>
        </w:trPr>
        <w:tc>
          <w:tcPr>
            <w:tcW w:w="540" w:type="dxa"/>
          </w:tcPr>
          <w:p w14:paraId="71DA6FA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FAB6E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448B123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10" w:type="dxa"/>
          </w:tcPr>
          <w:p w14:paraId="13C05C0A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РДДМ,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14:paraId="5597BAAE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8E19741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1745D9F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2552" w:type="dxa"/>
          </w:tcPr>
          <w:p w14:paraId="283881C4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3B91F65D" w14:textId="77777777">
        <w:trPr>
          <w:trHeight w:val="1516"/>
        </w:trPr>
        <w:tc>
          <w:tcPr>
            <w:tcW w:w="540" w:type="dxa"/>
          </w:tcPr>
          <w:p w14:paraId="479AFF7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0488AD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A027268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10" w:type="dxa"/>
          </w:tcPr>
          <w:p w14:paraId="6AEBCAA2" w14:textId="77777777" w:rsidR="0062385B" w:rsidRDefault="007628E4" w:rsidP="00E17D3C">
            <w:pPr>
              <w:pStyle w:val="TableParagraph"/>
              <w:spacing w:line="276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Мефодия»,</w:t>
            </w:r>
          </w:p>
          <w:p w14:paraId="72C9944C" w14:textId="77777777" w:rsidR="0062385B" w:rsidRDefault="007628E4" w:rsidP="00E17D3C">
            <w:pPr>
              <w:pStyle w:val="TableParagraph"/>
              <w:spacing w:line="276" w:lineRule="auto"/>
              <w:ind w:left="110" w:hanging="17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посвященные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994" w:type="dxa"/>
          </w:tcPr>
          <w:p w14:paraId="3A4B13BB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D40CAF7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20-24.05</w:t>
            </w:r>
          </w:p>
        </w:tc>
        <w:tc>
          <w:tcPr>
            <w:tcW w:w="2552" w:type="dxa"/>
          </w:tcPr>
          <w:p w14:paraId="69B7645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2385B" w14:paraId="449FE317" w14:textId="77777777">
        <w:trPr>
          <w:trHeight w:val="1515"/>
        </w:trPr>
        <w:tc>
          <w:tcPr>
            <w:tcW w:w="540" w:type="dxa"/>
          </w:tcPr>
          <w:p w14:paraId="69A5189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AC30C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1D8A57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10" w:type="dxa"/>
          </w:tcPr>
          <w:p w14:paraId="7F5108F7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 детей.</w:t>
            </w:r>
          </w:p>
          <w:p w14:paraId="62D1EF27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2AD09C16" w14:textId="77777777" w:rsidR="0062385B" w:rsidRDefault="007628E4" w:rsidP="00E17D3C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8" w:type="dxa"/>
          </w:tcPr>
          <w:p w14:paraId="2000C791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2552" w:type="dxa"/>
          </w:tcPr>
          <w:p w14:paraId="58F4DBC4" w14:textId="77777777" w:rsidR="0062385B" w:rsidRDefault="007628E4" w:rsidP="00E17D3C">
            <w:pPr>
              <w:pStyle w:val="TableParagraph"/>
              <w:spacing w:line="276" w:lineRule="auto"/>
              <w:ind w:left="110" w:right="20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62385B" w14:paraId="3398C19E" w14:textId="77777777">
        <w:trPr>
          <w:trHeight w:val="1516"/>
        </w:trPr>
        <w:tc>
          <w:tcPr>
            <w:tcW w:w="540" w:type="dxa"/>
          </w:tcPr>
          <w:p w14:paraId="44D7D0F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790F0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D42D504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10" w:type="dxa"/>
          </w:tcPr>
          <w:p w14:paraId="57F2C0E2" w14:textId="77777777" w:rsidR="0062385B" w:rsidRDefault="007628E4" w:rsidP="00E17D3C">
            <w:pPr>
              <w:pStyle w:val="TableParagraph"/>
              <w:spacing w:line="276" w:lineRule="auto"/>
              <w:ind w:left="110" w:right="118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«Храните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</w:p>
          <w:p w14:paraId="16DE946B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посвященная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994" w:type="dxa"/>
          </w:tcPr>
          <w:p w14:paraId="73F07913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B61D48C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2552" w:type="dxa"/>
          </w:tcPr>
          <w:p w14:paraId="2323E86F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62385B" w14:paraId="529DCBDA" w14:textId="77777777">
        <w:trPr>
          <w:trHeight w:val="1516"/>
        </w:trPr>
        <w:tc>
          <w:tcPr>
            <w:tcW w:w="540" w:type="dxa"/>
          </w:tcPr>
          <w:p w14:paraId="0648955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995839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7E53986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10" w:type="dxa"/>
          </w:tcPr>
          <w:p w14:paraId="5FDCC070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14:paraId="32CF8512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5E30CB18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0EC4378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2E50DB6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07-20.06</w:t>
            </w:r>
          </w:p>
        </w:tc>
        <w:tc>
          <w:tcPr>
            <w:tcW w:w="2552" w:type="dxa"/>
          </w:tcPr>
          <w:p w14:paraId="384BE505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0E72D051" w14:textId="77777777">
        <w:trPr>
          <w:trHeight w:val="1516"/>
        </w:trPr>
        <w:tc>
          <w:tcPr>
            <w:tcW w:w="540" w:type="dxa"/>
          </w:tcPr>
          <w:p w14:paraId="0AA25E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15510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D27420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10" w:type="dxa"/>
          </w:tcPr>
          <w:p w14:paraId="62BDCFC2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26D8210A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C78551F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F6673F5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2552" w:type="dxa"/>
          </w:tcPr>
          <w:p w14:paraId="587B54D8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14:paraId="65AE71D7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86"/>
          <w:footerReference w:type="default" r:id="rId87"/>
          <w:pgSz w:w="11910" w:h="16840"/>
          <w:pgMar w:top="980" w:right="300" w:bottom="280" w:left="40" w:header="719" w:footer="0" w:gutter="0"/>
          <w:cols w:space="720"/>
        </w:sectPr>
      </w:pPr>
    </w:p>
    <w:p w14:paraId="70522AB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43CB517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1B3D474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8E473C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3AF60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FD6F1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C9BAB90" w14:textId="24C29D4D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B115D7F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6778C1D9" w14:textId="77777777">
        <w:trPr>
          <w:trHeight w:val="1516"/>
        </w:trPr>
        <w:tc>
          <w:tcPr>
            <w:tcW w:w="540" w:type="dxa"/>
          </w:tcPr>
          <w:p w14:paraId="57FC190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59347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23F0DB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10" w:type="dxa"/>
          </w:tcPr>
          <w:p w14:paraId="27FE7782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  <w:p w14:paraId="683B6F05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B1F06E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057CD71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2552" w:type="dxa"/>
          </w:tcPr>
          <w:p w14:paraId="43712A83" w14:textId="77777777" w:rsidR="0062385B" w:rsidRDefault="007628E4" w:rsidP="00E17D3C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Ст.вожатый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2F5C4B5C" w14:textId="77777777">
        <w:trPr>
          <w:trHeight w:val="1516"/>
        </w:trPr>
        <w:tc>
          <w:tcPr>
            <w:tcW w:w="540" w:type="dxa"/>
          </w:tcPr>
          <w:p w14:paraId="1EB19D6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EFCCF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096C5B7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10" w:type="dxa"/>
          </w:tcPr>
          <w:p w14:paraId="632C0134" w14:textId="77777777" w:rsidR="0062385B" w:rsidRDefault="007628E4" w:rsidP="00E17D3C">
            <w:pPr>
              <w:pStyle w:val="TableParagraph"/>
              <w:spacing w:line="276" w:lineRule="auto"/>
              <w:ind w:left="110" w:right="307"/>
              <w:rPr>
                <w:sz w:val="24"/>
              </w:rPr>
            </w:pPr>
            <w:r>
              <w:rPr>
                <w:sz w:val="24"/>
              </w:rPr>
              <w:t>Фото флешмоб «Все начинается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</w:p>
          <w:p w14:paraId="2A370E52" w14:textId="77777777" w:rsidR="0062385B" w:rsidRDefault="007628E4" w:rsidP="00E17D3C">
            <w:pPr>
              <w:pStyle w:val="TableParagraph"/>
              <w:spacing w:line="276" w:lineRule="auto"/>
              <w:ind w:left="110" w:right="408" w:hanging="17"/>
              <w:rPr>
                <w:sz w:val="24"/>
              </w:rPr>
            </w:pPr>
            <w:proofErr w:type="gramStart"/>
            <w:r>
              <w:rPr>
                <w:spacing w:val="-1"/>
                <w:position w:val="1"/>
                <w:sz w:val="24"/>
              </w:rPr>
              <w:t>.</w:t>
            </w:r>
            <w:r>
              <w:rPr>
                <w:spacing w:val="-1"/>
                <w:sz w:val="24"/>
              </w:rPr>
              <w:t>посвященный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  <w:tc>
          <w:tcPr>
            <w:tcW w:w="994" w:type="dxa"/>
          </w:tcPr>
          <w:p w14:paraId="1D2D1EE2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7067554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5-10.07</w:t>
            </w:r>
          </w:p>
        </w:tc>
        <w:tc>
          <w:tcPr>
            <w:tcW w:w="2552" w:type="dxa"/>
          </w:tcPr>
          <w:p w14:paraId="7DCFFE50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62385B" w14:paraId="1CC0F24D" w14:textId="77777777">
        <w:trPr>
          <w:trHeight w:val="1515"/>
        </w:trPr>
        <w:tc>
          <w:tcPr>
            <w:tcW w:w="540" w:type="dxa"/>
          </w:tcPr>
          <w:p w14:paraId="02C3CB7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C621D5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B0BEBB8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10" w:type="dxa"/>
          </w:tcPr>
          <w:p w14:paraId="235ED846" w14:textId="77777777" w:rsidR="0062385B" w:rsidRDefault="007628E4" w:rsidP="00E17D3C">
            <w:pPr>
              <w:pStyle w:val="TableParagraph"/>
              <w:spacing w:line="276" w:lineRule="auto"/>
              <w:ind w:left="110" w:right="325"/>
              <w:rPr>
                <w:sz w:val="24"/>
              </w:rPr>
            </w:pPr>
            <w:r>
              <w:rPr>
                <w:sz w:val="24"/>
              </w:rPr>
              <w:t>Фото-флешмоб «На зарядку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становись!»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89BB486" w14:textId="77777777" w:rsidR="0062385B" w:rsidRDefault="007628E4" w:rsidP="00E17D3C">
            <w:pPr>
              <w:pStyle w:val="TableParagraph"/>
              <w:spacing w:line="276" w:lineRule="auto"/>
              <w:ind w:left="110" w:right="1516" w:hanging="17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ВК</w:t>
            </w:r>
            <w:proofErr w:type="gramEnd"/>
            <w:r>
              <w:rPr>
                <w:spacing w:val="-2"/>
                <w:sz w:val="24"/>
              </w:rPr>
              <w:t>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физкультурника.</w:t>
            </w:r>
          </w:p>
        </w:tc>
        <w:tc>
          <w:tcPr>
            <w:tcW w:w="994" w:type="dxa"/>
          </w:tcPr>
          <w:p w14:paraId="586929E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5799015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08-12.08</w:t>
            </w:r>
          </w:p>
        </w:tc>
        <w:tc>
          <w:tcPr>
            <w:tcW w:w="2552" w:type="dxa"/>
          </w:tcPr>
          <w:p w14:paraId="33995790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62385B" w14:paraId="0DDD57B9" w14:textId="77777777">
        <w:trPr>
          <w:trHeight w:val="1516"/>
        </w:trPr>
        <w:tc>
          <w:tcPr>
            <w:tcW w:w="540" w:type="dxa"/>
          </w:tcPr>
          <w:p w14:paraId="311C364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25B5ED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652538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10" w:type="dxa"/>
          </w:tcPr>
          <w:p w14:paraId="3F5AE0FF" w14:textId="77777777" w:rsidR="0062385B" w:rsidRDefault="007628E4" w:rsidP="00E17D3C">
            <w:pPr>
              <w:pStyle w:val="TableParagraph"/>
              <w:spacing w:line="276" w:lineRule="auto"/>
              <w:ind w:left="110" w:right="337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</w:p>
          <w:p w14:paraId="1C765BA6" w14:textId="77777777" w:rsidR="0062385B" w:rsidRDefault="007628E4" w:rsidP="00E17D3C">
            <w:pPr>
              <w:pStyle w:val="TableParagraph"/>
              <w:spacing w:line="276" w:lineRule="auto"/>
              <w:ind w:left="110" w:right="177" w:hanging="17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посвященная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 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4" w:type="dxa"/>
          </w:tcPr>
          <w:p w14:paraId="03A6ADF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C6BF10F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2552" w:type="dxa"/>
          </w:tcPr>
          <w:p w14:paraId="440BA59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62385B" w14:paraId="78766F84" w14:textId="77777777">
        <w:trPr>
          <w:trHeight w:val="1516"/>
        </w:trPr>
        <w:tc>
          <w:tcPr>
            <w:tcW w:w="540" w:type="dxa"/>
          </w:tcPr>
          <w:p w14:paraId="7F7B05F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A0793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05744D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10" w:type="dxa"/>
          </w:tcPr>
          <w:p w14:paraId="2EF9C53A" w14:textId="77777777" w:rsidR="0062385B" w:rsidRDefault="007628E4" w:rsidP="00E17D3C">
            <w:pPr>
              <w:pStyle w:val="TableParagraph"/>
              <w:spacing w:line="276" w:lineRule="auto"/>
              <w:ind w:left="110" w:right="10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  <w:p w14:paraId="3F100DF9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65F4F1C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0EB7353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63B3F471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  <w:p w14:paraId="09B58339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1377DD6E" w14:textId="77777777" w:rsidR="0062385B" w:rsidRDefault="007628E4" w:rsidP="00E17D3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3A6EAD9B" w14:textId="77777777">
        <w:trPr>
          <w:trHeight w:val="518"/>
        </w:trPr>
        <w:tc>
          <w:tcPr>
            <w:tcW w:w="540" w:type="dxa"/>
          </w:tcPr>
          <w:p w14:paraId="72A121BF" w14:textId="77777777" w:rsidR="0062385B" w:rsidRDefault="0062385B" w:rsidP="00E17D3C">
            <w:pPr>
              <w:pStyle w:val="TableParagraph"/>
            </w:pPr>
          </w:p>
        </w:tc>
        <w:tc>
          <w:tcPr>
            <w:tcW w:w="10064" w:type="dxa"/>
            <w:gridSpan w:val="4"/>
          </w:tcPr>
          <w:p w14:paraId="2A9893E6" w14:textId="77777777" w:rsidR="0062385B" w:rsidRDefault="007628E4" w:rsidP="00E17D3C">
            <w:pPr>
              <w:pStyle w:val="TableParagraph"/>
              <w:ind w:left="1723"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РДДМ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«Движение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первых»</w:t>
            </w:r>
            <w:bookmarkStart w:id="175" w:name="_bookmark88"/>
            <w:bookmarkEnd w:id="175"/>
            <w:r>
              <w:fldChar w:fldCharType="begin"/>
            </w:r>
            <w:r>
              <w:instrText xml:space="preserve"> HYPERLINK \l "_bookmark89" </w:instrText>
            </w:r>
            <w:r>
              <w:fldChar w:fldCharType="separate"/>
            </w:r>
            <w:r>
              <w:rPr>
                <w:b/>
                <w:sz w:val="24"/>
                <w:vertAlign w:val="superscript"/>
              </w:rPr>
              <w:t>45</w:t>
            </w:r>
            <w:r>
              <w:rPr>
                <w:b/>
                <w:sz w:val="24"/>
                <w:vertAlign w:val="superscript"/>
              </w:rPr>
              <w:fldChar w:fldCharType="end"/>
            </w:r>
          </w:p>
        </w:tc>
      </w:tr>
    </w:tbl>
    <w:p w14:paraId="4306DEFC" w14:textId="77777777" w:rsidR="0062385B" w:rsidRDefault="0062385B" w:rsidP="00E17D3C">
      <w:pPr>
        <w:pStyle w:val="a3"/>
        <w:ind w:left="0"/>
        <w:rPr>
          <w:sz w:val="20"/>
        </w:rPr>
      </w:pPr>
    </w:p>
    <w:p w14:paraId="79A554EA" w14:textId="77777777" w:rsidR="0062385B" w:rsidRDefault="0062385B" w:rsidP="00E17D3C">
      <w:pPr>
        <w:pStyle w:val="a3"/>
        <w:ind w:left="0"/>
        <w:rPr>
          <w:sz w:val="20"/>
        </w:rPr>
      </w:pPr>
    </w:p>
    <w:p w14:paraId="56B7A060" w14:textId="77777777" w:rsidR="0062385B" w:rsidRDefault="0062385B" w:rsidP="00E17D3C">
      <w:pPr>
        <w:pStyle w:val="a3"/>
        <w:ind w:left="0"/>
        <w:rPr>
          <w:sz w:val="20"/>
        </w:rPr>
      </w:pPr>
    </w:p>
    <w:p w14:paraId="5D905705" w14:textId="18E7A225" w:rsidR="0062385B" w:rsidRDefault="00DF6E9A" w:rsidP="00E17D3C">
      <w:pPr>
        <w:pStyle w:val="a3"/>
        <w:spacing w:before="8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4DF88EA0" wp14:editId="2EFF72E6">
                <wp:simplePos x="0" y="0"/>
                <wp:positionH relativeFrom="page">
                  <wp:posOffset>540385</wp:posOffset>
                </wp:positionH>
                <wp:positionV relativeFrom="paragraph">
                  <wp:posOffset>110490</wp:posOffset>
                </wp:positionV>
                <wp:extent cx="1484630" cy="6350"/>
                <wp:effectExtent l="0" t="0" r="0" b="0"/>
                <wp:wrapTopAndBottom/>
                <wp:docPr id="1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A7BBF" id="Rectangle 2" o:spid="_x0000_s1026" style="position:absolute;margin-left:42.55pt;margin-top:8.7pt;width:116.9pt;height: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56733FC" w14:textId="77777777" w:rsidR="0062385B" w:rsidRDefault="0062385B" w:rsidP="00E17D3C">
      <w:pPr>
        <w:pStyle w:val="a3"/>
        <w:ind w:left="0"/>
        <w:rPr>
          <w:sz w:val="20"/>
        </w:rPr>
      </w:pPr>
    </w:p>
    <w:p w14:paraId="634203DD" w14:textId="77777777" w:rsidR="0062385B" w:rsidRDefault="0062385B" w:rsidP="00E17D3C">
      <w:pPr>
        <w:pStyle w:val="a3"/>
        <w:spacing w:before="2"/>
        <w:ind w:left="0"/>
        <w:rPr>
          <w:sz w:val="29"/>
        </w:rPr>
      </w:pPr>
    </w:p>
    <w:p w14:paraId="769B33C3" w14:textId="622ABC0C" w:rsidR="0062385B" w:rsidRDefault="00787C40" w:rsidP="00E17D3C">
      <w:pPr>
        <w:spacing w:before="87"/>
        <w:ind w:left="813"/>
      </w:pPr>
      <w:hyperlink w:anchor="_bookmark88" w:history="1">
        <w:r w:rsidR="007628E4">
          <w:rPr>
            <w:rFonts w:ascii="Calibri" w:hAnsi="Calibri"/>
            <w:vertAlign w:val="superscript"/>
          </w:rPr>
          <w:t>4</w:t>
        </w:r>
        <w:bookmarkStart w:id="176" w:name="_bookmark89"/>
        <w:bookmarkEnd w:id="176"/>
        <w:r w:rsidR="007628E4">
          <w:rPr>
            <w:rFonts w:ascii="Calibri" w:hAnsi="Calibri"/>
            <w:vertAlign w:val="superscript"/>
          </w:rPr>
          <w:t>5</w:t>
        </w:r>
        <w:r w:rsidR="007628E4">
          <w:rPr>
            <w:rFonts w:ascii="Calibri" w:hAnsi="Calibri"/>
          </w:rPr>
          <w:t xml:space="preserve"> </w:t>
        </w:r>
      </w:hyperlink>
      <w:r w:rsidR="007628E4">
        <w:t>В</w:t>
      </w:r>
      <w:r w:rsidR="007628E4">
        <w:rPr>
          <w:spacing w:val="-6"/>
        </w:rPr>
        <w:t xml:space="preserve"> </w:t>
      </w:r>
      <w:r w:rsidR="007628E4">
        <w:t>плане</w:t>
      </w:r>
      <w:r w:rsidR="007628E4">
        <w:rPr>
          <w:spacing w:val="-6"/>
        </w:rPr>
        <w:t xml:space="preserve"> </w:t>
      </w:r>
      <w:r w:rsidR="007628E4">
        <w:t>представлены</w:t>
      </w:r>
      <w:r w:rsidR="007628E4">
        <w:rPr>
          <w:spacing w:val="-5"/>
        </w:rPr>
        <w:t xml:space="preserve"> </w:t>
      </w:r>
      <w:r w:rsidR="007628E4">
        <w:t>мероприятия</w:t>
      </w:r>
      <w:r w:rsidR="007628E4">
        <w:rPr>
          <w:spacing w:val="-6"/>
        </w:rPr>
        <w:t xml:space="preserve"> </w:t>
      </w:r>
      <w:r w:rsidR="007628E4">
        <w:t>на</w:t>
      </w:r>
      <w:r w:rsidR="007628E4">
        <w:rPr>
          <w:spacing w:val="-5"/>
        </w:rPr>
        <w:t xml:space="preserve"> </w:t>
      </w:r>
      <w:r w:rsidR="007628E4">
        <w:t>1</w:t>
      </w:r>
      <w:r w:rsidR="007628E4">
        <w:rPr>
          <w:spacing w:val="-5"/>
        </w:rPr>
        <w:t xml:space="preserve"> </w:t>
      </w:r>
      <w:r w:rsidR="007628E4">
        <w:t>полугодие</w:t>
      </w:r>
      <w:r w:rsidR="007628E4">
        <w:rPr>
          <w:spacing w:val="-6"/>
        </w:rPr>
        <w:t xml:space="preserve"> </w:t>
      </w:r>
      <w:r w:rsidR="007628E4">
        <w:t>202</w:t>
      </w:r>
      <w:r w:rsidR="00F42C9A">
        <w:t>4</w:t>
      </w:r>
      <w:r w:rsidR="007628E4">
        <w:t>-202</w:t>
      </w:r>
      <w:r w:rsidR="00F42C9A">
        <w:t>5</w:t>
      </w:r>
      <w:r w:rsidR="007628E4">
        <w:rPr>
          <w:spacing w:val="-5"/>
        </w:rPr>
        <w:t xml:space="preserve"> </w:t>
      </w:r>
      <w:r w:rsidR="007628E4">
        <w:t>уч.</w:t>
      </w:r>
      <w:r w:rsidR="007628E4">
        <w:rPr>
          <w:spacing w:val="-4"/>
        </w:rPr>
        <w:t xml:space="preserve"> </w:t>
      </w:r>
      <w:r w:rsidR="007628E4">
        <w:t>года</w:t>
      </w:r>
    </w:p>
    <w:p w14:paraId="3B1DB10F" w14:textId="77777777" w:rsidR="0062385B" w:rsidRDefault="0062385B" w:rsidP="00E17D3C">
      <w:pPr>
        <w:sectPr w:rsidR="0062385B">
          <w:headerReference w:type="default" r:id="rId88"/>
          <w:footerReference w:type="default" r:id="rId89"/>
          <w:pgSz w:w="11910" w:h="16840"/>
          <w:pgMar w:top="980" w:right="300" w:bottom="280" w:left="40" w:header="719" w:footer="0" w:gutter="0"/>
          <w:cols w:space="720"/>
        </w:sectPr>
      </w:pPr>
    </w:p>
    <w:p w14:paraId="7D1E519B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1E57E84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F2D9A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83554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06C52D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6B2390E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4E437DBD" w14:textId="25E3476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0E3BA99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FBD49FC" w14:textId="77777777">
        <w:trPr>
          <w:trHeight w:val="1516"/>
        </w:trPr>
        <w:tc>
          <w:tcPr>
            <w:tcW w:w="540" w:type="dxa"/>
          </w:tcPr>
          <w:p w14:paraId="7C33491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6871D7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8815317" w14:textId="77777777" w:rsidR="0062385B" w:rsidRDefault="007628E4" w:rsidP="00E17D3C">
            <w:pPr>
              <w:pStyle w:val="TableParagraph"/>
              <w:ind w:right="-116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4110" w:type="dxa"/>
          </w:tcPr>
          <w:p w14:paraId="345D676F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14:paraId="7E55CB23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994" w:type="dxa"/>
          </w:tcPr>
          <w:p w14:paraId="3C5EF84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2685BBF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52" w:type="dxa"/>
          </w:tcPr>
          <w:p w14:paraId="18946397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614DF4C6" w14:textId="77777777">
        <w:trPr>
          <w:trHeight w:val="1516"/>
        </w:trPr>
        <w:tc>
          <w:tcPr>
            <w:tcW w:w="540" w:type="dxa"/>
          </w:tcPr>
          <w:p w14:paraId="6BCC0F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8A019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F6B78A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10" w:type="dxa"/>
          </w:tcPr>
          <w:p w14:paraId="3901BD52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14:paraId="12C8D446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людей</w:t>
            </w:r>
            <w:proofErr w:type="gramEnd"/>
          </w:p>
        </w:tc>
        <w:tc>
          <w:tcPr>
            <w:tcW w:w="994" w:type="dxa"/>
          </w:tcPr>
          <w:p w14:paraId="3D8440F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5BD4522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552" w:type="dxa"/>
          </w:tcPr>
          <w:p w14:paraId="1911F76E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5E198367" w14:textId="77777777">
        <w:trPr>
          <w:trHeight w:val="1515"/>
        </w:trPr>
        <w:tc>
          <w:tcPr>
            <w:tcW w:w="540" w:type="dxa"/>
          </w:tcPr>
          <w:p w14:paraId="06B44A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9B63B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4D8BC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10" w:type="dxa"/>
          </w:tcPr>
          <w:p w14:paraId="02F7DD10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14:paraId="79E84FC7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60498280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2046FB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552" w:type="dxa"/>
          </w:tcPr>
          <w:p w14:paraId="14500D43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0EB377F8" w14:textId="77777777">
        <w:trPr>
          <w:trHeight w:val="1516"/>
        </w:trPr>
        <w:tc>
          <w:tcPr>
            <w:tcW w:w="540" w:type="dxa"/>
          </w:tcPr>
          <w:p w14:paraId="13D2EB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AFA19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D777BE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10" w:type="dxa"/>
          </w:tcPr>
          <w:p w14:paraId="6619BC51" w14:textId="77777777" w:rsidR="0062385B" w:rsidRDefault="007628E4" w:rsidP="00E17D3C">
            <w:pPr>
              <w:pStyle w:val="TableParagraph"/>
              <w:spacing w:line="276" w:lineRule="auto"/>
              <w:ind w:left="110" w:right="789"/>
              <w:rPr>
                <w:sz w:val="24"/>
              </w:rPr>
            </w:pPr>
            <w:r>
              <w:rPr>
                <w:sz w:val="24"/>
              </w:rPr>
              <w:t>Всероссийский форум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14:paraId="045A58DB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«</w:t>
            </w:r>
            <w:proofErr w:type="spellStart"/>
            <w:proofErr w:type="gramEnd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994" w:type="dxa"/>
          </w:tcPr>
          <w:p w14:paraId="190F6C7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C15085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14:paraId="363AF41B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03849A8A" w14:textId="77777777">
        <w:trPr>
          <w:trHeight w:val="1516"/>
        </w:trPr>
        <w:tc>
          <w:tcPr>
            <w:tcW w:w="540" w:type="dxa"/>
          </w:tcPr>
          <w:p w14:paraId="160E158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5B900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4B0ABFE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10" w:type="dxa"/>
          </w:tcPr>
          <w:p w14:paraId="58C2EE23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49369DC4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F4F350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CB1482C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552" w:type="dxa"/>
          </w:tcPr>
          <w:p w14:paraId="282A8D89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1BE8E948" w14:textId="77777777">
        <w:trPr>
          <w:trHeight w:val="1516"/>
        </w:trPr>
        <w:tc>
          <w:tcPr>
            <w:tcW w:w="540" w:type="dxa"/>
          </w:tcPr>
          <w:p w14:paraId="1129447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34B37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D5D072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10" w:type="dxa"/>
          </w:tcPr>
          <w:p w14:paraId="14AA74C4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14:paraId="6A4E4463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57A28B3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1C3A37C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552" w:type="dxa"/>
          </w:tcPr>
          <w:p w14:paraId="1963921C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</w:tbl>
    <w:p w14:paraId="514A2FF8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90"/>
          <w:footerReference w:type="default" r:id="rId91"/>
          <w:pgSz w:w="11910" w:h="16840"/>
          <w:pgMar w:top="980" w:right="300" w:bottom="280" w:left="40" w:header="719" w:footer="0" w:gutter="0"/>
          <w:cols w:space="720"/>
        </w:sectPr>
      </w:pPr>
    </w:p>
    <w:p w14:paraId="261F1B81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33CD0453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126EF8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6443CD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2DF82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A38255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2CBA590" w14:textId="466947F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99B3F02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F32DA35" w14:textId="77777777">
        <w:trPr>
          <w:trHeight w:val="1516"/>
        </w:trPr>
        <w:tc>
          <w:tcPr>
            <w:tcW w:w="540" w:type="dxa"/>
          </w:tcPr>
          <w:p w14:paraId="5B2BB16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641A0A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EBDC1AD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10" w:type="dxa"/>
          </w:tcPr>
          <w:p w14:paraId="20BBBF80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5DAE4712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1E978E0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4CEDC19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552" w:type="dxa"/>
          </w:tcPr>
          <w:p w14:paraId="3EDEAA2A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5374FBF5" w14:textId="77777777">
        <w:trPr>
          <w:trHeight w:val="1516"/>
        </w:trPr>
        <w:tc>
          <w:tcPr>
            <w:tcW w:w="540" w:type="dxa"/>
          </w:tcPr>
          <w:p w14:paraId="5CEA11F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C14F7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51223F5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10" w:type="dxa"/>
          </w:tcPr>
          <w:p w14:paraId="23FA296D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14:paraId="4F13EFA5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ADD7DD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E32307F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552" w:type="dxa"/>
          </w:tcPr>
          <w:p w14:paraId="567B4E3A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11531C5A" w14:textId="77777777">
        <w:trPr>
          <w:trHeight w:val="1515"/>
        </w:trPr>
        <w:tc>
          <w:tcPr>
            <w:tcW w:w="540" w:type="dxa"/>
          </w:tcPr>
          <w:p w14:paraId="49F2CD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C77B5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9D3C15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10" w:type="dxa"/>
          </w:tcPr>
          <w:p w14:paraId="0BAD6022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54DB8F1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России</w:t>
            </w:r>
            <w:proofErr w:type="gramEnd"/>
          </w:p>
        </w:tc>
        <w:tc>
          <w:tcPr>
            <w:tcW w:w="994" w:type="dxa"/>
          </w:tcPr>
          <w:p w14:paraId="61BCBF0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0FA5D32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552" w:type="dxa"/>
          </w:tcPr>
          <w:p w14:paraId="3FD60A3A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12B56596" w14:textId="77777777">
        <w:trPr>
          <w:trHeight w:val="1516"/>
        </w:trPr>
        <w:tc>
          <w:tcPr>
            <w:tcW w:w="540" w:type="dxa"/>
          </w:tcPr>
          <w:p w14:paraId="3C7374E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4586AF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F0CE757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10" w:type="dxa"/>
          </w:tcPr>
          <w:p w14:paraId="6D13CB5F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14:paraId="2B6DE264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192D8F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9995B62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552" w:type="dxa"/>
          </w:tcPr>
          <w:p w14:paraId="3B53A388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7F678917" w14:textId="77777777">
        <w:trPr>
          <w:trHeight w:val="1516"/>
        </w:trPr>
        <w:tc>
          <w:tcPr>
            <w:tcW w:w="540" w:type="dxa"/>
          </w:tcPr>
          <w:p w14:paraId="5406E26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728DBD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85BC90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10" w:type="dxa"/>
          </w:tcPr>
          <w:p w14:paraId="569FBFC5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498CD224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.</w:t>
            </w:r>
            <w:r>
              <w:rPr>
                <w:sz w:val="24"/>
              </w:rPr>
              <w:t>Федерации</w:t>
            </w:r>
            <w:proofErr w:type="gramEnd"/>
          </w:p>
        </w:tc>
        <w:tc>
          <w:tcPr>
            <w:tcW w:w="994" w:type="dxa"/>
          </w:tcPr>
          <w:p w14:paraId="3A66864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A3AD593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552" w:type="dxa"/>
          </w:tcPr>
          <w:p w14:paraId="0E201237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45FD7354" w14:textId="77777777">
        <w:trPr>
          <w:trHeight w:val="1516"/>
        </w:trPr>
        <w:tc>
          <w:tcPr>
            <w:tcW w:w="540" w:type="dxa"/>
          </w:tcPr>
          <w:p w14:paraId="420331A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9424D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15611CA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10" w:type="dxa"/>
          </w:tcPr>
          <w:p w14:paraId="1DF54961" w14:textId="77777777" w:rsidR="0062385B" w:rsidRDefault="007628E4" w:rsidP="00E17D3C">
            <w:pPr>
              <w:pStyle w:val="TableParagraph"/>
              <w:spacing w:line="276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14:paraId="660CBD4B" w14:textId="77777777" w:rsidR="0062385B" w:rsidRDefault="007628E4" w:rsidP="00E17D3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proofErr w:type="gramStart"/>
            <w:r>
              <w:rPr>
                <w:spacing w:val="-2"/>
                <w:position w:val="1"/>
                <w:sz w:val="24"/>
              </w:rPr>
              <w:t>.</w:t>
            </w:r>
            <w:r>
              <w:rPr>
                <w:spacing w:val="-2"/>
                <w:sz w:val="24"/>
              </w:rPr>
              <w:t>Российской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</w:t>
            </w:r>
          </w:p>
        </w:tc>
        <w:tc>
          <w:tcPr>
            <w:tcW w:w="994" w:type="dxa"/>
          </w:tcPr>
          <w:p w14:paraId="11C6C2C9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12B5903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552" w:type="dxa"/>
          </w:tcPr>
          <w:p w14:paraId="47028036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</w:tbl>
    <w:p w14:paraId="273E43F2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92"/>
          <w:footerReference w:type="default" r:id="rId93"/>
          <w:pgSz w:w="11910" w:h="16840"/>
          <w:pgMar w:top="980" w:right="300" w:bottom="280" w:left="40" w:header="719" w:footer="0" w:gutter="0"/>
          <w:cols w:space="720"/>
        </w:sectPr>
      </w:pPr>
    </w:p>
    <w:p w14:paraId="1AC15A02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5B7A2AB0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6A6AFF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3B90A7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CD272F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091F089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19C57A15" w14:textId="088D36A0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7E947F4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389154E" w14:textId="77777777">
        <w:trPr>
          <w:trHeight w:val="1516"/>
        </w:trPr>
        <w:tc>
          <w:tcPr>
            <w:tcW w:w="540" w:type="dxa"/>
          </w:tcPr>
          <w:p w14:paraId="78C493F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6DC93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6CC41E2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10" w:type="dxa"/>
          </w:tcPr>
          <w:p w14:paraId="35082FDA" w14:textId="77777777" w:rsidR="0062385B" w:rsidRDefault="007628E4" w:rsidP="00E17D3C">
            <w:pPr>
              <w:pStyle w:val="TableParagraph"/>
              <w:spacing w:line="276" w:lineRule="auto"/>
              <w:ind w:left="110" w:right="46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перемена».</w:t>
            </w:r>
          </w:p>
          <w:p w14:paraId="1620933E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7ABD6B3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FC717F0" w14:textId="77777777" w:rsidR="0062385B" w:rsidRDefault="007628E4" w:rsidP="00E17D3C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14:paraId="23EE2EE0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27318525" w14:textId="77777777">
        <w:trPr>
          <w:trHeight w:val="1516"/>
        </w:trPr>
        <w:tc>
          <w:tcPr>
            <w:tcW w:w="540" w:type="dxa"/>
          </w:tcPr>
          <w:p w14:paraId="3D03013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52777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1BD096F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10" w:type="dxa"/>
          </w:tcPr>
          <w:p w14:paraId="7C1FC9ED" w14:textId="77777777" w:rsidR="0062385B" w:rsidRDefault="007628E4" w:rsidP="00E17D3C">
            <w:pPr>
              <w:pStyle w:val="TableParagraph"/>
              <w:spacing w:line="276" w:lineRule="auto"/>
              <w:ind w:left="110" w:right="3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«Волонтёры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науки».</w:t>
            </w:r>
          </w:p>
          <w:p w14:paraId="6A928ACC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2E39E2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1365904" w14:textId="77777777" w:rsidR="0062385B" w:rsidRDefault="007628E4" w:rsidP="00E17D3C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14:paraId="5D01C00C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234DA02F" w14:textId="77777777">
        <w:trPr>
          <w:trHeight w:val="1515"/>
        </w:trPr>
        <w:tc>
          <w:tcPr>
            <w:tcW w:w="540" w:type="dxa"/>
          </w:tcPr>
          <w:p w14:paraId="31CDAEC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AB746C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4227657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10" w:type="dxa"/>
          </w:tcPr>
          <w:p w14:paraId="5922B6BB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«Узнай!».</w:t>
            </w:r>
          </w:p>
          <w:p w14:paraId="23C8F695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6FA87304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2C5145D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4F0CD14" w14:textId="77777777" w:rsidR="0062385B" w:rsidRDefault="007628E4" w:rsidP="00E17D3C">
            <w:pPr>
              <w:pStyle w:val="TableParagraph"/>
              <w:ind w:left="157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11.12</w:t>
            </w:r>
          </w:p>
        </w:tc>
        <w:tc>
          <w:tcPr>
            <w:tcW w:w="2552" w:type="dxa"/>
          </w:tcPr>
          <w:p w14:paraId="64F843CB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4539F0E4" w14:textId="77777777">
        <w:trPr>
          <w:trHeight w:val="1516"/>
        </w:trPr>
        <w:tc>
          <w:tcPr>
            <w:tcW w:w="540" w:type="dxa"/>
          </w:tcPr>
          <w:p w14:paraId="7406F1F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7D176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EF78456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10" w:type="dxa"/>
          </w:tcPr>
          <w:p w14:paraId="589CC0BD" w14:textId="77777777" w:rsidR="0062385B" w:rsidRDefault="007628E4" w:rsidP="00E17D3C">
            <w:pPr>
              <w:pStyle w:val="TableParagraph"/>
              <w:spacing w:line="276" w:lineRule="auto"/>
              <w:ind w:left="110" w:right="99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здоров!».</w:t>
            </w:r>
          </w:p>
          <w:p w14:paraId="109B0946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26BF8A8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D319364" w14:textId="77777777" w:rsidR="0062385B" w:rsidRDefault="007628E4" w:rsidP="00E17D3C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14:paraId="11F027F7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7B00CDCF" w14:textId="77777777">
        <w:trPr>
          <w:trHeight w:val="1516"/>
        </w:trPr>
        <w:tc>
          <w:tcPr>
            <w:tcW w:w="540" w:type="dxa"/>
          </w:tcPr>
          <w:p w14:paraId="5ADB439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BC5C0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247660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10" w:type="dxa"/>
          </w:tcPr>
          <w:p w14:paraId="5ADE334A" w14:textId="77777777" w:rsidR="0062385B" w:rsidRDefault="007628E4" w:rsidP="00E17D3C">
            <w:pPr>
              <w:pStyle w:val="TableParagraph"/>
              <w:spacing w:line="276" w:lineRule="auto"/>
              <w:ind w:left="110" w:right="107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России!».</w:t>
            </w:r>
          </w:p>
          <w:p w14:paraId="196285BC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73B14DB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3FE7BAE" w14:textId="77777777" w:rsidR="0062385B" w:rsidRDefault="007628E4" w:rsidP="00E17D3C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14:paraId="04DBB022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064AF737" w14:textId="77777777">
        <w:trPr>
          <w:trHeight w:val="1516"/>
        </w:trPr>
        <w:tc>
          <w:tcPr>
            <w:tcW w:w="540" w:type="dxa"/>
          </w:tcPr>
          <w:p w14:paraId="68E466A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42D03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3B7726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10" w:type="dxa"/>
          </w:tcPr>
          <w:p w14:paraId="2F56AF1E" w14:textId="77777777" w:rsidR="0062385B" w:rsidRDefault="007628E4" w:rsidP="00E17D3C">
            <w:pPr>
              <w:pStyle w:val="TableParagraph"/>
              <w:spacing w:line="276" w:lineRule="auto"/>
              <w:ind w:left="110" w:right="49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встречи».</w:t>
            </w:r>
          </w:p>
          <w:p w14:paraId="2B88E239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D5B73C2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874A527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DF0B48B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</w:tbl>
    <w:p w14:paraId="04FAADBC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94"/>
          <w:footerReference w:type="default" r:id="rId95"/>
          <w:pgSz w:w="11910" w:h="16840"/>
          <w:pgMar w:top="980" w:right="300" w:bottom="280" w:left="40" w:header="719" w:footer="0" w:gutter="0"/>
          <w:cols w:space="720"/>
        </w:sectPr>
      </w:pPr>
    </w:p>
    <w:p w14:paraId="1FE7B3FB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F0C3492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16F05DE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4E555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E2C7A7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63FABB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596B24C" w14:textId="695AF637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142E9B3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63E14783" w14:textId="77777777">
        <w:trPr>
          <w:trHeight w:val="1516"/>
        </w:trPr>
        <w:tc>
          <w:tcPr>
            <w:tcW w:w="540" w:type="dxa"/>
          </w:tcPr>
          <w:p w14:paraId="224995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C07FEE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9CBC5A7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10" w:type="dxa"/>
          </w:tcPr>
          <w:p w14:paraId="796A85BC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069976FC" w14:textId="77777777" w:rsidR="0062385B" w:rsidRDefault="007628E4" w:rsidP="00E17D3C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МыВместе.Дети</w:t>
            </w:r>
            <w:proofErr w:type="spellEnd"/>
            <w:r>
              <w:rPr>
                <w:sz w:val="24"/>
              </w:rPr>
              <w:t>».</w:t>
            </w:r>
          </w:p>
          <w:p w14:paraId="4876546C" w14:textId="77777777" w:rsidR="0062385B" w:rsidRDefault="007628E4" w:rsidP="00E17D3C">
            <w:pPr>
              <w:pStyle w:val="TableParagraph"/>
              <w:spacing w:before="27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7E9199E2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2C96D76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479132B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0FF4D18E" w14:textId="77777777">
        <w:trPr>
          <w:trHeight w:val="1516"/>
        </w:trPr>
        <w:tc>
          <w:tcPr>
            <w:tcW w:w="540" w:type="dxa"/>
          </w:tcPr>
          <w:p w14:paraId="5481663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3A84C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70570E1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10" w:type="dxa"/>
          </w:tcPr>
          <w:p w14:paraId="26C861BA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давности».</w:t>
            </w:r>
          </w:p>
          <w:p w14:paraId="7059DC08" w14:textId="77777777" w:rsidR="0062385B" w:rsidRDefault="0062385B" w:rsidP="00E17D3C">
            <w:pPr>
              <w:pStyle w:val="TableParagraph"/>
              <w:spacing w:before="10"/>
              <w:rPr>
                <w:sz w:val="29"/>
              </w:rPr>
            </w:pPr>
          </w:p>
          <w:p w14:paraId="425B1957" w14:textId="77777777" w:rsidR="0062385B" w:rsidRDefault="007628E4" w:rsidP="00E17D3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3BE7F0F4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C138C05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4EF6B51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4E527038" w14:textId="77777777">
        <w:trPr>
          <w:trHeight w:val="1515"/>
        </w:trPr>
        <w:tc>
          <w:tcPr>
            <w:tcW w:w="540" w:type="dxa"/>
          </w:tcPr>
          <w:p w14:paraId="3E17E0D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1A8BE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75DBEE" w14:textId="77777777" w:rsidR="0062385B" w:rsidRDefault="007628E4" w:rsidP="00E17D3C">
            <w:pPr>
              <w:pStyle w:val="TableParagraph"/>
              <w:ind w:right="-11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10" w:type="dxa"/>
          </w:tcPr>
          <w:p w14:paraId="02833073" w14:textId="77777777" w:rsidR="0062385B" w:rsidRDefault="007628E4" w:rsidP="00E17D3C">
            <w:pPr>
              <w:pStyle w:val="TableParagraph"/>
              <w:spacing w:line="276" w:lineRule="auto"/>
              <w:ind w:left="110" w:right="61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действий».</w:t>
            </w:r>
          </w:p>
          <w:p w14:paraId="7DE67055" w14:textId="77777777" w:rsidR="0062385B" w:rsidRDefault="007628E4" w:rsidP="00E17D3C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C7074CE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13DBA0F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817A645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43B98E64" w14:textId="77777777">
        <w:trPr>
          <w:trHeight w:val="518"/>
        </w:trPr>
        <w:tc>
          <w:tcPr>
            <w:tcW w:w="540" w:type="dxa"/>
            <w:shd w:val="clear" w:color="auto" w:fill="FFF1CC"/>
          </w:tcPr>
          <w:p w14:paraId="4BA7F54D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057A6677" w14:textId="77777777" w:rsidR="0062385B" w:rsidRDefault="007628E4" w:rsidP="00E17D3C">
            <w:pPr>
              <w:pStyle w:val="TableParagraph"/>
              <w:ind w:left="1723" w:right="17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62385B" w14:paraId="764EF8AF" w14:textId="77777777">
        <w:trPr>
          <w:trHeight w:val="1755"/>
        </w:trPr>
        <w:tc>
          <w:tcPr>
            <w:tcW w:w="540" w:type="dxa"/>
          </w:tcPr>
          <w:p w14:paraId="40985DC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52982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BA2CEA0" w14:textId="77777777" w:rsidR="0062385B" w:rsidRDefault="007628E4" w:rsidP="00E17D3C">
            <w:pPr>
              <w:pStyle w:val="TableParagraph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5FDDC98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8863F4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D6F7EC7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795F6AC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90A0B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371BA49" w14:textId="77777777" w:rsidR="0062385B" w:rsidRDefault="007628E4" w:rsidP="00E17D3C">
            <w:pPr>
              <w:pStyle w:val="TableParagraph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2D0452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D9B84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07FF9A6" w14:textId="77777777" w:rsidR="0062385B" w:rsidRDefault="007628E4" w:rsidP="00E17D3C">
            <w:pPr>
              <w:pStyle w:val="TableParagraph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58993E6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FCD5B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3A0439F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7552F9D2" w14:textId="77777777">
        <w:trPr>
          <w:trHeight w:val="1758"/>
        </w:trPr>
        <w:tc>
          <w:tcPr>
            <w:tcW w:w="540" w:type="dxa"/>
          </w:tcPr>
          <w:p w14:paraId="4EA74E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6F174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7DBB23D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2251ACA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994" w:type="dxa"/>
          </w:tcPr>
          <w:p w14:paraId="325911A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071A1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180F02D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A8A9F9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318B134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58849CC" w14:textId="77777777">
        <w:trPr>
          <w:trHeight w:val="1756"/>
        </w:trPr>
        <w:tc>
          <w:tcPr>
            <w:tcW w:w="540" w:type="dxa"/>
          </w:tcPr>
          <w:p w14:paraId="0B46D6A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A5140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2FEA1E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0D959501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 мероприятия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Пильнинского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  <w:tc>
          <w:tcPr>
            <w:tcW w:w="994" w:type="dxa"/>
          </w:tcPr>
          <w:p w14:paraId="3E81ED6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7E52E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E403042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F880582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048022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7883DB97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96"/>
          <w:footerReference w:type="default" r:id="rId97"/>
          <w:pgSz w:w="11910" w:h="16840"/>
          <w:pgMar w:top="980" w:right="300" w:bottom="280" w:left="40" w:header="719" w:footer="0" w:gutter="0"/>
          <w:cols w:space="720"/>
        </w:sectPr>
      </w:pPr>
    </w:p>
    <w:p w14:paraId="758C30CE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1DC8400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1E393FE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555E8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174FB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458B7BB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A8D3B86" w14:textId="0A12EDD0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7318589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F8B41B3" w14:textId="77777777">
        <w:trPr>
          <w:trHeight w:val="1758"/>
        </w:trPr>
        <w:tc>
          <w:tcPr>
            <w:tcW w:w="540" w:type="dxa"/>
          </w:tcPr>
          <w:p w14:paraId="63C0ECC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48AD5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E2FBA8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78139CB0" w14:textId="77777777" w:rsidR="0062385B" w:rsidRDefault="007628E4" w:rsidP="00E17D3C">
            <w:pPr>
              <w:pStyle w:val="TableParagraph"/>
              <w:spacing w:line="276" w:lineRule="auto"/>
              <w:ind w:left="110" w:right="39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Пильнинской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ЦБС(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994" w:type="dxa"/>
          </w:tcPr>
          <w:p w14:paraId="236F0F5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AD2D5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CB1322D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4DEE4F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602412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24F5B93" w14:textId="77777777">
        <w:trPr>
          <w:trHeight w:val="1756"/>
        </w:trPr>
        <w:tc>
          <w:tcPr>
            <w:tcW w:w="540" w:type="dxa"/>
          </w:tcPr>
          <w:p w14:paraId="0C644E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24D34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2CB176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044D8996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994" w:type="dxa"/>
          </w:tcPr>
          <w:p w14:paraId="2DA3F7B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61FD9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84B78B4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2627739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684737E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429213E3" w14:textId="77777777">
        <w:trPr>
          <w:trHeight w:val="1516"/>
        </w:trPr>
        <w:tc>
          <w:tcPr>
            <w:tcW w:w="540" w:type="dxa"/>
          </w:tcPr>
          <w:p w14:paraId="69790D1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F7FA6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4E337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4218FAE0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4" w:type="dxa"/>
          </w:tcPr>
          <w:p w14:paraId="535D4861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CAE8562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E3FD9C5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346288D" w14:textId="77777777">
        <w:trPr>
          <w:trHeight w:val="1516"/>
        </w:trPr>
        <w:tc>
          <w:tcPr>
            <w:tcW w:w="540" w:type="dxa"/>
          </w:tcPr>
          <w:p w14:paraId="7911C39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88F5F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5189B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111CB155" w14:textId="77777777" w:rsidR="0062385B" w:rsidRDefault="007628E4" w:rsidP="00E17D3C">
            <w:pPr>
              <w:pStyle w:val="TableParagraph"/>
              <w:spacing w:line="276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Районные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994" w:type="dxa"/>
          </w:tcPr>
          <w:p w14:paraId="14CBD5C9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AD53391" w14:textId="77777777" w:rsidR="0062385B" w:rsidRDefault="007628E4" w:rsidP="00E17D3C">
            <w:pPr>
              <w:pStyle w:val="TableParagraph"/>
              <w:spacing w:line="276" w:lineRule="auto"/>
              <w:ind w:left="982" w:right="180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102840AF" w14:textId="77777777" w:rsidR="0062385B" w:rsidRDefault="007628E4" w:rsidP="00E17D3C">
            <w:pPr>
              <w:pStyle w:val="TableParagraph"/>
              <w:ind w:left="94" w:right="142"/>
              <w:rPr>
                <w:sz w:val="24"/>
              </w:rPr>
            </w:pPr>
            <w:r>
              <w:rPr>
                <w:sz w:val="24"/>
              </w:rPr>
              <w:t>Педагог-</w:t>
            </w:r>
            <w:proofErr w:type="gramStart"/>
            <w:r>
              <w:rPr>
                <w:sz w:val="24"/>
              </w:rPr>
              <w:t>организатор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6198386D" w14:textId="77777777">
        <w:trPr>
          <w:trHeight w:val="517"/>
        </w:trPr>
        <w:tc>
          <w:tcPr>
            <w:tcW w:w="540" w:type="dxa"/>
            <w:shd w:val="clear" w:color="auto" w:fill="FFF1CC"/>
          </w:tcPr>
          <w:p w14:paraId="658EA527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2C62B3CB" w14:textId="77777777" w:rsidR="0062385B" w:rsidRDefault="007628E4" w:rsidP="00E17D3C">
            <w:pPr>
              <w:pStyle w:val="TableParagraph"/>
              <w:ind w:left="1723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62385B" w14:paraId="6F0C7958" w14:textId="77777777">
        <w:trPr>
          <w:trHeight w:val="516"/>
        </w:trPr>
        <w:tc>
          <w:tcPr>
            <w:tcW w:w="540" w:type="dxa"/>
          </w:tcPr>
          <w:p w14:paraId="27B9AAF4" w14:textId="77777777" w:rsidR="0062385B" w:rsidRDefault="007628E4" w:rsidP="00E17D3C">
            <w:pPr>
              <w:pStyle w:val="TableParagraph"/>
              <w:spacing w:line="252" w:lineRule="exact"/>
              <w:ind w:left="108"/>
            </w:pPr>
            <w:r>
              <w:t>№</w:t>
            </w:r>
          </w:p>
        </w:tc>
        <w:tc>
          <w:tcPr>
            <w:tcW w:w="4110" w:type="dxa"/>
          </w:tcPr>
          <w:p w14:paraId="18E02810" w14:textId="77777777" w:rsidR="0062385B" w:rsidRDefault="007628E4" w:rsidP="00E17D3C">
            <w:pPr>
              <w:pStyle w:val="TableParagraph"/>
              <w:spacing w:line="27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6A6DA3FC" w14:textId="77777777" w:rsidR="0062385B" w:rsidRDefault="007628E4" w:rsidP="00E17D3C">
            <w:pPr>
              <w:pStyle w:val="TableParagraph"/>
              <w:spacing w:line="275" w:lineRule="exact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0B38E0E7" w14:textId="77777777" w:rsidR="0062385B" w:rsidRDefault="007628E4" w:rsidP="00E17D3C">
            <w:pPr>
              <w:pStyle w:val="TableParagraph"/>
              <w:spacing w:line="275" w:lineRule="exact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2018B60B" w14:textId="77777777" w:rsidR="0062385B" w:rsidRDefault="007628E4" w:rsidP="00E17D3C">
            <w:pPr>
              <w:pStyle w:val="TableParagraph"/>
              <w:spacing w:line="275" w:lineRule="exact"/>
              <w:ind w:left="94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6329DF5C" w14:textId="77777777">
        <w:trPr>
          <w:trHeight w:val="1516"/>
        </w:trPr>
        <w:tc>
          <w:tcPr>
            <w:tcW w:w="540" w:type="dxa"/>
          </w:tcPr>
          <w:p w14:paraId="4C980B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FA073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5F3CDE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14:paraId="652EF9BF" w14:textId="77777777" w:rsidR="0062385B" w:rsidRDefault="007628E4" w:rsidP="00E17D3C">
            <w:pPr>
              <w:pStyle w:val="TableParagraph"/>
              <w:spacing w:line="276" w:lineRule="auto"/>
              <w:ind w:left="110" w:right="753"/>
              <w:rPr>
                <w:sz w:val="24"/>
              </w:rPr>
            </w:pPr>
            <w:r>
              <w:rPr>
                <w:sz w:val="24"/>
              </w:rPr>
              <w:t>Размещение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уголках.</w:t>
            </w:r>
          </w:p>
        </w:tc>
        <w:tc>
          <w:tcPr>
            <w:tcW w:w="994" w:type="dxa"/>
          </w:tcPr>
          <w:p w14:paraId="563004A1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B2E721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FDB17B9" w14:textId="77777777" w:rsidR="0062385B" w:rsidRDefault="007628E4" w:rsidP="00E17D3C">
            <w:pPr>
              <w:pStyle w:val="TableParagraph"/>
              <w:spacing w:line="276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86AAD61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98"/>
          <w:footerReference w:type="default" r:id="rId99"/>
          <w:pgSz w:w="11910" w:h="16840"/>
          <w:pgMar w:top="980" w:right="300" w:bottom="280" w:left="40" w:header="719" w:footer="0" w:gutter="0"/>
          <w:cols w:space="720"/>
        </w:sectPr>
      </w:pPr>
    </w:p>
    <w:p w14:paraId="0F8A3DBB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A2A235A" w14:textId="77777777" w:rsidTr="008E35B0">
        <w:trPr>
          <w:trHeight w:val="2686"/>
        </w:trPr>
        <w:tc>
          <w:tcPr>
            <w:tcW w:w="10604" w:type="dxa"/>
            <w:gridSpan w:val="5"/>
            <w:shd w:val="clear" w:color="auto" w:fill="F1F1F1"/>
          </w:tcPr>
          <w:p w14:paraId="456EDA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B1962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DAEC7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ADE924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6D60376" w14:textId="4FFE428F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B4FA999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052A01F" w14:textId="77777777">
        <w:trPr>
          <w:trHeight w:val="1516"/>
        </w:trPr>
        <w:tc>
          <w:tcPr>
            <w:tcW w:w="540" w:type="dxa"/>
          </w:tcPr>
          <w:p w14:paraId="3D9B2C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5091CF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9A9710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0462A51E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</w:tc>
        <w:tc>
          <w:tcPr>
            <w:tcW w:w="994" w:type="dxa"/>
          </w:tcPr>
          <w:p w14:paraId="5765158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BF72379" w14:textId="77777777" w:rsidR="0062385B" w:rsidRDefault="007628E4" w:rsidP="00E17D3C">
            <w:pPr>
              <w:pStyle w:val="TableParagraph"/>
              <w:ind w:left="156" w:right="147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14:paraId="3318AD7A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54C3F6F6" w14:textId="77777777" w:rsidR="0062385B" w:rsidRDefault="007628E4" w:rsidP="00E17D3C">
            <w:pPr>
              <w:pStyle w:val="TableParagraph"/>
              <w:spacing w:before="1" w:line="276" w:lineRule="auto"/>
              <w:ind w:left="343" w:right="331" w:firstLine="3"/>
              <w:rPr>
                <w:sz w:val="24"/>
              </w:rPr>
            </w:pPr>
            <w:r>
              <w:rPr>
                <w:sz w:val="24"/>
              </w:rPr>
              <w:t>Положению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смотре-конкурсе</w:t>
            </w:r>
          </w:p>
        </w:tc>
        <w:tc>
          <w:tcPr>
            <w:tcW w:w="2552" w:type="dxa"/>
          </w:tcPr>
          <w:p w14:paraId="7CE62CC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51DB31" w14:textId="77777777" w:rsidR="0062385B" w:rsidRDefault="007628E4" w:rsidP="00E17D3C">
            <w:pPr>
              <w:pStyle w:val="TableParagraph"/>
              <w:spacing w:before="218" w:line="276" w:lineRule="auto"/>
              <w:ind w:left="110" w:right="991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1BC07B9C" w14:textId="77777777">
        <w:trPr>
          <w:trHeight w:val="1867"/>
        </w:trPr>
        <w:tc>
          <w:tcPr>
            <w:tcW w:w="540" w:type="dxa"/>
          </w:tcPr>
          <w:p w14:paraId="0CD59D6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A035D1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E1726CD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09387299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 поднятия (спуска)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4" w:type="dxa"/>
          </w:tcPr>
          <w:p w14:paraId="55910F4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90308E1" w14:textId="77777777" w:rsidR="0062385B" w:rsidRDefault="007628E4" w:rsidP="00E17D3C">
            <w:pPr>
              <w:pStyle w:val="TableParagraph"/>
              <w:spacing w:line="276" w:lineRule="auto"/>
              <w:ind w:left="212" w:right="178" w:hanging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(еженедельно)</w:t>
            </w:r>
          </w:p>
        </w:tc>
        <w:tc>
          <w:tcPr>
            <w:tcW w:w="2552" w:type="dxa"/>
          </w:tcPr>
          <w:p w14:paraId="44787887" w14:textId="77777777" w:rsidR="0062385B" w:rsidRDefault="007628E4" w:rsidP="00E17D3C">
            <w:pPr>
              <w:pStyle w:val="TableParagraph"/>
              <w:spacing w:line="448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5CB4B63F" w14:textId="77777777" w:rsidR="0062385B" w:rsidRDefault="007628E4" w:rsidP="00E17D3C">
            <w:pPr>
              <w:pStyle w:val="TableParagraph"/>
              <w:spacing w:before="1"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2385B" w14:paraId="41BEE69D" w14:textId="77777777">
        <w:trPr>
          <w:trHeight w:val="2098"/>
        </w:trPr>
        <w:tc>
          <w:tcPr>
            <w:tcW w:w="540" w:type="dxa"/>
          </w:tcPr>
          <w:p w14:paraId="4252D8A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4E555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B2D8A5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1D20A58A" w14:textId="77777777" w:rsidR="0062385B" w:rsidRDefault="007628E4" w:rsidP="00E17D3C">
            <w:pPr>
              <w:pStyle w:val="TableParagraph"/>
              <w:spacing w:line="276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Размещение в рекреациях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 культуры, 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 искусства, военных,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94" w:type="dxa"/>
          </w:tcPr>
          <w:p w14:paraId="087B5DB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C66933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9BECD2C" w14:textId="77777777" w:rsidR="0062385B" w:rsidRDefault="007628E4" w:rsidP="00E17D3C">
            <w:pPr>
              <w:pStyle w:val="TableParagraph"/>
              <w:spacing w:line="448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27D216BC" w14:textId="77777777" w:rsidR="0062385B" w:rsidRDefault="007628E4" w:rsidP="00E17D3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20DB3A18" w14:textId="77777777">
        <w:trPr>
          <w:trHeight w:val="1785"/>
        </w:trPr>
        <w:tc>
          <w:tcPr>
            <w:tcW w:w="540" w:type="dxa"/>
          </w:tcPr>
          <w:p w14:paraId="53A1F75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9AAA7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389386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52454CE3" w14:textId="77777777" w:rsidR="0062385B" w:rsidRDefault="007628E4" w:rsidP="00E17D3C">
            <w:pPr>
              <w:pStyle w:val="TableParagraph"/>
              <w:spacing w:line="276" w:lineRule="auto"/>
              <w:ind w:left="110" w:right="327"/>
              <w:rPr>
                <w:sz w:val="24"/>
              </w:rPr>
            </w:pPr>
            <w:r>
              <w:rPr>
                <w:sz w:val="24"/>
              </w:rPr>
              <w:t>Публикация тематических постов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 школы в ВК (новости,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</w:tc>
        <w:tc>
          <w:tcPr>
            <w:tcW w:w="994" w:type="dxa"/>
          </w:tcPr>
          <w:p w14:paraId="47A3844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71622CE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7422D9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62385B" w14:paraId="4A39D5AD" w14:textId="77777777">
        <w:trPr>
          <w:trHeight w:val="1867"/>
        </w:trPr>
        <w:tc>
          <w:tcPr>
            <w:tcW w:w="540" w:type="dxa"/>
          </w:tcPr>
          <w:p w14:paraId="15506E7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AA39C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2772E68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513C1E94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 всех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доступных и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 зон, 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школы.</w:t>
            </w:r>
          </w:p>
        </w:tc>
        <w:tc>
          <w:tcPr>
            <w:tcW w:w="994" w:type="dxa"/>
          </w:tcPr>
          <w:p w14:paraId="0A6DE298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49A97FE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9C5BCA6" w14:textId="77777777" w:rsidR="0062385B" w:rsidRDefault="007628E4" w:rsidP="00E17D3C">
            <w:pPr>
              <w:pStyle w:val="TableParagraph"/>
              <w:spacing w:line="276" w:lineRule="auto"/>
              <w:ind w:left="110" w:right="5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  <w:p w14:paraId="21E2E9D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930FC00" w14:textId="77777777" w:rsidR="0062385B" w:rsidRDefault="0062385B" w:rsidP="00E17D3C">
            <w:pPr>
              <w:pStyle w:val="TableParagraph"/>
              <w:spacing w:before="2"/>
              <w:rPr>
                <w:sz w:val="36"/>
              </w:rPr>
            </w:pPr>
          </w:p>
          <w:p w14:paraId="07405642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14:paraId="27C7346D" w14:textId="77777777" w:rsidR="0062385B" w:rsidRDefault="0062385B" w:rsidP="00E17D3C">
      <w:pPr>
        <w:rPr>
          <w:sz w:val="24"/>
        </w:rPr>
        <w:sectPr w:rsidR="0062385B">
          <w:headerReference w:type="default" r:id="rId100"/>
          <w:footerReference w:type="default" r:id="rId101"/>
          <w:pgSz w:w="11910" w:h="16840"/>
          <w:pgMar w:top="980" w:right="300" w:bottom="280" w:left="40" w:header="719" w:footer="0" w:gutter="0"/>
          <w:cols w:space="720"/>
        </w:sectPr>
      </w:pPr>
    </w:p>
    <w:p w14:paraId="203306A0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5A7D3E4" w14:textId="77777777" w:rsidTr="008E35B0">
        <w:trPr>
          <w:trHeight w:val="2544"/>
        </w:trPr>
        <w:tc>
          <w:tcPr>
            <w:tcW w:w="10604" w:type="dxa"/>
            <w:gridSpan w:val="5"/>
            <w:shd w:val="clear" w:color="auto" w:fill="F1F1F1"/>
          </w:tcPr>
          <w:p w14:paraId="6091F77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CFC48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FB28A1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F69610A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8BC82B0" w14:textId="040831C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2EE93C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42B31DD3" w14:textId="77777777">
        <w:trPr>
          <w:trHeight w:val="1782"/>
        </w:trPr>
        <w:tc>
          <w:tcPr>
            <w:tcW w:w="540" w:type="dxa"/>
          </w:tcPr>
          <w:p w14:paraId="5278BE4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2770B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D1C2A0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6C84E04C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Оформление, поддержание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игровых пространств,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 отдыха в рекреации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994" w:type="dxa"/>
          </w:tcPr>
          <w:p w14:paraId="409DC5C3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B890F1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669D7C36" w14:textId="77777777" w:rsidR="0062385B" w:rsidRDefault="007628E4" w:rsidP="00E17D3C">
            <w:pPr>
              <w:pStyle w:val="TableParagraph"/>
              <w:spacing w:line="276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144DEE94" w14:textId="77777777">
        <w:trPr>
          <w:trHeight w:val="1515"/>
        </w:trPr>
        <w:tc>
          <w:tcPr>
            <w:tcW w:w="540" w:type="dxa"/>
          </w:tcPr>
          <w:p w14:paraId="6C8C0B4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9A9F8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DE5EE8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28FD9D7F" w14:textId="77777777" w:rsidR="0062385B" w:rsidRDefault="007628E4" w:rsidP="00E17D3C">
            <w:pPr>
              <w:pStyle w:val="TableParagraph"/>
              <w:spacing w:line="276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уголков, оформление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994" w:type="dxa"/>
          </w:tcPr>
          <w:p w14:paraId="248FD7CC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D566B9A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76AB927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18512602" w14:textId="77777777">
        <w:trPr>
          <w:trHeight w:val="1784"/>
        </w:trPr>
        <w:tc>
          <w:tcPr>
            <w:tcW w:w="540" w:type="dxa"/>
          </w:tcPr>
          <w:p w14:paraId="0CC65C5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D12E6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3EDF31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3A94AD9A" w14:textId="77777777" w:rsidR="0062385B" w:rsidRDefault="007628E4" w:rsidP="00E17D3C">
            <w:pPr>
              <w:pStyle w:val="TableParagraph"/>
              <w:spacing w:line="276" w:lineRule="auto"/>
              <w:ind w:left="110" w:right="340"/>
              <w:rPr>
                <w:sz w:val="24"/>
              </w:rPr>
            </w:pPr>
            <w:r>
              <w:rPr>
                <w:sz w:val="24"/>
              </w:rPr>
              <w:t>Разработка и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 проведения 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 праздников, 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 линеек,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дизайн).</w:t>
            </w:r>
          </w:p>
        </w:tc>
        <w:tc>
          <w:tcPr>
            <w:tcW w:w="994" w:type="dxa"/>
          </w:tcPr>
          <w:p w14:paraId="74D4AF67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E5A070B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ECCF7F3" w14:textId="77777777" w:rsidR="0062385B" w:rsidRDefault="007628E4" w:rsidP="00E17D3C">
            <w:pPr>
              <w:pStyle w:val="TableParagraph"/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«Росток»</w:t>
            </w:r>
          </w:p>
        </w:tc>
      </w:tr>
      <w:tr w:rsidR="0062385B" w14:paraId="6EEC4719" w14:textId="77777777">
        <w:trPr>
          <w:trHeight w:val="1515"/>
        </w:trPr>
        <w:tc>
          <w:tcPr>
            <w:tcW w:w="540" w:type="dxa"/>
          </w:tcPr>
          <w:p w14:paraId="7C2BD09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EE6E6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10F145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14:paraId="4A8CA8D8" w14:textId="77777777" w:rsidR="0062385B" w:rsidRDefault="007628E4" w:rsidP="00E17D3C">
            <w:pPr>
              <w:pStyle w:val="TableParagraph"/>
              <w:spacing w:line="276" w:lineRule="auto"/>
              <w:ind w:left="110" w:right="122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стендов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родителей.</w:t>
            </w:r>
          </w:p>
        </w:tc>
        <w:tc>
          <w:tcPr>
            <w:tcW w:w="994" w:type="dxa"/>
          </w:tcPr>
          <w:p w14:paraId="113652B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C11088E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64821F01" w14:textId="77777777" w:rsidR="0062385B" w:rsidRDefault="007628E4" w:rsidP="00E17D3C">
            <w:pPr>
              <w:pStyle w:val="TableParagraph"/>
              <w:spacing w:line="448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63D758D4" w14:textId="77777777">
        <w:trPr>
          <w:trHeight w:val="1515"/>
        </w:trPr>
        <w:tc>
          <w:tcPr>
            <w:tcW w:w="540" w:type="dxa"/>
          </w:tcPr>
          <w:p w14:paraId="79706CD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0C372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4AD35F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14:paraId="53FC8AFD" w14:textId="77777777" w:rsidR="0062385B" w:rsidRDefault="007628E4" w:rsidP="00E17D3C">
            <w:pPr>
              <w:pStyle w:val="TableParagraph"/>
              <w:spacing w:line="276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Оформление интерактивных локаций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проведения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994" w:type="dxa"/>
          </w:tcPr>
          <w:p w14:paraId="1A6CFD94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248DF4B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0AB39DB" w14:textId="77777777" w:rsidR="0062385B" w:rsidRDefault="007628E4" w:rsidP="00E17D3C">
            <w:pPr>
              <w:pStyle w:val="TableParagraph"/>
              <w:spacing w:line="448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2782D54A" w14:textId="77777777">
        <w:trPr>
          <w:trHeight w:val="1516"/>
        </w:trPr>
        <w:tc>
          <w:tcPr>
            <w:tcW w:w="540" w:type="dxa"/>
          </w:tcPr>
          <w:p w14:paraId="5777A7C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46CC40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BA8291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14:paraId="7D3E13B3" w14:textId="77777777" w:rsidR="0062385B" w:rsidRDefault="007628E4" w:rsidP="00E17D3C">
            <w:pPr>
              <w:pStyle w:val="TableParagraph"/>
              <w:spacing w:line="276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Конкурс «Вход в Новый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кабинетов).</w:t>
            </w:r>
          </w:p>
        </w:tc>
        <w:tc>
          <w:tcPr>
            <w:tcW w:w="994" w:type="dxa"/>
          </w:tcPr>
          <w:p w14:paraId="5186B60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802426C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9BB0A31" w14:textId="77777777" w:rsidR="0062385B" w:rsidRDefault="007628E4" w:rsidP="00E17D3C">
            <w:pPr>
              <w:pStyle w:val="TableParagraph"/>
              <w:spacing w:line="276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613D4967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02"/>
          <w:footerReference w:type="default" r:id="rId103"/>
          <w:pgSz w:w="11910" w:h="16840"/>
          <w:pgMar w:top="980" w:right="300" w:bottom="280" w:left="40" w:header="719" w:footer="0" w:gutter="0"/>
          <w:cols w:space="720"/>
        </w:sectPr>
      </w:pPr>
    </w:p>
    <w:p w14:paraId="0735E63D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12989E38" w14:textId="77777777" w:rsidTr="008E35B0">
        <w:trPr>
          <w:trHeight w:val="2686"/>
        </w:trPr>
        <w:tc>
          <w:tcPr>
            <w:tcW w:w="10604" w:type="dxa"/>
            <w:gridSpan w:val="5"/>
            <w:shd w:val="clear" w:color="auto" w:fill="F1F1F1"/>
          </w:tcPr>
          <w:p w14:paraId="39CE624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D9C95B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B2813C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8B76AA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054022C" w14:textId="12268AD5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1E3FE1E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3B92C7C" w14:textId="77777777">
        <w:trPr>
          <w:trHeight w:val="1868"/>
        </w:trPr>
        <w:tc>
          <w:tcPr>
            <w:tcW w:w="540" w:type="dxa"/>
          </w:tcPr>
          <w:p w14:paraId="03FA79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B18BA3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EAC36E1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14:paraId="6FC23558" w14:textId="77777777" w:rsidR="0062385B" w:rsidRDefault="007628E4" w:rsidP="00E17D3C">
            <w:pPr>
              <w:pStyle w:val="TableParagraph"/>
              <w:spacing w:line="276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КТД «Новогодние праздники»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(коллективное оформление школы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994" w:type="dxa"/>
          </w:tcPr>
          <w:p w14:paraId="0885687C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10605BD" w14:textId="77777777" w:rsidR="0062385B" w:rsidRDefault="007628E4" w:rsidP="00E17D3C">
            <w:pPr>
              <w:pStyle w:val="TableParagraph"/>
              <w:ind w:left="159" w:right="14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14:paraId="5F16C8F9" w14:textId="77777777" w:rsidR="0062385B" w:rsidRDefault="007628E4" w:rsidP="00E17D3C">
            <w:pPr>
              <w:pStyle w:val="TableParagraph"/>
              <w:spacing w:line="448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0828E3D6" w14:textId="77777777" w:rsidR="0062385B" w:rsidRDefault="007628E4" w:rsidP="00E17D3C">
            <w:pPr>
              <w:pStyle w:val="TableParagraph"/>
              <w:spacing w:before="1" w:line="276" w:lineRule="auto"/>
              <w:ind w:left="110" w:right="991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B9C6219" w14:textId="77777777">
        <w:trPr>
          <w:trHeight w:val="1516"/>
        </w:trPr>
        <w:tc>
          <w:tcPr>
            <w:tcW w:w="540" w:type="dxa"/>
          </w:tcPr>
          <w:p w14:paraId="11EC5D2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BF4FC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655E1D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14:paraId="44D854ED" w14:textId="77777777" w:rsidR="0062385B" w:rsidRDefault="007628E4" w:rsidP="00E17D3C">
            <w:pPr>
              <w:pStyle w:val="TableParagraph"/>
              <w:spacing w:line="276" w:lineRule="auto"/>
              <w:ind w:left="110" w:right="93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3A3EF27F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BE9C948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2DB8C25" w14:textId="77777777" w:rsidR="0062385B" w:rsidRDefault="007628E4" w:rsidP="00E17D3C">
            <w:pPr>
              <w:pStyle w:val="TableParagraph"/>
              <w:spacing w:line="448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51822B3B" w14:textId="77777777">
        <w:trPr>
          <w:trHeight w:val="1516"/>
        </w:trPr>
        <w:tc>
          <w:tcPr>
            <w:tcW w:w="540" w:type="dxa"/>
          </w:tcPr>
          <w:p w14:paraId="696C404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8EA027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46D4494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14:paraId="2EECC832" w14:textId="77777777" w:rsidR="0062385B" w:rsidRDefault="007628E4" w:rsidP="00E17D3C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spellStart"/>
            <w:r>
              <w:rPr>
                <w:sz w:val="24"/>
              </w:rPr>
              <w:t>кьюар</w:t>
            </w:r>
            <w:proofErr w:type="spellEnd"/>
            <w:r>
              <w:rPr>
                <w:sz w:val="24"/>
              </w:rPr>
              <w:t>-кодов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14:paraId="4CC8E541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20FC634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2339FB1" w14:textId="77777777" w:rsidR="0062385B" w:rsidRDefault="007628E4" w:rsidP="00E17D3C">
            <w:pPr>
              <w:pStyle w:val="TableParagraph"/>
              <w:spacing w:line="448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2409E134" w14:textId="77777777">
        <w:trPr>
          <w:trHeight w:val="1758"/>
        </w:trPr>
        <w:tc>
          <w:tcPr>
            <w:tcW w:w="540" w:type="dxa"/>
            <w:shd w:val="clear" w:color="auto" w:fill="FFF1CC"/>
          </w:tcPr>
          <w:p w14:paraId="09C15FC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5A846454" w14:textId="77777777" w:rsidR="0062385B" w:rsidRDefault="007628E4" w:rsidP="00E17D3C">
            <w:pPr>
              <w:pStyle w:val="TableParagraph"/>
              <w:ind w:left="1723" w:right="17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62385B" w14:paraId="702FAEB2" w14:textId="77777777">
        <w:trPr>
          <w:trHeight w:val="1755"/>
        </w:trPr>
        <w:tc>
          <w:tcPr>
            <w:tcW w:w="540" w:type="dxa"/>
          </w:tcPr>
          <w:p w14:paraId="2A1156F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41273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C8AC771" w14:textId="77777777" w:rsidR="0062385B" w:rsidRDefault="007628E4" w:rsidP="00E17D3C">
            <w:pPr>
              <w:pStyle w:val="TableParagraph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33121F2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941101A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0138A7D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78B4BD7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8D5793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0970320" w14:textId="77777777" w:rsidR="0062385B" w:rsidRDefault="007628E4" w:rsidP="00E17D3C">
            <w:pPr>
              <w:pStyle w:val="TableParagraph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7C5FB08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04E77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D309CC5" w14:textId="77777777" w:rsidR="0062385B" w:rsidRDefault="007628E4" w:rsidP="00E17D3C">
            <w:pPr>
              <w:pStyle w:val="TableParagraph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6CFAF1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21492F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A55FF4B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</w:tbl>
    <w:p w14:paraId="704DC352" w14:textId="77777777" w:rsidR="0062385B" w:rsidRDefault="0062385B" w:rsidP="00E17D3C">
      <w:pPr>
        <w:rPr>
          <w:sz w:val="24"/>
        </w:rPr>
        <w:sectPr w:rsidR="0062385B">
          <w:headerReference w:type="default" r:id="rId104"/>
          <w:footerReference w:type="default" r:id="rId105"/>
          <w:pgSz w:w="11910" w:h="16840"/>
          <w:pgMar w:top="980" w:right="300" w:bottom="280" w:left="40" w:header="719" w:footer="0" w:gutter="0"/>
          <w:cols w:space="720"/>
        </w:sectPr>
      </w:pPr>
    </w:p>
    <w:p w14:paraId="724B06EA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50743610" w14:textId="77777777" w:rsidTr="008E35B0">
        <w:trPr>
          <w:trHeight w:val="2686"/>
        </w:trPr>
        <w:tc>
          <w:tcPr>
            <w:tcW w:w="10604" w:type="dxa"/>
            <w:gridSpan w:val="5"/>
            <w:shd w:val="clear" w:color="auto" w:fill="F1F1F1"/>
          </w:tcPr>
          <w:p w14:paraId="43552F0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F9E84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F5193C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79E65C0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2B23C48" w14:textId="16BE292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ABF8593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919133E" w14:textId="77777777">
        <w:trPr>
          <w:trHeight w:val="2392"/>
        </w:trPr>
        <w:tc>
          <w:tcPr>
            <w:tcW w:w="540" w:type="dxa"/>
          </w:tcPr>
          <w:p w14:paraId="154ADF9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70DDF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900A127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18332D3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5A348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9D0211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ДДТТ).</w:t>
            </w:r>
          </w:p>
        </w:tc>
        <w:tc>
          <w:tcPr>
            <w:tcW w:w="994" w:type="dxa"/>
          </w:tcPr>
          <w:p w14:paraId="536531D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C362C5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5015FD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C688C0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1D027B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9910633" w14:textId="77777777" w:rsidR="0062385B" w:rsidRDefault="007628E4" w:rsidP="00E17D3C">
            <w:pPr>
              <w:pStyle w:val="TableParagraph"/>
              <w:spacing w:line="276" w:lineRule="auto"/>
              <w:ind w:left="161" w:right="146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</w:tc>
        <w:tc>
          <w:tcPr>
            <w:tcW w:w="2552" w:type="dxa"/>
          </w:tcPr>
          <w:p w14:paraId="2BA7C7A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EA2B4B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2FCD8E2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1648D2A9" w14:textId="77777777">
        <w:trPr>
          <w:trHeight w:val="2390"/>
        </w:trPr>
        <w:tc>
          <w:tcPr>
            <w:tcW w:w="540" w:type="dxa"/>
          </w:tcPr>
          <w:p w14:paraId="320413C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176B1F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19675A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242C332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EB239F3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6660BA0" w14:textId="77777777" w:rsidR="0062385B" w:rsidRDefault="007628E4" w:rsidP="00E17D3C">
            <w:pPr>
              <w:pStyle w:val="TableParagraph"/>
              <w:spacing w:line="276" w:lineRule="auto"/>
              <w:ind w:left="110" w:right="657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активов.</w:t>
            </w:r>
          </w:p>
        </w:tc>
        <w:tc>
          <w:tcPr>
            <w:tcW w:w="994" w:type="dxa"/>
          </w:tcPr>
          <w:p w14:paraId="33D8C5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22766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B25EB4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8BF8E5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7C42BA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BCC2253" w14:textId="77777777" w:rsidR="0062385B" w:rsidRDefault="007628E4" w:rsidP="00E17D3C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14:paraId="414DB6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6D785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BAF11C0" w14:textId="77777777" w:rsidR="0062385B" w:rsidRDefault="007628E4" w:rsidP="00E17D3C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385B" w14:paraId="2E954EEA" w14:textId="77777777">
        <w:trPr>
          <w:trHeight w:val="2391"/>
        </w:trPr>
        <w:tc>
          <w:tcPr>
            <w:tcW w:w="540" w:type="dxa"/>
          </w:tcPr>
          <w:p w14:paraId="02C664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F92B9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0992F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3B5852D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66FE48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9E7BF0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Довыборы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14:paraId="540573D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038D34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F0ED131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67C22D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51440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FAAD984" w14:textId="77777777" w:rsidR="0062385B" w:rsidRDefault="007628E4" w:rsidP="00E17D3C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14:paraId="1867802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5AC6B4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29B6598" w14:textId="77777777" w:rsidR="0062385B" w:rsidRDefault="007628E4" w:rsidP="00E17D3C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385B" w14:paraId="75DF4B62" w14:textId="77777777">
        <w:trPr>
          <w:trHeight w:val="2074"/>
        </w:trPr>
        <w:tc>
          <w:tcPr>
            <w:tcW w:w="540" w:type="dxa"/>
          </w:tcPr>
          <w:p w14:paraId="310120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4AAE3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30B6561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573D007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46F6D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F77B538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94" w:type="dxa"/>
          </w:tcPr>
          <w:p w14:paraId="5E702AD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029548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C9B81C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4CE69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B2A59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987C4B5" w14:textId="77777777" w:rsidR="0062385B" w:rsidRDefault="007628E4" w:rsidP="00E17D3C">
            <w:pPr>
              <w:pStyle w:val="TableParagraph"/>
              <w:spacing w:line="276" w:lineRule="auto"/>
              <w:ind w:left="546" w:right="197" w:hanging="315"/>
              <w:rPr>
                <w:sz w:val="24"/>
              </w:rPr>
            </w:pPr>
            <w:r>
              <w:rPr>
                <w:sz w:val="24"/>
              </w:rPr>
              <w:t>В течение уч. года,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</w:p>
        </w:tc>
        <w:tc>
          <w:tcPr>
            <w:tcW w:w="2552" w:type="dxa"/>
          </w:tcPr>
          <w:p w14:paraId="489243B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E3BEBBE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BCF96F6" w14:textId="77777777" w:rsidR="0062385B" w:rsidRDefault="007628E4" w:rsidP="00E17D3C">
            <w:pPr>
              <w:pStyle w:val="TableParagraph"/>
              <w:spacing w:line="276" w:lineRule="auto"/>
              <w:ind w:left="110" w:right="502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</w:tbl>
    <w:p w14:paraId="125BDDA6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06"/>
          <w:footerReference w:type="default" r:id="rId107"/>
          <w:pgSz w:w="11910" w:h="16840"/>
          <w:pgMar w:top="980" w:right="300" w:bottom="280" w:left="40" w:header="719" w:footer="0" w:gutter="0"/>
          <w:cols w:space="720"/>
        </w:sectPr>
      </w:pPr>
    </w:p>
    <w:p w14:paraId="6952E44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4DFD8E1F" w14:textId="77777777" w:rsidTr="008E35B0">
        <w:trPr>
          <w:trHeight w:val="2828"/>
        </w:trPr>
        <w:tc>
          <w:tcPr>
            <w:tcW w:w="10604" w:type="dxa"/>
            <w:gridSpan w:val="5"/>
            <w:shd w:val="clear" w:color="auto" w:fill="F1F1F1"/>
          </w:tcPr>
          <w:p w14:paraId="2C0C296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9CEAF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3EF1FC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A326E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9175CCE" w14:textId="189F91BE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0502738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61D65513" w14:textId="77777777">
        <w:trPr>
          <w:trHeight w:val="2074"/>
        </w:trPr>
        <w:tc>
          <w:tcPr>
            <w:tcW w:w="540" w:type="dxa"/>
          </w:tcPr>
          <w:p w14:paraId="134221F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1EC1D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600757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2AA7D80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18924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DAFF3E0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14:paraId="222BA2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07F4A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F42A1E8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A4A344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BC51A8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398965A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FCCA93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84E83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ACC7CA4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456E41D9" w14:textId="77777777">
        <w:trPr>
          <w:trHeight w:val="2274"/>
        </w:trPr>
        <w:tc>
          <w:tcPr>
            <w:tcW w:w="540" w:type="dxa"/>
          </w:tcPr>
          <w:p w14:paraId="768AAE4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14C43E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5D6405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276F7618" w14:textId="77777777" w:rsidR="0062385B" w:rsidRDefault="007628E4" w:rsidP="00E17D3C">
            <w:pPr>
              <w:pStyle w:val="TableParagraph"/>
              <w:spacing w:line="276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Общешкольная 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2022-2023 уч. год,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развития».</w:t>
            </w:r>
          </w:p>
        </w:tc>
        <w:tc>
          <w:tcPr>
            <w:tcW w:w="994" w:type="dxa"/>
          </w:tcPr>
          <w:p w14:paraId="7A122F7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B2C8C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3CD8C7B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F930C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75DC35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1C08D1" w14:textId="77777777" w:rsidR="0062385B" w:rsidRDefault="007628E4" w:rsidP="00E17D3C">
            <w:pPr>
              <w:pStyle w:val="TableParagraph"/>
              <w:ind w:left="161" w:right="147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2552" w:type="dxa"/>
          </w:tcPr>
          <w:p w14:paraId="458B31E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805A3E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B6D0DCF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01B7AFF2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7EE5800C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4BA765D7" w14:textId="77777777">
        <w:trPr>
          <w:trHeight w:val="2270"/>
        </w:trPr>
        <w:tc>
          <w:tcPr>
            <w:tcW w:w="540" w:type="dxa"/>
          </w:tcPr>
          <w:p w14:paraId="31E10B8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1852BB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CEBD3BF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4E26F0F2" w14:textId="77777777" w:rsidR="0062385B" w:rsidRDefault="007628E4" w:rsidP="00E17D3C"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Участие родителей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по урегулированию споров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994" w:type="dxa"/>
          </w:tcPr>
          <w:p w14:paraId="46F6545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0EAB6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4D27CC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A0A1A49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09F589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17165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CC0CDE4" w14:textId="77777777" w:rsidR="0062385B" w:rsidRDefault="007628E4" w:rsidP="00E17D3C">
            <w:pPr>
              <w:pStyle w:val="TableParagraph"/>
              <w:spacing w:line="448" w:lineRule="auto"/>
              <w:ind w:left="110" w:right="1019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комиссии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27136018" w14:textId="77777777">
        <w:trPr>
          <w:trHeight w:val="3026"/>
        </w:trPr>
        <w:tc>
          <w:tcPr>
            <w:tcW w:w="540" w:type="dxa"/>
          </w:tcPr>
          <w:p w14:paraId="6FFAC3E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3AEDE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9C5A78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1EB90CD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2E44F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185553" w14:textId="77777777" w:rsidR="0062385B" w:rsidRDefault="007628E4" w:rsidP="00E17D3C">
            <w:pPr>
              <w:pStyle w:val="TableParagraph"/>
              <w:spacing w:line="276" w:lineRule="auto"/>
              <w:ind w:left="155" w:right="460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решение острых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994" w:type="dxa"/>
          </w:tcPr>
          <w:p w14:paraId="7E8E47AF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361126A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E0C4081" w14:textId="77777777" w:rsidR="0062385B" w:rsidRDefault="007628E4" w:rsidP="00E17D3C">
            <w:pPr>
              <w:pStyle w:val="TableParagraph"/>
              <w:spacing w:line="276" w:lineRule="auto"/>
              <w:ind w:left="110" w:right="48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</w:tbl>
    <w:p w14:paraId="2D5A3A48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08"/>
          <w:footerReference w:type="default" r:id="rId109"/>
          <w:pgSz w:w="11910" w:h="16840"/>
          <w:pgMar w:top="980" w:right="300" w:bottom="280" w:left="40" w:header="719" w:footer="0" w:gutter="0"/>
          <w:cols w:space="720"/>
        </w:sectPr>
      </w:pPr>
    </w:p>
    <w:p w14:paraId="797AB38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27AC9C24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345ED9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B80E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1B8AD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7AA037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0053D044" w14:textId="115209B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2A6960A0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3351C2AE" w14:textId="77777777">
        <w:trPr>
          <w:trHeight w:val="2392"/>
        </w:trPr>
        <w:tc>
          <w:tcPr>
            <w:tcW w:w="540" w:type="dxa"/>
          </w:tcPr>
          <w:p w14:paraId="23EED3E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4492C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DBE81F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608C3BF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E45F4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A27C84A" w14:textId="77777777" w:rsidR="0062385B" w:rsidRDefault="007628E4" w:rsidP="00E17D3C">
            <w:pPr>
              <w:pStyle w:val="TableParagraph"/>
              <w:spacing w:line="276" w:lineRule="auto"/>
              <w:ind w:left="155" w:right="4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(согласно 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994" w:type="dxa"/>
          </w:tcPr>
          <w:p w14:paraId="033B79DB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BBE782A" w14:textId="77777777" w:rsidR="0062385B" w:rsidRDefault="007628E4" w:rsidP="00E17D3C">
            <w:pPr>
              <w:pStyle w:val="TableParagraph"/>
              <w:spacing w:line="276" w:lineRule="auto"/>
              <w:ind w:left="676" w:right="124" w:hanging="518"/>
              <w:rPr>
                <w:sz w:val="24"/>
              </w:rPr>
            </w:pPr>
            <w:r>
              <w:rPr>
                <w:sz w:val="24"/>
              </w:rPr>
              <w:t>Не реже одного 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14:paraId="7514A02D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6F93D052" w14:textId="77777777">
        <w:trPr>
          <w:trHeight w:val="2074"/>
        </w:trPr>
        <w:tc>
          <w:tcPr>
            <w:tcW w:w="540" w:type="dxa"/>
          </w:tcPr>
          <w:p w14:paraId="62A6491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04E632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A3D9AD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14:paraId="286915C0" w14:textId="77777777" w:rsidR="0062385B" w:rsidRDefault="007628E4" w:rsidP="00E17D3C">
            <w:pPr>
              <w:pStyle w:val="TableParagraph"/>
              <w:spacing w:line="276" w:lineRule="auto"/>
              <w:ind w:left="110" w:right="153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вебинарах,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994" w:type="dxa"/>
          </w:tcPr>
          <w:p w14:paraId="627427B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245D7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7226AB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E65733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5027C7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B6DDFDC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131D3B7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4DA6AAA" w14:textId="77777777">
        <w:trPr>
          <w:trHeight w:val="2274"/>
        </w:trPr>
        <w:tc>
          <w:tcPr>
            <w:tcW w:w="540" w:type="dxa"/>
          </w:tcPr>
          <w:p w14:paraId="14ABC6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CEB643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D6F3BB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14:paraId="7F5195E4" w14:textId="77777777" w:rsidR="0062385B" w:rsidRDefault="007628E4" w:rsidP="00E17D3C">
            <w:pPr>
              <w:pStyle w:val="TableParagraph"/>
              <w:spacing w:line="276" w:lineRule="auto"/>
              <w:ind w:left="110" w:right="359"/>
              <w:rPr>
                <w:sz w:val="24"/>
              </w:rPr>
            </w:pPr>
            <w:r>
              <w:rPr>
                <w:sz w:val="24"/>
              </w:rPr>
              <w:t>Организация встреч 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</w:t>
            </w:r>
          </w:p>
        </w:tc>
        <w:tc>
          <w:tcPr>
            <w:tcW w:w="994" w:type="dxa"/>
          </w:tcPr>
          <w:p w14:paraId="77F04C8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B5BFD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F8CCC3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782DCD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25E871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F720BB3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537934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01A5FB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ED7B831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74C2043E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5229B390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5784AFF9" w14:textId="77777777">
        <w:trPr>
          <w:trHeight w:val="2708"/>
        </w:trPr>
        <w:tc>
          <w:tcPr>
            <w:tcW w:w="540" w:type="dxa"/>
          </w:tcPr>
          <w:p w14:paraId="6A3ABCF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A6F6AC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F6120F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14:paraId="5C3ADC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9387735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642136E" w14:textId="77777777" w:rsidR="0062385B" w:rsidRDefault="007628E4" w:rsidP="00E17D3C">
            <w:pPr>
              <w:pStyle w:val="TableParagraph"/>
              <w:spacing w:line="276" w:lineRule="auto"/>
              <w:ind w:left="155" w:right="1135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994" w:type="dxa"/>
          </w:tcPr>
          <w:p w14:paraId="0FF04160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F08AE42" w14:textId="77777777" w:rsidR="0062385B" w:rsidRDefault="007628E4" w:rsidP="00E17D3C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</w:tcPr>
          <w:p w14:paraId="5B11DE29" w14:textId="77777777" w:rsidR="0062385B" w:rsidRDefault="007628E4" w:rsidP="00E17D3C">
            <w:pPr>
              <w:pStyle w:val="TableParagraph"/>
              <w:spacing w:line="448" w:lineRule="auto"/>
              <w:ind w:left="110" w:right="8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14:paraId="185FBE93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10"/>
          <w:footerReference w:type="default" r:id="rId111"/>
          <w:pgSz w:w="11910" w:h="16840"/>
          <w:pgMar w:top="980" w:right="300" w:bottom="280" w:left="40" w:header="719" w:footer="0" w:gutter="0"/>
          <w:cols w:space="720"/>
        </w:sectPr>
      </w:pPr>
    </w:p>
    <w:p w14:paraId="2C1EBC16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19D6A937" w14:textId="77777777" w:rsidTr="008E35B0">
        <w:trPr>
          <w:trHeight w:val="3112"/>
        </w:trPr>
        <w:tc>
          <w:tcPr>
            <w:tcW w:w="10604" w:type="dxa"/>
            <w:gridSpan w:val="5"/>
            <w:shd w:val="clear" w:color="auto" w:fill="F1F1F1"/>
          </w:tcPr>
          <w:p w14:paraId="322251B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9A4A18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BD5BB0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7475C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BD7075E" w14:textId="2D27275F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342843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00365C1" w14:textId="77777777">
        <w:trPr>
          <w:trHeight w:val="2172"/>
        </w:trPr>
        <w:tc>
          <w:tcPr>
            <w:tcW w:w="540" w:type="dxa"/>
          </w:tcPr>
          <w:p w14:paraId="5B2673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1C86A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A663BDC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14:paraId="3F13518C" w14:textId="77777777" w:rsidR="0062385B" w:rsidRDefault="007628E4" w:rsidP="00E17D3C">
            <w:pPr>
              <w:pStyle w:val="TableParagraph"/>
              <w:spacing w:line="276" w:lineRule="auto"/>
              <w:ind w:left="110" w:right="134"/>
              <w:rPr>
                <w:sz w:val="24"/>
              </w:rPr>
            </w:pPr>
            <w:r>
              <w:rPr>
                <w:sz w:val="24"/>
              </w:rPr>
              <w:t>Проведение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 родителей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14:paraId="632C2D9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0DEE45C" w14:textId="77777777" w:rsidR="0062385B" w:rsidRDefault="007628E4" w:rsidP="00E17D3C">
            <w:pPr>
              <w:pStyle w:val="TableParagraph"/>
              <w:spacing w:line="276" w:lineRule="auto"/>
              <w:ind w:left="161" w:righ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71EB6EB7" w14:textId="77777777" w:rsidR="0062385B" w:rsidRDefault="007628E4" w:rsidP="00E17D3C">
            <w:pPr>
              <w:pStyle w:val="TableParagraph"/>
              <w:spacing w:line="448" w:lineRule="auto"/>
              <w:ind w:left="110" w:right="7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Администрация,</w:t>
            </w:r>
          </w:p>
        </w:tc>
      </w:tr>
      <w:tr w:rsidR="0062385B" w14:paraId="2DF03162" w14:textId="77777777">
        <w:trPr>
          <w:trHeight w:val="2101"/>
        </w:trPr>
        <w:tc>
          <w:tcPr>
            <w:tcW w:w="540" w:type="dxa"/>
          </w:tcPr>
          <w:p w14:paraId="4D637FF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3030D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CCF9934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14:paraId="033530BE" w14:textId="77777777" w:rsidR="0062385B" w:rsidRDefault="007628E4" w:rsidP="00E17D3C">
            <w:pPr>
              <w:pStyle w:val="TableParagraph"/>
              <w:spacing w:line="276" w:lineRule="auto"/>
              <w:ind w:left="110" w:right="616"/>
              <w:rPr>
                <w:sz w:val="24"/>
              </w:rPr>
            </w:pPr>
            <w:r>
              <w:rPr>
                <w:sz w:val="24"/>
              </w:rPr>
              <w:t>Организация целевого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детей-сирот,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 без 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</w:p>
        </w:tc>
        <w:tc>
          <w:tcPr>
            <w:tcW w:w="994" w:type="dxa"/>
          </w:tcPr>
          <w:p w14:paraId="2A9B9C20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EC14CD2" w14:textId="77777777" w:rsidR="0062385B" w:rsidRDefault="007628E4" w:rsidP="00E17D3C">
            <w:pPr>
              <w:pStyle w:val="TableParagraph"/>
              <w:spacing w:line="276" w:lineRule="auto"/>
              <w:ind w:left="161" w:righ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14:paraId="48ACF2EC" w14:textId="77777777" w:rsidR="0062385B" w:rsidRDefault="007628E4" w:rsidP="00E17D3C">
            <w:pPr>
              <w:pStyle w:val="TableParagraph"/>
              <w:spacing w:line="448" w:lineRule="auto"/>
              <w:ind w:left="110" w:right="7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Администрация,</w:t>
            </w:r>
          </w:p>
        </w:tc>
      </w:tr>
      <w:tr w:rsidR="0062385B" w14:paraId="7FF3442F" w14:textId="77777777">
        <w:trPr>
          <w:trHeight w:val="2274"/>
        </w:trPr>
        <w:tc>
          <w:tcPr>
            <w:tcW w:w="540" w:type="dxa"/>
          </w:tcPr>
          <w:p w14:paraId="72A35AC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DEB73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E27D642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14:paraId="79535FA4" w14:textId="77777777" w:rsidR="0062385B" w:rsidRDefault="007628E4" w:rsidP="00E17D3C">
            <w:pPr>
              <w:pStyle w:val="TableParagraph"/>
              <w:spacing w:line="276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14:paraId="0E89033A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94D8A3C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6EBCE2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3DFC5D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8076D26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85B" w14:paraId="43BB9480" w14:textId="77777777">
        <w:trPr>
          <w:trHeight w:val="2590"/>
        </w:trPr>
        <w:tc>
          <w:tcPr>
            <w:tcW w:w="540" w:type="dxa"/>
          </w:tcPr>
          <w:p w14:paraId="328BC92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B1477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70FA00F" w14:textId="77777777" w:rsidR="0062385B" w:rsidRDefault="007628E4" w:rsidP="00E17D3C">
            <w:pPr>
              <w:pStyle w:val="TableParagraph"/>
              <w:ind w:left="89" w:right="1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14:paraId="1D7C34A5" w14:textId="77777777" w:rsidR="0062385B" w:rsidRDefault="007628E4" w:rsidP="00E17D3C">
            <w:pPr>
              <w:pStyle w:val="TableParagraph"/>
              <w:spacing w:line="276" w:lineRule="auto"/>
              <w:ind w:left="110" w:right="68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 году.</w:t>
            </w:r>
          </w:p>
        </w:tc>
        <w:tc>
          <w:tcPr>
            <w:tcW w:w="994" w:type="dxa"/>
          </w:tcPr>
          <w:p w14:paraId="40FC6593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DD184C1" w14:textId="77777777" w:rsidR="0062385B" w:rsidRDefault="007628E4" w:rsidP="00E17D3C">
            <w:pPr>
              <w:pStyle w:val="TableParagraph"/>
              <w:spacing w:line="275" w:lineRule="exact"/>
              <w:ind w:left="593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52" w:type="dxa"/>
          </w:tcPr>
          <w:p w14:paraId="59DEBD7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17B13C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4F72251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  <w:p w14:paraId="67EC36E5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6C02D53E" w14:textId="77777777" w:rsidR="0062385B" w:rsidRDefault="007628E4" w:rsidP="00E17D3C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14:paraId="0E3CB869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12"/>
          <w:footerReference w:type="default" r:id="rId113"/>
          <w:pgSz w:w="11910" w:h="16840"/>
          <w:pgMar w:top="980" w:right="300" w:bottom="280" w:left="40" w:header="719" w:footer="0" w:gutter="0"/>
          <w:cols w:space="720"/>
        </w:sectPr>
      </w:pPr>
    </w:p>
    <w:p w14:paraId="4A7B59AD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7EAD7799" w14:textId="77777777" w:rsidTr="008E35B0">
        <w:trPr>
          <w:trHeight w:val="2686"/>
        </w:trPr>
        <w:tc>
          <w:tcPr>
            <w:tcW w:w="10604" w:type="dxa"/>
            <w:gridSpan w:val="5"/>
            <w:shd w:val="clear" w:color="auto" w:fill="F1F1F1"/>
          </w:tcPr>
          <w:p w14:paraId="792C314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F6ADB5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16E5AB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19B402C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BF9D76F" w14:textId="1175A1C6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6ACABC7A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C8E8EF3" w14:textId="77777777">
        <w:trPr>
          <w:trHeight w:val="2592"/>
        </w:trPr>
        <w:tc>
          <w:tcPr>
            <w:tcW w:w="540" w:type="dxa"/>
          </w:tcPr>
          <w:p w14:paraId="5FD21C5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964E3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3442DB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14:paraId="399A77C2" w14:textId="77777777" w:rsidR="0062385B" w:rsidRDefault="007628E4" w:rsidP="00E17D3C">
            <w:pPr>
              <w:pStyle w:val="TableParagraph"/>
              <w:spacing w:line="276" w:lineRule="auto"/>
              <w:ind w:left="110" w:right="423"/>
              <w:rPr>
                <w:sz w:val="24"/>
              </w:rPr>
            </w:pPr>
            <w:r>
              <w:rPr>
                <w:sz w:val="24"/>
              </w:rPr>
              <w:t>Участие членов 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рабочей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14:paraId="75F122BE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ECEC7F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DDAFD3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310BAE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59A173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7935F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C189D0C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674DBE68" w14:textId="77777777" w:rsidR="0062385B" w:rsidRDefault="007628E4" w:rsidP="00E17D3C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11FF3D58" w14:textId="77777777">
        <w:trPr>
          <w:trHeight w:val="1755"/>
        </w:trPr>
        <w:tc>
          <w:tcPr>
            <w:tcW w:w="540" w:type="dxa"/>
            <w:shd w:val="clear" w:color="auto" w:fill="FFF1CC"/>
          </w:tcPr>
          <w:p w14:paraId="740EBAB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741E18C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1A8A45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DB4892B" w14:textId="77777777" w:rsidR="0062385B" w:rsidRDefault="007628E4" w:rsidP="00E17D3C">
            <w:pPr>
              <w:pStyle w:val="TableParagraph"/>
              <w:ind w:left="1723" w:right="17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62385B" w14:paraId="0DD42D8C" w14:textId="77777777">
        <w:trPr>
          <w:trHeight w:val="1758"/>
        </w:trPr>
        <w:tc>
          <w:tcPr>
            <w:tcW w:w="540" w:type="dxa"/>
          </w:tcPr>
          <w:p w14:paraId="07E1233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3111BC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2633B25" w14:textId="77777777" w:rsidR="0062385B" w:rsidRDefault="007628E4" w:rsidP="00E17D3C">
            <w:pPr>
              <w:pStyle w:val="TableParagraph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53E0C77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15115F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EC3A61A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42C80E7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FE0792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1937E71" w14:textId="77777777" w:rsidR="0062385B" w:rsidRDefault="007628E4" w:rsidP="00E17D3C">
            <w:pPr>
              <w:pStyle w:val="TableParagraph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0266894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ACFC3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1540C18" w14:textId="77777777" w:rsidR="0062385B" w:rsidRDefault="007628E4" w:rsidP="00E17D3C">
            <w:pPr>
              <w:pStyle w:val="TableParagraph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0060BDD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60127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2B11088" w14:textId="77777777" w:rsidR="0062385B" w:rsidRDefault="007628E4" w:rsidP="00E17D3C">
            <w:pPr>
              <w:pStyle w:val="TableParagraph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377B79F6" w14:textId="77777777">
        <w:trPr>
          <w:trHeight w:val="2390"/>
        </w:trPr>
        <w:tc>
          <w:tcPr>
            <w:tcW w:w="540" w:type="dxa"/>
          </w:tcPr>
          <w:p w14:paraId="1FE40E6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0873C3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E4DAF1E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6544035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D40FA97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0DA78D4" w14:textId="77777777" w:rsidR="0062385B" w:rsidRDefault="007628E4" w:rsidP="00E17D3C">
            <w:pPr>
              <w:pStyle w:val="TableParagraph"/>
              <w:spacing w:line="276" w:lineRule="auto"/>
              <w:ind w:left="110" w:right="957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14:paraId="185A2E2A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первых».</w:t>
            </w:r>
          </w:p>
        </w:tc>
        <w:tc>
          <w:tcPr>
            <w:tcW w:w="994" w:type="dxa"/>
          </w:tcPr>
          <w:p w14:paraId="56A9D03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BA6528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6B80E5B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1E0B9DB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EAD409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179441B8" w14:textId="77777777" w:rsidR="0062385B" w:rsidRDefault="007628E4" w:rsidP="00E17D3C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14:paraId="2DA9E74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A1AEB9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5CD7E7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14:paraId="577956F2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65097933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1702A371" w14:textId="77777777" w:rsidR="0062385B" w:rsidRDefault="0062385B" w:rsidP="00E17D3C">
      <w:pPr>
        <w:rPr>
          <w:sz w:val="24"/>
        </w:rPr>
        <w:sectPr w:rsidR="0062385B">
          <w:headerReference w:type="default" r:id="rId114"/>
          <w:footerReference w:type="default" r:id="rId115"/>
          <w:pgSz w:w="11910" w:h="16840"/>
          <w:pgMar w:top="980" w:right="300" w:bottom="280" w:left="40" w:header="719" w:footer="0" w:gutter="0"/>
          <w:cols w:space="720"/>
        </w:sectPr>
      </w:pPr>
    </w:p>
    <w:p w14:paraId="5B44EE0E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559E9AC7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7E6D7E4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9258E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69CAE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9899E4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7854813D" w14:textId="2B8509C4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CEEF0F4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47D734EA" w14:textId="77777777">
        <w:trPr>
          <w:trHeight w:val="2074"/>
        </w:trPr>
        <w:tc>
          <w:tcPr>
            <w:tcW w:w="540" w:type="dxa"/>
          </w:tcPr>
          <w:p w14:paraId="40A4B1D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474E0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F8898D1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065B479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D6588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80E0EE1" w14:textId="77777777" w:rsidR="0062385B" w:rsidRDefault="007628E4" w:rsidP="00E17D3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  <w:tc>
          <w:tcPr>
            <w:tcW w:w="994" w:type="dxa"/>
          </w:tcPr>
          <w:p w14:paraId="6E5D824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145B2AD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887668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751C83" w14:textId="77777777" w:rsidR="0062385B" w:rsidRDefault="007628E4" w:rsidP="00E17D3C">
            <w:pPr>
              <w:pStyle w:val="TableParagraph"/>
              <w:spacing w:line="276" w:lineRule="auto"/>
              <w:ind w:left="982" w:right="178" w:hanging="7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0D3B4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CAA19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CA6D8C8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21F04086" w14:textId="77777777">
        <w:trPr>
          <w:trHeight w:val="1516"/>
        </w:trPr>
        <w:tc>
          <w:tcPr>
            <w:tcW w:w="540" w:type="dxa"/>
          </w:tcPr>
          <w:p w14:paraId="2615E10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67AD1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467ADB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687EEF1C" w14:textId="77777777" w:rsidR="0062385B" w:rsidRDefault="007628E4" w:rsidP="00E17D3C">
            <w:pPr>
              <w:pStyle w:val="TableParagraph"/>
              <w:spacing w:line="276" w:lineRule="auto"/>
              <w:ind w:left="110" w:right="835" w:firstLine="6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14:paraId="68A7EB86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408" w:type="dxa"/>
          </w:tcPr>
          <w:p w14:paraId="0D03522B" w14:textId="77777777" w:rsidR="0062385B" w:rsidRDefault="007628E4" w:rsidP="00E17D3C">
            <w:pPr>
              <w:pStyle w:val="TableParagraph"/>
              <w:ind w:left="776"/>
              <w:rPr>
                <w:sz w:val="24"/>
              </w:rPr>
            </w:pPr>
            <w:r>
              <w:rPr>
                <w:sz w:val="24"/>
              </w:rPr>
              <w:t>04-15.09</w:t>
            </w:r>
          </w:p>
        </w:tc>
        <w:tc>
          <w:tcPr>
            <w:tcW w:w="2552" w:type="dxa"/>
          </w:tcPr>
          <w:p w14:paraId="5373F0F8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580F01FB" w14:textId="77777777">
        <w:trPr>
          <w:trHeight w:val="2274"/>
        </w:trPr>
        <w:tc>
          <w:tcPr>
            <w:tcW w:w="540" w:type="dxa"/>
          </w:tcPr>
          <w:p w14:paraId="18E813C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4B442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482995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314133D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6D758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B436488" w14:textId="77777777" w:rsidR="0062385B" w:rsidRDefault="007628E4" w:rsidP="00E17D3C">
            <w:pPr>
              <w:pStyle w:val="TableParagraph"/>
              <w:spacing w:line="276" w:lineRule="auto"/>
              <w:ind w:left="110" w:right="9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активов.</w:t>
            </w:r>
          </w:p>
        </w:tc>
        <w:tc>
          <w:tcPr>
            <w:tcW w:w="994" w:type="dxa"/>
          </w:tcPr>
          <w:p w14:paraId="4374AC1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DFAE3C4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D00C83E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20EDE0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693EE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3A04918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720D15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10BFC9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3E58AEA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4956FF57" w14:textId="77777777">
        <w:trPr>
          <w:trHeight w:val="2792"/>
        </w:trPr>
        <w:tc>
          <w:tcPr>
            <w:tcW w:w="540" w:type="dxa"/>
          </w:tcPr>
          <w:p w14:paraId="52CBF0B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DEAA5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D38DFB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29EB0D6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6D07E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6D5BFBA" w14:textId="77777777" w:rsidR="0062385B" w:rsidRDefault="007628E4" w:rsidP="00E17D3C">
            <w:pPr>
              <w:pStyle w:val="TableParagraph"/>
              <w:spacing w:line="276" w:lineRule="auto"/>
              <w:ind w:left="110" w:right="905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</w:p>
        </w:tc>
        <w:tc>
          <w:tcPr>
            <w:tcW w:w="994" w:type="dxa"/>
          </w:tcPr>
          <w:p w14:paraId="712917F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08A217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E31F8D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E24358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E27868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D6142F0" w14:textId="77777777" w:rsidR="0062385B" w:rsidRDefault="007628E4" w:rsidP="00E17D3C">
            <w:pPr>
              <w:pStyle w:val="TableParagraph"/>
              <w:spacing w:line="448" w:lineRule="auto"/>
              <w:ind w:left="395" w:right="381" w:firstLine="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14:paraId="3751ACC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5D517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E0B048B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47BA18D2" w14:textId="77777777" w:rsidR="0062385B" w:rsidRDefault="007628E4" w:rsidP="00E17D3C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298E7849" w14:textId="77777777" w:rsidR="0062385B" w:rsidRDefault="0062385B" w:rsidP="00E17D3C">
      <w:pPr>
        <w:rPr>
          <w:sz w:val="24"/>
        </w:rPr>
        <w:sectPr w:rsidR="0062385B">
          <w:headerReference w:type="default" r:id="rId116"/>
          <w:footerReference w:type="default" r:id="rId117"/>
          <w:pgSz w:w="11910" w:h="16840"/>
          <w:pgMar w:top="980" w:right="300" w:bottom="280" w:left="40" w:header="719" w:footer="0" w:gutter="0"/>
          <w:cols w:space="720"/>
        </w:sectPr>
      </w:pPr>
    </w:p>
    <w:p w14:paraId="59A94D87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6129DA54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4F10190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79DB58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848EF0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106BF3A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AE2EC2F" w14:textId="1B18ABC1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4E8BB84A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2531F4B8" w14:textId="77777777">
        <w:trPr>
          <w:trHeight w:val="2274"/>
        </w:trPr>
        <w:tc>
          <w:tcPr>
            <w:tcW w:w="540" w:type="dxa"/>
          </w:tcPr>
          <w:p w14:paraId="1DA9B47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27DEF7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4574ED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2479507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D100F4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C27569C" w14:textId="77777777" w:rsidR="0062385B" w:rsidRDefault="007628E4" w:rsidP="00E17D3C">
            <w:pPr>
              <w:pStyle w:val="TableParagraph"/>
              <w:spacing w:line="276" w:lineRule="auto"/>
              <w:ind w:left="110" w:right="54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w="994" w:type="dxa"/>
          </w:tcPr>
          <w:p w14:paraId="1C32788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7460B4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52AE2BB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948EE2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DE566A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49FBA48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6EBA3D0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C47D2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20216D1" w14:textId="77777777" w:rsidR="0062385B" w:rsidRDefault="007628E4" w:rsidP="00E17D3C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385B" w14:paraId="3389A5D7" w14:textId="77777777">
        <w:trPr>
          <w:trHeight w:val="2592"/>
        </w:trPr>
        <w:tc>
          <w:tcPr>
            <w:tcW w:w="540" w:type="dxa"/>
          </w:tcPr>
          <w:p w14:paraId="0885F17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58C482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1B9D52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11339EE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463B3F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FFB354F" w14:textId="77777777" w:rsidR="0062385B" w:rsidRDefault="007628E4" w:rsidP="00E17D3C">
            <w:pPr>
              <w:pStyle w:val="TableParagraph"/>
              <w:spacing w:line="276" w:lineRule="auto"/>
              <w:ind w:left="110" w:right="21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</w:p>
        </w:tc>
        <w:tc>
          <w:tcPr>
            <w:tcW w:w="994" w:type="dxa"/>
          </w:tcPr>
          <w:p w14:paraId="6339153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FEF4F5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AC2D80D" w14:textId="77777777" w:rsidR="0062385B" w:rsidRDefault="007628E4" w:rsidP="00E17D3C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FE74DB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9CCA3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062898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8504B2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B5FDB4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76C10E8" w14:textId="77777777" w:rsidR="0062385B" w:rsidRDefault="007628E4" w:rsidP="00E17D3C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77D14D26" w14:textId="77777777" w:rsidR="0062385B" w:rsidRDefault="007628E4" w:rsidP="00E17D3C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6918586D" w14:textId="77777777">
        <w:trPr>
          <w:trHeight w:val="516"/>
        </w:trPr>
        <w:tc>
          <w:tcPr>
            <w:tcW w:w="540" w:type="dxa"/>
            <w:shd w:val="clear" w:color="auto" w:fill="FFF1CC"/>
          </w:tcPr>
          <w:p w14:paraId="42ABE67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4" w:type="dxa"/>
            <w:gridSpan w:val="4"/>
            <w:shd w:val="clear" w:color="auto" w:fill="FFF1CC"/>
          </w:tcPr>
          <w:p w14:paraId="57B580BB" w14:textId="77777777" w:rsidR="0062385B" w:rsidRDefault="007628E4" w:rsidP="00E17D3C">
            <w:pPr>
              <w:pStyle w:val="TableParagraph"/>
              <w:spacing w:line="275" w:lineRule="exact"/>
              <w:ind w:left="1723" w:right="171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62385B" w14:paraId="4E4179E5" w14:textId="77777777">
        <w:trPr>
          <w:trHeight w:val="1757"/>
        </w:trPr>
        <w:tc>
          <w:tcPr>
            <w:tcW w:w="540" w:type="dxa"/>
          </w:tcPr>
          <w:p w14:paraId="66054D4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472640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3751698" w14:textId="77777777" w:rsidR="0062385B" w:rsidRDefault="007628E4" w:rsidP="00E17D3C">
            <w:pPr>
              <w:pStyle w:val="TableParagraph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14:paraId="1DF0B75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6B62A3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57E873B" w14:textId="77777777" w:rsidR="0062385B" w:rsidRDefault="007628E4" w:rsidP="00E17D3C">
            <w:pPr>
              <w:pStyle w:val="TableParagraph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6216909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6B5C68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68CE794" w14:textId="77777777" w:rsidR="0062385B" w:rsidRDefault="007628E4" w:rsidP="00E17D3C">
            <w:pPr>
              <w:pStyle w:val="TableParagraph"/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14:paraId="769CF2C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19B5B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5D4B5B" w14:textId="77777777" w:rsidR="0062385B" w:rsidRDefault="007628E4" w:rsidP="00E17D3C">
            <w:pPr>
              <w:pStyle w:val="TableParagraph"/>
              <w:ind w:left="1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14:paraId="0520B11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2374AD9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E3F5235" w14:textId="77777777" w:rsidR="0062385B" w:rsidRDefault="007628E4" w:rsidP="00E17D3C">
            <w:pPr>
              <w:pStyle w:val="TableParagraph"/>
              <w:ind w:right="39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1AFA59CD" w14:textId="77777777">
        <w:trPr>
          <w:trHeight w:val="1516"/>
        </w:trPr>
        <w:tc>
          <w:tcPr>
            <w:tcW w:w="540" w:type="dxa"/>
          </w:tcPr>
          <w:p w14:paraId="40EE1A5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9752E6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F822B76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110" w:type="dxa"/>
          </w:tcPr>
          <w:p w14:paraId="6FCA4C58" w14:textId="77777777" w:rsidR="0062385B" w:rsidRDefault="007628E4" w:rsidP="00E17D3C">
            <w:pPr>
              <w:pStyle w:val="TableParagraph"/>
              <w:spacing w:line="276" w:lineRule="auto"/>
              <w:ind w:left="110" w:right="28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994" w:type="dxa"/>
          </w:tcPr>
          <w:p w14:paraId="3EDFBD30" w14:textId="77777777" w:rsidR="0062385B" w:rsidRDefault="007628E4" w:rsidP="00E17D3C">
            <w:pPr>
              <w:pStyle w:val="TableParagraph"/>
              <w:spacing w:line="275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8699F99" w14:textId="77777777" w:rsidR="0062385B" w:rsidRDefault="007628E4" w:rsidP="00E17D3C">
            <w:pPr>
              <w:pStyle w:val="TableParagraph"/>
              <w:spacing w:line="275" w:lineRule="exact"/>
              <w:ind w:left="158" w:right="14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14:paraId="771C7D28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18F95830" w14:textId="77777777">
        <w:trPr>
          <w:trHeight w:val="1515"/>
        </w:trPr>
        <w:tc>
          <w:tcPr>
            <w:tcW w:w="540" w:type="dxa"/>
          </w:tcPr>
          <w:p w14:paraId="1153C11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523BBB1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6E44672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14:paraId="0E6F78C1" w14:textId="77777777" w:rsidR="0062385B" w:rsidRDefault="007628E4" w:rsidP="00E17D3C">
            <w:pPr>
              <w:pStyle w:val="TableParagraph"/>
              <w:spacing w:line="276" w:lineRule="auto"/>
              <w:ind w:left="110" w:right="383"/>
              <w:rPr>
                <w:sz w:val="24"/>
              </w:rPr>
            </w:pPr>
            <w:r>
              <w:rPr>
                <w:sz w:val="24"/>
              </w:rPr>
              <w:t>Мероприятия в рамках декад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 плану).</w:t>
            </w:r>
          </w:p>
        </w:tc>
        <w:tc>
          <w:tcPr>
            <w:tcW w:w="994" w:type="dxa"/>
          </w:tcPr>
          <w:p w14:paraId="657848D2" w14:textId="77777777" w:rsidR="0062385B" w:rsidRDefault="007628E4" w:rsidP="00E17D3C">
            <w:pPr>
              <w:pStyle w:val="TableParagraph"/>
              <w:spacing w:line="275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528E8FC8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22ED049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</w:tbl>
    <w:p w14:paraId="30B8F0D8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18"/>
          <w:footerReference w:type="default" r:id="rId119"/>
          <w:pgSz w:w="11910" w:h="16840"/>
          <w:pgMar w:top="980" w:right="300" w:bottom="280" w:left="40" w:header="719" w:footer="0" w:gutter="0"/>
          <w:cols w:space="720"/>
        </w:sectPr>
      </w:pPr>
    </w:p>
    <w:p w14:paraId="41FC6C47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0093E9D1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0BD2C98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89B21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8297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09D6C1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4280642F" w14:textId="447D2A1E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290302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DDAD7E5" w14:textId="77777777">
        <w:trPr>
          <w:trHeight w:val="2098"/>
        </w:trPr>
        <w:tc>
          <w:tcPr>
            <w:tcW w:w="540" w:type="dxa"/>
          </w:tcPr>
          <w:p w14:paraId="457D996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E72807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9B68908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14:paraId="3AB3B5DF" w14:textId="77777777" w:rsidR="0062385B" w:rsidRDefault="007628E4" w:rsidP="00E17D3C">
            <w:pPr>
              <w:pStyle w:val="TableParagraph"/>
              <w:spacing w:line="276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Мероприятия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ГИБДД МО 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"Пильнинский", МО 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"Пильнинский",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плана 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w="994" w:type="dxa"/>
          </w:tcPr>
          <w:p w14:paraId="1B550E2C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290D5F84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11600E8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,</w:t>
            </w:r>
          </w:p>
          <w:p w14:paraId="442D6F5D" w14:textId="77777777" w:rsidR="0062385B" w:rsidRDefault="007628E4" w:rsidP="00E17D3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1E162DA3" w14:textId="77777777" w:rsidR="0062385B" w:rsidRDefault="0062385B" w:rsidP="00E17D3C">
            <w:pPr>
              <w:pStyle w:val="TableParagraph"/>
              <w:rPr>
                <w:sz w:val="21"/>
              </w:rPr>
            </w:pPr>
          </w:p>
          <w:p w14:paraId="53E185E7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086AE370" w14:textId="77777777">
        <w:trPr>
          <w:trHeight w:val="1552"/>
        </w:trPr>
        <w:tc>
          <w:tcPr>
            <w:tcW w:w="540" w:type="dxa"/>
          </w:tcPr>
          <w:p w14:paraId="1F99320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20F51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268005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14:paraId="5AE2339E" w14:textId="77777777" w:rsidR="0062385B" w:rsidRDefault="007628E4" w:rsidP="00E17D3C">
            <w:pPr>
              <w:pStyle w:val="TableParagraph"/>
              <w:spacing w:line="276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и их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4" w:type="dxa"/>
          </w:tcPr>
          <w:p w14:paraId="32E313B5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C77E264" w14:textId="77777777" w:rsidR="0062385B" w:rsidRDefault="007628E4" w:rsidP="00E17D3C">
            <w:pPr>
              <w:pStyle w:val="TableParagraph"/>
              <w:spacing w:line="448" w:lineRule="auto"/>
              <w:ind w:left="48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14:paraId="2E34F5CA" w14:textId="77777777" w:rsidR="0062385B" w:rsidRDefault="007628E4" w:rsidP="00E17D3C">
            <w:pPr>
              <w:pStyle w:val="TableParagraph"/>
              <w:spacing w:before="1"/>
              <w:ind w:left="5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40C60998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62EB70C0" w14:textId="77777777">
        <w:trPr>
          <w:trHeight w:val="1516"/>
        </w:trPr>
        <w:tc>
          <w:tcPr>
            <w:tcW w:w="540" w:type="dxa"/>
          </w:tcPr>
          <w:p w14:paraId="07A403A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A2CC77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2ED7AC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14:paraId="4B8CB807" w14:textId="77777777" w:rsidR="0062385B" w:rsidRDefault="007628E4" w:rsidP="00E17D3C">
            <w:pPr>
              <w:pStyle w:val="TableParagraph"/>
              <w:spacing w:line="276" w:lineRule="auto"/>
              <w:ind w:left="110" w:right="528"/>
              <w:rPr>
                <w:sz w:val="24"/>
              </w:rPr>
            </w:pPr>
            <w:r>
              <w:rPr>
                <w:sz w:val="24"/>
              </w:rPr>
              <w:t>Инструктажи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4" w:type="dxa"/>
          </w:tcPr>
          <w:p w14:paraId="707CCF2A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F246A4D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30F097B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E4125FC" w14:textId="77777777">
        <w:trPr>
          <w:trHeight w:val="1515"/>
        </w:trPr>
        <w:tc>
          <w:tcPr>
            <w:tcW w:w="540" w:type="dxa"/>
          </w:tcPr>
          <w:p w14:paraId="7D51510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39DC31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4651616E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14:paraId="3B139546" w14:textId="77777777" w:rsidR="0062385B" w:rsidRDefault="007628E4" w:rsidP="00E17D3C">
            <w:pPr>
              <w:pStyle w:val="TableParagraph"/>
              <w:spacing w:line="276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</w:tc>
        <w:tc>
          <w:tcPr>
            <w:tcW w:w="994" w:type="dxa"/>
          </w:tcPr>
          <w:p w14:paraId="79526FE0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6A9ACF38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500C9872" w14:textId="77777777" w:rsidR="0062385B" w:rsidRDefault="007628E4" w:rsidP="00E17D3C">
            <w:pPr>
              <w:pStyle w:val="TableParagraph"/>
              <w:spacing w:line="276" w:lineRule="auto"/>
              <w:ind w:left="110" w:right="54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</w:tr>
      <w:tr w:rsidR="0062385B" w14:paraId="449109BD" w14:textId="77777777">
        <w:trPr>
          <w:trHeight w:val="1516"/>
        </w:trPr>
        <w:tc>
          <w:tcPr>
            <w:tcW w:w="540" w:type="dxa"/>
          </w:tcPr>
          <w:p w14:paraId="745ADC7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CC953C4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329F746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14:paraId="2A42347E" w14:textId="77777777" w:rsidR="0062385B" w:rsidRDefault="007628E4" w:rsidP="00E17D3C">
            <w:pPr>
              <w:pStyle w:val="TableParagraph"/>
              <w:spacing w:line="276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Тематические классные часы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 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руководителей),</w:t>
            </w:r>
          </w:p>
        </w:tc>
        <w:tc>
          <w:tcPr>
            <w:tcW w:w="994" w:type="dxa"/>
          </w:tcPr>
          <w:p w14:paraId="48E496C5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0478EAF9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2DDAF90C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B2F8356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20"/>
          <w:footerReference w:type="default" r:id="rId121"/>
          <w:pgSz w:w="11910" w:h="16840"/>
          <w:pgMar w:top="980" w:right="300" w:bottom="280" w:left="40" w:header="719" w:footer="0" w:gutter="0"/>
          <w:cols w:space="720"/>
        </w:sectPr>
      </w:pPr>
    </w:p>
    <w:p w14:paraId="38CE2E6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10"/>
        <w:gridCol w:w="994"/>
        <w:gridCol w:w="2408"/>
        <w:gridCol w:w="2552"/>
      </w:tblGrid>
      <w:tr w:rsidR="0062385B" w14:paraId="1A82C9CF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58D69C5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39035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242B20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B43C3E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3477C282" w14:textId="30294DB7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16DC09A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07062114" w14:textId="77777777">
        <w:trPr>
          <w:trHeight w:val="2420"/>
        </w:trPr>
        <w:tc>
          <w:tcPr>
            <w:tcW w:w="540" w:type="dxa"/>
          </w:tcPr>
          <w:p w14:paraId="2684D96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94F7A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AEE3E4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14:paraId="00D70302" w14:textId="77777777" w:rsidR="0062385B" w:rsidRDefault="007628E4" w:rsidP="00E17D3C">
            <w:pPr>
              <w:pStyle w:val="TableParagraph"/>
              <w:spacing w:line="276" w:lineRule="auto"/>
              <w:ind w:left="110" w:right="366"/>
              <w:rPr>
                <w:sz w:val="24"/>
              </w:rPr>
            </w:pPr>
            <w:r>
              <w:rPr>
                <w:sz w:val="24"/>
              </w:rPr>
              <w:t>Письменное 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об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и здоровье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 время,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14:paraId="539B0A77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DED4D8C" w14:textId="77777777" w:rsidR="0062385B" w:rsidRDefault="007628E4" w:rsidP="00E17D3C">
            <w:pPr>
              <w:pStyle w:val="TableParagraph"/>
              <w:ind w:left="160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3C4E2C2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033BD95D" w14:textId="77777777" w:rsidR="0062385B" w:rsidRDefault="007628E4" w:rsidP="00E17D3C">
            <w:pPr>
              <w:pStyle w:val="TableParagraph"/>
              <w:spacing w:before="1" w:line="276" w:lineRule="auto"/>
              <w:ind w:left="161" w:right="147"/>
              <w:rPr>
                <w:sz w:val="24"/>
              </w:rPr>
            </w:pPr>
            <w:r>
              <w:rPr>
                <w:sz w:val="24"/>
              </w:rPr>
              <w:t>учебного года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2552" w:type="dxa"/>
          </w:tcPr>
          <w:p w14:paraId="2A0E70B2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7B6D6022" w14:textId="77777777">
        <w:trPr>
          <w:trHeight w:val="1516"/>
        </w:trPr>
        <w:tc>
          <w:tcPr>
            <w:tcW w:w="540" w:type="dxa"/>
          </w:tcPr>
          <w:p w14:paraId="112FC08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FF9C0B9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B63769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14:paraId="11C847CF" w14:textId="77777777" w:rsidR="0062385B" w:rsidRDefault="007628E4" w:rsidP="00E17D3C">
            <w:pPr>
              <w:pStyle w:val="TableParagraph"/>
              <w:spacing w:line="276" w:lineRule="auto"/>
              <w:ind w:left="110" w:right="270"/>
              <w:rPr>
                <w:sz w:val="24"/>
              </w:rPr>
            </w:pPr>
            <w:r>
              <w:rPr>
                <w:sz w:val="24"/>
              </w:rPr>
              <w:t>Проведение 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994" w:type="dxa"/>
          </w:tcPr>
          <w:p w14:paraId="4B778D57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47624D6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0370049B" w14:textId="77777777" w:rsidR="0062385B" w:rsidRDefault="007628E4" w:rsidP="00E17D3C">
            <w:pPr>
              <w:pStyle w:val="TableParagraph"/>
              <w:spacing w:line="448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66ED37F0" w14:textId="77777777">
        <w:trPr>
          <w:trHeight w:val="2101"/>
        </w:trPr>
        <w:tc>
          <w:tcPr>
            <w:tcW w:w="540" w:type="dxa"/>
          </w:tcPr>
          <w:p w14:paraId="2E0DF08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7D19F1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6FD1481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14:paraId="4AC680AD" w14:textId="77777777" w:rsidR="0062385B" w:rsidRDefault="007628E4" w:rsidP="00E17D3C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групп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(агрессивное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 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94" w:type="dxa"/>
          </w:tcPr>
          <w:p w14:paraId="3C435838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7E9C4158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4B83C77A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19886C90" w14:textId="77777777" w:rsidR="0062385B" w:rsidRDefault="0062385B" w:rsidP="00E17D3C">
            <w:pPr>
              <w:pStyle w:val="TableParagraph"/>
              <w:spacing w:before="11"/>
              <w:rPr>
                <w:sz w:val="20"/>
              </w:rPr>
            </w:pPr>
          </w:p>
          <w:p w14:paraId="21B9909A" w14:textId="77777777" w:rsidR="0062385B" w:rsidRDefault="007628E4" w:rsidP="00E17D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3AF3339B" w14:textId="77777777">
        <w:trPr>
          <w:trHeight w:val="2414"/>
        </w:trPr>
        <w:tc>
          <w:tcPr>
            <w:tcW w:w="540" w:type="dxa"/>
          </w:tcPr>
          <w:p w14:paraId="3587E3C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93A313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87F08B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14:paraId="0C7E0004" w14:textId="77777777" w:rsidR="0062385B" w:rsidRDefault="007628E4" w:rsidP="00E17D3C">
            <w:pPr>
              <w:pStyle w:val="TableParagraph"/>
              <w:spacing w:line="276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обучающимися групп 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с их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привлечением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4" w:type="dxa"/>
          </w:tcPr>
          <w:p w14:paraId="58D36162" w14:textId="77777777" w:rsidR="0062385B" w:rsidRDefault="007628E4" w:rsidP="00E17D3C">
            <w:pPr>
              <w:pStyle w:val="TableParagraph"/>
              <w:spacing w:line="275" w:lineRule="exact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404BD4D4" w14:textId="77777777" w:rsidR="0062385B" w:rsidRDefault="007628E4" w:rsidP="00E17D3C">
            <w:pPr>
              <w:pStyle w:val="TableParagraph"/>
              <w:spacing w:line="448" w:lineRule="auto"/>
              <w:ind w:left="514" w:right="433" w:firstLine="18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383095E5" w14:textId="77777777" w:rsidR="0062385B" w:rsidRDefault="007628E4" w:rsidP="00E17D3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62385B" w14:paraId="29AFB35D" w14:textId="77777777">
        <w:trPr>
          <w:trHeight w:val="1516"/>
        </w:trPr>
        <w:tc>
          <w:tcPr>
            <w:tcW w:w="540" w:type="dxa"/>
          </w:tcPr>
          <w:p w14:paraId="1F0F8AB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4A4ECD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7BDD5A7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14:paraId="78BA56EF" w14:textId="77777777" w:rsidR="0062385B" w:rsidRDefault="007628E4" w:rsidP="00E17D3C">
            <w:pPr>
              <w:pStyle w:val="TableParagraph"/>
              <w:spacing w:line="276" w:lineRule="auto"/>
              <w:ind w:left="110" w:right="838"/>
              <w:rPr>
                <w:sz w:val="24"/>
              </w:rPr>
            </w:pPr>
            <w:r>
              <w:rPr>
                <w:sz w:val="24"/>
              </w:rPr>
              <w:t>Включение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деятельность, </w:t>
            </w:r>
            <w:r>
              <w:rPr>
                <w:sz w:val="24"/>
              </w:rPr>
              <w:t>альтернативную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994" w:type="dxa"/>
          </w:tcPr>
          <w:p w14:paraId="1FA604EA" w14:textId="77777777" w:rsidR="0062385B" w:rsidRDefault="007628E4" w:rsidP="00E17D3C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14:paraId="3F1742AD" w14:textId="77777777" w:rsidR="0062385B" w:rsidRDefault="007628E4" w:rsidP="00E17D3C">
            <w:pPr>
              <w:pStyle w:val="TableParagraph"/>
              <w:spacing w:line="448" w:lineRule="auto"/>
              <w:ind w:left="484" w:right="46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14:paraId="7A65AD21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480D1AC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22"/>
          <w:footerReference w:type="default" r:id="rId123"/>
          <w:pgSz w:w="11910" w:h="16840"/>
          <w:pgMar w:top="980" w:right="300" w:bottom="280" w:left="40" w:header="719" w:footer="0" w:gutter="0"/>
          <w:cols w:space="720"/>
        </w:sectPr>
      </w:pPr>
    </w:p>
    <w:p w14:paraId="6CF899FC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981"/>
        <w:gridCol w:w="2132"/>
        <w:gridCol w:w="702"/>
        <w:gridCol w:w="292"/>
        <w:gridCol w:w="1154"/>
        <w:gridCol w:w="1254"/>
        <w:gridCol w:w="602"/>
        <w:gridCol w:w="1950"/>
      </w:tblGrid>
      <w:tr w:rsidR="0062385B" w14:paraId="482FE421" w14:textId="77777777">
        <w:trPr>
          <w:trHeight w:val="3823"/>
        </w:trPr>
        <w:tc>
          <w:tcPr>
            <w:tcW w:w="10604" w:type="dxa"/>
            <w:gridSpan w:val="9"/>
            <w:shd w:val="clear" w:color="auto" w:fill="F1F1F1"/>
          </w:tcPr>
          <w:p w14:paraId="183844F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1BAB1A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23DA85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270ABB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37783A3D" w14:textId="7812545D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1A5EF6D4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35ADCEFE" w14:textId="77777777">
        <w:trPr>
          <w:trHeight w:val="1516"/>
        </w:trPr>
        <w:tc>
          <w:tcPr>
            <w:tcW w:w="537" w:type="dxa"/>
          </w:tcPr>
          <w:p w14:paraId="704F99E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8D043E8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8C9E10B" w14:textId="77777777" w:rsidR="0062385B" w:rsidRDefault="007628E4" w:rsidP="00E17D3C">
            <w:pPr>
              <w:pStyle w:val="TableParagraph"/>
              <w:ind w:left="89" w:right="9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3" w:type="dxa"/>
            <w:gridSpan w:val="2"/>
          </w:tcPr>
          <w:p w14:paraId="63CB1A97" w14:textId="77777777" w:rsidR="0062385B" w:rsidRDefault="007628E4" w:rsidP="00E17D3C">
            <w:pPr>
              <w:pStyle w:val="TableParagraph"/>
              <w:spacing w:line="276" w:lineRule="auto"/>
              <w:ind w:left="112" w:right="444"/>
              <w:rPr>
                <w:sz w:val="24"/>
              </w:rPr>
            </w:pPr>
            <w:r>
              <w:rPr>
                <w:sz w:val="24"/>
              </w:rPr>
              <w:t>Мониторинг 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  <w:tc>
          <w:tcPr>
            <w:tcW w:w="994" w:type="dxa"/>
            <w:gridSpan w:val="2"/>
          </w:tcPr>
          <w:p w14:paraId="01C80A85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  <w:gridSpan w:val="2"/>
          </w:tcPr>
          <w:p w14:paraId="724846DD" w14:textId="77777777" w:rsidR="0062385B" w:rsidRDefault="007628E4" w:rsidP="00E17D3C">
            <w:pPr>
              <w:pStyle w:val="TableParagraph"/>
              <w:ind w:left="481" w:right="4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9D36F1E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1F5AB2C8" w14:textId="77777777" w:rsidR="0062385B" w:rsidRDefault="007628E4" w:rsidP="00E17D3C">
            <w:pPr>
              <w:pStyle w:val="TableParagraph"/>
              <w:spacing w:before="1" w:line="276" w:lineRule="auto"/>
              <w:ind w:left="483" w:right="468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(ежемесячно)</w:t>
            </w:r>
          </w:p>
        </w:tc>
        <w:tc>
          <w:tcPr>
            <w:tcW w:w="2552" w:type="dxa"/>
            <w:gridSpan w:val="2"/>
          </w:tcPr>
          <w:p w14:paraId="7589772C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B40E7E5" w14:textId="77777777">
        <w:trPr>
          <w:trHeight w:val="1516"/>
        </w:trPr>
        <w:tc>
          <w:tcPr>
            <w:tcW w:w="537" w:type="dxa"/>
          </w:tcPr>
          <w:p w14:paraId="67EAB16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1A5838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5B4BA13" w14:textId="77777777" w:rsidR="0062385B" w:rsidRDefault="007628E4" w:rsidP="00E17D3C">
            <w:pPr>
              <w:pStyle w:val="TableParagraph"/>
              <w:ind w:left="89" w:right="9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3" w:type="dxa"/>
            <w:gridSpan w:val="2"/>
          </w:tcPr>
          <w:p w14:paraId="71533C6C" w14:textId="77777777" w:rsidR="0062385B" w:rsidRDefault="007628E4" w:rsidP="00E17D3C">
            <w:pPr>
              <w:pStyle w:val="TableParagraph"/>
              <w:spacing w:line="276" w:lineRule="auto"/>
              <w:ind w:left="112" w:right="875"/>
              <w:rPr>
                <w:sz w:val="24"/>
              </w:rPr>
            </w:pPr>
            <w:r>
              <w:rPr>
                <w:sz w:val="24"/>
              </w:rPr>
              <w:t>Организация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994" w:type="dxa"/>
            <w:gridSpan w:val="2"/>
          </w:tcPr>
          <w:p w14:paraId="2141ED0D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  <w:gridSpan w:val="2"/>
          </w:tcPr>
          <w:p w14:paraId="792FE243" w14:textId="77777777" w:rsidR="0062385B" w:rsidRDefault="007628E4" w:rsidP="00E17D3C">
            <w:pPr>
              <w:pStyle w:val="TableParagraph"/>
              <w:spacing w:line="448" w:lineRule="auto"/>
              <w:ind w:left="483" w:right="46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14:paraId="3D081CAD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FC02289" w14:textId="77777777">
        <w:trPr>
          <w:trHeight w:val="1785"/>
        </w:trPr>
        <w:tc>
          <w:tcPr>
            <w:tcW w:w="537" w:type="dxa"/>
          </w:tcPr>
          <w:p w14:paraId="040D2E3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8B378F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8341B94" w14:textId="77777777" w:rsidR="0062385B" w:rsidRDefault="007628E4" w:rsidP="00E17D3C">
            <w:pPr>
              <w:pStyle w:val="TableParagraph"/>
              <w:ind w:left="89" w:right="9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3" w:type="dxa"/>
            <w:gridSpan w:val="2"/>
          </w:tcPr>
          <w:p w14:paraId="3212EF08" w14:textId="77777777" w:rsidR="0062385B" w:rsidRDefault="007628E4" w:rsidP="00E17D3C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Включение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социально-одобряемую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внеурочное время, в т. ч. –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4" w:type="dxa"/>
            <w:gridSpan w:val="2"/>
          </w:tcPr>
          <w:p w14:paraId="1B68DFD3" w14:textId="77777777" w:rsidR="0062385B" w:rsidRDefault="007628E4" w:rsidP="00E17D3C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  <w:gridSpan w:val="2"/>
          </w:tcPr>
          <w:p w14:paraId="215F53EE" w14:textId="77777777" w:rsidR="0062385B" w:rsidRDefault="007628E4" w:rsidP="00E17D3C">
            <w:pPr>
              <w:pStyle w:val="TableParagraph"/>
              <w:spacing w:line="448" w:lineRule="auto"/>
              <w:ind w:left="483" w:right="46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14:paraId="6123A6BA" w14:textId="77777777" w:rsidR="0062385B" w:rsidRDefault="007628E4" w:rsidP="00E17D3C">
            <w:pPr>
              <w:pStyle w:val="TableParagraph"/>
              <w:spacing w:line="448" w:lineRule="auto"/>
              <w:ind w:left="110" w:right="9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C2BD220" w14:textId="77777777">
        <w:trPr>
          <w:trHeight w:val="516"/>
        </w:trPr>
        <w:tc>
          <w:tcPr>
            <w:tcW w:w="537" w:type="dxa"/>
            <w:shd w:val="clear" w:color="auto" w:fill="FFF1CC"/>
          </w:tcPr>
          <w:p w14:paraId="78F9A9FF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67" w:type="dxa"/>
            <w:gridSpan w:val="8"/>
            <w:shd w:val="clear" w:color="auto" w:fill="FFF1CC"/>
          </w:tcPr>
          <w:p w14:paraId="1CFB9FBD" w14:textId="77777777" w:rsidR="0062385B" w:rsidRDefault="007628E4" w:rsidP="00E17D3C">
            <w:pPr>
              <w:pStyle w:val="TableParagraph"/>
              <w:spacing w:line="275" w:lineRule="exact"/>
              <w:ind w:left="3077" w:right="306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партнёрство»</w:t>
            </w:r>
          </w:p>
        </w:tc>
      </w:tr>
      <w:tr w:rsidR="0062385B" w14:paraId="49F097FF" w14:textId="77777777">
        <w:trPr>
          <w:trHeight w:val="2274"/>
        </w:trPr>
        <w:tc>
          <w:tcPr>
            <w:tcW w:w="537" w:type="dxa"/>
            <w:tcBorders>
              <w:right w:val="single" w:sz="6" w:space="0" w:color="000000"/>
            </w:tcBorders>
          </w:tcPr>
          <w:p w14:paraId="382905DE" w14:textId="77777777" w:rsidR="0062385B" w:rsidRDefault="007628E4" w:rsidP="00E17D3C">
            <w:pPr>
              <w:pStyle w:val="TableParagraph"/>
              <w:ind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981" w:type="dxa"/>
            <w:tcBorders>
              <w:left w:val="single" w:sz="6" w:space="0" w:color="000000"/>
            </w:tcBorders>
          </w:tcPr>
          <w:p w14:paraId="18D2F363" w14:textId="77777777" w:rsidR="0062385B" w:rsidRDefault="007628E4" w:rsidP="00E17D3C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Соц.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</w:t>
            </w:r>
          </w:p>
        </w:tc>
        <w:tc>
          <w:tcPr>
            <w:tcW w:w="2834" w:type="dxa"/>
            <w:gridSpan w:val="2"/>
          </w:tcPr>
          <w:p w14:paraId="6FCFD95B" w14:textId="77777777" w:rsidR="0062385B" w:rsidRDefault="007628E4" w:rsidP="00E17D3C">
            <w:pPr>
              <w:pStyle w:val="TableParagraph"/>
              <w:spacing w:line="276" w:lineRule="auto"/>
              <w:ind w:left="731" w:right="606" w:hanging="10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46" w:type="dxa"/>
            <w:gridSpan w:val="2"/>
          </w:tcPr>
          <w:p w14:paraId="13D2615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8ECDBA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1B3BDD0" w14:textId="77777777" w:rsidR="0062385B" w:rsidRDefault="007628E4" w:rsidP="00E17D3C">
            <w:pPr>
              <w:pStyle w:val="TableParagraph"/>
              <w:spacing w:line="448" w:lineRule="auto"/>
              <w:ind w:left="363" w:right="278" w:hanging="5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Классы/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</w:tc>
        <w:tc>
          <w:tcPr>
            <w:tcW w:w="1856" w:type="dxa"/>
            <w:gridSpan w:val="2"/>
          </w:tcPr>
          <w:p w14:paraId="678578C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7653B1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4757409" w14:textId="77777777" w:rsidR="0062385B" w:rsidRDefault="007628E4" w:rsidP="00E17D3C">
            <w:pPr>
              <w:pStyle w:val="TableParagraph"/>
              <w:ind w:left="613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50" w:type="dxa"/>
          </w:tcPr>
          <w:p w14:paraId="28F142B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99C20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7B51B9A" w14:textId="77777777" w:rsidR="0062385B" w:rsidRDefault="007628E4" w:rsidP="00E17D3C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69DFFD98" w14:textId="77777777">
        <w:trPr>
          <w:trHeight w:val="1516"/>
        </w:trPr>
        <w:tc>
          <w:tcPr>
            <w:tcW w:w="537" w:type="dxa"/>
            <w:tcBorders>
              <w:right w:val="single" w:sz="6" w:space="0" w:color="000000"/>
            </w:tcBorders>
          </w:tcPr>
          <w:p w14:paraId="2E03DC3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523135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DAB1FF9" w14:textId="77777777" w:rsidR="0062385B" w:rsidRDefault="007628E4" w:rsidP="00E17D3C">
            <w:pPr>
              <w:pStyle w:val="TableParagraph"/>
              <w:ind w:left="90"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981" w:type="dxa"/>
            <w:tcBorders>
              <w:left w:val="single" w:sz="6" w:space="0" w:color="000000"/>
            </w:tcBorders>
          </w:tcPr>
          <w:p w14:paraId="78F63B9E" w14:textId="77777777" w:rsidR="0062385B" w:rsidRDefault="007628E4" w:rsidP="00E17D3C">
            <w:pPr>
              <w:pStyle w:val="TableParagraph"/>
              <w:spacing w:line="276" w:lineRule="auto"/>
              <w:ind w:left="103" w:right="359"/>
              <w:rPr>
                <w:sz w:val="24"/>
              </w:rPr>
            </w:pPr>
            <w:r>
              <w:rPr>
                <w:sz w:val="24"/>
              </w:rPr>
              <w:t>Пильнинский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</w:tc>
        <w:tc>
          <w:tcPr>
            <w:tcW w:w="2834" w:type="dxa"/>
            <w:gridSpan w:val="2"/>
          </w:tcPr>
          <w:p w14:paraId="195A0407" w14:textId="77777777" w:rsidR="0062385B" w:rsidRDefault="007628E4" w:rsidP="00E17D3C">
            <w:pPr>
              <w:pStyle w:val="TableParagraph"/>
              <w:spacing w:line="276" w:lineRule="auto"/>
              <w:ind w:left="109" w:right="5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446" w:type="dxa"/>
            <w:gridSpan w:val="2"/>
          </w:tcPr>
          <w:p w14:paraId="2D593C1D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  <w:gridSpan w:val="2"/>
          </w:tcPr>
          <w:p w14:paraId="5363E785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3AB5C1FE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110A5A1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24"/>
          <w:footerReference w:type="default" r:id="rId125"/>
          <w:pgSz w:w="11910" w:h="16840"/>
          <w:pgMar w:top="980" w:right="300" w:bottom="280" w:left="40" w:header="719" w:footer="0" w:gutter="0"/>
          <w:cols w:space="720"/>
        </w:sectPr>
      </w:pPr>
    </w:p>
    <w:p w14:paraId="06AF0388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2834"/>
        <w:gridCol w:w="1446"/>
        <w:gridCol w:w="1856"/>
        <w:gridCol w:w="1950"/>
      </w:tblGrid>
      <w:tr w:rsidR="0062385B" w14:paraId="2833C3B6" w14:textId="77777777">
        <w:trPr>
          <w:trHeight w:val="3823"/>
        </w:trPr>
        <w:tc>
          <w:tcPr>
            <w:tcW w:w="10604" w:type="dxa"/>
            <w:gridSpan w:val="6"/>
            <w:shd w:val="clear" w:color="auto" w:fill="F1F1F1"/>
          </w:tcPr>
          <w:p w14:paraId="03273D6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36BF08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EF6A5BD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7410D7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5AE64D9" w14:textId="3AD87E5B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2E5FB1C6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9765A0C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64E7DB3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D2568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94E48B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  <w:vMerge w:val="restart"/>
            <w:tcBorders>
              <w:left w:val="single" w:sz="6" w:space="0" w:color="000000"/>
            </w:tcBorders>
          </w:tcPr>
          <w:p w14:paraId="4B478B5D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12BA3958" w14:textId="77777777" w:rsidR="0062385B" w:rsidRDefault="007628E4" w:rsidP="00E17D3C">
            <w:pPr>
              <w:pStyle w:val="TableParagraph"/>
              <w:spacing w:line="276" w:lineRule="auto"/>
              <w:ind w:left="108" w:right="20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филиалы.</w:t>
            </w:r>
          </w:p>
        </w:tc>
        <w:tc>
          <w:tcPr>
            <w:tcW w:w="1446" w:type="dxa"/>
          </w:tcPr>
          <w:p w14:paraId="0D368E2F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00F950CF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779DBD5C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0B0B7CE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4C696BD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35A8C6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3C8B32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058D4B9E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189A9038" w14:textId="77777777" w:rsidR="0062385B" w:rsidRDefault="007628E4" w:rsidP="00E17D3C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Участие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викторинах,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14:paraId="7C9B6113" w14:textId="77777777" w:rsidR="0062385B" w:rsidRDefault="007628E4" w:rsidP="00E17D3C">
            <w:pPr>
              <w:pStyle w:val="TableParagraph"/>
              <w:spacing w:before="199"/>
              <w:ind w:left="168"/>
              <w:rPr>
                <w:sz w:val="24"/>
              </w:rPr>
            </w:pPr>
            <w:r>
              <w:rPr>
                <w:sz w:val="24"/>
              </w:rPr>
              <w:t>музеем.</w:t>
            </w:r>
          </w:p>
        </w:tc>
        <w:tc>
          <w:tcPr>
            <w:tcW w:w="1446" w:type="dxa"/>
          </w:tcPr>
          <w:p w14:paraId="6FE80099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326BE099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F942086" w14:textId="77777777" w:rsidR="0062385B" w:rsidRDefault="007628E4" w:rsidP="00E17D3C">
            <w:pPr>
              <w:pStyle w:val="TableParagraph"/>
              <w:spacing w:line="276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2385B" w14:paraId="358A29B9" w14:textId="77777777">
        <w:trPr>
          <w:trHeight w:val="1551"/>
        </w:trPr>
        <w:tc>
          <w:tcPr>
            <w:tcW w:w="534" w:type="dxa"/>
            <w:tcBorders>
              <w:right w:val="single" w:sz="6" w:space="0" w:color="000000"/>
            </w:tcBorders>
          </w:tcPr>
          <w:p w14:paraId="36882EE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17B4DC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12645FB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2FB85901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4E3B4252" w14:textId="77777777" w:rsidR="0062385B" w:rsidRDefault="007628E4" w:rsidP="00E17D3C">
            <w:pPr>
              <w:pStyle w:val="TableParagraph"/>
              <w:spacing w:line="276" w:lineRule="auto"/>
              <w:ind w:left="108" w:right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экспозиций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446" w:type="dxa"/>
          </w:tcPr>
          <w:p w14:paraId="526C1E27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18CD9A42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2A39285" w14:textId="77777777" w:rsidR="0062385B" w:rsidRDefault="007628E4" w:rsidP="00E17D3C">
            <w:pPr>
              <w:pStyle w:val="TableParagraph"/>
              <w:spacing w:line="448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7838C929" w14:textId="77777777" w:rsidR="0062385B" w:rsidRDefault="007628E4" w:rsidP="00E17D3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3D684258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106F738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B0BDCB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D6DD8D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7A2527AA" w14:textId="77777777" w:rsidR="0062385B" w:rsidRDefault="007628E4" w:rsidP="00E17D3C">
            <w:pPr>
              <w:pStyle w:val="TableParagraph"/>
              <w:spacing w:line="276" w:lineRule="auto"/>
              <w:ind w:left="106" w:right="119"/>
              <w:rPr>
                <w:sz w:val="24"/>
              </w:rPr>
            </w:pPr>
            <w:r>
              <w:rPr>
                <w:sz w:val="24"/>
              </w:rPr>
              <w:t>Пильнинская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централизованна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библиотечная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834" w:type="dxa"/>
          </w:tcPr>
          <w:p w14:paraId="7E6FAA5A" w14:textId="77777777" w:rsidR="0062385B" w:rsidRDefault="007628E4" w:rsidP="00E17D3C">
            <w:pPr>
              <w:pStyle w:val="TableParagraph"/>
              <w:spacing w:line="276" w:lineRule="auto"/>
              <w:ind w:left="108" w:right="5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</w:p>
        </w:tc>
        <w:tc>
          <w:tcPr>
            <w:tcW w:w="1446" w:type="dxa"/>
          </w:tcPr>
          <w:p w14:paraId="1CE739CE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6DA15818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1BD7CC3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30548295" w14:textId="77777777">
        <w:trPr>
          <w:trHeight w:val="1463"/>
        </w:trPr>
        <w:tc>
          <w:tcPr>
            <w:tcW w:w="534" w:type="dxa"/>
            <w:vMerge w:val="restart"/>
            <w:tcBorders>
              <w:right w:val="single" w:sz="6" w:space="0" w:color="000000"/>
            </w:tcBorders>
          </w:tcPr>
          <w:p w14:paraId="63C60D5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FF9FD72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47CE583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4" w:type="dxa"/>
            <w:vMerge w:val="restart"/>
            <w:tcBorders>
              <w:left w:val="single" w:sz="6" w:space="0" w:color="000000"/>
            </w:tcBorders>
          </w:tcPr>
          <w:p w14:paraId="767DD064" w14:textId="77777777" w:rsidR="0062385B" w:rsidRDefault="007628E4" w:rsidP="00E17D3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МБУ</w:t>
            </w:r>
          </w:p>
          <w:p w14:paraId="53B08BA1" w14:textId="77777777" w:rsidR="0062385B" w:rsidRDefault="007628E4" w:rsidP="00E17D3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</w:tc>
        <w:tc>
          <w:tcPr>
            <w:tcW w:w="2834" w:type="dxa"/>
          </w:tcPr>
          <w:p w14:paraId="36E990B5" w14:textId="77777777" w:rsidR="0062385B" w:rsidRDefault="007628E4" w:rsidP="00E17D3C">
            <w:pPr>
              <w:pStyle w:val="TableParagraph"/>
              <w:spacing w:line="276" w:lineRule="auto"/>
              <w:ind w:left="108" w:right="32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  <w:tc>
          <w:tcPr>
            <w:tcW w:w="1446" w:type="dxa"/>
          </w:tcPr>
          <w:p w14:paraId="396134D7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6134E1B6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44C3F98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D47A367" w14:textId="77777777" w:rsidR="0062385B" w:rsidRDefault="007628E4" w:rsidP="00E17D3C">
            <w:pPr>
              <w:pStyle w:val="TableParagraph"/>
              <w:spacing w:before="217" w:line="276" w:lineRule="auto"/>
              <w:ind w:left="108" w:right="47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62385B" w14:paraId="5A8D414D" w14:textId="77777777">
        <w:trPr>
          <w:trHeight w:val="1350"/>
        </w:trPr>
        <w:tc>
          <w:tcPr>
            <w:tcW w:w="534" w:type="dxa"/>
            <w:vMerge/>
            <w:tcBorders>
              <w:top w:val="nil"/>
              <w:right w:val="single" w:sz="6" w:space="0" w:color="000000"/>
            </w:tcBorders>
          </w:tcPr>
          <w:p w14:paraId="352251A4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00A2CD4F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00AB032E" w14:textId="77777777" w:rsidR="0062385B" w:rsidRDefault="007628E4" w:rsidP="00E17D3C">
            <w:pPr>
              <w:pStyle w:val="TableParagraph"/>
              <w:spacing w:line="276" w:lineRule="auto"/>
              <w:ind w:left="108" w:right="42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конкурсах/фестивалях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</w:tc>
        <w:tc>
          <w:tcPr>
            <w:tcW w:w="1446" w:type="dxa"/>
          </w:tcPr>
          <w:p w14:paraId="3BA5A705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5D054FB4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FCF98A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20774A" w14:textId="77777777" w:rsidR="0062385B" w:rsidRDefault="007628E4" w:rsidP="00E17D3C">
            <w:pPr>
              <w:pStyle w:val="TableParagraph"/>
              <w:spacing w:before="217" w:line="276" w:lineRule="auto"/>
              <w:ind w:left="108" w:right="472"/>
              <w:rPr>
                <w:sz w:val="24"/>
              </w:rPr>
            </w:pPr>
            <w:r>
              <w:rPr>
                <w:sz w:val="24"/>
              </w:rPr>
              <w:t>.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62385B" w14:paraId="3D58358D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780F04A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33196A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06CD8AF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7AC199F2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ЦДТ</w:t>
            </w:r>
          </w:p>
          <w:p w14:paraId="703BDA16" w14:textId="77777777" w:rsidR="0062385B" w:rsidRDefault="0062385B" w:rsidP="00E17D3C">
            <w:pPr>
              <w:pStyle w:val="TableParagraph"/>
              <w:spacing w:before="10"/>
              <w:rPr>
                <w:sz w:val="20"/>
              </w:rPr>
            </w:pPr>
          </w:p>
          <w:p w14:paraId="432A83E4" w14:textId="77777777" w:rsidR="0062385B" w:rsidRDefault="007628E4" w:rsidP="00E17D3C">
            <w:pPr>
              <w:pStyle w:val="TableParagraph"/>
              <w:spacing w:before="1" w:line="276" w:lineRule="auto"/>
              <w:ind w:left="106" w:right="390"/>
              <w:rPr>
                <w:sz w:val="24"/>
              </w:rPr>
            </w:pPr>
            <w:r>
              <w:rPr>
                <w:sz w:val="24"/>
              </w:rPr>
              <w:t>(на основании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834" w:type="dxa"/>
          </w:tcPr>
          <w:p w14:paraId="51128C15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446" w:type="dxa"/>
          </w:tcPr>
          <w:p w14:paraId="4F94DBB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14:paraId="1CBCFBE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 w14:paraId="1917B3C4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</w:tbl>
    <w:p w14:paraId="7C0B49C5" w14:textId="77777777" w:rsidR="0062385B" w:rsidRDefault="0062385B" w:rsidP="00E17D3C">
      <w:pPr>
        <w:rPr>
          <w:sz w:val="24"/>
        </w:rPr>
        <w:sectPr w:rsidR="0062385B">
          <w:headerReference w:type="default" r:id="rId126"/>
          <w:footerReference w:type="default" r:id="rId127"/>
          <w:pgSz w:w="11910" w:h="16840"/>
          <w:pgMar w:top="980" w:right="300" w:bottom="280" w:left="40" w:header="719" w:footer="0" w:gutter="0"/>
          <w:cols w:space="720"/>
        </w:sectPr>
      </w:pPr>
    </w:p>
    <w:p w14:paraId="581A0BD1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2834"/>
        <w:gridCol w:w="1446"/>
        <w:gridCol w:w="1856"/>
        <w:gridCol w:w="1950"/>
      </w:tblGrid>
      <w:tr w:rsidR="0062385B" w14:paraId="22D60FA5" w14:textId="77777777">
        <w:trPr>
          <w:trHeight w:val="3823"/>
        </w:trPr>
        <w:tc>
          <w:tcPr>
            <w:tcW w:w="10604" w:type="dxa"/>
            <w:gridSpan w:val="6"/>
            <w:shd w:val="clear" w:color="auto" w:fill="F1F1F1"/>
          </w:tcPr>
          <w:p w14:paraId="7A44378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121CE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FEB262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B2473E7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607F1971" w14:textId="266F29F3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06FFEA8E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428D01F" w14:textId="77777777">
        <w:trPr>
          <w:trHeight w:val="1552"/>
        </w:trPr>
        <w:tc>
          <w:tcPr>
            <w:tcW w:w="534" w:type="dxa"/>
            <w:tcBorders>
              <w:right w:val="single" w:sz="6" w:space="0" w:color="000000"/>
            </w:tcBorders>
          </w:tcPr>
          <w:p w14:paraId="0923006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ED3A35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82D5F33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14:paraId="3FA9FC46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сотрудничестве)</w:t>
            </w:r>
          </w:p>
        </w:tc>
        <w:tc>
          <w:tcPr>
            <w:tcW w:w="2834" w:type="dxa"/>
          </w:tcPr>
          <w:p w14:paraId="773FCD9D" w14:textId="77777777" w:rsidR="0062385B" w:rsidRDefault="007628E4" w:rsidP="00E17D3C">
            <w:pPr>
              <w:pStyle w:val="TableParagraph"/>
              <w:spacing w:line="276" w:lineRule="auto"/>
              <w:ind w:left="108" w:right="246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конкурсах,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ДДТ.</w:t>
            </w:r>
          </w:p>
        </w:tc>
        <w:tc>
          <w:tcPr>
            <w:tcW w:w="1446" w:type="dxa"/>
          </w:tcPr>
          <w:p w14:paraId="65BFE51D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0DC564BA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8B5E938" w14:textId="77777777" w:rsidR="0062385B" w:rsidRDefault="007628E4" w:rsidP="00E17D3C">
            <w:pPr>
              <w:pStyle w:val="TableParagraph"/>
              <w:spacing w:line="448" w:lineRule="auto"/>
              <w:ind w:left="108" w:right="2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25C0E548" w14:textId="77777777" w:rsidR="0062385B" w:rsidRDefault="007628E4" w:rsidP="00E17D3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06C88011" w14:textId="77777777">
        <w:trPr>
          <w:trHeight w:val="1515"/>
        </w:trPr>
        <w:tc>
          <w:tcPr>
            <w:tcW w:w="534" w:type="dxa"/>
            <w:tcBorders>
              <w:right w:val="single" w:sz="6" w:space="0" w:color="000000"/>
            </w:tcBorders>
          </w:tcPr>
          <w:p w14:paraId="5CC534B7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4842946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D301F4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4" w:type="dxa"/>
            <w:vMerge w:val="restart"/>
            <w:tcBorders>
              <w:left w:val="single" w:sz="6" w:space="0" w:color="000000"/>
            </w:tcBorders>
          </w:tcPr>
          <w:p w14:paraId="2A2C86CA" w14:textId="77777777" w:rsidR="0062385B" w:rsidRDefault="007628E4" w:rsidP="00E17D3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14:paraId="093BBC5E" w14:textId="77777777" w:rsidR="0062385B" w:rsidRDefault="007628E4" w:rsidP="00E17D3C">
            <w:pPr>
              <w:pStyle w:val="TableParagraph"/>
              <w:spacing w:before="41" w:line="276" w:lineRule="auto"/>
              <w:ind w:left="106" w:right="266"/>
              <w:rPr>
                <w:sz w:val="24"/>
              </w:rPr>
            </w:pPr>
            <w:r>
              <w:rPr>
                <w:sz w:val="24"/>
              </w:rPr>
              <w:t>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"Пильнинский"</w:t>
            </w:r>
          </w:p>
          <w:p w14:paraId="53B6127A" w14:textId="77777777" w:rsidR="0062385B" w:rsidRDefault="007628E4" w:rsidP="00E17D3C">
            <w:pPr>
              <w:pStyle w:val="TableParagraph"/>
              <w:spacing w:before="199" w:line="276" w:lineRule="auto"/>
              <w:ind w:left="106" w:right="390"/>
              <w:rPr>
                <w:sz w:val="24"/>
              </w:rPr>
            </w:pPr>
            <w:r>
              <w:rPr>
                <w:sz w:val="24"/>
              </w:rPr>
              <w:t>(на 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2834" w:type="dxa"/>
          </w:tcPr>
          <w:p w14:paraId="0AEFB23B" w14:textId="77777777" w:rsidR="0062385B" w:rsidRDefault="007628E4" w:rsidP="00E17D3C">
            <w:pPr>
              <w:pStyle w:val="TableParagraph"/>
              <w:spacing w:line="276" w:lineRule="auto"/>
              <w:ind w:left="108" w:right="718"/>
              <w:rPr>
                <w:sz w:val="24"/>
              </w:rPr>
            </w:pPr>
            <w:r>
              <w:rPr>
                <w:sz w:val="24"/>
              </w:rPr>
              <w:t>Участие в 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1446" w:type="dxa"/>
          </w:tcPr>
          <w:p w14:paraId="28954818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01FB7F37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84C00D4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7868D255" w14:textId="77777777">
        <w:trPr>
          <w:trHeight w:val="1550"/>
        </w:trPr>
        <w:tc>
          <w:tcPr>
            <w:tcW w:w="534" w:type="dxa"/>
            <w:tcBorders>
              <w:right w:val="single" w:sz="6" w:space="0" w:color="000000"/>
            </w:tcBorders>
          </w:tcPr>
          <w:p w14:paraId="54E5B56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B6C6D1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59A0A6F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03328616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444EB57C" w14:textId="77777777" w:rsidR="0062385B" w:rsidRDefault="007628E4" w:rsidP="00E17D3C">
            <w:pPr>
              <w:pStyle w:val="TableParagraph"/>
              <w:spacing w:line="276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446" w:type="dxa"/>
          </w:tcPr>
          <w:p w14:paraId="1A95386F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69A2B165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17C5CF0" w14:textId="77777777" w:rsidR="0062385B" w:rsidRDefault="007628E4" w:rsidP="00E17D3C">
            <w:pPr>
              <w:pStyle w:val="TableParagraph"/>
              <w:spacing w:line="448" w:lineRule="auto"/>
              <w:ind w:left="108" w:right="2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B06369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200EEDCA" w14:textId="77777777">
        <w:trPr>
          <w:trHeight w:val="2420"/>
        </w:trPr>
        <w:tc>
          <w:tcPr>
            <w:tcW w:w="534" w:type="dxa"/>
            <w:tcBorders>
              <w:right w:val="single" w:sz="6" w:space="0" w:color="000000"/>
            </w:tcBorders>
          </w:tcPr>
          <w:p w14:paraId="685A0FC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21BF35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554788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74A1886B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73FB70D9" w14:textId="77777777" w:rsidR="0062385B" w:rsidRDefault="007628E4" w:rsidP="00E17D3C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Тематические </w:t>
            </w:r>
            <w:r>
              <w:rPr>
                <w:sz w:val="24"/>
              </w:rPr>
              <w:t>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классных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102517F7" w14:textId="77777777" w:rsidR="0062385B" w:rsidRDefault="007628E4" w:rsidP="00E17D3C">
            <w:pPr>
              <w:pStyle w:val="TableParagraph"/>
              <w:spacing w:line="276" w:lineRule="auto"/>
              <w:ind w:left="108" w:right="236"/>
              <w:rPr>
                <w:sz w:val="24"/>
              </w:rPr>
            </w:pPr>
            <w:r>
              <w:rPr>
                <w:sz w:val="24"/>
              </w:rPr>
              <w:t>«Большое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446" w:type="dxa"/>
          </w:tcPr>
          <w:p w14:paraId="7A151E31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1734383D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495E2825" w14:textId="77777777" w:rsidR="0062385B" w:rsidRDefault="007628E4" w:rsidP="00E17D3C">
            <w:pPr>
              <w:pStyle w:val="TableParagraph"/>
              <w:spacing w:line="448" w:lineRule="auto"/>
              <w:ind w:left="108" w:right="28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C36DED2" w14:textId="77777777" w:rsidR="0062385B" w:rsidRDefault="007628E4" w:rsidP="00E17D3C">
            <w:pPr>
              <w:pStyle w:val="TableParagraph"/>
              <w:spacing w:before="1" w:line="276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.,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959042A" w14:textId="77777777">
        <w:trPr>
          <w:trHeight w:val="1515"/>
        </w:trPr>
        <w:tc>
          <w:tcPr>
            <w:tcW w:w="534" w:type="dxa"/>
            <w:tcBorders>
              <w:right w:val="single" w:sz="6" w:space="0" w:color="000000"/>
            </w:tcBorders>
          </w:tcPr>
          <w:p w14:paraId="77C52D8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26FA6DF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7061A056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6C50EF96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78044081" w14:textId="77777777" w:rsidR="0062385B" w:rsidRDefault="007628E4" w:rsidP="00E17D3C">
            <w:pPr>
              <w:pStyle w:val="TableParagraph"/>
              <w:spacing w:line="276" w:lineRule="auto"/>
              <w:ind w:left="108" w:right="5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1446" w:type="dxa"/>
          </w:tcPr>
          <w:p w14:paraId="562B8E2C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5FFA0AD2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167DF627" w14:textId="77777777" w:rsidR="0062385B" w:rsidRDefault="007628E4" w:rsidP="00E17D3C">
            <w:pPr>
              <w:pStyle w:val="TableParagraph"/>
              <w:spacing w:line="276" w:lineRule="auto"/>
              <w:ind w:left="108" w:right="208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</w:tr>
      <w:tr w:rsidR="0062385B" w14:paraId="69DBD2AF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6701C2D4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99C3DB8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09F89B9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21764208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50CFF3A3" w14:textId="77777777" w:rsidR="0062385B" w:rsidRDefault="007628E4" w:rsidP="00E17D3C">
            <w:pPr>
              <w:pStyle w:val="TableParagraph"/>
              <w:spacing w:line="276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Проведение декад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446" w:type="dxa"/>
          </w:tcPr>
          <w:p w14:paraId="54C2A009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498261B8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9EBB1A0" w14:textId="77777777" w:rsidR="0062385B" w:rsidRDefault="007628E4" w:rsidP="00E17D3C">
            <w:pPr>
              <w:pStyle w:val="TableParagraph"/>
              <w:spacing w:line="276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520A2289" w14:textId="77777777" w:rsidR="0062385B" w:rsidRDefault="007628E4" w:rsidP="00E17D3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312E7983" w14:textId="77777777" w:rsidR="0062385B" w:rsidRDefault="0062385B" w:rsidP="00E17D3C">
      <w:pPr>
        <w:spacing w:line="275" w:lineRule="exact"/>
        <w:rPr>
          <w:sz w:val="24"/>
        </w:rPr>
        <w:sectPr w:rsidR="0062385B">
          <w:headerReference w:type="default" r:id="rId128"/>
          <w:footerReference w:type="default" r:id="rId129"/>
          <w:pgSz w:w="11910" w:h="16840"/>
          <w:pgMar w:top="980" w:right="300" w:bottom="280" w:left="40" w:header="719" w:footer="0" w:gutter="0"/>
          <w:cols w:space="720"/>
        </w:sectPr>
      </w:pPr>
    </w:p>
    <w:p w14:paraId="5EF86CAE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2834"/>
        <w:gridCol w:w="1446"/>
        <w:gridCol w:w="1856"/>
        <w:gridCol w:w="1950"/>
      </w:tblGrid>
      <w:tr w:rsidR="0062385B" w14:paraId="5E213D6C" w14:textId="77777777">
        <w:trPr>
          <w:trHeight w:val="3823"/>
        </w:trPr>
        <w:tc>
          <w:tcPr>
            <w:tcW w:w="10604" w:type="dxa"/>
            <w:gridSpan w:val="6"/>
            <w:shd w:val="clear" w:color="auto" w:fill="F1F1F1"/>
          </w:tcPr>
          <w:p w14:paraId="7B6E441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0375AB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69FB3A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7BD29EC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5EFE2B8F" w14:textId="14D971CC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57D9EB35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552367D" w14:textId="77777777">
        <w:trPr>
          <w:trHeight w:val="1786"/>
        </w:trPr>
        <w:tc>
          <w:tcPr>
            <w:tcW w:w="534" w:type="dxa"/>
            <w:tcBorders>
              <w:right w:val="single" w:sz="6" w:space="0" w:color="000000"/>
            </w:tcBorders>
          </w:tcPr>
          <w:p w14:paraId="3C3E4B0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CD1098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A66A262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4" w:type="dxa"/>
            <w:vMerge w:val="restart"/>
            <w:tcBorders>
              <w:left w:val="single" w:sz="6" w:space="0" w:color="000000"/>
            </w:tcBorders>
          </w:tcPr>
          <w:p w14:paraId="0E70617F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0858FB17" w14:textId="77777777" w:rsidR="0062385B" w:rsidRDefault="007628E4" w:rsidP="00E17D3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«Пильнинский"</w:t>
            </w:r>
          </w:p>
          <w:p w14:paraId="58A54C70" w14:textId="77777777" w:rsidR="0062385B" w:rsidRDefault="0062385B" w:rsidP="00E17D3C">
            <w:pPr>
              <w:pStyle w:val="TableParagraph"/>
              <w:spacing w:before="11"/>
              <w:rPr>
                <w:sz w:val="20"/>
              </w:rPr>
            </w:pPr>
          </w:p>
          <w:p w14:paraId="58724F89" w14:textId="77777777" w:rsidR="0062385B" w:rsidRDefault="007628E4" w:rsidP="00E17D3C">
            <w:pPr>
              <w:pStyle w:val="TableParagraph"/>
              <w:spacing w:line="276" w:lineRule="auto"/>
              <w:ind w:left="106" w:right="390"/>
              <w:rPr>
                <w:sz w:val="24"/>
              </w:rPr>
            </w:pPr>
            <w:r>
              <w:rPr>
                <w:sz w:val="24"/>
              </w:rPr>
              <w:t>(на 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2834" w:type="dxa"/>
          </w:tcPr>
          <w:p w14:paraId="3462155C" w14:textId="77777777" w:rsidR="0062385B" w:rsidRDefault="007628E4" w:rsidP="00E17D3C">
            <w:pPr>
              <w:pStyle w:val="TableParagraph"/>
              <w:spacing w:line="276" w:lineRule="auto"/>
              <w:ind w:left="108" w:right="302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профилактике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446" w:type="dxa"/>
          </w:tcPr>
          <w:p w14:paraId="31DA350D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1B320A44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9C0A4AC" w14:textId="77777777" w:rsidR="0062385B" w:rsidRDefault="007628E4" w:rsidP="00E17D3C">
            <w:pPr>
              <w:pStyle w:val="TableParagraph"/>
              <w:spacing w:line="276" w:lineRule="auto"/>
              <w:ind w:left="108" w:right="208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14:paraId="1E7A4FC0" w14:textId="77777777" w:rsidR="0062385B" w:rsidRDefault="007628E4" w:rsidP="00E17D3C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2385B" w14:paraId="14DDF5D7" w14:textId="77777777">
        <w:trPr>
          <w:trHeight w:val="2417"/>
        </w:trPr>
        <w:tc>
          <w:tcPr>
            <w:tcW w:w="534" w:type="dxa"/>
            <w:tcBorders>
              <w:right w:val="single" w:sz="6" w:space="0" w:color="000000"/>
            </w:tcBorders>
          </w:tcPr>
          <w:p w14:paraId="4E014D0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2F4C370" w14:textId="77777777" w:rsidR="0062385B" w:rsidRDefault="0062385B" w:rsidP="00E17D3C">
            <w:pPr>
              <w:pStyle w:val="TableParagraph"/>
              <w:spacing w:before="9"/>
              <w:rPr>
                <w:sz w:val="27"/>
              </w:rPr>
            </w:pPr>
          </w:p>
          <w:p w14:paraId="22FA5484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78890199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B0F4CE2" w14:textId="77777777" w:rsidR="0062385B" w:rsidRDefault="007628E4" w:rsidP="00E17D3C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Тематические </w:t>
            </w:r>
            <w:r>
              <w:rPr>
                <w:sz w:val="24"/>
              </w:rPr>
              <w:t>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классных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55054F25" w14:textId="77777777" w:rsidR="0062385B" w:rsidRDefault="007628E4" w:rsidP="00E17D3C">
            <w:pPr>
              <w:pStyle w:val="TableParagraph"/>
              <w:spacing w:line="276" w:lineRule="auto"/>
              <w:ind w:left="108" w:right="236"/>
              <w:rPr>
                <w:sz w:val="24"/>
              </w:rPr>
            </w:pPr>
            <w:r>
              <w:rPr>
                <w:sz w:val="24"/>
              </w:rPr>
              <w:t>«Большое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446" w:type="dxa"/>
          </w:tcPr>
          <w:p w14:paraId="47BA1E80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4A30E918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516B1A54" w14:textId="77777777" w:rsidR="0062385B" w:rsidRDefault="007628E4" w:rsidP="00E17D3C">
            <w:pPr>
              <w:pStyle w:val="TableParagraph"/>
              <w:spacing w:line="276" w:lineRule="auto"/>
              <w:ind w:left="108" w:right="208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2385B" w14:paraId="49408EB7" w14:textId="77777777">
        <w:trPr>
          <w:trHeight w:val="1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222CED1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309100E6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5DC3419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000000"/>
            </w:tcBorders>
          </w:tcPr>
          <w:p w14:paraId="2BC773EE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1DB74AEE" w14:textId="77777777" w:rsidR="0062385B" w:rsidRDefault="007628E4" w:rsidP="00E17D3C">
            <w:pPr>
              <w:pStyle w:val="TableParagraph"/>
              <w:spacing w:line="276" w:lineRule="auto"/>
              <w:ind w:left="108" w:right="42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КИПРов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46" w:type="dxa"/>
          </w:tcPr>
          <w:p w14:paraId="1BC23B4B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056973E2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398F4B17" w14:textId="77777777" w:rsidR="0062385B" w:rsidRDefault="007628E4" w:rsidP="00E17D3C">
            <w:pPr>
              <w:pStyle w:val="TableParagraph"/>
              <w:spacing w:line="276" w:lineRule="auto"/>
              <w:ind w:left="108" w:right="19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Кл.руководител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2385B" w14:paraId="5E67BD1B" w14:textId="77777777">
        <w:trPr>
          <w:trHeight w:val="517"/>
        </w:trPr>
        <w:tc>
          <w:tcPr>
            <w:tcW w:w="534" w:type="dxa"/>
            <w:tcBorders>
              <w:right w:val="single" w:sz="6" w:space="0" w:color="000000"/>
            </w:tcBorders>
            <w:shd w:val="clear" w:color="auto" w:fill="FFF1CC"/>
          </w:tcPr>
          <w:p w14:paraId="4CAFE8C2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10070" w:type="dxa"/>
            <w:gridSpan w:val="5"/>
            <w:tcBorders>
              <w:left w:val="single" w:sz="6" w:space="0" w:color="000000"/>
            </w:tcBorders>
            <w:shd w:val="clear" w:color="auto" w:fill="FFF1CC"/>
          </w:tcPr>
          <w:p w14:paraId="138131FF" w14:textId="77777777" w:rsidR="0062385B" w:rsidRDefault="007628E4" w:rsidP="00E17D3C">
            <w:pPr>
              <w:pStyle w:val="TableParagraph"/>
              <w:ind w:left="3495" w:right="348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62385B" w14:paraId="5D48866F" w14:textId="77777777">
        <w:trPr>
          <w:trHeight w:val="516"/>
        </w:trPr>
        <w:tc>
          <w:tcPr>
            <w:tcW w:w="534" w:type="dxa"/>
            <w:tcBorders>
              <w:right w:val="single" w:sz="6" w:space="0" w:color="000000"/>
            </w:tcBorders>
          </w:tcPr>
          <w:p w14:paraId="4CCE9ADC" w14:textId="77777777" w:rsidR="0062385B" w:rsidRDefault="007628E4" w:rsidP="00E17D3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№</w:t>
            </w:r>
          </w:p>
        </w:tc>
        <w:tc>
          <w:tcPr>
            <w:tcW w:w="4818" w:type="dxa"/>
            <w:gridSpan w:val="2"/>
            <w:tcBorders>
              <w:left w:val="single" w:sz="6" w:space="0" w:color="000000"/>
            </w:tcBorders>
          </w:tcPr>
          <w:p w14:paraId="2D17D2E6" w14:textId="77777777" w:rsidR="0062385B" w:rsidRDefault="007628E4" w:rsidP="00E17D3C">
            <w:pPr>
              <w:pStyle w:val="TableParagraph"/>
              <w:spacing w:line="275" w:lineRule="exact"/>
              <w:ind w:left="90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46" w:type="dxa"/>
          </w:tcPr>
          <w:p w14:paraId="06028764" w14:textId="77777777" w:rsidR="0062385B" w:rsidRDefault="007628E4" w:rsidP="00E17D3C">
            <w:pPr>
              <w:pStyle w:val="TableParagraph"/>
              <w:spacing w:line="275" w:lineRule="exact"/>
              <w:ind w:left="324" w:right="311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56" w:type="dxa"/>
          </w:tcPr>
          <w:p w14:paraId="2A10C5E5" w14:textId="77777777" w:rsidR="0062385B" w:rsidRDefault="007628E4" w:rsidP="00E17D3C">
            <w:pPr>
              <w:pStyle w:val="TableParagraph"/>
              <w:spacing w:line="275" w:lineRule="exact"/>
              <w:ind w:left="613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50" w:type="dxa"/>
          </w:tcPr>
          <w:p w14:paraId="6084AF5E" w14:textId="77777777" w:rsidR="0062385B" w:rsidRDefault="007628E4" w:rsidP="00E17D3C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62385B" w14:paraId="7CB5FDAB" w14:textId="77777777">
        <w:trPr>
          <w:trHeight w:val="2098"/>
        </w:trPr>
        <w:tc>
          <w:tcPr>
            <w:tcW w:w="534" w:type="dxa"/>
            <w:tcBorders>
              <w:right w:val="single" w:sz="6" w:space="0" w:color="000000"/>
            </w:tcBorders>
          </w:tcPr>
          <w:p w14:paraId="425A2FA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8E2357E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92ADBDF" w14:textId="77777777" w:rsidR="0062385B" w:rsidRDefault="007628E4" w:rsidP="00E17D3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4818" w:type="dxa"/>
            <w:gridSpan w:val="2"/>
            <w:tcBorders>
              <w:left w:val="single" w:sz="6" w:space="0" w:color="000000"/>
            </w:tcBorders>
          </w:tcPr>
          <w:p w14:paraId="3C41BD39" w14:textId="77777777" w:rsidR="0062385B" w:rsidRDefault="007628E4" w:rsidP="00E17D3C">
            <w:pPr>
              <w:pStyle w:val="TableParagraph"/>
              <w:spacing w:line="276" w:lineRule="auto"/>
              <w:ind w:left="106" w:right="268"/>
              <w:rPr>
                <w:sz w:val="24"/>
              </w:rPr>
            </w:pPr>
            <w:r>
              <w:rPr>
                <w:sz w:val="24"/>
              </w:rPr>
              <w:t>Включение в уроки элемента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предмета для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интерактивного сервиса </w:t>
            </w:r>
            <w:r>
              <w:rPr>
                <w:color w:val="333333"/>
                <w:sz w:val="24"/>
              </w:rPr>
              <w:t>контентно-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информационного комплекс </w:t>
            </w:r>
            <w:r>
              <w:rPr>
                <w:sz w:val="24"/>
              </w:rPr>
              <w:t>«Конструктор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</w:p>
        </w:tc>
        <w:tc>
          <w:tcPr>
            <w:tcW w:w="1446" w:type="dxa"/>
          </w:tcPr>
          <w:p w14:paraId="41050AEC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7980EA0E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1A0119F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4D0E863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D6FFFD2" w14:textId="77777777" w:rsidR="0062385B" w:rsidRDefault="007628E4" w:rsidP="00E17D3C">
            <w:pPr>
              <w:pStyle w:val="TableParagraph"/>
              <w:spacing w:line="276" w:lineRule="auto"/>
              <w:ind w:left="108" w:right="48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</w:tbl>
    <w:p w14:paraId="6CD175FD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30"/>
          <w:footerReference w:type="default" r:id="rId131"/>
          <w:pgSz w:w="11910" w:h="16840"/>
          <w:pgMar w:top="980" w:right="300" w:bottom="280" w:left="40" w:header="719" w:footer="0" w:gutter="0"/>
          <w:cols w:space="720"/>
        </w:sectPr>
      </w:pPr>
    </w:p>
    <w:p w14:paraId="3AA86844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818"/>
        <w:gridCol w:w="1446"/>
        <w:gridCol w:w="1856"/>
        <w:gridCol w:w="1950"/>
      </w:tblGrid>
      <w:tr w:rsidR="0062385B" w14:paraId="2D12DEBC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69B4CE32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5737A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4FF7D5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878C48D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4C1953C7" w14:textId="7E1F8CE0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02AFCB32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58116879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47F79429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FFBCCC5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9EBA6A3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6064ABD5" w14:textId="77777777" w:rsidR="0062385B" w:rsidRDefault="007628E4" w:rsidP="00E17D3C">
            <w:pPr>
              <w:pStyle w:val="TableParagraph"/>
              <w:spacing w:line="276" w:lineRule="auto"/>
              <w:ind w:left="106" w:right="1082"/>
              <w:rPr>
                <w:sz w:val="24"/>
              </w:rPr>
            </w:pPr>
            <w:r>
              <w:rPr>
                <w:sz w:val="24"/>
              </w:rPr>
              <w:t>Уроки 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в рамках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«Технология».</w:t>
            </w:r>
          </w:p>
        </w:tc>
        <w:tc>
          <w:tcPr>
            <w:tcW w:w="1446" w:type="dxa"/>
          </w:tcPr>
          <w:p w14:paraId="1120E485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56" w:type="dxa"/>
          </w:tcPr>
          <w:p w14:paraId="35EB8980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2806BC68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576B18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8485E4" w14:textId="77777777" w:rsidR="0062385B" w:rsidRDefault="007628E4" w:rsidP="00E17D3C">
            <w:pPr>
              <w:pStyle w:val="TableParagraph"/>
              <w:spacing w:line="448" w:lineRule="auto"/>
              <w:ind w:left="108" w:right="63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62385B" w14:paraId="0ABD8955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2EE1D25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84EE1B2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753522D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128635ED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  <w:tc>
          <w:tcPr>
            <w:tcW w:w="1446" w:type="dxa"/>
          </w:tcPr>
          <w:p w14:paraId="41CF71FB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4E547C74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1A3758E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5ADCA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0CEDB3D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56AB8093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244A3103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D46FD3B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76DA2AA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0406329F" w14:textId="77777777" w:rsidR="0062385B" w:rsidRDefault="007628E4" w:rsidP="00E17D3C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«Профориентация».</w:t>
            </w:r>
          </w:p>
        </w:tc>
        <w:tc>
          <w:tcPr>
            <w:tcW w:w="1446" w:type="dxa"/>
          </w:tcPr>
          <w:p w14:paraId="7CD0AF96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6CED05AD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5BFFA52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9707567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A54EA40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01433995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0C7073C1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1155940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3B0DD78C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1D12F3E6" w14:textId="77777777" w:rsidR="0062385B" w:rsidRDefault="007628E4" w:rsidP="00E17D3C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Участие во всероссийском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(онлайн-уроки).</w:t>
            </w:r>
          </w:p>
        </w:tc>
        <w:tc>
          <w:tcPr>
            <w:tcW w:w="1446" w:type="dxa"/>
          </w:tcPr>
          <w:p w14:paraId="7B237074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199E114C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600A4D86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064D015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33A5E5F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B04BF28" w14:textId="77777777" w:rsidR="0062385B" w:rsidRDefault="0062385B" w:rsidP="00E17D3C">
      <w:pPr>
        <w:spacing w:line="448" w:lineRule="auto"/>
        <w:rPr>
          <w:sz w:val="24"/>
        </w:rPr>
        <w:sectPr w:rsidR="0062385B">
          <w:headerReference w:type="default" r:id="rId132"/>
          <w:footerReference w:type="default" r:id="rId133"/>
          <w:pgSz w:w="11910" w:h="16840"/>
          <w:pgMar w:top="980" w:right="300" w:bottom="280" w:left="40" w:header="719" w:footer="0" w:gutter="0"/>
          <w:cols w:space="720"/>
        </w:sectPr>
      </w:pPr>
    </w:p>
    <w:p w14:paraId="50261395" w14:textId="77777777" w:rsidR="0062385B" w:rsidRDefault="0062385B" w:rsidP="00E17D3C">
      <w:pPr>
        <w:pStyle w:val="a3"/>
        <w:spacing w:before="1"/>
        <w:ind w:left="0"/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818"/>
        <w:gridCol w:w="1446"/>
        <w:gridCol w:w="1856"/>
        <w:gridCol w:w="1950"/>
      </w:tblGrid>
      <w:tr w:rsidR="0062385B" w14:paraId="5F860831" w14:textId="77777777">
        <w:trPr>
          <w:trHeight w:val="3823"/>
        </w:trPr>
        <w:tc>
          <w:tcPr>
            <w:tcW w:w="10604" w:type="dxa"/>
            <w:gridSpan w:val="5"/>
            <w:shd w:val="clear" w:color="auto" w:fill="F1F1F1"/>
          </w:tcPr>
          <w:p w14:paraId="5FCA2D5B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A3AE5B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708B2EF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26949364" w14:textId="77777777" w:rsidR="0062385B" w:rsidRDefault="0062385B" w:rsidP="00E17D3C">
            <w:pPr>
              <w:pStyle w:val="TableParagraph"/>
              <w:spacing w:before="9"/>
              <w:rPr>
                <w:sz w:val="20"/>
              </w:rPr>
            </w:pPr>
          </w:p>
          <w:p w14:paraId="2CE733E1" w14:textId="70EA23BD" w:rsidR="0062385B" w:rsidRDefault="007628E4" w:rsidP="00E17D3C">
            <w:pPr>
              <w:pStyle w:val="TableParagraph"/>
              <w:spacing w:line="448" w:lineRule="auto"/>
              <w:ind w:left="2114" w:right="2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F42C9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3CBDFC54" w14:textId="77777777" w:rsidR="0062385B" w:rsidRDefault="007628E4" w:rsidP="00E17D3C">
            <w:pPr>
              <w:pStyle w:val="TableParagraph"/>
              <w:spacing w:before="2"/>
              <w:ind w:left="2114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62385B" w14:paraId="7A928274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33F52C4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FB13A0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D0CC16B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5D64DE4A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446" w:type="dxa"/>
          </w:tcPr>
          <w:p w14:paraId="01B0B479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73083589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1CFAAFBA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8342CC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64A72064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7F97198B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61A38C15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A41E9D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2DB54370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1DE8E11A" w14:textId="77777777" w:rsidR="0062385B" w:rsidRDefault="007628E4" w:rsidP="00E17D3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детско-взрослые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0A106BE1" w14:textId="77777777" w:rsidR="0062385B" w:rsidRDefault="007628E4" w:rsidP="00E17D3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446" w:type="dxa"/>
          </w:tcPr>
          <w:p w14:paraId="33074A84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39C27123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737B149E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53D2E77C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D076413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85B" w14:paraId="29381F4C" w14:textId="77777777">
        <w:trPr>
          <w:trHeight w:val="2274"/>
        </w:trPr>
        <w:tc>
          <w:tcPr>
            <w:tcW w:w="534" w:type="dxa"/>
            <w:tcBorders>
              <w:right w:val="single" w:sz="6" w:space="0" w:color="000000"/>
            </w:tcBorders>
          </w:tcPr>
          <w:p w14:paraId="62BBF83C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602EF0A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03D45015" w14:textId="77777777" w:rsidR="0062385B" w:rsidRDefault="007628E4" w:rsidP="00E17D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8" w:type="dxa"/>
            <w:tcBorders>
              <w:left w:val="single" w:sz="6" w:space="0" w:color="000000"/>
            </w:tcBorders>
          </w:tcPr>
          <w:p w14:paraId="0310D554" w14:textId="77777777" w:rsidR="0062385B" w:rsidRDefault="007628E4" w:rsidP="00E17D3C">
            <w:pPr>
              <w:pStyle w:val="TableParagraph"/>
              <w:spacing w:line="276" w:lineRule="auto"/>
              <w:ind w:left="106" w:right="9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  <w:tc>
          <w:tcPr>
            <w:tcW w:w="1446" w:type="dxa"/>
          </w:tcPr>
          <w:p w14:paraId="37D4A4A0" w14:textId="77777777" w:rsidR="0062385B" w:rsidRDefault="007628E4" w:rsidP="00E17D3C">
            <w:pPr>
              <w:pStyle w:val="TableParagraph"/>
              <w:ind w:left="324" w:right="31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6" w:type="dxa"/>
          </w:tcPr>
          <w:p w14:paraId="73BC4EF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1A2D429A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5560D9B2" w14:textId="77777777" w:rsidR="0062385B" w:rsidRDefault="007628E4" w:rsidP="00E17D3C">
            <w:pPr>
              <w:pStyle w:val="TableParagraph"/>
              <w:spacing w:line="448" w:lineRule="auto"/>
              <w:ind w:left="207" w:right="18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0" w:type="dxa"/>
          </w:tcPr>
          <w:p w14:paraId="7F8C7400" w14:textId="77777777" w:rsidR="0062385B" w:rsidRDefault="0062385B" w:rsidP="00E17D3C">
            <w:pPr>
              <w:pStyle w:val="TableParagraph"/>
              <w:rPr>
                <w:sz w:val="26"/>
              </w:rPr>
            </w:pPr>
          </w:p>
          <w:p w14:paraId="4A4B2B3F" w14:textId="77777777" w:rsidR="0062385B" w:rsidRDefault="0062385B" w:rsidP="00E17D3C">
            <w:pPr>
              <w:pStyle w:val="TableParagraph"/>
              <w:spacing w:before="10"/>
              <w:rPr>
                <w:sz w:val="27"/>
              </w:rPr>
            </w:pPr>
          </w:p>
          <w:p w14:paraId="40C6E47B" w14:textId="77777777" w:rsidR="0062385B" w:rsidRDefault="007628E4" w:rsidP="00E17D3C">
            <w:pPr>
              <w:pStyle w:val="TableParagraph"/>
              <w:spacing w:line="448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69156D90" w14:textId="77777777" w:rsidR="0062385B" w:rsidRDefault="0062385B" w:rsidP="00E17D3C">
      <w:pPr>
        <w:pStyle w:val="a3"/>
        <w:spacing w:before="4"/>
        <w:ind w:left="0"/>
        <w:rPr>
          <w:sz w:val="27"/>
        </w:rPr>
      </w:pPr>
    </w:p>
    <w:p w14:paraId="76192E09" w14:textId="3AAFD5E5" w:rsidR="0062385B" w:rsidRDefault="007628E4" w:rsidP="00E17D3C">
      <w:pPr>
        <w:pStyle w:val="2"/>
        <w:spacing w:before="90" w:line="276" w:lineRule="auto"/>
        <w:ind w:left="813" w:right="2938" w:firstLine="1416"/>
      </w:pPr>
      <w:bookmarkStart w:id="177" w:name="_3.5_Характеристика_условий"/>
      <w:bookmarkEnd w:id="177"/>
      <w:r>
        <w:t>3.5 Характеристика условий реализации программы НОО</w:t>
      </w:r>
      <w:r>
        <w:rPr>
          <w:spacing w:val="-57"/>
        </w:rPr>
        <w:t xml:space="preserve"> </w:t>
      </w:r>
      <w:r w:rsidR="008E35B0">
        <w:rPr>
          <w:color w:val="FF0000"/>
        </w:rPr>
        <w:t xml:space="preserve"> </w:t>
      </w:r>
    </w:p>
    <w:p w14:paraId="3F0811B8" w14:textId="77777777" w:rsidR="0062385B" w:rsidRDefault="007628E4" w:rsidP="00E17D3C">
      <w:pPr>
        <w:pStyle w:val="a3"/>
        <w:spacing w:line="276" w:lineRule="auto"/>
        <w:ind w:left="813" w:right="1210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созданная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14:paraId="339CA2D3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2107" w:firstLine="709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14:paraId="1B1F5079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2297" w:firstLine="709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</w:p>
    <w:p w14:paraId="1B5EE0F1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34"/>
          <w:footerReference w:type="default" r:id="rId135"/>
          <w:pgSz w:w="11910" w:h="16840"/>
          <w:pgMar w:top="980" w:right="300" w:bottom="280" w:left="40" w:header="719" w:footer="0" w:gutter="0"/>
          <w:cols w:space="720"/>
        </w:sectPr>
      </w:pPr>
    </w:p>
    <w:p w14:paraId="21E82CC2" w14:textId="77777777" w:rsidR="0062385B" w:rsidRDefault="0062385B" w:rsidP="00E17D3C">
      <w:pPr>
        <w:pStyle w:val="a3"/>
        <w:spacing w:before="2"/>
        <w:ind w:left="0"/>
        <w:rPr>
          <w:sz w:val="16"/>
        </w:rPr>
      </w:pPr>
    </w:p>
    <w:p w14:paraId="6309D296" w14:textId="77777777" w:rsidR="0062385B" w:rsidRDefault="007628E4" w:rsidP="00E17D3C">
      <w:pPr>
        <w:pStyle w:val="a3"/>
        <w:spacing w:before="90" w:line="276" w:lineRule="auto"/>
        <w:ind w:left="813" w:right="1642"/>
      </w:pPr>
      <w:r>
        <w:t>общественно полезную деятельность, профессиональные пробы, 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партнёров;</w:t>
      </w:r>
    </w:p>
    <w:p w14:paraId="0AE0A29B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564" w:firstLine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мета- 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ключевыми навыками, составляющими основу дальнейшего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14:paraId="66CACD2D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8" w:line="276" w:lineRule="auto"/>
        <w:ind w:right="2027" w:firstLine="709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14:paraId="0D2E3262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447" w:firstLine="709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14:paraId="404F96D1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910" w:firstLine="709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 программы начального общего образования и условий её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859B920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8" w:line="276" w:lineRule="auto"/>
        <w:ind w:right="1486" w:firstLine="709"/>
        <w:jc w:val="left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 формирования у них лидерских качеств, опыта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14:paraId="351FDB5D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2120" w:firstLine="709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общественной, проектной, учебно-исследовательской, 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14:paraId="222F575A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580" w:firstLine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D36E600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489" w:firstLine="709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наставничества;</w:t>
      </w:r>
    </w:p>
    <w:p w14:paraId="0E223A5C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696" w:firstLine="709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14:paraId="5225A347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8" w:line="276" w:lineRule="auto"/>
        <w:ind w:right="1952" w:firstLine="709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компетентности;</w:t>
      </w:r>
    </w:p>
    <w:p w14:paraId="08F5BC0E" w14:textId="77777777" w:rsidR="0062385B" w:rsidRDefault="007628E4" w:rsidP="00E17D3C">
      <w:pPr>
        <w:pStyle w:val="a5"/>
        <w:numPr>
          <w:ilvl w:val="1"/>
          <w:numId w:val="2"/>
        </w:numPr>
        <w:tabs>
          <w:tab w:val="left" w:pos="1662"/>
        </w:tabs>
        <w:spacing w:before="199" w:line="276" w:lineRule="auto"/>
        <w:ind w:right="1965" w:firstLine="709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ИКТ,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14:paraId="563C0FB8" w14:textId="77777777" w:rsidR="0062385B" w:rsidRDefault="0062385B" w:rsidP="00E17D3C">
      <w:pPr>
        <w:spacing w:line="276" w:lineRule="auto"/>
        <w:rPr>
          <w:sz w:val="24"/>
        </w:rPr>
        <w:sectPr w:rsidR="0062385B">
          <w:headerReference w:type="default" r:id="rId136"/>
          <w:footerReference w:type="default" r:id="rId137"/>
          <w:pgSz w:w="11910" w:h="16840"/>
          <w:pgMar w:top="980" w:right="300" w:bottom="280" w:left="40" w:header="719" w:footer="0" w:gutter="0"/>
          <w:cols w:space="720"/>
        </w:sectPr>
      </w:pPr>
    </w:p>
    <w:p w14:paraId="5933ED3E" w14:textId="77777777" w:rsidR="0062385B" w:rsidRDefault="0062385B" w:rsidP="00E17D3C">
      <w:pPr>
        <w:pStyle w:val="a3"/>
        <w:spacing w:before="2"/>
        <w:ind w:left="0"/>
        <w:rPr>
          <w:sz w:val="16"/>
        </w:rPr>
      </w:pPr>
    </w:p>
    <w:p w14:paraId="382156D7" w14:textId="77777777" w:rsidR="0062385B" w:rsidRDefault="007628E4" w:rsidP="00E17D3C">
      <w:pPr>
        <w:pStyle w:val="a3"/>
        <w:spacing w:before="90" w:line="276" w:lineRule="auto"/>
        <w:ind w:left="813" w:right="1555" w:firstLine="709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-5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14:paraId="720D3E7C" w14:textId="77777777" w:rsidR="0062385B" w:rsidRDefault="0062385B" w:rsidP="00E17D3C">
      <w:pPr>
        <w:pStyle w:val="a3"/>
        <w:ind w:left="0"/>
        <w:rPr>
          <w:sz w:val="20"/>
        </w:rPr>
      </w:pPr>
    </w:p>
    <w:p w14:paraId="012306B9" w14:textId="77777777" w:rsidR="0062385B" w:rsidRDefault="0062385B" w:rsidP="00E17D3C">
      <w:pPr>
        <w:pStyle w:val="a3"/>
        <w:ind w:left="0"/>
        <w:rPr>
          <w:sz w:val="20"/>
        </w:rPr>
      </w:pPr>
    </w:p>
    <w:p w14:paraId="37C59B6F" w14:textId="77777777" w:rsidR="0062385B" w:rsidRDefault="0062385B" w:rsidP="00E17D3C">
      <w:pPr>
        <w:rPr>
          <w:sz w:val="20"/>
        </w:rPr>
        <w:sectPr w:rsidR="0062385B">
          <w:headerReference w:type="default" r:id="rId138"/>
          <w:footerReference w:type="default" r:id="rId139"/>
          <w:pgSz w:w="11910" w:h="16840"/>
          <w:pgMar w:top="980" w:right="300" w:bottom="280" w:left="40" w:header="719" w:footer="0" w:gutter="0"/>
          <w:cols w:space="720"/>
        </w:sectPr>
      </w:pPr>
    </w:p>
    <w:p w14:paraId="32E8BBF5" w14:textId="77777777" w:rsidR="0062385B" w:rsidRDefault="0062385B" w:rsidP="00E17D3C">
      <w:pPr>
        <w:pStyle w:val="a3"/>
        <w:ind w:left="0"/>
        <w:rPr>
          <w:sz w:val="26"/>
        </w:rPr>
      </w:pPr>
    </w:p>
    <w:p w14:paraId="257F61A6" w14:textId="77777777" w:rsidR="0062385B" w:rsidRDefault="0062385B" w:rsidP="00E17D3C">
      <w:pPr>
        <w:pStyle w:val="a3"/>
        <w:spacing w:before="9"/>
        <w:ind w:left="0"/>
        <w:rPr>
          <w:sz w:val="23"/>
        </w:rPr>
      </w:pPr>
    </w:p>
    <w:p w14:paraId="22D1E743" w14:textId="77777777" w:rsidR="0062385B" w:rsidRDefault="007628E4" w:rsidP="00E17D3C">
      <w:pPr>
        <w:pStyle w:val="2"/>
        <w:ind w:left="813"/>
      </w:pPr>
      <w:r>
        <w:rPr>
          <w:spacing w:val="-1"/>
        </w:rPr>
        <w:t>НОО</w:t>
      </w:r>
    </w:p>
    <w:p w14:paraId="69A1B387" w14:textId="77777777" w:rsidR="0062385B" w:rsidRDefault="007628E4" w:rsidP="00E17D3C">
      <w:pPr>
        <w:pStyle w:val="a3"/>
        <w:spacing w:before="2"/>
        <w:ind w:left="0"/>
        <w:rPr>
          <w:b/>
          <w:sz w:val="22"/>
        </w:rPr>
      </w:pPr>
      <w:r>
        <w:br w:type="column"/>
      </w:r>
    </w:p>
    <w:p w14:paraId="7B71391A" w14:textId="77777777" w:rsidR="0062385B" w:rsidRDefault="007628E4" w:rsidP="00E17D3C">
      <w:pPr>
        <w:pStyle w:val="a5"/>
        <w:numPr>
          <w:ilvl w:val="2"/>
          <w:numId w:val="9"/>
        </w:numPr>
        <w:tabs>
          <w:tab w:val="left" w:pos="710"/>
        </w:tabs>
        <w:spacing w:before="1"/>
        <w:ind w:hanging="601"/>
        <w:jc w:val="left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14:paraId="41A88C56" w14:textId="77777777" w:rsidR="0062385B" w:rsidRDefault="0062385B" w:rsidP="00E17D3C">
      <w:pPr>
        <w:pStyle w:val="a3"/>
        <w:ind w:left="0"/>
        <w:rPr>
          <w:b/>
          <w:sz w:val="26"/>
        </w:rPr>
      </w:pPr>
    </w:p>
    <w:p w14:paraId="7A1C9CAD" w14:textId="77777777" w:rsidR="0062385B" w:rsidRDefault="0062385B" w:rsidP="00E17D3C">
      <w:pPr>
        <w:pStyle w:val="a3"/>
        <w:spacing w:before="6"/>
        <w:ind w:left="0"/>
        <w:rPr>
          <w:b/>
          <w:sz w:val="22"/>
        </w:rPr>
      </w:pPr>
    </w:p>
    <w:p w14:paraId="36B38618" w14:textId="134AFA17" w:rsidR="0062385B" w:rsidRDefault="007628E4" w:rsidP="00E17D3C">
      <w:pPr>
        <w:pStyle w:val="a3"/>
        <w:ind w:left="109"/>
      </w:pPr>
      <w:r>
        <w:t>Реализация</w:t>
      </w:r>
      <w:r>
        <w:rPr>
          <w:spacing w:val="34"/>
        </w:rPr>
        <w:t xml:space="preserve"> </w:t>
      </w:r>
      <w:r w:rsidR="00EF6B8E">
        <w:rPr>
          <w:spacing w:val="34"/>
        </w:rPr>
        <w:t>ОО</w:t>
      </w:r>
      <w:r>
        <w:t>П</w:t>
      </w:r>
      <w:r w:rsidR="00EF6B8E">
        <w:t xml:space="preserve"> </w:t>
      </w:r>
      <w:r>
        <w:t>НОО</w:t>
      </w:r>
      <w:r>
        <w:rPr>
          <w:spacing w:val="35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педагогическими</w:t>
      </w:r>
      <w:r>
        <w:rPr>
          <w:spacing w:val="34"/>
        </w:rPr>
        <w:t xml:space="preserve"> </w:t>
      </w:r>
      <w:r>
        <w:t>работниками</w:t>
      </w:r>
      <w:r>
        <w:rPr>
          <w:spacing w:val="40"/>
        </w:rPr>
        <w:t xml:space="preserve"> </w:t>
      </w:r>
      <w:r>
        <w:t>МОУ</w:t>
      </w:r>
      <w:r>
        <w:rPr>
          <w:spacing w:val="35"/>
        </w:rPr>
        <w:t xml:space="preserve"> </w:t>
      </w:r>
      <w:r w:rsidR="00EF6B8E">
        <w:t>Мало-</w:t>
      </w:r>
      <w:proofErr w:type="spellStart"/>
      <w:r w:rsidR="00EF6B8E">
        <w:t>Андосовская</w:t>
      </w:r>
      <w:proofErr w:type="spellEnd"/>
      <w:r w:rsidR="00EF6B8E">
        <w:t xml:space="preserve"> </w:t>
      </w:r>
    </w:p>
    <w:p w14:paraId="202C1A44" w14:textId="77777777" w:rsidR="0062385B" w:rsidRDefault="0062385B" w:rsidP="00E17D3C">
      <w:pPr>
        <w:sectPr w:rsidR="0062385B">
          <w:type w:val="continuous"/>
          <w:pgSz w:w="11910" w:h="16840"/>
          <w:pgMar w:top="600" w:right="300" w:bottom="1080" w:left="40" w:header="720" w:footer="720" w:gutter="0"/>
          <w:cols w:num="2" w:space="720" w:equalWidth="0">
            <w:col w:w="1373" w:space="40"/>
            <w:col w:w="10157"/>
          </w:cols>
        </w:sectPr>
      </w:pPr>
    </w:p>
    <w:p w14:paraId="56F86A7C" w14:textId="1229E216" w:rsidR="0062385B" w:rsidRDefault="007628E4" w:rsidP="00E17D3C">
      <w:pPr>
        <w:pStyle w:val="a3"/>
        <w:spacing w:before="41" w:line="276" w:lineRule="auto"/>
        <w:ind w:left="813" w:right="1401"/>
        <w:rPr>
          <w:i/>
        </w:rPr>
      </w:pPr>
      <w:r>
        <w:t>ОШ.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EF6B8E">
        <w:t>Мало-</w:t>
      </w:r>
      <w:proofErr w:type="spellStart"/>
      <w:r w:rsidR="00EF6B8E">
        <w:t>Андосовская</w:t>
      </w:r>
      <w:proofErr w:type="spellEnd"/>
      <w:r w:rsidR="00EF6B8E">
        <w:t xml:space="preserve"> </w:t>
      </w:r>
      <w:proofErr w:type="gramStart"/>
      <w:r w:rsidR="00EF6B8E">
        <w:t xml:space="preserve">ОШ  </w:t>
      </w:r>
      <w:r>
        <w:t>для</w:t>
      </w:r>
      <w:proofErr w:type="gramEnd"/>
      <w:r>
        <w:rPr>
          <w:spacing w:val="-57"/>
        </w:rPr>
        <w:t xml:space="preserve"> </w:t>
      </w:r>
      <w:r>
        <w:t>каждой занимаемой должности отвечает квалификационным требованиям, указанным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</w:t>
      </w:r>
      <w:r w:rsidR="00EF6B8E">
        <w:rPr>
          <w:i/>
        </w:rPr>
        <w:t xml:space="preserve"> </w:t>
      </w:r>
      <w:r>
        <w:rPr>
          <w:i/>
        </w:rPr>
        <w:t>).</w:t>
      </w:r>
    </w:p>
    <w:p w14:paraId="1319F157" w14:textId="77777777" w:rsidR="0062385B" w:rsidRDefault="0062385B" w:rsidP="00E17D3C">
      <w:pPr>
        <w:pStyle w:val="a3"/>
        <w:spacing w:before="4"/>
        <w:ind w:left="0"/>
        <w:rPr>
          <w:i/>
          <w:sz w:val="27"/>
        </w:rPr>
      </w:pPr>
    </w:p>
    <w:p w14:paraId="654C455C" w14:textId="1D7EF704" w:rsidR="0062385B" w:rsidRDefault="007628E4" w:rsidP="00E17D3C">
      <w:pPr>
        <w:spacing w:after="38"/>
        <w:ind w:left="1173"/>
        <w:rPr>
          <w:rFonts w:ascii="Calibri" w:hAnsi="Calibri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7"/>
          <w:sz w:val="24"/>
        </w:rPr>
        <w:t xml:space="preserve"> </w:t>
      </w:r>
      <w:r w:rsidR="00EF6B8E">
        <w:rPr>
          <w:b/>
          <w:i/>
          <w:sz w:val="24"/>
        </w:rPr>
        <w:t xml:space="preserve"> 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rFonts w:ascii="Calibri" w:hAnsi="Calibri"/>
        </w:rPr>
        <w:t>Сведения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работниках</w:t>
      </w: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34"/>
        <w:gridCol w:w="1560"/>
        <w:gridCol w:w="1418"/>
        <w:gridCol w:w="1416"/>
      </w:tblGrid>
      <w:tr w:rsidR="0062385B" w14:paraId="097F7F58" w14:textId="77777777">
        <w:trPr>
          <w:trHeight w:val="311"/>
        </w:trPr>
        <w:tc>
          <w:tcPr>
            <w:tcW w:w="5244" w:type="dxa"/>
            <w:gridSpan w:val="2"/>
          </w:tcPr>
          <w:p w14:paraId="3A0DC173" w14:textId="77777777" w:rsidR="0062385B" w:rsidRDefault="007628E4" w:rsidP="00E17D3C">
            <w:pPr>
              <w:pStyle w:val="TableParagraph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560" w:type="dxa"/>
          </w:tcPr>
          <w:p w14:paraId="3CC32940" w14:textId="3A5CE861" w:rsidR="0062385B" w:rsidRDefault="007628E4" w:rsidP="00E17D3C">
            <w:pPr>
              <w:pStyle w:val="TableParagraph"/>
              <w:ind w:left="311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1</w:t>
            </w:r>
          </w:p>
        </w:tc>
        <w:tc>
          <w:tcPr>
            <w:tcW w:w="1418" w:type="dxa"/>
          </w:tcPr>
          <w:p w14:paraId="2612593D" w14:textId="033D3A7D" w:rsidR="0062385B" w:rsidRDefault="007628E4" w:rsidP="00E17D3C">
            <w:pPr>
              <w:pStyle w:val="TableParagraph"/>
              <w:ind w:left="179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2</w:t>
            </w:r>
          </w:p>
        </w:tc>
        <w:tc>
          <w:tcPr>
            <w:tcW w:w="1416" w:type="dxa"/>
          </w:tcPr>
          <w:p w14:paraId="28F63C99" w14:textId="26B82049" w:rsidR="0062385B" w:rsidRDefault="007628E4" w:rsidP="00E17D3C">
            <w:pPr>
              <w:pStyle w:val="TableParagraph"/>
              <w:ind w:left="179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42C9A">
              <w:rPr>
                <w:b/>
                <w:sz w:val="24"/>
              </w:rPr>
              <w:t>3</w:t>
            </w:r>
          </w:p>
        </w:tc>
      </w:tr>
      <w:tr w:rsidR="0062385B" w14:paraId="1B5B1EF5" w14:textId="77777777">
        <w:trPr>
          <w:trHeight w:val="276"/>
        </w:trPr>
        <w:tc>
          <w:tcPr>
            <w:tcW w:w="5244" w:type="dxa"/>
            <w:gridSpan w:val="2"/>
          </w:tcPr>
          <w:p w14:paraId="7B450A90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60" w:type="dxa"/>
          </w:tcPr>
          <w:p w14:paraId="22B32DFA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8" w:type="dxa"/>
          </w:tcPr>
          <w:p w14:paraId="4EF78671" w14:textId="1A0C9C75" w:rsidR="0062385B" w:rsidRDefault="00EF6B8E" w:rsidP="00E17D3C">
            <w:pPr>
              <w:pStyle w:val="TableParagraph"/>
              <w:spacing w:line="256" w:lineRule="exact"/>
              <w:ind w:left="179" w:righ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14:paraId="08ED86DA" w14:textId="2DAA829A" w:rsidR="0062385B" w:rsidRDefault="00F42C9A" w:rsidP="00E17D3C">
            <w:pPr>
              <w:pStyle w:val="TableParagraph"/>
              <w:spacing w:line="256" w:lineRule="exact"/>
              <w:ind w:left="179" w:righ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2385B" w14:paraId="5854C569" w14:textId="77777777">
        <w:trPr>
          <w:trHeight w:val="552"/>
        </w:trPr>
        <w:tc>
          <w:tcPr>
            <w:tcW w:w="5244" w:type="dxa"/>
            <w:gridSpan w:val="2"/>
          </w:tcPr>
          <w:p w14:paraId="11BF549B" w14:textId="77777777" w:rsidR="0062385B" w:rsidRDefault="007628E4" w:rsidP="00E17D3C">
            <w:pPr>
              <w:pStyle w:val="TableParagraph"/>
              <w:spacing w:line="276" w:lineRule="exact"/>
              <w:ind w:left="108" w:right="598"/>
              <w:rPr>
                <w:sz w:val="24"/>
              </w:rPr>
            </w:pPr>
            <w:r>
              <w:rPr>
                <w:sz w:val="24"/>
              </w:rPr>
              <w:t>Укомплектованность штата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 (%)</w:t>
            </w:r>
          </w:p>
        </w:tc>
        <w:tc>
          <w:tcPr>
            <w:tcW w:w="1560" w:type="dxa"/>
          </w:tcPr>
          <w:p w14:paraId="741D693D" w14:textId="77777777" w:rsidR="0062385B" w:rsidRDefault="007628E4" w:rsidP="00E17D3C">
            <w:pPr>
              <w:pStyle w:val="TableParagraph"/>
              <w:spacing w:line="275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8" w:type="dxa"/>
          </w:tcPr>
          <w:p w14:paraId="275B4C70" w14:textId="77777777" w:rsidR="0062385B" w:rsidRDefault="007628E4" w:rsidP="00E17D3C">
            <w:pPr>
              <w:pStyle w:val="TableParagraph"/>
              <w:spacing w:line="275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6" w:type="dxa"/>
          </w:tcPr>
          <w:p w14:paraId="74902127" w14:textId="77777777" w:rsidR="0062385B" w:rsidRDefault="007628E4" w:rsidP="00E17D3C">
            <w:pPr>
              <w:pStyle w:val="TableParagraph"/>
              <w:spacing w:line="275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2385B" w14:paraId="6655459E" w14:textId="77777777">
        <w:trPr>
          <w:trHeight w:val="276"/>
        </w:trPr>
        <w:tc>
          <w:tcPr>
            <w:tcW w:w="5244" w:type="dxa"/>
            <w:gridSpan w:val="2"/>
          </w:tcPr>
          <w:p w14:paraId="47262AE1" w14:textId="77777777" w:rsidR="0062385B" w:rsidRDefault="007628E4" w:rsidP="00E17D3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560" w:type="dxa"/>
          </w:tcPr>
          <w:p w14:paraId="1E47DC7F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45E2B70C" w14:textId="77777777" w:rsidR="0062385B" w:rsidRDefault="007628E4" w:rsidP="00E17D3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25952911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85B" w14:paraId="05A4E0B9" w14:textId="77777777">
        <w:trPr>
          <w:trHeight w:val="275"/>
        </w:trPr>
        <w:tc>
          <w:tcPr>
            <w:tcW w:w="2410" w:type="dxa"/>
            <w:vMerge w:val="restart"/>
          </w:tcPr>
          <w:p w14:paraId="705CB36F" w14:textId="77777777" w:rsidR="0062385B" w:rsidRDefault="007628E4" w:rsidP="00E17D3C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834" w:type="dxa"/>
          </w:tcPr>
          <w:p w14:paraId="2F5C9EE3" w14:textId="77777777" w:rsidR="0062385B" w:rsidRDefault="007628E4" w:rsidP="00E17D3C">
            <w:pPr>
              <w:pStyle w:val="TableParagraph"/>
              <w:spacing w:line="256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560" w:type="dxa"/>
          </w:tcPr>
          <w:p w14:paraId="0F484428" w14:textId="2B19A9BC" w:rsidR="0062385B" w:rsidRDefault="00EF6B8E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7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78</w:t>
            </w:r>
            <w:r w:rsidR="007628E4">
              <w:rPr>
                <w:sz w:val="24"/>
              </w:rPr>
              <w:t xml:space="preserve"> %)</w:t>
            </w:r>
          </w:p>
        </w:tc>
        <w:tc>
          <w:tcPr>
            <w:tcW w:w="1418" w:type="dxa"/>
          </w:tcPr>
          <w:p w14:paraId="626B7644" w14:textId="6CF94FB7" w:rsidR="0062385B" w:rsidRDefault="007628E4" w:rsidP="00E17D3C">
            <w:pPr>
              <w:pStyle w:val="TableParagraph"/>
              <w:spacing w:line="256" w:lineRule="exact"/>
              <w:ind w:left="179" w:right="108"/>
              <w:rPr>
                <w:sz w:val="24"/>
              </w:rPr>
            </w:pPr>
            <w:r>
              <w:rPr>
                <w:sz w:val="24"/>
              </w:rPr>
              <w:t>7 (7</w:t>
            </w:r>
            <w:r w:rsidR="00EF6B8E">
              <w:rPr>
                <w:sz w:val="24"/>
              </w:rPr>
              <w:t>8</w:t>
            </w:r>
            <w:r>
              <w:rPr>
                <w:sz w:val="24"/>
              </w:rPr>
              <w:t xml:space="preserve"> %)</w:t>
            </w:r>
          </w:p>
        </w:tc>
        <w:tc>
          <w:tcPr>
            <w:tcW w:w="1416" w:type="dxa"/>
          </w:tcPr>
          <w:p w14:paraId="4FA4F056" w14:textId="72CFECAD" w:rsidR="0062385B" w:rsidRDefault="00A816A3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8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80</w:t>
            </w:r>
            <w:r w:rsidR="007628E4">
              <w:rPr>
                <w:sz w:val="24"/>
              </w:rPr>
              <w:t>%)</w:t>
            </w:r>
          </w:p>
        </w:tc>
      </w:tr>
      <w:tr w:rsidR="0062385B" w14:paraId="3C0986B0" w14:textId="77777777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14:paraId="214DC5A4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FA3F367" w14:textId="77777777" w:rsidR="0062385B" w:rsidRDefault="007628E4" w:rsidP="00E17D3C">
            <w:pPr>
              <w:pStyle w:val="TableParagraph"/>
              <w:spacing w:line="275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14:paraId="0FBD938F" w14:textId="77777777" w:rsidR="0062385B" w:rsidRDefault="007628E4" w:rsidP="00E17D3C">
            <w:pPr>
              <w:pStyle w:val="TableParagraph"/>
              <w:spacing w:line="257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1560" w:type="dxa"/>
          </w:tcPr>
          <w:p w14:paraId="76D27FF4" w14:textId="77777777" w:rsidR="0062385B" w:rsidRDefault="007628E4" w:rsidP="00E17D3C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14:paraId="0483BDE3" w14:textId="4CEC8992" w:rsidR="0062385B" w:rsidRDefault="00EF6B8E" w:rsidP="00E17D3C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14:paraId="4D1865E3" w14:textId="5A4DA30A" w:rsidR="0062385B" w:rsidRDefault="00EF6B8E" w:rsidP="00E17D3C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385B" w14:paraId="0CAB7EFF" w14:textId="77777777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14:paraId="5480E3E1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6FB315B0" w14:textId="77777777" w:rsidR="0062385B" w:rsidRDefault="007628E4" w:rsidP="00E17D3C">
            <w:pPr>
              <w:pStyle w:val="TableParagraph"/>
              <w:spacing w:line="256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  <w:tc>
          <w:tcPr>
            <w:tcW w:w="1560" w:type="dxa"/>
          </w:tcPr>
          <w:p w14:paraId="4453F0CE" w14:textId="33444CE8" w:rsidR="0062385B" w:rsidRDefault="00EF6B8E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22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6349F004" w14:textId="080A58AC" w:rsidR="0062385B" w:rsidRDefault="007628E4" w:rsidP="00E17D3C">
            <w:pPr>
              <w:pStyle w:val="TableParagraph"/>
              <w:spacing w:line="256" w:lineRule="exact"/>
              <w:ind w:left="179" w:right="108"/>
              <w:rPr>
                <w:sz w:val="24"/>
              </w:rPr>
            </w:pPr>
            <w:r>
              <w:rPr>
                <w:sz w:val="24"/>
              </w:rPr>
              <w:t>2 (2</w:t>
            </w:r>
            <w:r w:rsidR="00EF6B8E">
              <w:rPr>
                <w:sz w:val="24"/>
              </w:rPr>
              <w:t>2</w:t>
            </w:r>
            <w:r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2689B9D9" w14:textId="1C568400" w:rsidR="0062385B" w:rsidRDefault="00EF6B8E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2</w:t>
            </w:r>
            <w:r w:rsidR="00A816A3">
              <w:rPr>
                <w:sz w:val="24"/>
              </w:rPr>
              <w:t>0</w:t>
            </w:r>
            <w:r w:rsidR="007628E4">
              <w:rPr>
                <w:sz w:val="24"/>
              </w:rPr>
              <w:t>%)</w:t>
            </w:r>
          </w:p>
        </w:tc>
      </w:tr>
      <w:tr w:rsidR="0062385B" w14:paraId="154DD910" w14:textId="77777777">
        <w:trPr>
          <w:trHeight w:val="276"/>
        </w:trPr>
        <w:tc>
          <w:tcPr>
            <w:tcW w:w="5244" w:type="dxa"/>
            <w:gridSpan w:val="2"/>
          </w:tcPr>
          <w:p w14:paraId="2A33A2DA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(курсы)</w:t>
            </w:r>
          </w:p>
        </w:tc>
        <w:tc>
          <w:tcPr>
            <w:tcW w:w="1560" w:type="dxa"/>
          </w:tcPr>
          <w:p w14:paraId="19FB511A" w14:textId="77777777" w:rsidR="0062385B" w:rsidRDefault="007628E4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9 (100%)</w:t>
            </w:r>
          </w:p>
        </w:tc>
        <w:tc>
          <w:tcPr>
            <w:tcW w:w="1418" w:type="dxa"/>
          </w:tcPr>
          <w:p w14:paraId="596305FF" w14:textId="77777777" w:rsidR="0062385B" w:rsidRDefault="007628E4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10 (100%)</w:t>
            </w:r>
          </w:p>
        </w:tc>
        <w:tc>
          <w:tcPr>
            <w:tcW w:w="1416" w:type="dxa"/>
          </w:tcPr>
          <w:p w14:paraId="46E9E047" w14:textId="77777777" w:rsidR="0062385B" w:rsidRDefault="007628E4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10 (100%)</w:t>
            </w:r>
          </w:p>
        </w:tc>
      </w:tr>
      <w:tr w:rsidR="0062385B" w14:paraId="6DB983B7" w14:textId="77777777">
        <w:trPr>
          <w:trHeight w:val="275"/>
        </w:trPr>
        <w:tc>
          <w:tcPr>
            <w:tcW w:w="2410" w:type="dxa"/>
            <w:vMerge w:val="restart"/>
          </w:tcPr>
          <w:p w14:paraId="668D0969" w14:textId="77777777" w:rsidR="0062385B" w:rsidRDefault="007628E4" w:rsidP="00E17D3C"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2834" w:type="dxa"/>
          </w:tcPr>
          <w:p w14:paraId="4BAEEFBD" w14:textId="77777777" w:rsidR="0062385B" w:rsidRDefault="007628E4" w:rsidP="00E17D3C">
            <w:pPr>
              <w:pStyle w:val="TableParagraph"/>
              <w:spacing w:line="256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560" w:type="dxa"/>
          </w:tcPr>
          <w:p w14:paraId="11300366" w14:textId="59BF5B9A" w:rsidR="0062385B" w:rsidRDefault="00A816A3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1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11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79FF1C72" w14:textId="4D6F6CC1" w:rsidR="0062385B" w:rsidRDefault="00A816A3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1</w:t>
            </w:r>
            <w:r w:rsidR="007628E4">
              <w:rPr>
                <w:sz w:val="24"/>
              </w:rPr>
              <w:t>(</w:t>
            </w:r>
            <w:r>
              <w:rPr>
                <w:sz w:val="24"/>
              </w:rPr>
              <w:t>11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4AF32AB0" w14:textId="2CCE67EB" w:rsidR="0062385B" w:rsidRDefault="007628E4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1 (</w:t>
            </w:r>
            <w:r w:rsidR="00A816A3">
              <w:rPr>
                <w:sz w:val="24"/>
              </w:rPr>
              <w:t>1</w:t>
            </w:r>
            <w:r>
              <w:rPr>
                <w:sz w:val="24"/>
              </w:rPr>
              <w:t>0%)</w:t>
            </w:r>
          </w:p>
        </w:tc>
      </w:tr>
      <w:tr w:rsidR="0062385B" w14:paraId="5891A852" w14:textId="77777777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14:paraId="00FF0543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52797F88" w14:textId="77777777" w:rsidR="0062385B" w:rsidRDefault="007628E4" w:rsidP="00E17D3C">
            <w:pPr>
              <w:pStyle w:val="TableParagraph"/>
              <w:spacing w:line="256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560" w:type="dxa"/>
          </w:tcPr>
          <w:p w14:paraId="1A1E53FC" w14:textId="48AA01A2" w:rsidR="0062385B" w:rsidRDefault="00A816A3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8</w:t>
            </w:r>
            <w:r w:rsidR="007628E4">
              <w:rPr>
                <w:sz w:val="24"/>
              </w:rPr>
              <w:t>(</w:t>
            </w:r>
            <w:r>
              <w:rPr>
                <w:sz w:val="24"/>
              </w:rPr>
              <w:t>89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1888A5BE" w14:textId="5755A440" w:rsidR="0062385B" w:rsidRDefault="00A816A3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5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56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4D4B3088" w14:textId="308F7E93" w:rsidR="0062385B" w:rsidRDefault="003816C9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9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9</w:t>
            </w:r>
            <w:r w:rsidR="007628E4">
              <w:rPr>
                <w:sz w:val="24"/>
              </w:rPr>
              <w:t>0%)</w:t>
            </w:r>
          </w:p>
        </w:tc>
      </w:tr>
      <w:tr w:rsidR="0062385B" w14:paraId="18C1AB74" w14:textId="77777777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14:paraId="66F3469A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1DE8629B" w14:textId="77777777" w:rsidR="0062385B" w:rsidRDefault="007628E4" w:rsidP="00E17D3C">
            <w:pPr>
              <w:pStyle w:val="TableParagraph"/>
              <w:spacing w:line="256" w:lineRule="exact"/>
              <w:ind w:left="461" w:right="448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560" w:type="dxa"/>
          </w:tcPr>
          <w:p w14:paraId="771B93EB" w14:textId="2B1B5743" w:rsidR="0062385B" w:rsidRDefault="00A816A3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14:paraId="7806A6BD" w14:textId="1DECF4BD" w:rsidR="0062385B" w:rsidRDefault="00A816A3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1(11%)</w:t>
            </w:r>
          </w:p>
        </w:tc>
        <w:tc>
          <w:tcPr>
            <w:tcW w:w="1416" w:type="dxa"/>
          </w:tcPr>
          <w:p w14:paraId="323790FB" w14:textId="6F2548AB" w:rsidR="0062385B" w:rsidRDefault="00A816A3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385B" w14:paraId="48BE1EFE" w14:textId="77777777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14:paraId="58DB3271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6C2B06D1" w14:textId="77777777" w:rsidR="0062385B" w:rsidRDefault="007628E4" w:rsidP="00E17D3C">
            <w:pPr>
              <w:pStyle w:val="TableParagraph"/>
              <w:spacing w:line="256" w:lineRule="exact"/>
              <w:ind w:left="461" w:right="44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</w:p>
        </w:tc>
        <w:tc>
          <w:tcPr>
            <w:tcW w:w="1560" w:type="dxa"/>
          </w:tcPr>
          <w:p w14:paraId="49B18419" w14:textId="77777777" w:rsidR="0062385B" w:rsidRDefault="007628E4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proofErr w:type="gramStart"/>
            <w:r>
              <w:rPr>
                <w:sz w:val="24"/>
              </w:rPr>
              <w:t>( 0</w:t>
            </w:r>
            <w:proofErr w:type="gramEnd"/>
            <w:r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3A259CCE" w14:textId="52344169" w:rsidR="0062385B" w:rsidRDefault="007628E4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2 (2</w:t>
            </w:r>
            <w:r w:rsidR="00A816A3">
              <w:rPr>
                <w:sz w:val="24"/>
              </w:rPr>
              <w:t>2</w:t>
            </w:r>
            <w:r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4FFD6FFD" w14:textId="0FE9C878" w:rsidR="0062385B" w:rsidRDefault="00A816A3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385B" w14:paraId="207CC48A" w14:textId="77777777">
        <w:trPr>
          <w:trHeight w:val="276"/>
        </w:trPr>
        <w:tc>
          <w:tcPr>
            <w:tcW w:w="5244" w:type="dxa"/>
            <w:gridSpan w:val="2"/>
          </w:tcPr>
          <w:p w14:paraId="40B7C732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</w:p>
        </w:tc>
        <w:tc>
          <w:tcPr>
            <w:tcW w:w="1560" w:type="dxa"/>
          </w:tcPr>
          <w:p w14:paraId="6561A998" w14:textId="77777777" w:rsidR="0062385B" w:rsidRDefault="007628E4" w:rsidP="00E17D3C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</w:tcPr>
          <w:p w14:paraId="6EB423A7" w14:textId="77777777" w:rsidR="0062385B" w:rsidRDefault="007628E4" w:rsidP="00E17D3C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14:paraId="0FC8AC0A" w14:textId="77777777" w:rsidR="0062385B" w:rsidRDefault="007628E4" w:rsidP="00E17D3C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2385B" w14:paraId="72EFCB0E" w14:textId="77777777">
        <w:trPr>
          <w:trHeight w:val="827"/>
        </w:trPr>
        <w:tc>
          <w:tcPr>
            <w:tcW w:w="5244" w:type="dxa"/>
            <w:gridSpan w:val="2"/>
          </w:tcPr>
          <w:p w14:paraId="6D8CB1DB" w14:textId="77777777" w:rsidR="0062385B" w:rsidRDefault="007628E4" w:rsidP="00E17D3C">
            <w:pPr>
              <w:pStyle w:val="TableParagraph"/>
              <w:spacing w:line="276" w:lineRule="exact"/>
              <w:ind w:left="108" w:right="609"/>
              <w:rPr>
                <w:sz w:val="24"/>
              </w:rPr>
            </w:pPr>
            <w:r>
              <w:rPr>
                <w:sz w:val="24"/>
              </w:rPr>
              <w:t>Имеют звание «Почетный работник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РФ», «Отличник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просвещения»</w:t>
            </w:r>
          </w:p>
        </w:tc>
        <w:tc>
          <w:tcPr>
            <w:tcW w:w="1560" w:type="dxa"/>
          </w:tcPr>
          <w:p w14:paraId="49900296" w14:textId="77777777" w:rsidR="0062385B" w:rsidRDefault="007628E4" w:rsidP="00E17D3C">
            <w:pPr>
              <w:pStyle w:val="TableParagraph"/>
              <w:spacing w:line="275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18" w:type="dxa"/>
          </w:tcPr>
          <w:p w14:paraId="34C02137" w14:textId="77777777" w:rsidR="0062385B" w:rsidRDefault="007628E4" w:rsidP="00E17D3C">
            <w:pPr>
              <w:pStyle w:val="TableParagraph"/>
              <w:spacing w:line="275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0(0%)</w:t>
            </w:r>
          </w:p>
        </w:tc>
        <w:tc>
          <w:tcPr>
            <w:tcW w:w="1416" w:type="dxa"/>
          </w:tcPr>
          <w:p w14:paraId="49C703F6" w14:textId="77777777" w:rsidR="0062385B" w:rsidRDefault="007628E4" w:rsidP="00E17D3C">
            <w:pPr>
              <w:pStyle w:val="TableParagraph"/>
              <w:spacing w:line="275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0 (0 %)</w:t>
            </w:r>
          </w:p>
        </w:tc>
      </w:tr>
      <w:tr w:rsidR="0062385B" w14:paraId="0B5237E5" w14:textId="77777777">
        <w:trPr>
          <w:trHeight w:val="276"/>
        </w:trPr>
        <w:tc>
          <w:tcPr>
            <w:tcW w:w="5244" w:type="dxa"/>
            <w:gridSpan w:val="2"/>
          </w:tcPr>
          <w:p w14:paraId="744DDE5B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60" w:type="dxa"/>
          </w:tcPr>
          <w:p w14:paraId="6A583614" w14:textId="4520A49D" w:rsidR="0062385B" w:rsidRDefault="003816C9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22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551F8231" w14:textId="4B8BB0C7" w:rsidR="0062385B" w:rsidRDefault="003816C9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22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34D28557" w14:textId="3B171C09" w:rsidR="0062385B" w:rsidRDefault="003816C9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2</w:t>
            </w:r>
            <w:r w:rsidR="007628E4">
              <w:rPr>
                <w:sz w:val="24"/>
              </w:rPr>
              <w:t>0%)</w:t>
            </w:r>
          </w:p>
        </w:tc>
      </w:tr>
      <w:tr w:rsidR="0062385B" w14:paraId="3F1CAA48" w14:textId="77777777">
        <w:trPr>
          <w:trHeight w:val="275"/>
        </w:trPr>
        <w:tc>
          <w:tcPr>
            <w:tcW w:w="5244" w:type="dxa"/>
            <w:gridSpan w:val="2"/>
          </w:tcPr>
          <w:p w14:paraId="6C370522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560" w:type="dxa"/>
          </w:tcPr>
          <w:p w14:paraId="15CCEB5B" w14:textId="4AED68AC" w:rsidR="0062385B" w:rsidRDefault="003816C9" w:rsidP="00E17D3C">
            <w:pPr>
              <w:pStyle w:val="TableParagraph"/>
              <w:spacing w:line="256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5</w:t>
            </w:r>
            <w:r w:rsidR="007628E4">
              <w:rPr>
                <w:sz w:val="24"/>
              </w:rPr>
              <w:t xml:space="preserve"> (</w:t>
            </w:r>
            <w:r>
              <w:rPr>
                <w:sz w:val="24"/>
              </w:rPr>
              <w:t>56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8" w:type="dxa"/>
          </w:tcPr>
          <w:p w14:paraId="716DBB3A" w14:textId="35EE078A" w:rsidR="0062385B" w:rsidRDefault="003816C9" w:rsidP="00E17D3C">
            <w:pPr>
              <w:pStyle w:val="TableParagraph"/>
              <w:spacing w:line="256" w:lineRule="exact"/>
              <w:ind w:left="179" w:right="16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5 </w:t>
            </w:r>
            <w:r w:rsidR="007628E4">
              <w:rPr>
                <w:sz w:val="24"/>
              </w:rPr>
              <w:t xml:space="preserve"> (</w:t>
            </w:r>
            <w:proofErr w:type="gramEnd"/>
            <w:r>
              <w:rPr>
                <w:sz w:val="24"/>
              </w:rPr>
              <w:t>56</w:t>
            </w:r>
            <w:r w:rsidR="007628E4">
              <w:rPr>
                <w:sz w:val="24"/>
              </w:rPr>
              <w:t>%)</w:t>
            </w:r>
          </w:p>
        </w:tc>
        <w:tc>
          <w:tcPr>
            <w:tcW w:w="1416" w:type="dxa"/>
          </w:tcPr>
          <w:p w14:paraId="19B4909E" w14:textId="77777777" w:rsidR="0062385B" w:rsidRDefault="007628E4" w:rsidP="00E17D3C">
            <w:pPr>
              <w:pStyle w:val="TableParagraph"/>
              <w:spacing w:line="256" w:lineRule="exact"/>
              <w:ind w:left="179" w:right="166"/>
              <w:rPr>
                <w:sz w:val="24"/>
              </w:rPr>
            </w:pPr>
            <w:r>
              <w:rPr>
                <w:sz w:val="24"/>
              </w:rPr>
              <w:t>5 (50%)</w:t>
            </w:r>
          </w:p>
        </w:tc>
      </w:tr>
      <w:tr w:rsidR="0062385B" w14:paraId="11E9401E" w14:textId="77777777">
        <w:trPr>
          <w:trHeight w:val="276"/>
        </w:trPr>
        <w:tc>
          <w:tcPr>
            <w:tcW w:w="5244" w:type="dxa"/>
            <w:gridSpan w:val="2"/>
          </w:tcPr>
          <w:p w14:paraId="49BD5E6D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560" w:type="dxa"/>
          </w:tcPr>
          <w:p w14:paraId="00DC6660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14:paraId="22501E22" w14:textId="77777777" w:rsidR="0062385B" w:rsidRDefault="007628E4" w:rsidP="00E17D3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14:paraId="76A0CD19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385B" w14:paraId="134767FF" w14:textId="77777777">
        <w:trPr>
          <w:trHeight w:val="275"/>
        </w:trPr>
        <w:tc>
          <w:tcPr>
            <w:tcW w:w="5244" w:type="dxa"/>
            <w:gridSpan w:val="2"/>
          </w:tcPr>
          <w:p w14:paraId="3C4D7CB7" w14:textId="77777777" w:rsidR="0062385B" w:rsidRDefault="007628E4" w:rsidP="00E17D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аспирантуре,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соискательство</w:t>
            </w:r>
          </w:p>
        </w:tc>
        <w:tc>
          <w:tcPr>
            <w:tcW w:w="1560" w:type="dxa"/>
          </w:tcPr>
          <w:p w14:paraId="03B64CB4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14:paraId="03A94F2A" w14:textId="77777777" w:rsidR="0062385B" w:rsidRDefault="007628E4" w:rsidP="00E17D3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14:paraId="114EB376" w14:textId="77777777" w:rsidR="0062385B" w:rsidRDefault="007628E4" w:rsidP="00E17D3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356D68F8" w14:textId="77777777" w:rsidR="0062385B" w:rsidRDefault="0062385B" w:rsidP="00E17D3C">
      <w:pPr>
        <w:pStyle w:val="a3"/>
        <w:ind w:left="0"/>
        <w:rPr>
          <w:rFonts w:ascii="Calibri"/>
          <w:sz w:val="26"/>
        </w:rPr>
      </w:pPr>
    </w:p>
    <w:p w14:paraId="4160C8F0" w14:textId="77777777" w:rsidR="0062385B" w:rsidRDefault="007628E4" w:rsidP="00E17D3C">
      <w:pPr>
        <w:pStyle w:val="2"/>
        <w:numPr>
          <w:ilvl w:val="2"/>
          <w:numId w:val="9"/>
        </w:numPr>
        <w:tabs>
          <w:tab w:val="left" w:pos="2122"/>
        </w:tabs>
        <w:spacing w:before="198" w:line="276" w:lineRule="auto"/>
        <w:ind w:left="813" w:right="3189" w:firstLine="709"/>
        <w:jc w:val="left"/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14:paraId="390966AB" w14:textId="384E02AD" w:rsidR="0062385B" w:rsidRDefault="007628E4" w:rsidP="00E17D3C">
      <w:pPr>
        <w:pStyle w:val="a3"/>
        <w:spacing w:before="200" w:line="276" w:lineRule="auto"/>
        <w:ind w:left="813" w:right="1398" w:firstLine="567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Анндосовская</w:t>
      </w:r>
      <w:proofErr w:type="spellEnd"/>
      <w:r w:rsidR="003816C9">
        <w:t xml:space="preserve"> ОШ</w:t>
      </w:r>
      <w:r>
        <w:rPr>
          <w:spacing w:val="1"/>
        </w:rPr>
        <w:t xml:space="preserve"> </w:t>
      </w:r>
      <w:proofErr w:type="spellStart"/>
      <w:r>
        <w:t>ОШ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3816C9">
        <w:rPr>
          <w:spacing w:val="1"/>
        </w:rPr>
        <w:t>ОО</w:t>
      </w:r>
      <w:r>
        <w:t>ПНОО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rPr>
          <w:color w:val="221E1F"/>
        </w:rPr>
        <w:t>психолого-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педагогическое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сопровождение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участников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отношений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посредством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системной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деятельности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отдельных мероприятий,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обеспечивающих:</w:t>
      </w:r>
    </w:p>
    <w:p w14:paraId="38B492E7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197" w:line="254" w:lineRule="auto"/>
        <w:ind w:right="1403"/>
        <w:jc w:val="left"/>
        <w:rPr>
          <w:rFonts w:ascii="Microsoft Sans Serif" w:hAnsi="Microsoft Sans Serif"/>
          <w:color w:val="221E1F"/>
          <w:sz w:val="20"/>
        </w:rPr>
      </w:pPr>
      <w:r>
        <w:rPr>
          <w:rFonts w:ascii="Georgia" w:hAnsi="Georgia"/>
          <w:color w:val="221E1F"/>
          <w:w w:val="110"/>
          <w:sz w:val="20"/>
        </w:rPr>
        <w:t>формирование</w:t>
      </w:r>
      <w:r>
        <w:rPr>
          <w:rFonts w:ascii="Georgia" w:hAnsi="Georgia"/>
          <w:color w:val="221E1F"/>
          <w:spacing w:val="12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и</w:t>
      </w:r>
      <w:r>
        <w:rPr>
          <w:rFonts w:ascii="Georgia" w:hAnsi="Georgia"/>
          <w:color w:val="221E1F"/>
          <w:spacing w:val="1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развитие</w:t>
      </w:r>
      <w:r>
        <w:rPr>
          <w:rFonts w:ascii="Georgia" w:hAnsi="Georgia"/>
          <w:color w:val="221E1F"/>
          <w:spacing w:val="1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психолого-педагогической</w:t>
      </w:r>
      <w:r>
        <w:rPr>
          <w:rFonts w:ascii="Georgia" w:hAnsi="Georgia"/>
          <w:color w:val="221E1F"/>
          <w:spacing w:val="12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компетентности</w:t>
      </w:r>
      <w:r>
        <w:rPr>
          <w:rFonts w:ascii="Georgia" w:hAnsi="Georgia"/>
          <w:color w:val="221E1F"/>
          <w:spacing w:val="1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всех</w:t>
      </w:r>
      <w:r>
        <w:rPr>
          <w:rFonts w:ascii="Georgia" w:hAnsi="Georgia"/>
          <w:color w:val="221E1F"/>
          <w:spacing w:val="1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участников</w:t>
      </w:r>
      <w:r>
        <w:rPr>
          <w:rFonts w:ascii="Georgia" w:hAnsi="Georgia"/>
          <w:color w:val="221E1F"/>
          <w:spacing w:val="-51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образовательных</w:t>
      </w:r>
      <w:r>
        <w:rPr>
          <w:rFonts w:ascii="Georgia" w:hAnsi="Georgia"/>
          <w:color w:val="221E1F"/>
          <w:spacing w:val="9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отношений;</w:t>
      </w:r>
    </w:p>
    <w:p w14:paraId="02746729" w14:textId="77777777" w:rsidR="0062385B" w:rsidRDefault="0062385B" w:rsidP="00E17D3C">
      <w:pPr>
        <w:spacing w:line="254" w:lineRule="auto"/>
        <w:rPr>
          <w:rFonts w:ascii="Microsoft Sans Serif" w:hAnsi="Microsoft Sans Serif"/>
          <w:sz w:val="20"/>
        </w:rPr>
        <w:sectPr w:rsidR="0062385B">
          <w:type w:val="continuous"/>
          <w:pgSz w:w="11910" w:h="16840"/>
          <w:pgMar w:top="600" w:right="300" w:bottom="1080" w:left="40" w:header="720" w:footer="720" w:gutter="0"/>
          <w:cols w:space="720"/>
        </w:sectPr>
      </w:pPr>
    </w:p>
    <w:p w14:paraId="46A64F0F" w14:textId="77777777" w:rsidR="0062385B" w:rsidRDefault="0062385B" w:rsidP="00E17D3C">
      <w:pPr>
        <w:pStyle w:val="a3"/>
        <w:spacing w:before="4"/>
        <w:ind w:left="0"/>
        <w:rPr>
          <w:rFonts w:ascii="Georgia"/>
          <w:sz w:val="13"/>
        </w:rPr>
      </w:pPr>
    </w:p>
    <w:p w14:paraId="7533D102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123" w:line="254" w:lineRule="auto"/>
        <w:ind w:right="1401"/>
        <w:jc w:val="left"/>
        <w:rPr>
          <w:rFonts w:ascii="Microsoft Sans Serif" w:hAnsi="Microsoft Sans Serif"/>
          <w:color w:val="221E1F"/>
          <w:sz w:val="20"/>
        </w:rPr>
      </w:pPr>
      <w:r>
        <w:rPr>
          <w:rFonts w:ascii="Georgia" w:hAnsi="Georgia"/>
          <w:color w:val="221E1F"/>
          <w:w w:val="110"/>
          <w:sz w:val="20"/>
        </w:rPr>
        <w:t>сохранение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и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укрепление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психологического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благополучия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и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психического</w:t>
      </w:r>
      <w:r>
        <w:rPr>
          <w:rFonts w:ascii="Georgia" w:hAnsi="Georgia"/>
          <w:color w:val="221E1F"/>
          <w:spacing w:val="3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здоровья</w:t>
      </w:r>
      <w:r>
        <w:rPr>
          <w:rFonts w:ascii="Georgia" w:hAnsi="Georgia"/>
          <w:color w:val="221E1F"/>
          <w:spacing w:val="-51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обучающихся;</w:t>
      </w:r>
    </w:p>
    <w:p w14:paraId="5FE63369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line="225" w:lineRule="exact"/>
        <w:jc w:val="left"/>
        <w:rPr>
          <w:rFonts w:ascii="Microsoft Sans Serif" w:hAnsi="Microsoft Sans Serif"/>
          <w:color w:val="221E1F"/>
          <w:sz w:val="20"/>
        </w:rPr>
      </w:pPr>
      <w:r>
        <w:rPr>
          <w:rFonts w:ascii="Georgia" w:hAnsi="Georgia"/>
          <w:color w:val="221E1F"/>
          <w:w w:val="105"/>
          <w:sz w:val="20"/>
        </w:rPr>
        <w:t>поддержка</w:t>
      </w:r>
      <w:r>
        <w:rPr>
          <w:rFonts w:ascii="Georgia" w:hAnsi="Georgia"/>
          <w:color w:val="221E1F"/>
          <w:spacing w:val="42"/>
          <w:w w:val="105"/>
          <w:sz w:val="20"/>
        </w:rPr>
        <w:t xml:space="preserve"> </w:t>
      </w:r>
      <w:r>
        <w:rPr>
          <w:rFonts w:ascii="Georgia" w:hAnsi="Georgia"/>
          <w:color w:val="221E1F"/>
          <w:w w:val="105"/>
          <w:sz w:val="20"/>
        </w:rPr>
        <w:t>и</w:t>
      </w:r>
      <w:r>
        <w:rPr>
          <w:rFonts w:ascii="Georgia" w:hAnsi="Georgia"/>
          <w:color w:val="221E1F"/>
          <w:spacing w:val="43"/>
          <w:w w:val="105"/>
          <w:sz w:val="20"/>
        </w:rPr>
        <w:t xml:space="preserve"> </w:t>
      </w:r>
      <w:r>
        <w:rPr>
          <w:rFonts w:ascii="Georgia" w:hAnsi="Georgia"/>
          <w:color w:val="221E1F"/>
          <w:w w:val="105"/>
          <w:sz w:val="20"/>
        </w:rPr>
        <w:t>сопровождение</w:t>
      </w:r>
      <w:r>
        <w:rPr>
          <w:rFonts w:ascii="Georgia" w:hAnsi="Georgia"/>
          <w:color w:val="221E1F"/>
          <w:spacing w:val="43"/>
          <w:w w:val="105"/>
          <w:sz w:val="20"/>
        </w:rPr>
        <w:t xml:space="preserve"> </w:t>
      </w:r>
      <w:r>
        <w:rPr>
          <w:rFonts w:ascii="Georgia" w:hAnsi="Georgia"/>
          <w:color w:val="221E1F"/>
          <w:w w:val="105"/>
          <w:sz w:val="20"/>
        </w:rPr>
        <w:t>детско-родительских</w:t>
      </w:r>
      <w:r>
        <w:rPr>
          <w:rFonts w:ascii="Georgia" w:hAnsi="Georgia"/>
          <w:color w:val="221E1F"/>
          <w:spacing w:val="43"/>
          <w:w w:val="105"/>
          <w:sz w:val="20"/>
        </w:rPr>
        <w:t xml:space="preserve"> </w:t>
      </w:r>
      <w:r>
        <w:rPr>
          <w:rFonts w:ascii="Georgia" w:hAnsi="Georgia"/>
          <w:color w:val="221E1F"/>
          <w:w w:val="105"/>
          <w:sz w:val="20"/>
        </w:rPr>
        <w:t>отношений;</w:t>
      </w:r>
    </w:p>
    <w:p w14:paraId="1D4F1C63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11"/>
        <w:jc w:val="left"/>
        <w:rPr>
          <w:rFonts w:ascii="Microsoft Sans Serif" w:hAnsi="Microsoft Sans Serif"/>
          <w:color w:val="221E1F"/>
          <w:sz w:val="20"/>
        </w:rPr>
      </w:pPr>
      <w:r>
        <w:rPr>
          <w:rFonts w:ascii="Georgia" w:hAnsi="Georgia"/>
          <w:color w:val="221E1F"/>
          <w:w w:val="110"/>
          <w:sz w:val="20"/>
        </w:rPr>
        <w:t>формирование</w:t>
      </w:r>
      <w:r>
        <w:rPr>
          <w:rFonts w:ascii="Georgia" w:hAnsi="Georgia"/>
          <w:color w:val="221E1F"/>
          <w:spacing w:val="-7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ценности</w:t>
      </w:r>
      <w:r>
        <w:rPr>
          <w:rFonts w:ascii="Georgia" w:hAnsi="Georgia"/>
          <w:color w:val="221E1F"/>
          <w:spacing w:val="-6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здоровья</w:t>
      </w:r>
      <w:r>
        <w:rPr>
          <w:rFonts w:ascii="Georgia" w:hAnsi="Georgia"/>
          <w:color w:val="221E1F"/>
          <w:spacing w:val="-7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и</w:t>
      </w:r>
      <w:r>
        <w:rPr>
          <w:rFonts w:ascii="Georgia" w:hAnsi="Georgia"/>
          <w:color w:val="221E1F"/>
          <w:spacing w:val="-6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безопасного</w:t>
      </w:r>
      <w:r>
        <w:rPr>
          <w:rFonts w:ascii="Georgia" w:hAnsi="Georgia"/>
          <w:color w:val="221E1F"/>
          <w:spacing w:val="-7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образа</w:t>
      </w:r>
      <w:r>
        <w:rPr>
          <w:rFonts w:ascii="Georgia" w:hAnsi="Georgia"/>
          <w:color w:val="221E1F"/>
          <w:spacing w:val="-6"/>
          <w:w w:val="110"/>
          <w:sz w:val="20"/>
        </w:rPr>
        <w:t xml:space="preserve"> </w:t>
      </w:r>
      <w:r>
        <w:rPr>
          <w:rFonts w:ascii="Georgia" w:hAnsi="Georgia"/>
          <w:color w:val="221E1F"/>
          <w:w w:val="110"/>
          <w:sz w:val="20"/>
        </w:rPr>
        <w:t>жизни;</w:t>
      </w:r>
    </w:p>
    <w:p w14:paraId="7F00C240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14" w:line="276" w:lineRule="auto"/>
        <w:ind w:right="140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дифференциация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обучающихся;</w:t>
      </w:r>
    </w:p>
    <w:p w14:paraId="5B290B9B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line="276" w:lineRule="auto"/>
        <w:ind w:right="1408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мониторинг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 детей;</w:t>
      </w:r>
    </w:p>
    <w:p w14:paraId="50AF2AF9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line="275" w:lineRule="exact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самоопределения;</w:t>
      </w:r>
    </w:p>
    <w:p w14:paraId="6B108159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40" w:line="276" w:lineRule="auto"/>
        <w:ind w:right="1407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14:paraId="733F2CF0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line="276" w:lineRule="auto"/>
        <w:ind w:right="140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9ABEBE5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  <w:tab w:val="left" w:pos="2840"/>
          <w:tab w:val="left" w:pos="4982"/>
          <w:tab w:val="left" w:pos="6089"/>
          <w:tab w:val="left" w:pos="6450"/>
          <w:tab w:val="left" w:pos="8410"/>
          <w:tab w:val="left" w:pos="9218"/>
          <w:tab w:val="left" w:pos="9594"/>
        </w:tabs>
        <w:spacing w:line="276" w:lineRule="auto"/>
        <w:ind w:right="1408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3385A202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line="275" w:lineRule="exact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14:paraId="28A4FD32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3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среде;</w:t>
      </w:r>
    </w:p>
    <w:p w14:paraId="5C92322A" w14:textId="77777777" w:rsidR="0062385B" w:rsidRDefault="007628E4" w:rsidP="00E17D3C">
      <w:pPr>
        <w:pStyle w:val="a5"/>
        <w:numPr>
          <w:ilvl w:val="0"/>
          <w:numId w:val="8"/>
        </w:numPr>
        <w:tabs>
          <w:tab w:val="left" w:pos="1096"/>
          <w:tab w:val="left" w:pos="1097"/>
        </w:tabs>
        <w:spacing w:before="41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</w:p>
    <w:p w14:paraId="6F9B6EA4" w14:textId="77777777" w:rsidR="0062385B" w:rsidRDefault="007628E4" w:rsidP="00E17D3C">
      <w:pPr>
        <w:tabs>
          <w:tab w:val="left" w:pos="4285"/>
          <w:tab w:val="left" w:pos="6094"/>
          <w:tab w:val="left" w:pos="7882"/>
        </w:tabs>
        <w:spacing w:before="41" w:line="276" w:lineRule="auto"/>
        <w:ind w:left="813" w:right="1400" w:firstLine="567"/>
        <w:rPr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z w:val="24"/>
        </w:rPr>
        <w:tab/>
        <w:t>сопровождение</w:t>
      </w:r>
      <w:r>
        <w:rPr>
          <w:i/>
          <w:sz w:val="24"/>
        </w:rPr>
        <w:tab/>
      </w:r>
      <w:r>
        <w:rPr>
          <w:sz w:val="24"/>
        </w:rPr>
        <w:t>обеспечивается</w:t>
      </w:r>
      <w:r>
        <w:rPr>
          <w:sz w:val="24"/>
        </w:rPr>
        <w:tab/>
      </w:r>
      <w:r>
        <w:rPr>
          <w:spacing w:val="-1"/>
          <w:sz w:val="24"/>
        </w:rPr>
        <w:t>квалифицированными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учитель-логопед.</w:t>
      </w:r>
    </w:p>
    <w:p w14:paraId="38F06D4F" w14:textId="6EA3C680" w:rsidR="0062385B" w:rsidRDefault="007628E4" w:rsidP="00E17D3C">
      <w:pPr>
        <w:pStyle w:val="a3"/>
        <w:spacing w:before="200" w:line="276" w:lineRule="auto"/>
        <w:ind w:left="813" w:right="1397" w:firstLine="567"/>
      </w:pPr>
      <w:r>
        <w:rPr>
          <w:color w:val="221E1F"/>
        </w:rPr>
        <w:t>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процессе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1"/>
        </w:rPr>
        <w:t xml:space="preserve"> </w:t>
      </w:r>
      <w:r w:rsidR="003816C9">
        <w:rPr>
          <w:color w:val="221E1F"/>
          <w:spacing w:val="1"/>
        </w:rPr>
        <w:t>ОО</w:t>
      </w:r>
      <w:r>
        <w:rPr>
          <w:color w:val="221E1F"/>
        </w:rPr>
        <w:t>ПНОО</w:t>
      </w:r>
      <w:r>
        <w:rPr>
          <w:color w:val="221E1F"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rPr>
          <w:i/>
        </w:rPr>
        <w:t>индивидуальное</w:t>
      </w:r>
      <w:r>
        <w:rPr>
          <w:i/>
          <w:spacing w:val="1"/>
        </w:rPr>
        <w:t xml:space="preserve"> </w:t>
      </w:r>
      <w:r>
        <w:rPr>
          <w:i/>
        </w:rPr>
        <w:t>психолого-</w:t>
      </w:r>
      <w:r>
        <w:rPr>
          <w:i/>
          <w:spacing w:val="1"/>
        </w:rPr>
        <w:t xml:space="preserve"> </w:t>
      </w:r>
      <w:r>
        <w:rPr>
          <w:i/>
        </w:rPr>
        <w:t>педагогическое</w:t>
      </w:r>
      <w:r>
        <w:rPr>
          <w:i/>
          <w:spacing w:val="1"/>
        </w:rPr>
        <w:t xml:space="preserve"> </w:t>
      </w:r>
      <w:r>
        <w:rPr>
          <w:i/>
        </w:rPr>
        <w:t>сопровождение</w:t>
      </w:r>
      <w:r>
        <w:rPr>
          <w:i/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 w:rsidR="003816C9">
        <w:rPr>
          <w:spacing w:val="1"/>
        </w:rPr>
        <w:t>ОО</w:t>
      </w:r>
      <w:r>
        <w:t>ПНОО,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 xml:space="preserve">Учреждения, обеспечивающих реализацию </w:t>
      </w:r>
      <w:r w:rsidR="003816C9">
        <w:t>ОО</w:t>
      </w:r>
      <w:r>
        <w:t>ПНОО;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</w:t>
      </w:r>
    </w:p>
    <w:p w14:paraId="7A9E408B" w14:textId="77777777" w:rsidR="0062385B" w:rsidRDefault="007628E4" w:rsidP="00E17D3C">
      <w:pPr>
        <w:spacing w:before="202"/>
        <w:ind w:left="1380"/>
        <w:rPr>
          <w:rFonts w:ascii="Calibri" w:hAnsi="Calibri"/>
        </w:rPr>
      </w:pPr>
      <w:r>
        <w:rPr>
          <w:rFonts w:ascii="Calibri" w:hAnsi="Calibri"/>
          <w:i/>
        </w:rPr>
        <w:t>Диверсификация</w:t>
      </w:r>
      <w:r>
        <w:rPr>
          <w:rFonts w:ascii="Calibri" w:hAnsi="Calibri"/>
          <w:i/>
          <w:spacing w:val="-10"/>
        </w:rPr>
        <w:t xml:space="preserve"> </w:t>
      </w:r>
      <w:r>
        <w:rPr>
          <w:rFonts w:ascii="Calibri" w:hAnsi="Calibri"/>
        </w:rPr>
        <w:t>уровней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психолого-педагогического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сопровождения:</w:t>
      </w:r>
    </w:p>
    <w:p w14:paraId="241F1453" w14:textId="77777777" w:rsidR="0062385B" w:rsidRDefault="0062385B" w:rsidP="00E17D3C">
      <w:pPr>
        <w:pStyle w:val="a3"/>
        <w:spacing w:before="8"/>
        <w:ind w:left="0"/>
        <w:rPr>
          <w:rFonts w:ascii="Calibri"/>
          <w:sz w:val="19"/>
        </w:rPr>
      </w:pPr>
    </w:p>
    <w:p w14:paraId="575B897F" w14:textId="77777777" w:rsidR="0062385B" w:rsidRDefault="007628E4" w:rsidP="00E17D3C">
      <w:pPr>
        <w:ind w:left="879"/>
        <w:rPr>
          <w:rFonts w:ascii="Calibri" w:hAnsi="Calibri"/>
        </w:rPr>
      </w:pPr>
      <w:r>
        <w:rPr>
          <w:rFonts w:ascii="Courier New" w:hAnsi="Courier New"/>
          <w:spacing w:val="-1"/>
        </w:rPr>
        <w:t>-</w:t>
      </w:r>
      <w:r>
        <w:rPr>
          <w:rFonts w:ascii="Courier New" w:hAnsi="Courier New"/>
          <w:spacing w:val="-46"/>
        </w:rPr>
        <w:t xml:space="preserve"> </w:t>
      </w:r>
      <w:r>
        <w:rPr>
          <w:rFonts w:ascii="Calibri" w:hAnsi="Calibri"/>
          <w:spacing w:val="-1"/>
        </w:rPr>
        <w:t>индивидуальный (классный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руководитель,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педагогический работник);</w:t>
      </w:r>
    </w:p>
    <w:p w14:paraId="6DB6A2B4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/>
        <w:jc w:val="left"/>
        <w:rPr>
          <w:rFonts w:ascii="Courier New" w:hAnsi="Courier New"/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работник);</w:t>
      </w:r>
    </w:p>
    <w:p w14:paraId="128CBDDE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/>
        <w:jc w:val="left"/>
        <w:rPr>
          <w:rFonts w:ascii="Courier New" w:hAnsi="Courier New"/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администрация);</w:t>
      </w:r>
    </w:p>
    <w:p w14:paraId="3C5CA578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right="1403" w:firstLine="0"/>
        <w:jc w:val="left"/>
        <w:rPr>
          <w:rFonts w:ascii="Courier New" w:hAnsi="Courier New"/>
          <w:sz w:val="24"/>
        </w:rPr>
      </w:pPr>
      <w:r>
        <w:rPr>
          <w:sz w:val="24"/>
        </w:rPr>
        <w:t>уровень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детям).</w:t>
      </w:r>
    </w:p>
    <w:p w14:paraId="4944D2CC" w14:textId="77777777" w:rsidR="0062385B" w:rsidRDefault="007628E4" w:rsidP="00E17D3C">
      <w:pPr>
        <w:ind w:left="813" w:right="1210" w:firstLine="708"/>
        <w:rPr>
          <w:sz w:val="24"/>
        </w:rPr>
      </w:pPr>
      <w:r>
        <w:rPr>
          <w:i/>
          <w:sz w:val="24"/>
        </w:rPr>
        <w:t xml:space="preserve">Психолого-педагогическое сопровождение </w:t>
      </w:r>
      <w:r>
        <w:rPr>
          <w:sz w:val="24"/>
        </w:rPr>
        <w:t>участников образовательных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sz w:val="24"/>
        </w:rPr>
        <w:t>:</w:t>
      </w:r>
    </w:p>
    <w:p w14:paraId="7057ACA8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 w:right="1407"/>
        <w:jc w:val="left"/>
        <w:rPr>
          <w:rFonts w:ascii="Courier New" w:hAnsi="Courier New"/>
          <w:sz w:val="24"/>
        </w:rPr>
      </w:pPr>
      <w:r>
        <w:rPr>
          <w:i/>
          <w:sz w:val="24"/>
        </w:rPr>
        <w:t xml:space="preserve">профилактика </w:t>
      </w:r>
      <w:r>
        <w:rPr>
          <w:sz w:val="24"/>
        </w:rPr>
        <w:t>направлена на предупреждение девиантных форм поведения, агрессии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 у обучающихся;</w:t>
      </w:r>
    </w:p>
    <w:p w14:paraId="6E878CFC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 w:right="1406"/>
        <w:jc w:val="left"/>
        <w:rPr>
          <w:rFonts w:ascii="Courier New" w:hAnsi="Courier New"/>
          <w:color w:val="FF0000"/>
          <w:sz w:val="24"/>
        </w:rPr>
      </w:pPr>
      <w:r>
        <w:rPr>
          <w:i/>
          <w:sz w:val="24"/>
        </w:rPr>
        <w:t xml:space="preserve">диагностика </w:t>
      </w:r>
      <w:r>
        <w:rPr>
          <w:sz w:val="24"/>
        </w:rPr>
        <w:t>направлена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</w:t>
      </w:r>
      <w:r>
        <w:rPr>
          <w:color w:val="221E1F"/>
          <w:sz w:val="24"/>
        </w:rPr>
        <w:t>.</w:t>
      </w:r>
    </w:p>
    <w:p w14:paraId="6138855F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 w:right="1399"/>
        <w:jc w:val="left"/>
        <w:rPr>
          <w:rFonts w:ascii="Courier New" w:hAnsi="Courier New"/>
          <w:i/>
          <w:color w:val="FF0000"/>
          <w:sz w:val="24"/>
        </w:rPr>
      </w:pPr>
      <w:r>
        <w:rPr>
          <w:i/>
          <w:sz w:val="24"/>
        </w:rPr>
        <w:t>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с разными образовательными потребностями и их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i/>
          <w:color w:val="FF0000"/>
          <w:sz w:val="24"/>
        </w:rPr>
        <w:t>;</w:t>
      </w:r>
    </w:p>
    <w:p w14:paraId="50618805" w14:textId="3DCFFE61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ind w:left="1097" w:right="1407"/>
        <w:jc w:val="left"/>
        <w:rPr>
          <w:rFonts w:ascii="Courier New" w:hAnsi="Courier New"/>
          <w:sz w:val="24"/>
        </w:rPr>
      </w:pPr>
      <w:r>
        <w:rPr>
          <w:i/>
          <w:sz w:val="24"/>
        </w:rPr>
        <w:t>коррекционная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33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3"/>
          <w:sz w:val="24"/>
        </w:rPr>
        <w:t xml:space="preserve"> </w:t>
      </w:r>
      <w:r w:rsidR="003816C9">
        <w:rPr>
          <w:spacing w:val="33"/>
          <w:sz w:val="24"/>
        </w:rPr>
        <w:t>ОО</w:t>
      </w:r>
      <w:r>
        <w:rPr>
          <w:sz w:val="24"/>
        </w:rPr>
        <w:t>ПНОО,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социальной</w:t>
      </w:r>
    </w:p>
    <w:p w14:paraId="48AC00FB" w14:textId="77777777" w:rsidR="0062385B" w:rsidRDefault="0062385B" w:rsidP="00E17D3C">
      <w:pPr>
        <w:rPr>
          <w:rFonts w:ascii="Courier New" w:hAnsi="Courier New"/>
          <w:sz w:val="24"/>
        </w:rPr>
        <w:sectPr w:rsidR="0062385B">
          <w:headerReference w:type="default" r:id="rId140"/>
          <w:footerReference w:type="default" r:id="rId141"/>
          <w:pgSz w:w="11910" w:h="16840"/>
          <w:pgMar w:top="980" w:right="300" w:bottom="280" w:left="40" w:header="719" w:footer="0" w:gutter="0"/>
          <w:cols w:space="720"/>
        </w:sectPr>
      </w:pPr>
    </w:p>
    <w:p w14:paraId="09AE7CDF" w14:textId="77777777" w:rsidR="0062385B" w:rsidRDefault="0062385B" w:rsidP="00E17D3C">
      <w:pPr>
        <w:pStyle w:val="a3"/>
        <w:spacing w:before="2"/>
        <w:ind w:left="0"/>
        <w:rPr>
          <w:sz w:val="16"/>
        </w:rPr>
      </w:pPr>
    </w:p>
    <w:p w14:paraId="05F928C5" w14:textId="77777777" w:rsidR="0062385B" w:rsidRDefault="007628E4" w:rsidP="00E17D3C">
      <w:pPr>
        <w:pStyle w:val="a3"/>
        <w:spacing w:before="90"/>
        <w:ind w:left="1097" w:right="1413"/>
      </w:pPr>
      <w:r>
        <w:t>адаптации,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 обучающихся в</w:t>
      </w:r>
      <w:r>
        <w:rPr>
          <w:spacing w:val="-1"/>
        </w:rPr>
        <w:t xml:space="preserve"> </w:t>
      </w:r>
      <w:r>
        <w:t>условиях Учреждения;</w:t>
      </w:r>
    </w:p>
    <w:p w14:paraId="429DB20F" w14:textId="77777777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spacing w:line="256" w:lineRule="auto"/>
        <w:ind w:left="1097" w:right="1410"/>
        <w:jc w:val="left"/>
        <w:rPr>
          <w:rFonts w:ascii="Courier New" w:hAnsi="Courier New"/>
          <w:sz w:val="24"/>
        </w:rPr>
      </w:pPr>
      <w:r>
        <w:rPr>
          <w:i/>
          <w:sz w:val="24"/>
        </w:rPr>
        <w:t xml:space="preserve">развивающая работа </w:t>
      </w:r>
      <w:r>
        <w:rPr>
          <w:sz w:val="24"/>
        </w:rPr>
        <w:t>способствует развитию способностей, склонностей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одаренных;</w:t>
      </w:r>
    </w:p>
    <w:p w14:paraId="36C4AE89" w14:textId="6DB1A252" w:rsidR="0062385B" w:rsidRDefault="007628E4" w:rsidP="00E17D3C">
      <w:pPr>
        <w:pStyle w:val="a5"/>
        <w:numPr>
          <w:ilvl w:val="0"/>
          <w:numId w:val="7"/>
        </w:numPr>
        <w:tabs>
          <w:tab w:val="left" w:pos="1097"/>
        </w:tabs>
        <w:spacing w:before="23" w:line="266" w:lineRule="auto"/>
        <w:ind w:left="1097" w:right="1400"/>
        <w:jc w:val="left"/>
        <w:rPr>
          <w:rFonts w:ascii="Courier New" w:hAnsi="Courier New"/>
          <w:sz w:val="24"/>
        </w:rPr>
      </w:pPr>
      <w:proofErr w:type="spellStart"/>
      <w:r>
        <w:rPr>
          <w:i/>
          <w:sz w:val="24"/>
        </w:rPr>
        <w:t>просвещение</w:t>
      </w:r>
      <w:r>
        <w:rPr>
          <w:sz w:val="24"/>
        </w:rPr>
        <w:t>формирование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3816C9">
        <w:rPr>
          <w:sz w:val="24"/>
        </w:rPr>
        <w:t>Мало-</w:t>
      </w:r>
      <w:proofErr w:type="spellStart"/>
      <w:proofErr w:type="gramStart"/>
      <w:r w:rsidR="003816C9">
        <w:rPr>
          <w:sz w:val="24"/>
        </w:rPr>
        <w:t>Андосовская</w:t>
      </w:r>
      <w:proofErr w:type="spellEnd"/>
      <w:r w:rsidR="003816C9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ОШ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32688361" w14:textId="77777777" w:rsidR="0062385B" w:rsidRDefault="0062385B" w:rsidP="00E17D3C">
      <w:pPr>
        <w:pStyle w:val="a3"/>
        <w:ind w:left="0"/>
        <w:rPr>
          <w:sz w:val="26"/>
        </w:rPr>
      </w:pPr>
    </w:p>
    <w:p w14:paraId="6E84F042" w14:textId="77777777" w:rsidR="0062385B" w:rsidRDefault="007628E4" w:rsidP="00E17D3C">
      <w:pPr>
        <w:pStyle w:val="2"/>
        <w:spacing w:before="230" w:line="276" w:lineRule="auto"/>
        <w:ind w:left="813" w:right="1904" w:firstLine="709"/>
      </w:pPr>
      <w:r>
        <w:t>3.5.3</w:t>
      </w:r>
      <w:r>
        <w:rPr>
          <w:spacing w:val="-7"/>
        </w:rPr>
        <w:t xml:space="preserve"> </w:t>
      </w:r>
      <w:r>
        <w:t>Финансово-экономические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14:paraId="7D0213E0" w14:textId="77777777" w:rsidR="0062385B" w:rsidRDefault="007628E4" w:rsidP="00E17D3C">
      <w:pPr>
        <w:pStyle w:val="a3"/>
        <w:spacing w:before="199" w:line="276" w:lineRule="auto"/>
        <w:ind w:left="813" w:right="1403" w:firstLine="540"/>
      </w:pPr>
      <w:r>
        <w:t>Финансовые условия реализации ПНОО обеспечивают соблюдение в полном объеме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 общего образования; возможность реализации всех требований и условий,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ФГОС;</w:t>
      </w:r>
      <w:r>
        <w:rPr>
          <w:spacing w:val="-2"/>
        </w:rPr>
        <w:t xml:space="preserve"> </w:t>
      </w:r>
      <w:r>
        <w:t>покрытие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ПНОО.</w:t>
      </w:r>
    </w:p>
    <w:p w14:paraId="53C17AF9" w14:textId="54ACD73A" w:rsidR="0062385B" w:rsidRDefault="007628E4" w:rsidP="00E17D3C">
      <w:pPr>
        <w:pStyle w:val="a3"/>
        <w:spacing w:before="199" w:line="276" w:lineRule="auto"/>
        <w:ind w:left="813" w:right="1402" w:firstLine="5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3816C9">
        <w:rPr>
          <w:spacing w:val="1"/>
        </w:rPr>
        <w:t>ОО</w:t>
      </w:r>
      <w:r>
        <w:t>ПНОО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 финансирования государственных (муниципальных) услуг, утверждаемыми</w:t>
      </w:r>
      <w:r>
        <w:rPr>
          <w:spacing w:val="1"/>
        </w:rPr>
        <w:t xml:space="preserve"> </w:t>
      </w:r>
      <w:r>
        <w:t>федеральными органами власти,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требований ФГОС.</w:t>
      </w:r>
    </w:p>
    <w:p w14:paraId="40979360" w14:textId="613AF017" w:rsidR="0062385B" w:rsidRDefault="007628E4" w:rsidP="00E17D3C">
      <w:pPr>
        <w:pStyle w:val="a3"/>
        <w:spacing w:before="198" w:line="276" w:lineRule="auto"/>
        <w:ind w:left="813" w:right="1406" w:firstLine="708"/>
      </w:pP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в области образования дополнительные финансовые средства за</w:t>
      </w:r>
      <w:r>
        <w:rPr>
          <w:spacing w:val="1"/>
        </w:rPr>
        <w:t xml:space="preserve"> </w:t>
      </w:r>
      <w:r>
        <w:t>счет добровольных пожертвований и целевых взносов</w:t>
      </w:r>
      <w:r>
        <w:rPr>
          <w:spacing w:val="1"/>
        </w:rPr>
        <w:t xml:space="preserve"> </w:t>
      </w:r>
      <w:r>
        <w:t>физических и (или) юридических</w:t>
      </w:r>
      <w:r>
        <w:rPr>
          <w:spacing w:val="1"/>
        </w:rPr>
        <w:t xml:space="preserve"> </w:t>
      </w:r>
      <w:r>
        <w:t>лиц.</w:t>
      </w:r>
    </w:p>
    <w:p w14:paraId="11FD9974" w14:textId="77777777" w:rsidR="0062385B" w:rsidRDefault="0062385B" w:rsidP="00E17D3C">
      <w:pPr>
        <w:pStyle w:val="a3"/>
        <w:spacing w:before="5"/>
        <w:ind w:left="0"/>
        <w:rPr>
          <w:sz w:val="9"/>
        </w:rPr>
      </w:pPr>
    </w:p>
    <w:p w14:paraId="48F4A6DF" w14:textId="4944F33A" w:rsidR="0062385B" w:rsidRDefault="007628E4" w:rsidP="00E17D3C">
      <w:pPr>
        <w:pStyle w:val="a3"/>
        <w:spacing w:before="90"/>
        <w:ind w:left="970" w:right="1561" w:firstLine="567"/>
      </w:pPr>
      <w:r>
        <w:t xml:space="preserve">При реализации </w:t>
      </w:r>
      <w:r w:rsidR="003816C9">
        <w:t>ОО</w:t>
      </w:r>
      <w:r>
        <w:t>ПНОО с привлечением ресурсов иных организаций, на 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 между Учреждением и другими образовательными организациями,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14:paraId="6CB28789" w14:textId="77777777" w:rsidR="0062385B" w:rsidRDefault="007628E4" w:rsidP="00E17D3C">
      <w:pPr>
        <w:pStyle w:val="a3"/>
        <w:ind w:left="1382"/>
      </w:pPr>
      <w:r>
        <w:t>Взаимодействие</w:t>
      </w:r>
      <w:r>
        <w:rPr>
          <w:spacing w:val="-7"/>
        </w:rPr>
        <w:t xml:space="preserve"> </w:t>
      </w:r>
      <w:r>
        <w:t>осуществляется:</w:t>
      </w:r>
    </w:p>
    <w:p w14:paraId="18067A66" w14:textId="77777777" w:rsidR="0062385B" w:rsidRDefault="007628E4" w:rsidP="00E17D3C">
      <w:pPr>
        <w:pStyle w:val="a5"/>
        <w:numPr>
          <w:ilvl w:val="0"/>
          <w:numId w:val="6"/>
        </w:numPr>
        <w:tabs>
          <w:tab w:val="left" w:pos="1097"/>
        </w:tabs>
        <w:ind w:right="1404"/>
        <w:jc w:val="left"/>
        <w:rPr>
          <w:sz w:val="24"/>
        </w:rPr>
      </w:pPr>
      <w:r>
        <w:rPr>
          <w:sz w:val="24"/>
        </w:rPr>
        <w:t xml:space="preserve">на основе соглашений и договоров о сетевой форме </w:t>
      </w:r>
      <w:proofErr w:type="spellStart"/>
      <w:r>
        <w:rPr>
          <w:sz w:val="24"/>
        </w:rPr>
        <w:t>реализиции</w:t>
      </w:r>
      <w:proofErr w:type="spellEnd"/>
      <w:r>
        <w:rPr>
          <w:sz w:val="24"/>
        </w:rPr>
        <w:t xml:space="preserve"> ПНОО на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4B92569F" w14:textId="77777777" w:rsidR="0062385B" w:rsidRDefault="007628E4" w:rsidP="00E17D3C">
      <w:pPr>
        <w:pStyle w:val="a5"/>
        <w:numPr>
          <w:ilvl w:val="0"/>
          <w:numId w:val="6"/>
        </w:numPr>
        <w:tabs>
          <w:tab w:val="left" w:pos="1097"/>
        </w:tabs>
        <w:ind w:right="1405"/>
        <w:jc w:val="left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Учреждения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811FB1C" w14:textId="77777777" w:rsidR="0062385B" w:rsidRDefault="0062385B" w:rsidP="00E17D3C">
      <w:pPr>
        <w:pStyle w:val="a3"/>
        <w:ind w:left="0"/>
        <w:rPr>
          <w:sz w:val="26"/>
        </w:rPr>
      </w:pPr>
    </w:p>
    <w:p w14:paraId="74DB49D8" w14:textId="77777777" w:rsidR="0062385B" w:rsidRDefault="007628E4" w:rsidP="00E17D3C">
      <w:pPr>
        <w:pStyle w:val="2"/>
        <w:numPr>
          <w:ilvl w:val="2"/>
          <w:numId w:val="5"/>
        </w:numPr>
        <w:tabs>
          <w:tab w:val="left" w:pos="2122"/>
        </w:tabs>
        <w:spacing w:before="219"/>
        <w:ind w:right="320" w:hanging="2122"/>
        <w:jc w:val="left"/>
      </w:pPr>
      <w:r>
        <w:t>Информационно-методические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14:paraId="1BACDA28" w14:textId="77777777" w:rsidR="0062385B" w:rsidRDefault="0062385B" w:rsidP="00E17D3C">
      <w:pPr>
        <w:pStyle w:val="a3"/>
        <w:spacing w:before="10"/>
        <w:ind w:left="0"/>
        <w:rPr>
          <w:b/>
          <w:sz w:val="20"/>
        </w:rPr>
      </w:pPr>
    </w:p>
    <w:p w14:paraId="390EC2CF" w14:textId="5F56F26A" w:rsidR="0062385B" w:rsidRDefault="007628E4" w:rsidP="00CF40EB">
      <w:pPr>
        <w:pStyle w:val="a3"/>
        <w:spacing w:before="1" w:line="276" w:lineRule="auto"/>
        <w:ind w:left="813" w:right="1396" w:firstLine="567"/>
        <w:sectPr w:rsidR="0062385B">
          <w:headerReference w:type="default" r:id="rId142"/>
          <w:footerReference w:type="default" r:id="rId143"/>
          <w:pgSz w:w="11910" w:h="16840"/>
          <w:pgMar w:top="980" w:right="300" w:bottom="280" w:left="40" w:header="719" w:footer="0" w:gutter="0"/>
          <w:cols w:space="720"/>
        </w:sectPr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6"/>
        </w:rPr>
        <w:t xml:space="preserve"> </w:t>
      </w:r>
      <w:r>
        <w:t>государственную</w:t>
      </w:r>
      <w:r>
        <w:rPr>
          <w:spacing w:val="6"/>
        </w:rPr>
        <w:t xml:space="preserve"> </w:t>
      </w:r>
      <w:r>
        <w:t>аккредитацию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</w:p>
    <w:p w14:paraId="73C9DA1E" w14:textId="77777777" w:rsidR="0062385B" w:rsidRDefault="0062385B" w:rsidP="00E17D3C">
      <w:pPr>
        <w:pStyle w:val="a3"/>
        <w:ind w:left="0"/>
        <w:rPr>
          <w:sz w:val="20"/>
        </w:rPr>
      </w:pPr>
    </w:p>
    <w:p w14:paraId="21C1B06E" w14:textId="77777777" w:rsidR="0062385B" w:rsidRDefault="007628E4" w:rsidP="00E17D3C">
      <w:pPr>
        <w:pStyle w:val="a3"/>
        <w:spacing w:before="206" w:line="276" w:lineRule="auto"/>
        <w:ind w:left="813" w:right="1407"/>
      </w:pPr>
      <w:r>
        <w:t>и (или) учебного пособия в печатной форме, выпущенных организациями, входящими в</w:t>
      </w:r>
      <w:r>
        <w:rPr>
          <w:spacing w:val="1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организаций,</w:t>
      </w:r>
      <w:r>
        <w:rPr>
          <w:spacing w:val="14"/>
        </w:rPr>
        <w:t xml:space="preserve"> </w:t>
      </w:r>
      <w:r>
        <w:t>осуществляющих</w:t>
      </w:r>
      <w:r>
        <w:rPr>
          <w:spacing w:val="14"/>
        </w:rPr>
        <w:t xml:space="preserve"> </w:t>
      </w:r>
      <w:r>
        <w:t>выпуск</w:t>
      </w:r>
      <w:r>
        <w:rPr>
          <w:spacing w:val="1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пособий,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допускаются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ПНОО.</w:t>
      </w:r>
    </w:p>
    <w:p w14:paraId="1E9A256F" w14:textId="210AC24F" w:rsidR="0062385B" w:rsidRPr="00CF40EB" w:rsidRDefault="007628E4" w:rsidP="00E17D3C">
      <w:pPr>
        <w:spacing w:before="3" w:line="276" w:lineRule="auto"/>
        <w:ind w:left="813" w:right="1400" w:firstLine="540"/>
        <w:rPr>
          <w:sz w:val="24"/>
          <w:szCs w:val="24"/>
        </w:rPr>
      </w:pPr>
      <w:r w:rsidRPr="00CF40EB">
        <w:rPr>
          <w:sz w:val="24"/>
          <w:szCs w:val="24"/>
        </w:rPr>
        <w:t>МОУ</w:t>
      </w:r>
      <w:r w:rsidRPr="00CF40EB">
        <w:rPr>
          <w:spacing w:val="1"/>
          <w:sz w:val="24"/>
          <w:szCs w:val="24"/>
        </w:rPr>
        <w:t xml:space="preserve"> </w:t>
      </w:r>
      <w:r w:rsidR="003816C9" w:rsidRPr="00CF40EB">
        <w:rPr>
          <w:sz w:val="24"/>
          <w:szCs w:val="24"/>
        </w:rPr>
        <w:t>Мало-</w:t>
      </w:r>
      <w:proofErr w:type="spellStart"/>
      <w:r w:rsidR="003816C9" w:rsidRPr="00CF40EB">
        <w:rPr>
          <w:sz w:val="24"/>
          <w:szCs w:val="24"/>
        </w:rPr>
        <w:t>Андосовская</w:t>
      </w:r>
      <w:proofErr w:type="spellEnd"/>
      <w:r w:rsidR="003816C9" w:rsidRPr="00CF40EB">
        <w:rPr>
          <w:sz w:val="24"/>
          <w:szCs w:val="24"/>
        </w:rPr>
        <w:t xml:space="preserve"> 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ОШ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на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100%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обеспечено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учебниками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и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учебными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пособиями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по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всем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 xml:space="preserve">учебным предметам на русском языке обучения и воспитания </w:t>
      </w:r>
      <w:r w:rsidRPr="00CF40EB">
        <w:rPr>
          <w:bCs/>
          <w:sz w:val="24"/>
          <w:szCs w:val="24"/>
        </w:rPr>
        <w:t>бесплатно</w:t>
      </w:r>
      <w:r w:rsidRPr="00CF40EB">
        <w:rPr>
          <w:b/>
          <w:sz w:val="24"/>
          <w:szCs w:val="24"/>
        </w:rPr>
        <w:t xml:space="preserve"> </w:t>
      </w:r>
      <w:r w:rsidRPr="00CF40EB">
        <w:rPr>
          <w:sz w:val="24"/>
          <w:szCs w:val="24"/>
        </w:rPr>
        <w:t>из расчета, достаточного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 xml:space="preserve">для освоения </w:t>
      </w:r>
      <w:r w:rsidR="00CF40EB">
        <w:rPr>
          <w:sz w:val="24"/>
          <w:szCs w:val="24"/>
        </w:rPr>
        <w:t>ОО</w:t>
      </w:r>
      <w:r w:rsidRPr="00CF40EB">
        <w:rPr>
          <w:sz w:val="24"/>
          <w:szCs w:val="24"/>
        </w:rPr>
        <w:t xml:space="preserve">ПНОО </w:t>
      </w:r>
      <w:r w:rsidRPr="00CF40EB">
        <w:rPr>
          <w:i/>
          <w:sz w:val="24"/>
          <w:szCs w:val="24"/>
        </w:rPr>
        <w:t xml:space="preserve">(табл. </w:t>
      </w:r>
      <w:r w:rsidR="00CF40EB">
        <w:rPr>
          <w:i/>
          <w:sz w:val="24"/>
          <w:szCs w:val="24"/>
        </w:rPr>
        <w:t xml:space="preserve"> </w:t>
      </w:r>
      <w:r w:rsidRPr="00CF40EB">
        <w:rPr>
          <w:i/>
          <w:sz w:val="24"/>
          <w:szCs w:val="24"/>
        </w:rPr>
        <w:t xml:space="preserve">): </w:t>
      </w:r>
      <w:r w:rsidRPr="00CF40EB">
        <w:rPr>
          <w:sz w:val="24"/>
          <w:szCs w:val="24"/>
        </w:rPr>
        <w:t>не менее одного учебника в печатной на каждого обучающегося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по каждому учебному предмету, курсу, модулю, входящему, как в обязательную часть, так и в</w:t>
      </w:r>
      <w:r w:rsidRPr="00CF40EB">
        <w:rPr>
          <w:spacing w:val="1"/>
          <w:sz w:val="24"/>
          <w:szCs w:val="24"/>
        </w:rPr>
        <w:t xml:space="preserve"> </w:t>
      </w:r>
      <w:r w:rsidRPr="00CF40EB">
        <w:rPr>
          <w:sz w:val="24"/>
          <w:szCs w:val="24"/>
        </w:rPr>
        <w:t>часть,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формируемую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участниками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образовательных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отношений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учебного</w:t>
      </w:r>
      <w:r w:rsidRPr="00CF40EB">
        <w:rPr>
          <w:spacing w:val="-3"/>
          <w:sz w:val="24"/>
          <w:szCs w:val="24"/>
        </w:rPr>
        <w:t xml:space="preserve"> </w:t>
      </w:r>
      <w:r w:rsidRPr="00CF40EB">
        <w:rPr>
          <w:sz w:val="24"/>
          <w:szCs w:val="24"/>
        </w:rPr>
        <w:t>плана</w:t>
      </w:r>
      <w:r w:rsidRPr="00CF40EB">
        <w:rPr>
          <w:spacing w:val="-3"/>
          <w:sz w:val="24"/>
          <w:szCs w:val="24"/>
        </w:rPr>
        <w:t xml:space="preserve"> </w:t>
      </w:r>
      <w:r w:rsidR="00CF40EB">
        <w:rPr>
          <w:spacing w:val="-3"/>
          <w:sz w:val="24"/>
          <w:szCs w:val="24"/>
        </w:rPr>
        <w:t>ОО</w:t>
      </w:r>
      <w:r w:rsidRPr="00CF40EB">
        <w:rPr>
          <w:sz w:val="24"/>
          <w:szCs w:val="24"/>
        </w:rPr>
        <w:t>ПНОО.</w:t>
      </w:r>
    </w:p>
    <w:p w14:paraId="1A9AD304" w14:textId="29EC541B" w:rsidR="0062385B" w:rsidRDefault="007628E4" w:rsidP="00E17D3C">
      <w:pPr>
        <w:pStyle w:val="a3"/>
        <w:spacing w:before="196" w:line="276" w:lineRule="auto"/>
        <w:ind w:left="813" w:right="1403" w:firstLine="567"/>
      </w:pPr>
      <w:r>
        <w:t>Дополнительно</w:t>
      </w:r>
      <w:r>
        <w:rPr>
          <w:spacing w:val="1"/>
        </w:rPr>
        <w:t xml:space="preserve"> </w:t>
      </w:r>
      <w:r>
        <w:t xml:space="preserve">в МОУ </w:t>
      </w:r>
      <w:r w:rsidR="00AD5F14">
        <w:t>Мало-</w:t>
      </w:r>
      <w:proofErr w:type="spellStart"/>
      <w:r w:rsidR="00AD5F14">
        <w:t>Андосовская</w:t>
      </w:r>
      <w:proofErr w:type="spellEnd"/>
      <w:r>
        <w:t xml:space="preserve"> ОШ могут быть учебные пособия в 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выпущенные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выпуск учебных пособий, которые 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AD5F14">
        <w:rPr>
          <w:spacing w:val="1"/>
        </w:rPr>
        <w:t>ОО</w:t>
      </w:r>
      <w:r>
        <w:t>ПНОО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 учебному предмету, учебному курсу (в том числе внеурочной деятельности),</w:t>
      </w:r>
      <w:r>
        <w:rPr>
          <w:spacing w:val="1"/>
        </w:rPr>
        <w:t xml:space="preserve"> </w:t>
      </w:r>
      <w:r>
        <w:t>учебному модулю, входящему как в обязательную часть, так и в часть, формируемую</w:t>
      </w:r>
      <w:r>
        <w:rPr>
          <w:spacing w:val="1"/>
        </w:rPr>
        <w:t xml:space="preserve"> </w:t>
      </w:r>
      <w:r>
        <w:t>участниками образовательных отношений.</w:t>
      </w:r>
    </w:p>
    <w:p w14:paraId="409E0311" w14:textId="788631D3" w:rsidR="0062385B" w:rsidRDefault="007628E4" w:rsidP="00E17D3C">
      <w:pPr>
        <w:pStyle w:val="a3"/>
        <w:spacing w:line="276" w:lineRule="auto"/>
        <w:ind w:left="813" w:right="1397" w:firstLine="567"/>
      </w:pPr>
      <w:r>
        <w:t>Библиотека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 w:rsidR="0076672B">
        <w:rPr>
          <w:spacing w:val="1"/>
        </w:rPr>
        <w:t>ОО</w:t>
      </w:r>
      <w:r>
        <w:t>ПНОО: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118</w:t>
      </w:r>
      <w:r w:rsidR="0076672B">
        <w:t>5</w:t>
      </w:r>
      <w:r>
        <w:rPr>
          <w:spacing w:val="1"/>
        </w:rPr>
        <w:t xml:space="preserve"> </w:t>
      </w:r>
      <w:r>
        <w:t>экз.,</w:t>
      </w:r>
      <w:r>
        <w:rPr>
          <w:spacing w:val="1"/>
        </w:rPr>
        <w:t xml:space="preserve"> </w:t>
      </w:r>
      <w:r>
        <w:t>учебные пособия -18</w:t>
      </w:r>
      <w:r w:rsidR="0076672B">
        <w:t>3</w:t>
      </w:r>
      <w:r>
        <w:t xml:space="preserve"> экз., в т.ч. в электронной форме – 11 </w:t>
      </w:r>
      <w:proofErr w:type="spellStart"/>
      <w:r>
        <w:t>шт</w:t>
      </w:r>
      <w:proofErr w:type="spellEnd"/>
      <w:r>
        <w:t>, справочники – 5</w:t>
      </w:r>
      <w:r w:rsidR="0076672B">
        <w:t>3</w:t>
      </w:r>
      <w:r>
        <w:t xml:space="preserve"> экз.,</w:t>
      </w:r>
      <w:r>
        <w:rPr>
          <w:spacing w:val="1"/>
        </w:rPr>
        <w:t xml:space="preserve"> </w:t>
      </w:r>
      <w:r>
        <w:t>художественная литература – 23</w:t>
      </w:r>
      <w:r w:rsidR="0076672B">
        <w:t>9</w:t>
      </w:r>
      <w:r>
        <w:t>2 экз. Оборудовано компьютерное место библиотекаря,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(цифровая)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э</w:t>
      </w:r>
      <w:r>
        <w:rPr>
          <w:i/>
        </w:rPr>
        <w:t>лектронные</w:t>
      </w:r>
      <w:r>
        <w:rPr>
          <w:i/>
          <w:spacing w:val="1"/>
        </w:rPr>
        <w:t xml:space="preserve"> </w:t>
      </w:r>
      <w:r>
        <w:rPr>
          <w:i/>
        </w:rPr>
        <w:t>(цифровые)</w:t>
      </w:r>
      <w:r>
        <w:rPr>
          <w:i/>
          <w:spacing w:val="1"/>
        </w:rPr>
        <w:t xml:space="preserve"> </w:t>
      </w: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ресурсы,</w:t>
      </w:r>
      <w:r>
        <w:rPr>
          <w:i/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6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 пользователей, представленными в электронном (цифровом) виде и 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37"/>
        </w:rPr>
        <w:t xml:space="preserve"> </w:t>
      </w:r>
      <w:r>
        <w:t>возможности</w:t>
      </w:r>
      <w:r>
        <w:rPr>
          <w:spacing w:val="37"/>
        </w:rPr>
        <w:t xml:space="preserve"> </w:t>
      </w:r>
      <w:r>
        <w:t>ИКТ,</w:t>
      </w:r>
      <w:r>
        <w:rPr>
          <w:spacing w:val="3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соответствует</w:t>
      </w:r>
      <w:r>
        <w:rPr>
          <w:spacing w:val="38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 образовании.</w:t>
      </w:r>
    </w:p>
    <w:p w14:paraId="08E86903" w14:textId="77777777" w:rsidR="0062385B" w:rsidRDefault="0062385B" w:rsidP="00E17D3C">
      <w:pPr>
        <w:pStyle w:val="a3"/>
        <w:ind w:left="0"/>
        <w:rPr>
          <w:sz w:val="26"/>
        </w:rPr>
      </w:pPr>
    </w:p>
    <w:p w14:paraId="1BCB54A5" w14:textId="77777777" w:rsidR="0062385B" w:rsidRDefault="0062385B" w:rsidP="00E17D3C">
      <w:pPr>
        <w:pStyle w:val="a3"/>
        <w:ind w:left="0"/>
        <w:rPr>
          <w:b/>
          <w:sz w:val="20"/>
        </w:rPr>
      </w:pPr>
    </w:p>
    <w:p w14:paraId="627AF5E9" w14:textId="77777777" w:rsidR="0062385B" w:rsidRDefault="0062385B" w:rsidP="00E17D3C">
      <w:pPr>
        <w:pStyle w:val="a3"/>
        <w:spacing w:before="1"/>
        <w:ind w:left="0"/>
        <w:rPr>
          <w:b/>
          <w:sz w:val="26"/>
        </w:rPr>
      </w:pPr>
    </w:p>
    <w:p w14:paraId="2238DFC9" w14:textId="67D6BD89" w:rsidR="0062385B" w:rsidRDefault="007628E4" w:rsidP="00E17D3C">
      <w:pPr>
        <w:pStyle w:val="a3"/>
        <w:spacing w:before="90" w:line="276" w:lineRule="auto"/>
        <w:ind w:left="813" w:right="1405" w:firstLine="426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 (ЭОР), в том числе к электронным образовательным ресурсам, размещенным в</w:t>
      </w:r>
      <w:r>
        <w:rPr>
          <w:spacing w:val="1"/>
        </w:rPr>
        <w:t xml:space="preserve"> </w:t>
      </w:r>
      <w:r>
        <w:t>федеральных и региональных базах данных ЭОР (выход в Интернет - в каждом классе, в</w:t>
      </w:r>
      <w:r>
        <w:rPr>
          <w:spacing w:val="1"/>
        </w:rPr>
        <w:t xml:space="preserve"> </w:t>
      </w:r>
      <w:r>
        <w:t>библиотеке).</w:t>
      </w:r>
    </w:p>
    <w:p w14:paraId="7AEDEA52" w14:textId="77777777" w:rsidR="0062385B" w:rsidRDefault="0062385B" w:rsidP="00E17D3C">
      <w:pPr>
        <w:pStyle w:val="a3"/>
        <w:ind w:left="0"/>
        <w:rPr>
          <w:sz w:val="26"/>
        </w:rPr>
      </w:pPr>
    </w:p>
    <w:p w14:paraId="144356DC" w14:textId="77777777" w:rsidR="0062385B" w:rsidRDefault="0062385B" w:rsidP="00E17D3C">
      <w:pPr>
        <w:pStyle w:val="a3"/>
        <w:ind w:left="0"/>
        <w:rPr>
          <w:sz w:val="26"/>
        </w:rPr>
      </w:pPr>
    </w:p>
    <w:p w14:paraId="7667EE31" w14:textId="77777777" w:rsidR="0062385B" w:rsidRDefault="0062385B" w:rsidP="00E17D3C">
      <w:pPr>
        <w:pStyle w:val="a3"/>
        <w:spacing w:before="2"/>
        <w:ind w:left="0"/>
        <w:rPr>
          <w:sz w:val="34"/>
        </w:rPr>
      </w:pPr>
    </w:p>
    <w:p w14:paraId="0C29B774" w14:textId="77777777" w:rsidR="0062385B" w:rsidRDefault="007628E4" w:rsidP="00E17D3C">
      <w:pPr>
        <w:ind w:left="472" w:right="633"/>
        <w:rPr>
          <w:i/>
          <w:sz w:val="24"/>
        </w:rPr>
      </w:pP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(цифровые)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ресурс,</w:t>
      </w:r>
    </w:p>
    <w:p w14:paraId="376F951D" w14:textId="518EF9DD" w:rsidR="0062385B" w:rsidRDefault="007628E4" w:rsidP="00E17D3C">
      <w:pPr>
        <w:spacing w:before="231"/>
        <w:ind w:left="311" w:right="633"/>
        <w:rPr>
          <w:rFonts w:ascii="Georgia" w:hAnsi="Georgia"/>
          <w:sz w:val="20"/>
        </w:rPr>
      </w:pPr>
      <w:proofErr w:type="spellStart"/>
      <w:r>
        <w:rPr>
          <w:rFonts w:ascii="Georgia" w:hAnsi="Georgia"/>
          <w:w w:val="105"/>
          <w:sz w:val="20"/>
        </w:rPr>
        <w:t>ПереченьЭ</w:t>
      </w:r>
      <w:proofErr w:type="spellEnd"/>
      <w:r>
        <w:rPr>
          <w:rFonts w:ascii="Georgia" w:hAnsi="Georgia"/>
          <w:spacing w:val="3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(Ц)ОР</w:t>
      </w:r>
      <w:r w:rsidR="00E75E71">
        <w:rPr>
          <w:rFonts w:ascii="Georgia" w:hAnsi="Georgia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реализации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рабочих</w:t>
      </w:r>
      <w:r w:rsidR="00E75E71">
        <w:rPr>
          <w:rFonts w:ascii="Georgia" w:hAnsi="Georgia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программ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учебных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предметов</w:t>
      </w:r>
      <w:r w:rsidR="00E75E71">
        <w:rPr>
          <w:rFonts w:ascii="Georgia" w:hAnsi="Georgia"/>
          <w:w w:val="105"/>
          <w:sz w:val="20"/>
        </w:rPr>
        <w:t>,</w:t>
      </w:r>
    </w:p>
    <w:p w14:paraId="4EB8474F" w14:textId="7B1DE5D0" w:rsidR="0062385B" w:rsidRPr="00E75E71" w:rsidRDefault="00E75E71" w:rsidP="00E75E71">
      <w:pPr>
        <w:pStyle w:val="a3"/>
        <w:spacing w:before="214"/>
        <w:ind w:left="3708"/>
        <w:sectPr w:rsidR="0062385B" w:rsidRPr="00E75E71">
          <w:headerReference w:type="default" r:id="rId144"/>
          <w:footerReference w:type="default" r:id="rId145"/>
          <w:pgSz w:w="11910" w:h="16840"/>
          <w:pgMar w:top="980" w:right="300" w:bottom="280" w:left="40" w:header="719" w:footer="0" w:gutter="0"/>
          <w:cols w:space="720"/>
        </w:sectPr>
      </w:pPr>
      <w:r>
        <w:t>учебных</w:t>
      </w:r>
      <w:r>
        <w:rPr>
          <w:spacing w:val="-4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</w:t>
      </w:r>
    </w:p>
    <w:p w14:paraId="237159A7" w14:textId="77777777" w:rsidR="0062385B" w:rsidRDefault="0062385B" w:rsidP="00E17D3C">
      <w:pPr>
        <w:pStyle w:val="a3"/>
        <w:ind w:left="0"/>
        <w:rPr>
          <w:sz w:val="20"/>
        </w:rPr>
      </w:pPr>
    </w:p>
    <w:p w14:paraId="4E891510" w14:textId="77777777" w:rsidR="0062385B" w:rsidRDefault="0062385B" w:rsidP="00E17D3C">
      <w:pPr>
        <w:pStyle w:val="a3"/>
        <w:spacing w:before="10" w:after="1"/>
        <w:ind w:left="0"/>
        <w:rPr>
          <w:sz w:val="19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4384"/>
      </w:tblGrid>
      <w:tr w:rsidR="0062385B" w14:paraId="2EBB2F58" w14:textId="77777777">
        <w:trPr>
          <w:trHeight w:val="282"/>
        </w:trPr>
        <w:tc>
          <w:tcPr>
            <w:tcW w:w="5106" w:type="dxa"/>
          </w:tcPr>
          <w:p w14:paraId="7BF9E5E5" w14:textId="77777777" w:rsidR="0062385B" w:rsidRDefault="007628E4" w:rsidP="00E17D3C">
            <w:pPr>
              <w:pStyle w:val="TableParagraph"/>
              <w:spacing w:line="262" w:lineRule="exact"/>
              <w:ind w:left="1968" w:right="196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20"/>
                <w:sz w:val="24"/>
              </w:rPr>
              <w:t>Э(Ц)ОР</w:t>
            </w:r>
          </w:p>
        </w:tc>
        <w:tc>
          <w:tcPr>
            <w:tcW w:w="4384" w:type="dxa"/>
          </w:tcPr>
          <w:p w14:paraId="3CF56F4A" w14:textId="77777777" w:rsidR="0062385B" w:rsidRDefault="007628E4" w:rsidP="00E17D3C">
            <w:pPr>
              <w:pStyle w:val="TableParagraph"/>
              <w:spacing w:line="262" w:lineRule="exact"/>
              <w:ind w:left="1718" w:right="157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25"/>
                <w:sz w:val="24"/>
              </w:rPr>
              <w:t>ссылка</w:t>
            </w:r>
          </w:p>
        </w:tc>
      </w:tr>
      <w:tr w:rsidR="0062385B" w14:paraId="0923DF11" w14:textId="77777777">
        <w:trPr>
          <w:trHeight w:val="562"/>
        </w:trPr>
        <w:tc>
          <w:tcPr>
            <w:tcW w:w="5106" w:type="dxa"/>
          </w:tcPr>
          <w:p w14:paraId="5E14050E" w14:textId="77777777" w:rsidR="0062385B" w:rsidRDefault="007628E4" w:rsidP="00E17D3C">
            <w:pPr>
              <w:pStyle w:val="TableParagraph"/>
              <w:spacing w:line="280" w:lineRule="exact"/>
              <w:ind w:left="137" w:right="467"/>
              <w:rPr>
                <w:rFonts w:ascii="Cambria" w:hAnsi="Cambria"/>
                <w:sz w:val="24"/>
              </w:rPr>
            </w:pPr>
            <w:proofErr w:type="spellStart"/>
            <w:r>
              <w:rPr>
                <w:rFonts w:ascii="Cambria" w:hAnsi="Cambria"/>
                <w:w w:val="115"/>
                <w:sz w:val="24"/>
              </w:rPr>
              <w:t>Единаяколлекцияцифровых</w:t>
            </w:r>
            <w:proofErr w:type="spellEnd"/>
            <w:r>
              <w:rPr>
                <w:rFonts w:ascii="Cambria" w:hAnsi="Cambria"/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4"/>
              </w:rPr>
              <w:t>образовательныхресурсов</w:t>
            </w:r>
            <w:proofErr w:type="spellEnd"/>
            <w:r>
              <w:rPr>
                <w:rFonts w:ascii="Cambria" w:hAnsi="Cambria"/>
                <w:w w:val="115"/>
                <w:sz w:val="24"/>
              </w:rPr>
              <w:t xml:space="preserve"> (ЕКЦОР)</w:t>
            </w:r>
          </w:p>
        </w:tc>
        <w:tc>
          <w:tcPr>
            <w:tcW w:w="4384" w:type="dxa"/>
          </w:tcPr>
          <w:p w14:paraId="4112CBDE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46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http://school-collection.edu.ru</w:t>
              </w:r>
            </w:hyperlink>
          </w:p>
        </w:tc>
      </w:tr>
      <w:tr w:rsidR="0062385B" w14:paraId="3833CB4D" w14:textId="77777777">
        <w:trPr>
          <w:trHeight w:val="552"/>
        </w:trPr>
        <w:tc>
          <w:tcPr>
            <w:tcW w:w="5106" w:type="dxa"/>
          </w:tcPr>
          <w:p w14:paraId="4031335E" w14:textId="77777777" w:rsidR="0062385B" w:rsidRDefault="00787C40" w:rsidP="00E17D3C">
            <w:pPr>
              <w:pStyle w:val="TableParagraph"/>
              <w:spacing w:line="276" w:lineRule="exact"/>
              <w:ind w:left="137" w:right="467"/>
              <w:rPr>
                <w:sz w:val="24"/>
              </w:rPr>
            </w:pPr>
            <w:hyperlink r:id="rId147">
              <w:r w:rsidR="007628E4">
                <w:rPr>
                  <w:color w:val="0462C0"/>
                  <w:sz w:val="24"/>
                  <w:u w:val="single" w:color="0462C0"/>
                </w:rPr>
                <w:t>Электронные</w:t>
              </w:r>
              <w:r w:rsidR="007628E4">
                <w:rPr>
                  <w:color w:val="0462C0"/>
                  <w:spacing w:val="-5"/>
                  <w:sz w:val="24"/>
                  <w:u w:val="single" w:color="0462C0"/>
                </w:rPr>
                <w:t xml:space="preserve"> </w:t>
              </w:r>
              <w:r w:rsidR="007628E4">
                <w:rPr>
                  <w:color w:val="0462C0"/>
                  <w:sz w:val="24"/>
                  <w:u w:val="single" w:color="0462C0"/>
                </w:rPr>
                <w:t>образовательные</w:t>
              </w:r>
              <w:r w:rsidR="007628E4">
                <w:rPr>
                  <w:color w:val="0462C0"/>
                  <w:spacing w:val="-4"/>
                  <w:sz w:val="24"/>
                  <w:u w:val="single" w:color="0462C0"/>
                </w:rPr>
                <w:t xml:space="preserve"> </w:t>
              </w:r>
              <w:r w:rsidR="007628E4">
                <w:rPr>
                  <w:color w:val="0462C0"/>
                  <w:sz w:val="24"/>
                  <w:u w:val="single" w:color="0462C0"/>
                </w:rPr>
                <w:t>ресурсы</w:t>
              </w:r>
              <w:r w:rsidR="007628E4">
                <w:rPr>
                  <w:color w:val="0462C0"/>
                  <w:spacing w:val="-4"/>
                  <w:sz w:val="24"/>
                  <w:u w:val="single" w:color="0462C0"/>
                </w:rPr>
                <w:t xml:space="preserve"> </w:t>
              </w:r>
              <w:r w:rsidR="007628E4">
                <w:rPr>
                  <w:color w:val="0462C0"/>
                  <w:sz w:val="24"/>
                  <w:u w:val="single" w:color="0462C0"/>
                </w:rPr>
                <w:t>для</w:t>
              </w:r>
            </w:hyperlink>
            <w:r w:rsidR="007628E4">
              <w:rPr>
                <w:color w:val="0462C0"/>
                <w:spacing w:val="-57"/>
                <w:sz w:val="24"/>
              </w:rPr>
              <w:t xml:space="preserve"> </w:t>
            </w:r>
            <w:hyperlink r:id="rId148">
              <w:r w:rsidR="007628E4">
                <w:rPr>
                  <w:color w:val="0462C0"/>
                  <w:sz w:val="24"/>
                  <w:u w:val="single" w:color="0462C0"/>
                </w:rPr>
                <w:t>начальной</w:t>
              </w:r>
              <w:r w:rsidR="007628E4">
                <w:rPr>
                  <w:color w:val="0462C0"/>
                  <w:spacing w:val="-2"/>
                  <w:sz w:val="24"/>
                  <w:u w:val="single" w:color="0462C0"/>
                </w:rPr>
                <w:t xml:space="preserve"> </w:t>
              </w:r>
              <w:r w:rsidR="007628E4">
                <w:rPr>
                  <w:color w:val="0462C0"/>
                  <w:sz w:val="24"/>
                  <w:u w:val="single" w:color="0462C0"/>
                </w:rPr>
                <w:t>школы</w:t>
              </w:r>
            </w:hyperlink>
          </w:p>
        </w:tc>
        <w:tc>
          <w:tcPr>
            <w:tcW w:w="4384" w:type="dxa"/>
          </w:tcPr>
          <w:p w14:paraId="3A8C6CB9" w14:textId="77777777" w:rsidR="0062385B" w:rsidRDefault="00787C40" w:rsidP="00E17D3C"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hyperlink r:id="rId149">
              <w:proofErr w:type="gramStart"/>
              <w:r w:rsidR="007628E4">
                <w:rPr>
                  <w:color w:val="0462C0"/>
                  <w:sz w:val="24"/>
                  <w:u w:val="single" w:color="0462C0"/>
                </w:rPr>
                <w:t>ЭОР(</w:t>
              </w:r>
              <w:proofErr w:type="gramEnd"/>
              <w:r w:rsidR="007628E4">
                <w:rPr>
                  <w:color w:val="0462C0"/>
                  <w:sz w:val="24"/>
                  <w:u w:val="single" w:color="0462C0"/>
                </w:rPr>
                <w:t>rosuchebnik.ru)</w:t>
              </w:r>
            </w:hyperlink>
          </w:p>
        </w:tc>
      </w:tr>
      <w:tr w:rsidR="0062385B" w14:paraId="7AEDFCB1" w14:textId="77777777">
        <w:trPr>
          <w:trHeight w:val="345"/>
        </w:trPr>
        <w:tc>
          <w:tcPr>
            <w:tcW w:w="5106" w:type="dxa"/>
          </w:tcPr>
          <w:p w14:paraId="360B1780" w14:textId="77777777" w:rsidR="0062385B" w:rsidRDefault="007628E4" w:rsidP="00E17D3C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proofErr w:type="spellStart"/>
            <w:r>
              <w:rPr>
                <w:sz w:val="24"/>
              </w:rPr>
              <w:t>Учи.ру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онлайн-платформа</w:t>
            </w:r>
          </w:p>
        </w:tc>
        <w:tc>
          <w:tcPr>
            <w:tcW w:w="4384" w:type="dxa"/>
          </w:tcPr>
          <w:p w14:paraId="62914AC3" w14:textId="77777777" w:rsidR="0062385B" w:rsidRDefault="00787C40" w:rsidP="00E17D3C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hyperlink r:id="rId150">
              <w:proofErr w:type="spellStart"/>
              <w:r w:rsidR="007628E4">
                <w:rPr>
                  <w:color w:val="0462C0"/>
                  <w:sz w:val="24"/>
                  <w:u w:val="single" w:color="0462C0"/>
                </w:rPr>
                <w:t>Учи.ру</w:t>
              </w:r>
              <w:proofErr w:type="spellEnd"/>
              <w:r w:rsidR="007628E4">
                <w:rPr>
                  <w:color w:val="0462C0"/>
                  <w:sz w:val="24"/>
                  <w:u w:val="single" w:color="0462C0"/>
                </w:rPr>
                <w:t xml:space="preserve"> (uchi.ru)</w:t>
              </w:r>
            </w:hyperlink>
          </w:p>
        </w:tc>
      </w:tr>
      <w:tr w:rsidR="0062385B" w14:paraId="584D5890" w14:textId="77777777">
        <w:trPr>
          <w:trHeight w:val="450"/>
        </w:trPr>
        <w:tc>
          <w:tcPr>
            <w:tcW w:w="5106" w:type="dxa"/>
          </w:tcPr>
          <w:p w14:paraId="17041B0C" w14:textId="77777777" w:rsidR="0062385B" w:rsidRDefault="007628E4" w:rsidP="00E17D3C">
            <w:pPr>
              <w:pStyle w:val="TableParagraph"/>
              <w:ind w:left="13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Литературные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викторины</w:t>
            </w:r>
          </w:p>
        </w:tc>
        <w:tc>
          <w:tcPr>
            <w:tcW w:w="4384" w:type="dxa"/>
          </w:tcPr>
          <w:p w14:paraId="138E61DF" w14:textId="77777777" w:rsidR="0062385B" w:rsidRDefault="00787C40" w:rsidP="00E17D3C">
            <w:pPr>
              <w:pStyle w:val="TableParagraph"/>
              <w:ind w:left="106"/>
              <w:rPr>
                <w:rFonts w:ascii="Cambria"/>
                <w:sz w:val="24"/>
              </w:rPr>
            </w:pPr>
            <w:hyperlink r:id="rId151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http://www.nachalka.com/igrovaja</w:t>
              </w:r>
            </w:hyperlink>
          </w:p>
        </w:tc>
      </w:tr>
      <w:tr w:rsidR="0062385B" w14:paraId="42907522" w14:textId="77777777">
        <w:trPr>
          <w:trHeight w:val="447"/>
        </w:trPr>
        <w:tc>
          <w:tcPr>
            <w:tcW w:w="5106" w:type="dxa"/>
          </w:tcPr>
          <w:p w14:paraId="2A4B8121" w14:textId="77777777" w:rsidR="0062385B" w:rsidRDefault="007628E4" w:rsidP="00E17D3C">
            <w:pPr>
              <w:pStyle w:val="TableParagraph"/>
              <w:ind w:left="137"/>
              <w:rPr>
                <w:rFonts w:ascii="Cambria" w:hAnsi="Cambria"/>
                <w:sz w:val="24"/>
              </w:rPr>
            </w:pPr>
            <w:proofErr w:type="spellStart"/>
            <w:r>
              <w:rPr>
                <w:rFonts w:ascii="Cambria" w:hAnsi="Cambria"/>
                <w:w w:val="115"/>
                <w:sz w:val="24"/>
              </w:rPr>
              <w:t>Открытыйкласс</w:t>
            </w:r>
            <w:proofErr w:type="spellEnd"/>
          </w:p>
        </w:tc>
        <w:tc>
          <w:tcPr>
            <w:tcW w:w="4384" w:type="dxa"/>
          </w:tcPr>
          <w:p w14:paraId="2DA58949" w14:textId="77777777" w:rsidR="0062385B" w:rsidRDefault="00787C40" w:rsidP="00E17D3C">
            <w:pPr>
              <w:pStyle w:val="TableParagraph"/>
              <w:ind w:left="106"/>
              <w:rPr>
                <w:rFonts w:ascii="Cambria"/>
                <w:sz w:val="24"/>
              </w:rPr>
            </w:pPr>
            <w:hyperlink r:id="rId152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http://www.openclass.ru/</w:t>
              </w:r>
            </w:hyperlink>
          </w:p>
        </w:tc>
      </w:tr>
      <w:tr w:rsidR="0062385B" w14:paraId="097E416F" w14:textId="77777777">
        <w:trPr>
          <w:trHeight w:val="1014"/>
        </w:trPr>
        <w:tc>
          <w:tcPr>
            <w:tcW w:w="5106" w:type="dxa"/>
          </w:tcPr>
          <w:p w14:paraId="3AEA7B5C" w14:textId="77777777" w:rsidR="0062385B" w:rsidRDefault="007628E4" w:rsidP="00E17D3C">
            <w:pPr>
              <w:pStyle w:val="TableParagraph"/>
              <w:spacing w:before="3"/>
              <w:ind w:left="137"/>
              <w:rPr>
                <w:rFonts w:ascii="Calibri" w:hAnsi="Calibri"/>
              </w:rPr>
            </w:pPr>
            <w:bookmarkStart w:id="178" w:name="Уроки_в_начальной_школе"/>
            <w:bookmarkEnd w:id="178"/>
            <w:r>
              <w:rPr>
                <w:rFonts w:ascii="Calibri" w:hAnsi="Calibri"/>
                <w:color w:val="202020"/>
              </w:rPr>
              <w:t>Уроки</w:t>
            </w:r>
            <w:r>
              <w:rPr>
                <w:rFonts w:ascii="Calibri" w:hAnsi="Calibri"/>
                <w:color w:val="202020"/>
                <w:spacing w:val="-11"/>
              </w:rPr>
              <w:t xml:space="preserve"> </w:t>
            </w:r>
            <w:r>
              <w:rPr>
                <w:rFonts w:ascii="Calibri" w:hAnsi="Calibri"/>
                <w:color w:val="202020"/>
              </w:rPr>
              <w:t>в</w:t>
            </w:r>
            <w:r>
              <w:rPr>
                <w:rFonts w:ascii="Calibri" w:hAnsi="Calibri"/>
                <w:color w:val="202020"/>
                <w:spacing w:val="-11"/>
              </w:rPr>
              <w:t xml:space="preserve"> </w:t>
            </w:r>
            <w:r>
              <w:rPr>
                <w:rFonts w:ascii="Calibri" w:hAnsi="Calibri"/>
                <w:color w:val="202020"/>
              </w:rPr>
              <w:t>начальной</w:t>
            </w:r>
            <w:r>
              <w:rPr>
                <w:rFonts w:ascii="Calibri" w:hAnsi="Calibri"/>
                <w:color w:val="202020"/>
                <w:spacing w:val="-11"/>
              </w:rPr>
              <w:t xml:space="preserve"> </w:t>
            </w:r>
            <w:r>
              <w:rPr>
                <w:rFonts w:ascii="Calibri" w:hAnsi="Calibri"/>
                <w:color w:val="202020"/>
              </w:rPr>
              <w:t>школе</w:t>
            </w:r>
          </w:p>
        </w:tc>
        <w:tc>
          <w:tcPr>
            <w:tcW w:w="4384" w:type="dxa"/>
          </w:tcPr>
          <w:p w14:paraId="508B4260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53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</w:p>
        </w:tc>
      </w:tr>
      <w:tr w:rsidR="0062385B" w14:paraId="369AE8F1" w14:textId="77777777">
        <w:trPr>
          <w:trHeight w:val="516"/>
        </w:trPr>
        <w:tc>
          <w:tcPr>
            <w:tcW w:w="5106" w:type="dxa"/>
          </w:tcPr>
          <w:p w14:paraId="4BA0E9A9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r>
              <w:rPr>
                <w:rFonts w:ascii="Calibri" w:hAnsi="Calibri"/>
                <w:color w:val="202020"/>
              </w:rPr>
              <w:t>РЭШ</w:t>
            </w:r>
          </w:p>
        </w:tc>
        <w:tc>
          <w:tcPr>
            <w:tcW w:w="4384" w:type="dxa"/>
          </w:tcPr>
          <w:p w14:paraId="7730C3EB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54"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Российская</w:t>
              </w:r>
              <w:r w:rsidR="007628E4">
                <w:rPr>
                  <w:rFonts w:ascii="Cambria" w:hAnsi="Cambria"/>
                  <w:color w:val="0462C0"/>
                  <w:spacing w:val="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электронная</w:t>
              </w:r>
              <w:r w:rsidR="007628E4">
                <w:rPr>
                  <w:rFonts w:ascii="Cambria" w:hAnsi="Cambria"/>
                  <w:color w:val="0462C0"/>
                  <w:spacing w:val="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школа</w:t>
              </w:r>
            </w:hyperlink>
          </w:p>
          <w:p w14:paraId="24D9122C" w14:textId="77777777" w:rsidR="0062385B" w:rsidRDefault="00787C40" w:rsidP="00E17D3C">
            <w:pPr>
              <w:pStyle w:val="TableParagraph"/>
              <w:spacing w:line="238" w:lineRule="exact"/>
              <w:ind w:left="106"/>
              <w:rPr>
                <w:rFonts w:ascii="Cambria"/>
              </w:rPr>
            </w:pPr>
            <w:hyperlink r:id="rId155">
              <w:r w:rsidR="007628E4">
                <w:rPr>
                  <w:rFonts w:ascii="Cambria"/>
                  <w:color w:val="0462C0"/>
                  <w:u w:val="single" w:color="0462C0"/>
                </w:rPr>
                <w:t>(resh.edu.ru)</w:t>
              </w:r>
            </w:hyperlink>
          </w:p>
        </w:tc>
      </w:tr>
      <w:tr w:rsidR="0062385B" w14:paraId="2FBB0BB3" w14:textId="77777777">
        <w:trPr>
          <w:trHeight w:val="506"/>
        </w:trPr>
        <w:tc>
          <w:tcPr>
            <w:tcW w:w="5106" w:type="dxa"/>
          </w:tcPr>
          <w:p w14:paraId="6FE73FE9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ЯКласс</w:t>
            </w:r>
            <w:proofErr w:type="spellEnd"/>
          </w:p>
        </w:tc>
        <w:tc>
          <w:tcPr>
            <w:tcW w:w="4384" w:type="dxa"/>
          </w:tcPr>
          <w:p w14:paraId="158BD019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56">
              <w:proofErr w:type="spellStart"/>
              <w:r w:rsidR="007628E4">
                <w:rPr>
                  <w:rFonts w:ascii="Cambria" w:hAnsi="Cambria"/>
                  <w:color w:val="0462C0"/>
                  <w:w w:val="105"/>
                  <w:u w:val="single" w:color="0462C0"/>
                </w:rPr>
                <w:t>ЯКласс</w:t>
              </w:r>
              <w:proofErr w:type="spellEnd"/>
              <w:r w:rsidR="007628E4">
                <w:rPr>
                  <w:rFonts w:ascii="Cambria" w:hAnsi="Cambria"/>
                  <w:color w:val="0462C0"/>
                  <w:spacing w:val="22"/>
                  <w:w w:val="10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05"/>
                  <w:u w:val="single" w:color="0462C0"/>
                </w:rPr>
                <w:t>(yaklass.ru)</w:t>
              </w:r>
            </w:hyperlink>
          </w:p>
        </w:tc>
      </w:tr>
      <w:tr w:rsidR="0062385B" w14:paraId="410F3922" w14:textId="77777777">
        <w:trPr>
          <w:trHeight w:val="506"/>
        </w:trPr>
        <w:tc>
          <w:tcPr>
            <w:tcW w:w="5106" w:type="dxa"/>
          </w:tcPr>
          <w:p w14:paraId="35BCA9D8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Онлайн-школа</w:t>
            </w:r>
            <w:r>
              <w:rPr>
                <w:rFonts w:ascii="Calibri" w:hAnsi="Calibri"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Фоксфорд</w:t>
            </w:r>
            <w:proofErr w:type="spellEnd"/>
          </w:p>
        </w:tc>
        <w:tc>
          <w:tcPr>
            <w:tcW w:w="4384" w:type="dxa"/>
          </w:tcPr>
          <w:p w14:paraId="21CC98D0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57"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Онлайн-школа</w:t>
              </w:r>
              <w:r w:rsidR="007628E4">
                <w:rPr>
                  <w:rFonts w:ascii="Cambria" w:hAnsi="Cambria"/>
                  <w:color w:val="0462C0"/>
                  <w:spacing w:val="-7"/>
                  <w:w w:val="110"/>
                  <w:u w:val="single" w:color="0462C0"/>
                </w:rPr>
                <w:t xml:space="preserve"> </w:t>
              </w:r>
              <w:proofErr w:type="spellStart"/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Фоксфорд</w:t>
              </w:r>
              <w:proofErr w:type="spellEnd"/>
              <w:r w:rsidR="007628E4">
                <w:rPr>
                  <w:rFonts w:ascii="Cambria" w:hAnsi="Cambria"/>
                  <w:color w:val="0462C0"/>
                  <w:spacing w:val="-6"/>
                  <w:w w:val="110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(foxford.ru)</w:t>
              </w:r>
            </w:hyperlink>
          </w:p>
        </w:tc>
      </w:tr>
    </w:tbl>
    <w:p w14:paraId="000F9177" w14:textId="77777777" w:rsidR="0062385B" w:rsidRDefault="0062385B" w:rsidP="00E17D3C">
      <w:pPr>
        <w:pStyle w:val="a3"/>
        <w:spacing w:before="1"/>
        <w:ind w:left="0"/>
        <w:rPr>
          <w:sz w:val="10"/>
        </w:rPr>
      </w:pPr>
    </w:p>
    <w:p w14:paraId="704C39F9" w14:textId="77777777" w:rsidR="0062385B" w:rsidRDefault="007628E4" w:rsidP="00E17D3C">
      <w:pPr>
        <w:spacing w:before="123" w:line="254" w:lineRule="auto"/>
        <w:ind w:left="4304" w:right="1904" w:hanging="2172"/>
        <w:rPr>
          <w:rFonts w:ascii="Georgia" w:hAnsi="Georgia"/>
          <w:sz w:val="20"/>
        </w:rPr>
      </w:pPr>
      <w:proofErr w:type="spellStart"/>
      <w:r>
        <w:rPr>
          <w:rFonts w:ascii="Georgia" w:hAnsi="Georgia"/>
          <w:w w:val="105"/>
          <w:sz w:val="20"/>
        </w:rPr>
        <w:t>ПереченьЭ</w:t>
      </w:r>
      <w:proofErr w:type="spellEnd"/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(Ц)</w:t>
      </w:r>
      <w:proofErr w:type="spellStart"/>
      <w:r>
        <w:rPr>
          <w:rFonts w:ascii="Georgia" w:hAnsi="Georgia"/>
          <w:w w:val="105"/>
          <w:sz w:val="20"/>
        </w:rPr>
        <w:t>ОРдля</w:t>
      </w:r>
      <w:proofErr w:type="spellEnd"/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реализации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рабочих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программ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учебных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курсов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внеурочной</w:t>
      </w:r>
      <w:r>
        <w:rPr>
          <w:rFonts w:ascii="Georgia" w:hAnsi="Georgia"/>
          <w:spacing w:val="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деятельности</w:t>
      </w:r>
    </w:p>
    <w:p w14:paraId="37590B0E" w14:textId="77777777" w:rsidR="0062385B" w:rsidRDefault="0062385B" w:rsidP="00E17D3C">
      <w:pPr>
        <w:pStyle w:val="a3"/>
        <w:ind w:left="0"/>
        <w:rPr>
          <w:rFonts w:ascii="Georgia"/>
          <w:sz w:val="21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4384"/>
      </w:tblGrid>
      <w:tr w:rsidR="0062385B" w14:paraId="4F6DA07E" w14:textId="77777777">
        <w:trPr>
          <w:trHeight w:val="281"/>
        </w:trPr>
        <w:tc>
          <w:tcPr>
            <w:tcW w:w="5106" w:type="dxa"/>
          </w:tcPr>
          <w:p w14:paraId="6E09FA77" w14:textId="77777777" w:rsidR="0062385B" w:rsidRDefault="007628E4" w:rsidP="00E17D3C">
            <w:pPr>
              <w:pStyle w:val="TableParagraph"/>
              <w:spacing w:line="262" w:lineRule="exact"/>
              <w:ind w:left="1898" w:right="203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20"/>
                <w:sz w:val="24"/>
              </w:rPr>
              <w:t>Э(Ц)ОР</w:t>
            </w:r>
          </w:p>
        </w:tc>
        <w:tc>
          <w:tcPr>
            <w:tcW w:w="4384" w:type="dxa"/>
          </w:tcPr>
          <w:p w14:paraId="0FDA9408" w14:textId="77777777" w:rsidR="0062385B" w:rsidRDefault="007628E4" w:rsidP="00E17D3C">
            <w:pPr>
              <w:pStyle w:val="TableParagraph"/>
              <w:spacing w:line="262" w:lineRule="exact"/>
              <w:ind w:left="1718" w:right="157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25"/>
                <w:sz w:val="24"/>
              </w:rPr>
              <w:t>ссылка</w:t>
            </w:r>
          </w:p>
        </w:tc>
      </w:tr>
      <w:tr w:rsidR="0062385B" w14:paraId="63DAC4BF" w14:textId="77777777">
        <w:trPr>
          <w:trHeight w:val="562"/>
        </w:trPr>
        <w:tc>
          <w:tcPr>
            <w:tcW w:w="5106" w:type="dxa"/>
          </w:tcPr>
          <w:p w14:paraId="3BB2D458" w14:textId="77777777" w:rsidR="0062385B" w:rsidRDefault="007628E4" w:rsidP="00E17D3C">
            <w:pPr>
              <w:pStyle w:val="TableParagraph"/>
              <w:spacing w:line="280" w:lineRule="exact"/>
              <w:ind w:left="137" w:right="4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Единая коллекция цифровых</w:t>
            </w:r>
            <w:r>
              <w:rPr>
                <w:rFonts w:ascii="Cambria" w:hAnsi="Cambria"/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4"/>
              </w:rPr>
              <w:t>образовательныхресурсов</w:t>
            </w:r>
            <w:proofErr w:type="spellEnd"/>
            <w:r>
              <w:rPr>
                <w:rFonts w:ascii="Cambria" w:hAnsi="Cambria"/>
                <w:w w:val="115"/>
                <w:sz w:val="24"/>
              </w:rPr>
              <w:t xml:space="preserve"> (ЕКЦОР)</w:t>
            </w:r>
          </w:p>
        </w:tc>
        <w:tc>
          <w:tcPr>
            <w:tcW w:w="4384" w:type="dxa"/>
          </w:tcPr>
          <w:p w14:paraId="56891440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58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http://school-collection.edu.ru</w:t>
              </w:r>
            </w:hyperlink>
          </w:p>
        </w:tc>
      </w:tr>
      <w:tr w:rsidR="0062385B" w14:paraId="2E2F376E" w14:textId="77777777">
        <w:trPr>
          <w:trHeight w:val="295"/>
        </w:trPr>
        <w:tc>
          <w:tcPr>
            <w:tcW w:w="5106" w:type="dxa"/>
          </w:tcPr>
          <w:p w14:paraId="5ABAC9FF" w14:textId="77777777" w:rsidR="0062385B" w:rsidRDefault="007628E4" w:rsidP="00E17D3C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bookmarkStart w:id="179" w:name="Учи.ру_—_российская_онлайн-платформа"/>
            <w:bookmarkEnd w:id="179"/>
            <w:proofErr w:type="spellStart"/>
            <w:r>
              <w:rPr>
                <w:sz w:val="24"/>
              </w:rPr>
              <w:t>Учи.ру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онлайн-платформа</w:t>
            </w:r>
          </w:p>
        </w:tc>
        <w:tc>
          <w:tcPr>
            <w:tcW w:w="4384" w:type="dxa"/>
            <w:vMerge w:val="restart"/>
          </w:tcPr>
          <w:p w14:paraId="4AE42A15" w14:textId="77777777" w:rsidR="0062385B" w:rsidRDefault="00787C40" w:rsidP="00E17D3C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hyperlink r:id="rId159">
              <w:proofErr w:type="spellStart"/>
              <w:r w:rsidR="007628E4">
                <w:rPr>
                  <w:color w:val="0462C0"/>
                  <w:sz w:val="24"/>
                  <w:u w:val="single" w:color="0462C0"/>
                </w:rPr>
                <w:t>Учи.ру</w:t>
              </w:r>
              <w:proofErr w:type="spellEnd"/>
              <w:r w:rsidR="007628E4">
                <w:rPr>
                  <w:color w:val="0462C0"/>
                  <w:sz w:val="24"/>
                  <w:u w:val="single" w:color="0462C0"/>
                </w:rPr>
                <w:t xml:space="preserve"> (uchi.ru)</w:t>
              </w:r>
            </w:hyperlink>
          </w:p>
        </w:tc>
      </w:tr>
      <w:tr w:rsidR="0062385B" w14:paraId="043547C7" w14:textId="77777777">
        <w:trPr>
          <w:trHeight w:val="145"/>
        </w:trPr>
        <w:tc>
          <w:tcPr>
            <w:tcW w:w="5106" w:type="dxa"/>
          </w:tcPr>
          <w:p w14:paraId="646E3B98" w14:textId="77777777" w:rsidR="0062385B" w:rsidRDefault="0062385B" w:rsidP="00E17D3C">
            <w:pPr>
              <w:pStyle w:val="TableParagraph"/>
              <w:rPr>
                <w:sz w:val="8"/>
              </w:rPr>
            </w:pPr>
          </w:p>
        </w:tc>
        <w:tc>
          <w:tcPr>
            <w:tcW w:w="4384" w:type="dxa"/>
            <w:vMerge/>
            <w:tcBorders>
              <w:top w:val="nil"/>
            </w:tcBorders>
          </w:tcPr>
          <w:p w14:paraId="73F11EBE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</w:tr>
      <w:tr w:rsidR="0062385B" w14:paraId="26AA2C0D" w14:textId="77777777">
        <w:trPr>
          <w:trHeight w:val="561"/>
        </w:trPr>
        <w:tc>
          <w:tcPr>
            <w:tcW w:w="5106" w:type="dxa"/>
          </w:tcPr>
          <w:p w14:paraId="0B0F4E60" w14:textId="77777777" w:rsidR="0062385B" w:rsidRDefault="007628E4" w:rsidP="00E17D3C">
            <w:pPr>
              <w:pStyle w:val="TableParagraph"/>
              <w:spacing w:line="280" w:lineRule="exact"/>
              <w:ind w:left="137" w:right="3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Детские</w:t>
            </w:r>
            <w:r>
              <w:rPr>
                <w:rFonts w:ascii="Cambria" w:hAnsi="Cambria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электронные</w:t>
            </w:r>
            <w:r>
              <w:rPr>
                <w:rFonts w:ascii="Cambria" w:hAnsi="Cambria"/>
                <w:spacing w:val="-14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презентации</w:t>
            </w:r>
            <w:r>
              <w:rPr>
                <w:rFonts w:ascii="Cambria" w:hAnsi="Cambria"/>
                <w:spacing w:val="-14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и</w:t>
            </w:r>
            <w:r>
              <w:rPr>
                <w:rFonts w:ascii="Cambria" w:hAns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клипы</w:t>
            </w:r>
          </w:p>
        </w:tc>
        <w:tc>
          <w:tcPr>
            <w:tcW w:w="4384" w:type="dxa"/>
          </w:tcPr>
          <w:p w14:paraId="653E6B60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60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http://viki.rdf.ru/</w:t>
              </w:r>
            </w:hyperlink>
          </w:p>
        </w:tc>
      </w:tr>
      <w:tr w:rsidR="0062385B" w14:paraId="37F80A61" w14:textId="77777777">
        <w:trPr>
          <w:trHeight w:val="562"/>
        </w:trPr>
        <w:tc>
          <w:tcPr>
            <w:tcW w:w="5106" w:type="dxa"/>
          </w:tcPr>
          <w:p w14:paraId="6968B0F5" w14:textId="77777777" w:rsidR="0062385B" w:rsidRDefault="007628E4" w:rsidP="00E17D3C">
            <w:pPr>
              <w:pStyle w:val="TableParagraph"/>
              <w:tabs>
                <w:tab w:val="left" w:pos="2876"/>
              </w:tabs>
              <w:spacing w:line="280" w:lineRule="exact"/>
              <w:ind w:left="137" w:right="137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Развивающие</w:t>
            </w:r>
            <w:r>
              <w:rPr>
                <w:rFonts w:ascii="Cambria" w:hAnsi="Cambria"/>
                <w:w w:val="115"/>
                <w:sz w:val="24"/>
              </w:rPr>
              <w:tab/>
            </w:r>
            <w:r>
              <w:rPr>
                <w:rFonts w:ascii="Cambria" w:hAnsi="Cambria"/>
                <w:w w:val="110"/>
                <w:sz w:val="24"/>
              </w:rPr>
              <w:t>игры и</w:t>
            </w:r>
            <w:r>
              <w:rPr>
                <w:rFonts w:ascii="Cambria" w:hAns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викторины</w:t>
            </w:r>
          </w:p>
        </w:tc>
        <w:tc>
          <w:tcPr>
            <w:tcW w:w="4384" w:type="dxa"/>
          </w:tcPr>
          <w:p w14:paraId="705996B8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61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http://www.nachalka.com/igrovaja</w:t>
              </w:r>
            </w:hyperlink>
          </w:p>
        </w:tc>
      </w:tr>
      <w:tr w:rsidR="0062385B" w14:paraId="0F3FE293" w14:textId="77777777">
        <w:trPr>
          <w:trHeight w:val="346"/>
        </w:trPr>
        <w:tc>
          <w:tcPr>
            <w:tcW w:w="5106" w:type="dxa"/>
          </w:tcPr>
          <w:p w14:paraId="41B2F6B1" w14:textId="77777777" w:rsidR="0062385B" w:rsidRDefault="007628E4" w:rsidP="00E17D3C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bookmarkStart w:id="180" w:name="Внеклассные_мероприятия_в_начальной_школ"/>
            <w:bookmarkEnd w:id="180"/>
            <w:r>
              <w:rPr>
                <w:sz w:val="24"/>
              </w:rPr>
              <w:t>Внеклассные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384" w:type="dxa"/>
          </w:tcPr>
          <w:p w14:paraId="09AEBAC6" w14:textId="77777777" w:rsidR="0062385B" w:rsidRDefault="00787C40" w:rsidP="00E17D3C">
            <w:pPr>
              <w:pStyle w:val="TableParagraph"/>
              <w:spacing w:line="280" w:lineRule="exact"/>
              <w:ind w:left="106"/>
              <w:rPr>
                <w:rFonts w:ascii="Cambria"/>
                <w:sz w:val="24"/>
              </w:rPr>
            </w:pPr>
            <w:hyperlink r:id="rId162">
              <w:r w:rsidR="007628E4">
                <w:rPr>
                  <w:rFonts w:ascii="Cambria"/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</w:p>
        </w:tc>
      </w:tr>
      <w:bookmarkStart w:id="181" w:name="Урок_Цифры"/>
      <w:bookmarkEnd w:id="181"/>
      <w:tr w:rsidR="0062385B" w14:paraId="62B82A7B" w14:textId="77777777">
        <w:trPr>
          <w:trHeight w:val="1032"/>
        </w:trPr>
        <w:tc>
          <w:tcPr>
            <w:tcW w:w="5106" w:type="dxa"/>
          </w:tcPr>
          <w:p w14:paraId="20E3CE10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r>
              <w:fldChar w:fldCharType="begin"/>
            </w:r>
            <w:r>
              <w:instrText xml:space="preserve"> HYPERLINK "https://xn--h1adlhdnlo2c.xn--p1ai/" \h </w:instrText>
            </w:r>
            <w:r>
              <w:fldChar w:fldCharType="separate"/>
            </w:r>
            <w:r>
              <w:rPr>
                <w:rFonts w:ascii="Calibri" w:hAnsi="Calibri"/>
                <w:color w:val="0462C0"/>
                <w:u w:val="thick" w:color="0462C0"/>
              </w:rPr>
              <w:t>Урок</w:t>
            </w:r>
            <w:r>
              <w:rPr>
                <w:rFonts w:ascii="Calibri" w:hAnsi="Calibri"/>
                <w:color w:val="0462C0"/>
                <w:spacing w:val="-9"/>
                <w:u w:val="thick" w:color="0462C0"/>
              </w:rPr>
              <w:t xml:space="preserve"> </w:t>
            </w:r>
            <w:r>
              <w:rPr>
                <w:rFonts w:ascii="Calibri" w:hAnsi="Calibri"/>
                <w:color w:val="0462C0"/>
                <w:u w:val="thick" w:color="0462C0"/>
              </w:rPr>
              <w:t>Цифры</w:t>
            </w:r>
            <w:r>
              <w:rPr>
                <w:rFonts w:ascii="Calibri" w:hAnsi="Calibri"/>
                <w:color w:val="0462C0"/>
                <w:u w:val="thick" w:color="0462C0"/>
              </w:rPr>
              <w:fldChar w:fldCharType="end"/>
            </w:r>
          </w:p>
        </w:tc>
        <w:tc>
          <w:tcPr>
            <w:tcW w:w="4384" w:type="dxa"/>
          </w:tcPr>
          <w:p w14:paraId="5E64F92D" w14:textId="77777777" w:rsidR="0062385B" w:rsidRDefault="00787C40" w:rsidP="00E17D3C">
            <w:pPr>
              <w:pStyle w:val="TableParagraph"/>
              <w:spacing w:line="250" w:lineRule="atLeast"/>
              <w:ind w:left="106" w:right="467"/>
              <w:rPr>
                <w:rFonts w:ascii="Cambria" w:hAnsi="Cambria"/>
              </w:rPr>
            </w:pPr>
            <w:hyperlink r:id="rId163"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Урок Цифры — всероссийский</w:t>
              </w:r>
            </w:hyperlink>
            <w:r w:rsidR="007628E4">
              <w:rPr>
                <w:rFonts w:ascii="Cambria" w:hAnsi="Cambria"/>
                <w:color w:val="0462C0"/>
                <w:spacing w:val="1"/>
                <w:w w:val="115"/>
              </w:rPr>
              <w:t xml:space="preserve"> </w:t>
            </w:r>
            <w:hyperlink r:id="rId164">
              <w:r w:rsidR="007628E4">
                <w:rPr>
                  <w:rFonts w:ascii="Cambria" w:hAnsi="Cambria"/>
                  <w:color w:val="0462C0"/>
                  <w:spacing w:val="-1"/>
                  <w:w w:val="115"/>
                  <w:u w:val="single" w:color="0462C0"/>
                </w:rPr>
                <w:t>образовательный</w:t>
              </w:r>
              <w:r w:rsidR="007628E4">
                <w:rPr>
                  <w:rFonts w:ascii="Cambria" w:hAnsi="Cambria"/>
                  <w:color w:val="0462C0"/>
                  <w:spacing w:val="-13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spacing w:val="-1"/>
                  <w:w w:val="115"/>
                  <w:u w:val="single" w:color="0462C0"/>
                </w:rPr>
                <w:t>проект</w:t>
              </w:r>
              <w:r w:rsidR="007628E4">
                <w:rPr>
                  <w:rFonts w:ascii="Cambria" w:hAnsi="Cambria"/>
                  <w:color w:val="0462C0"/>
                  <w:spacing w:val="-1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в</w:t>
              </w:r>
              <w:r w:rsidR="007628E4">
                <w:rPr>
                  <w:rFonts w:ascii="Cambria" w:hAnsi="Cambria"/>
                  <w:color w:val="0462C0"/>
                  <w:spacing w:val="-13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сфере</w:t>
              </w:r>
              <w:r w:rsidR="007628E4">
                <w:rPr>
                  <w:rFonts w:ascii="Cambria" w:hAnsi="Cambria"/>
                  <w:color w:val="0462C0"/>
                  <w:spacing w:val="-52"/>
                  <w:w w:val="115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цифровой экономики (</w:t>
              </w:r>
              <w:proofErr w:type="spellStart"/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xn</w:t>
              </w:r>
              <w:proofErr w:type="spellEnd"/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--</w:t>
              </w:r>
            </w:hyperlink>
            <w:r w:rsidR="007628E4">
              <w:rPr>
                <w:rFonts w:ascii="Cambria" w:hAnsi="Cambria"/>
                <w:color w:val="0462C0"/>
                <w:spacing w:val="1"/>
                <w:w w:val="115"/>
              </w:rPr>
              <w:t xml:space="preserve"> </w:t>
            </w:r>
            <w:hyperlink r:id="rId165"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h1adlhdnlo2c.xn--p1ai)</w:t>
              </w:r>
            </w:hyperlink>
          </w:p>
        </w:tc>
      </w:tr>
      <w:tr w:rsidR="0062385B" w14:paraId="238E543D" w14:textId="77777777">
        <w:trPr>
          <w:trHeight w:val="515"/>
        </w:trPr>
        <w:tc>
          <w:tcPr>
            <w:tcW w:w="5106" w:type="dxa"/>
          </w:tcPr>
          <w:p w14:paraId="4E42A98B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bookmarkStart w:id="182" w:name="РЭШ"/>
            <w:bookmarkEnd w:id="182"/>
            <w:r>
              <w:rPr>
                <w:rFonts w:ascii="Calibri" w:hAnsi="Calibri"/>
                <w:color w:val="202020"/>
              </w:rPr>
              <w:t>РЭШ</w:t>
            </w:r>
          </w:p>
        </w:tc>
        <w:tc>
          <w:tcPr>
            <w:tcW w:w="4384" w:type="dxa"/>
          </w:tcPr>
          <w:p w14:paraId="6E6F12CF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66"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Российская</w:t>
              </w:r>
              <w:r w:rsidR="007628E4">
                <w:rPr>
                  <w:rFonts w:ascii="Cambria" w:hAnsi="Cambria"/>
                  <w:color w:val="0462C0"/>
                  <w:spacing w:val="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электронная</w:t>
              </w:r>
              <w:r w:rsidR="007628E4">
                <w:rPr>
                  <w:rFonts w:ascii="Cambria" w:hAnsi="Cambria"/>
                  <w:color w:val="0462C0"/>
                  <w:spacing w:val="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школа</w:t>
              </w:r>
            </w:hyperlink>
          </w:p>
          <w:p w14:paraId="36317CD2" w14:textId="77777777" w:rsidR="0062385B" w:rsidRDefault="00787C40" w:rsidP="00E17D3C">
            <w:pPr>
              <w:pStyle w:val="TableParagraph"/>
              <w:spacing w:line="238" w:lineRule="exact"/>
              <w:ind w:left="106"/>
              <w:rPr>
                <w:rFonts w:ascii="Cambria"/>
              </w:rPr>
            </w:pPr>
            <w:hyperlink r:id="rId167">
              <w:r w:rsidR="007628E4">
                <w:rPr>
                  <w:rFonts w:ascii="Cambria"/>
                  <w:color w:val="0462C0"/>
                  <w:u w:val="single" w:color="0462C0"/>
                </w:rPr>
                <w:t>(resh.edu.ru)</w:t>
              </w:r>
            </w:hyperlink>
          </w:p>
        </w:tc>
      </w:tr>
      <w:tr w:rsidR="0062385B" w14:paraId="5BFCD5E7" w14:textId="77777777">
        <w:trPr>
          <w:trHeight w:val="1032"/>
        </w:trPr>
        <w:tc>
          <w:tcPr>
            <w:tcW w:w="5106" w:type="dxa"/>
          </w:tcPr>
          <w:p w14:paraId="26427ABC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bookmarkStart w:id="183" w:name="ЯКласс"/>
            <w:bookmarkEnd w:id="183"/>
            <w:proofErr w:type="spellStart"/>
            <w:r>
              <w:rPr>
                <w:rFonts w:ascii="Calibri" w:hAnsi="Calibri"/>
              </w:rPr>
              <w:t>ЯКласс</w:t>
            </w:r>
            <w:proofErr w:type="spellEnd"/>
          </w:p>
        </w:tc>
        <w:tc>
          <w:tcPr>
            <w:tcW w:w="4384" w:type="dxa"/>
          </w:tcPr>
          <w:p w14:paraId="5F6B3837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68"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Переменка:</w:t>
              </w:r>
              <w:r w:rsidR="007628E4">
                <w:rPr>
                  <w:rFonts w:ascii="Cambria" w:hAnsi="Cambria"/>
                  <w:color w:val="0462C0"/>
                  <w:spacing w:val="1"/>
                  <w:w w:val="110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уроки,</w:t>
              </w:r>
              <w:r w:rsidR="007628E4">
                <w:rPr>
                  <w:rFonts w:ascii="Cambria" w:hAnsi="Cambria"/>
                  <w:color w:val="0462C0"/>
                  <w:spacing w:val="1"/>
                  <w:w w:val="110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тесты,</w:t>
              </w:r>
              <w:r w:rsidR="007628E4">
                <w:rPr>
                  <w:rFonts w:ascii="Cambria" w:hAnsi="Cambria"/>
                  <w:color w:val="0462C0"/>
                  <w:spacing w:val="1"/>
                  <w:w w:val="110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задания.</w:t>
              </w:r>
            </w:hyperlink>
            <w:r w:rsidR="007628E4">
              <w:rPr>
                <w:rFonts w:ascii="Cambria" w:hAnsi="Cambria"/>
                <w:color w:val="0462C0"/>
                <w:spacing w:val="-51"/>
                <w:w w:val="110"/>
              </w:rPr>
              <w:t xml:space="preserve"> </w:t>
            </w:r>
            <w:hyperlink r:id="rId169"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(yaklass.ru)</w:t>
              </w:r>
            </w:hyperlink>
          </w:p>
          <w:p w14:paraId="2F587F7B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70">
              <w:proofErr w:type="spellStart"/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ЯКлассная</w:t>
              </w:r>
              <w:proofErr w:type="spellEnd"/>
              <w:r w:rsidR="007628E4">
                <w:rPr>
                  <w:rFonts w:ascii="Cambria" w:hAnsi="Cambria"/>
                  <w:color w:val="0462C0"/>
                  <w:spacing w:val="1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Олимпиада:</w:t>
              </w:r>
              <w:r w:rsidR="007628E4">
                <w:rPr>
                  <w:rFonts w:ascii="Cambria" w:hAnsi="Cambria"/>
                  <w:color w:val="0462C0"/>
                  <w:spacing w:val="-3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уроки,</w:t>
              </w:r>
              <w:r w:rsidR="007628E4">
                <w:rPr>
                  <w:rFonts w:ascii="Cambria" w:hAnsi="Cambria"/>
                  <w:color w:val="0462C0"/>
                  <w:spacing w:val="-2"/>
                  <w:w w:val="11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5"/>
                  <w:u w:val="single" w:color="0462C0"/>
                </w:rPr>
                <w:t>тесты</w:t>
              </w:r>
              <w:r w:rsidR="007628E4">
                <w:rPr>
                  <w:rFonts w:ascii="Cambria" w:hAnsi="Cambria"/>
                  <w:color w:val="0462C0"/>
                  <w:w w:val="115"/>
                </w:rPr>
                <w:t>,</w:t>
              </w:r>
            </w:hyperlink>
          </w:p>
          <w:p w14:paraId="711F61EE" w14:textId="77777777" w:rsidR="0062385B" w:rsidRDefault="00787C40" w:rsidP="00E17D3C">
            <w:pPr>
              <w:pStyle w:val="TableParagraph"/>
              <w:spacing w:line="238" w:lineRule="exact"/>
              <w:ind w:left="106"/>
              <w:rPr>
                <w:rFonts w:ascii="Cambria" w:hAnsi="Cambria"/>
              </w:rPr>
            </w:pPr>
            <w:hyperlink r:id="rId171">
              <w:r w:rsidR="007628E4">
                <w:rPr>
                  <w:rFonts w:ascii="Cambria" w:hAnsi="Cambria"/>
                  <w:color w:val="0462C0"/>
                  <w:w w:val="105"/>
                  <w:u w:val="single" w:color="0462C0"/>
                </w:rPr>
                <w:t>задания.</w:t>
              </w:r>
              <w:r w:rsidR="007628E4">
                <w:rPr>
                  <w:rFonts w:ascii="Cambria" w:hAnsi="Cambria"/>
                  <w:color w:val="0462C0"/>
                  <w:spacing w:val="8"/>
                  <w:w w:val="105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05"/>
                  <w:u w:val="single" w:color="0462C0"/>
                </w:rPr>
                <w:t>(yaklass.ru)</w:t>
              </w:r>
            </w:hyperlink>
          </w:p>
        </w:tc>
      </w:tr>
      <w:bookmarkStart w:id="184" w:name="Онлайн-школа_Фоксфорд"/>
      <w:bookmarkEnd w:id="184"/>
      <w:tr w:rsidR="0062385B" w14:paraId="6F1F25A5" w14:textId="77777777">
        <w:trPr>
          <w:trHeight w:val="505"/>
        </w:trPr>
        <w:tc>
          <w:tcPr>
            <w:tcW w:w="5106" w:type="dxa"/>
          </w:tcPr>
          <w:p w14:paraId="0DA6F53C" w14:textId="77777777" w:rsidR="0062385B" w:rsidRDefault="007628E4" w:rsidP="00E17D3C">
            <w:pPr>
              <w:pStyle w:val="TableParagraph"/>
              <w:spacing w:before="4"/>
              <w:ind w:left="137"/>
              <w:rPr>
                <w:rFonts w:ascii="Calibri" w:hAnsi="Calibri"/>
              </w:rPr>
            </w:pPr>
            <w:r>
              <w:fldChar w:fldCharType="begin"/>
            </w:r>
            <w:r>
              <w:instrText xml:space="preserve"> HYPERLINK "https://foxford.ru/levels/elementary" \h </w:instrText>
            </w:r>
            <w:r>
              <w:fldChar w:fldCharType="separate"/>
            </w:r>
            <w:r>
              <w:rPr>
                <w:rFonts w:ascii="Calibri" w:hAnsi="Calibri"/>
                <w:color w:val="0462C0"/>
                <w:spacing w:val="-1"/>
                <w:u w:val="thick" w:color="0462C0"/>
              </w:rPr>
              <w:t>Онлайн-школа</w:t>
            </w:r>
            <w:r>
              <w:rPr>
                <w:rFonts w:ascii="Calibri" w:hAnsi="Calibri"/>
                <w:color w:val="0462C0"/>
                <w:spacing w:val="-8"/>
                <w:u w:val="thick" w:color="0462C0"/>
              </w:rPr>
              <w:t xml:space="preserve"> </w:t>
            </w:r>
            <w:proofErr w:type="spellStart"/>
            <w:r>
              <w:rPr>
                <w:rFonts w:ascii="Calibri" w:hAnsi="Calibri"/>
                <w:color w:val="0462C0"/>
                <w:u w:val="thick" w:color="0462C0"/>
              </w:rPr>
              <w:t>Фоксфорд</w:t>
            </w:r>
            <w:proofErr w:type="spellEnd"/>
            <w:r>
              <w:rPr>
                <w:rFonts w:ascii="Calibri" w:hAnsi="Calibri"/>
                <w:color w:val="0462C0"/>
                <w:u w:val="thick" w:color="0462C0"/>
              </w:rPr>
              <w:fldChar w:fldCharType="end"/>
            </w:r>
          </w:p>
        </w:tc>
        <w:tc>
          <w:tcPr>
            <w:tcW w:w="4384" w:type="dxa"/>
          </w:tcPr>
          <w:p w14:paraId="591AAB01" w14:textId="77777777" w:rsidR="0062385B" w:rsidRDefault="00787C40" w:rsidP="00E17D3C">
            <w:pPr>
              <w:pStyle w:val="TableParagraph"/>
              <w:ind w:left="106"/>
              <w:rPr>
                <w:rFonts w:ascii="Cambria" w:hAnsi="Cambria"/>
              </w:rPr>
            </w:pPr>
            <w:hyperlink r:id="rId172"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Онлайн-школа</w:t>
              </w:r>
              <w:r w:rsidR="007628E4">
                <w:rPr>
                  <w:rFonts w:ascii="Cambria" w:hAnsi="Cambria"/>
                  <w:color w:val="0462C0"/>
                  <w:spacing w:val="-7"/>
                  <w:w w:val="110"/>
                  <w:u w:val="single" w:color="0462C0"/>
                </w:rPr>
                <w:t xml:space="preserve"> </w:t>
              </w:r>
              <w:proofErr w:type="spellStart"/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Фоксфорд</w:t>
              </w:r>
              <w:proofErr w:type="spellEnd"/>
              <w:r w:rsidR="007628E4">
                <w:rPr>
                  <w:rFonts w:ascii="Cambria" w:hAnsi="Cambria"/>
                  <w:color w:val="0462C0"/>
                  <w:spacing w:val="-6"/>
                  <w:w w:val="110"/>
                  <w:u w:val="single" w:color="0462C0"/>
                </w:rPr>
                <w:t xml:space="preserve"> </w:t>
              </w:r>
              <w:r w:rsidR="007628E4">
                <w:rPr>
                  <w:rFonts w:ascii="Cambria" w:hAnsi="Cambria"/>
                  <w:color w:val="0462C0"/>
                  <w:w w:val="110"/>
                  <w:u w:val="single" w:color="0462C0"/>
                </w:rPr>
                <w:t>(foxford.ru)</w:t>
              </w:r>
            </w:hyperlink>
          </w:p>
        </w:tc>
      </w:tr>
    </w:tbl>
    <w:p w14:paraId="78D30DE2" w14:textId="77777777" w:rsidR="0062385B" w:rsidRDefault="007628E4" w:rsidP="00E17D3C">
      <w:pPr>
        <w:pStyle w:val="2"/>
        <w:numPr>
          <w:ilvl w:val="2"/>
          <w:numId w:val="5"/>
        </w:numPr>
        <w:tabs>
          <w:tab w:val="left" w:pos="2405"/>
        </w:tabs>
        <w:spacing w:before="63"/>
        <w:ind w:left="2405"/>
        <w:jc w:val="left"/>
      </w:pPr>
      <w:r>
        <w:t>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14:paraId="53C88219" w14:textId="77777777" w:rsidR="0062385B" w:rsidRDefault="0062385B" w:rsidP="00E17D3C">
      <w:pPr>
        <w:pStyle w:val="a3"/>
        <w:spacing w:before="11"/>
        <w:ind w:left="0"/>
        <w:rPr>
          <w:b/>
          <w:sz w:val="20"/>
        </w:rPr>
      </w:pPr>
    </w:p>
    <w:p w14:paraId="4E33E19B" w14:textId="005D625F" w:rsidR="0062385B" w:rsidRDefault="007628E4" w:rsidP="00E17D3C">
      <w:pPr>
        <w:pStyle w:val="a3"/>
        <w:ind w:left="1636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 w:rsidR="003816C9">
        <w:rPr>
          <w:spacing w:val="-5"/>
        </w:rPr>
        <w:t>ОО</w:t>
      </w:r>
      <w:r>
        <w:t>ПНОО</w:t>
      </w:r>
      <w:r>
        <w:rPr>
          <w:spacing w:val="-5"/>
        </w:rPr>
        <w:t xml:space="preserve"> </w:t>
      </w:r>
      <w:r>
        <w:t>обеспечивают:</w:t>
      </w:r>
    </w:p>
    <w:p w14:paraId="3762E00F" w14:textId="77777777" w:rsidR="0062385B" w:rsidRDefault="0062385B" w:rsidP="00E17D3C">
      <w:pPr>
        <w:pStyle w:val="a3"/>
        <w:spacing w:before="11"/>
        <w:ind w:left="0"/>
        <w:rPr>
          <w:sz w:val="20"/>
        </w:rPr>
      </w:pPr>
    </w:p>
    <w:p w14:paraId="673A76BD" w14:textId="77777777" w:rsidR="0062385B" w:rsidRDefault="007628E4" w:rsidP="00E17D3C">
      <w:pPr>
        <w:pStyle w:val="a5"/>
        <w:numPr>
          <w:ilvl w:val="0"/>
          <w:numId w:val="4"/>
        </w:numPr>
        <w:tabs>
          <w:tab w:val="left" w:pos="1936"/>
        </w:tabs>
        <w:spacing w:line="276" w:lineRule="auto"/>
        <w:ind w:right="276" w:firstLine="540"/>
        <w:jc w:val="left"/>
        <w:rPr>
          <w:sz w:val="24"/>
        </w:rPr>
      </w:pPr>
      <w:r>
        <w:rPr>
          <w:sz w:val="24"/>
        </w:rPr>
        <w:t>возможность достижения обучающимися результатов освоения ПНОО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ФГОС;</w:t>
      </w:r>
    </w:p>
    <w:p w14:paraId="48EA21F4" w14:textId="77777777" w:rsidR="0062385B" w:rsidRDefault="007628E4" w:rsidP="00E17D3C">
      <w:pPr>
        <w:pStyle w:val="a5"/>
        <w:numPr>
          <w:ilvl w:val="0"/>
          <w:numId w:val="4"/>
        </w:numPr>
        <w:tabs>
          <w:tab w:val="left" w:pos="1961"/>
        </w:tabs>
        <w:spacing w:before="199" w:line="276" w:lineRule="auto"/>
        <w:ind w:right="272" w:firstLine="540"/>
        <w:jc w:val="left"/>
        <w:rPr>
          <w:sz w:val="24"/>
        </w:rPr>
      </w:pPr>
      <w:r>
        <w:rPr>
          <w:sz w:val="24"/>
        </w:rPr>
        <w:t>соблюдение Гигиенических нормативов и Санитарно-эпидемиологических 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 условий для обучающихся, включающих организацию питьевого режима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оборудованных помещений для организации питания; социально-бытовых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педагогических работников, в том числе оборудованных рабочих мест, помещений для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 сроков и объемов текущего и капитального ремонта зданий и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14:paraId="592559B1" w14:textId="1E1993A6" w:rsidR="0062385B" w:rsidRDefault="007628E4" w:rsidP="00E17D3C">
      <w:pPr>
        <w:pStyle w:val="a3"/>
        <w:spacing w:before="198" w:line="276" w:lineRule="auto"/>
        <w:ind w:left="1096" w:right="276" w:firstLine="426"/>
      </w:pPr>
      <w:r>
        <w:t xml:space="preserve">Здание МОУ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t xml:space="preserve"> ОШ построено по типовому проекту, в нём размещено 12 учебных</w:t>
      </w:r>
      <w:r>
        <w:rPr>
          <w:spacing w:val="1"/>
        </w:rPr>
        <w:t xml:space="preserve"> </w:t>
      </w:r>
      <w:r>
        <w:t>кабинета, 1 мастерская (столярная), актовый зал,</w:t>
      </w:r>
      <w:r>
        <w:rPr>
          <w:spacing w:val="1"/>
        </w:rPr>
        <w:t xml:space="preserve"> </w:t>
      </w:r>
      <w:r>
        <w:t>спортивный зал, комната детских инициатив,</w:t>
      </w:r>
      <w:r>
        <w:rPr>
          <w:spacing w:val="1"/>
        </w:rPr>
        <w:t xml:space="preserve"> </w:t>
      </w:r>
      <w:r>
        <w:t>Общая площадь всех помещений -</w:t>
      </w:r>
      <w:r>
        <w:rPr>
          <w:spacing w:val="1"/>
        </w:rPr>
        <w:t xml:space="preserve"> </w:t>
      </w:r>
      <w:r>
        <w:t xml:space="preserve">2562 </w:t>
      </w:r>
      <w:proofErr w:type="spellStart"/>
      <w:r>
        <w:t>кв.м</w:t>
      </w:r>
      <w:proofErr w:type="spellEnd"/>
      <w:r>
        <w:t xml:space="preserve">. На территории МОУ </w:t>
      </w:r>
      <w:bookmarkStart w:id="185" w:name="_Hlk145791913"/>
      <w:r w:rsidR="003816C9">
        <w:t>Мало-</w:t>
      </w:r>
      <w:proofErr w:type="spellStart"/>
      <w:r w:rsidR="003816C9">
        <w:t>Андосовская</w:t>
      </w:r>
      <w:proofErr w:type="spellEnd"/>
      <w:r>
        <w:t xml:space="preserve"> </w:t>
      </w:r>
      <w:bookmarkEnd w:id="185"/>
      <w:r>
        <w:t>ОШ есть игровая</w:t>
      </w:r>
      <w:r>
        <w:rPr>
          <w:spacing w:val="1"/>
        </w:rPr>
        <w:t xml:space="preserve"> </w:t>
      </w:r>
      <w:r>
        <w:t>площадка.</w:t>
      </w:r>
    </w:p>
    <w:p w14:paraId="08EEC328" w14:textId="00D66C16" w:rsidR="0062385B" w:rsidRDefault="007628E4" w:rsidP="00E17D3C">
      <w:pPr>
        <w:pStyle w:val="a3"/>
        <w:spacing w:before="198" w:line="276" w:lineRule="auto"/>
        <w:ind w:left="1096" w:right="270" w:firstLine="426"/>
      </w:pPr>
      <w:r>
        <w:t>Безопасность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 xml:space="preserve">территории МОУ </w:t>
      </w:r>
      <w:r w:rsidR="00CF40EB">
        <w:t>Мало-</w:t>
      </w:r>
      <w:proofErr w:type="spellStart"/>
      <w:proofErr w:type="gramStart"/>
      <w:r w:rsidR="00CF40EB">
        <w:t>Андосовская</w:t>
      </w:r>
      <w:proofErr w:type="spellEnd"/>
      <w:r w:rsidR="00CF40EB">
        <w:t xml:space="preserve"> </w:t>
      </w:r>
      <w:r>
        <w:t xml:space="preserve"> ОШ</w:t>
      </w:r>
      <w:proofErr w:type="gramEnd"/>
      <w:r>
        <w:t xml:space="preserve"> по всему периметру, пропускной системы в МОУ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t xml:space="preserve"> ОШ.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охранным</w:t>
      </w:r>
      <w:r>
        <w:rPr>
          <w:spacing w:val="1"/>
        </w:rPr>
        <w:t xml:space="preserve"> </w:t>
      </w:r>
      <w:r>
        <w:t xml:space="preserve">предприятием «ФГУП «Охрана» </w:t>
      </w:r>
      <w:proofErr w:type="spellStart"/>
      <w:r>
        <w:t>Росгвардия</w:t>
      </w:r>
      <w:proofErr w:type="spellEnd"/>
      <w:r>
        <w:t xml:space="preserve"> по Нижегородской области». Для эффективности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тревожная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Пильнинского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видеонаблюдения.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видеонаблюдения и 6 камер в</w:t>
      </w:r>
      <w:r>
        <w:rPr>
          <w:spacing w:val="1"/>
        </w:rPr>
        <w:t xml:space="preserve"> </w:t>
      </w:r>
      <w:r>
        <w:t>коридорах и на улице, с выведением на монитор пункта охраны.</w:t>
      </w:r>
      <w:r>
        <w:rPr>
          <w:spacing w:val="1"/>
        </w:rPr>
        <w:t xml:space="preserve"> </w:t>
      </w:r>
      <w:r>
        <w:t xml:space="preserve">Таким образом, в зоне наблюдения оказывается частично периметр здания МОУ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t xml:space="preserve"> ОШ,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этажей;</w:t>
      </w:r>
      <w:r>
        <w:rPr>
          <w:spacing w:val="1"/>
        </w:rPr>
        <w:t xml:space="preserve"> </w:t>
      </w:r>
      <w:r>
        <w:t>обеденный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столовой;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Стрелец-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3816C9">
        <w:t>Мало-</w:t>
      </w:r>
      <w:proofErr w:type="spellStart"/>
      <w:r w:rsidR="003816C9">
        <w:t>Андосовская</w:t>
      </w:r>
      <w:proofErr w:type="spellEnd"/>
      <w:r>
        <w:rPr>
          <w:spacing w:val="1"/>
        </w:rPr>
        <w:t xml:space="preserve"> </w:t>
      </w:r>
      <w:r>
        <w:t>ОШ,</w:t>
      </w:r>
      <w:r>
        <w:rPr>
          <w:spacing w:val="1"/>
        </w:rPr>
        <w:t xml:space="preserve"> </w:t>
      </w:r>
      <w:r>
        <w:t>заряжены</w:t>
      </w:r>
      <w:r>
        <w:rPr>
          <w:spacing w:val="1"/>
        </w:rPr>
        <w:t xml:space="preserve"> </w:t>
      </w:r>
      <w:r>
        <w:t>огнетушители,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proofErr w:type="gramStart"/>
      <w:r>
        <w:t>видеонаблюдения</w:t>
      </w:r>
      <w:r>
        <w:rPr>
          <w:spacing w:val="-2"/>
        </w:rPr>
        <w:t xml:space="preserve"> </w:t>
      </w:r>
      <w:r>
        <w:t>.</w:t>
      </w:r>
      <w:proofErr w:type="gramEnd"/>
    </w:p>
    <w:p w14:paraId="4AC17F91" w14:textId="134089AD" w:rsidR="0062385B" w:rsidRDefault="007628E4" w:rsidP="00E17D3C">
      <w:pPr>
        <w:pStyle w:val="a3"/>
        <w:spacing w:before="196" w:line="276" w:lineRule="auto"/>
        <w:ind w:left="1096" w:right="269" w:firstLine="426"/>
      </w:pPr>
      <w:r>
        <w:t>Произведен локальный ремонт кровли. Произведены ремонтные работы</w:t>
      </w:r>
      <w:r w:rsidR="00931F81">
        <w:t>.</w:t>
      </w:r>
    </w:p>
    <w:p w14:paraId="505862B0" w14:textId="485F62B3" w:rsidR="00931F81" w:rsidRPr="00CF40EB" w:rsidRDefault="007628E4" w:rsidP="00CF40EB">
      <w:pPr>
        <w:pStyle w:val="a3"/>
        <w:spacing w:before="199" w:line="276" w:lineRule="auto"/>
        <w:ind w:left="1096" w:right="270" w:firstLine="540"/>
      </w:pPr>
      <w:r>
        <w:t>При реализации в реализации программы начального общего образования с использованием</w:t>
      </w:r>
      <w:r>
        <w:rPr>
          <w:spacing w:val="1"/>
        </w:rPr>
        <w:t xml:space="preserve"> </w:t>
      </w:r>
      <w:r>
        <w:t>сетевой формы. программы начального общего образования с использованием сетевой формы</w:t>
      </w:r>
      <w:r>
        <w:rPr>
          <w:spacing w:val="1"/>
        </w:rPr>
        <w:t xml:space="preserve"> </w:t>
      </w:r>
      <w:r>
        <w:t>требования к реализации указанной программы должны обеспечиваться совокупностью ресурсов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участвующими в</w:t>
      </w:r>
      <w:r>
        <w:rPr>
          <w:spacing w:val="-1"/>
        </w:rPr>
        <w:t xml:space="preserve"> </w:t>
      </w:r>
      <w:r>
        <w:t>образовательном процессе</w:t>
      </w:r>
      <w:r w:rsidR="00CF40EB">
        <w:t>.</w:t>
      </w:r>
    </w:p>
    <w:p w14:paraId="000D7A04" w14:textId="77777777" w:rsidR="00931F81" w:rsidRDefault="00931F81" w:rsidP="00E17D3C">
      <w:pPr>
        <w:pStyle w:val="a3"/>
        <w:spacing w:before="2"/>
        <w:ind w:left="0"/>
        <w:rPr>
          <w:sz w:val="36"/>
        </w:rPr>
      </w:pPr>
    </w:p>
    <w:p w14:paraId="148DD6B6" w14:textId="77777777" w:rsidR="0062385B" w:rsidRDefault="007628E4" w:rsidP="00CF40EB">
      <w:pPr>
        <w:pStyle w:val="2"/>
        <w:numPr>
          <w:ilvl w:val="2"/>
          <w:numId w:val="5"/>
        </w:numPr>
        <w:tabs>
          <w:tab w:val="left" w:pos="2405"/>
        </w:tabs>
        <w:spacing w:line="448" w:lineRule="auto"/>
        <w:ind w:left="1805" w:right="2160" w:hanging="954"/>
        <w:jc w:val="left"/>
      </w:pPr>
      <w:r>
        <w:t>Механизмы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(дорожная карта)</w:t>
      </w:r>
    </w:p>
    <w:p w14:paraId="2072BF8A" w14:textId="77777777" w:rsidR="0062385B" w:rsidRDefault="007628E4" w:rsidP="00CF40EB">
      <w:pPr>
        <w:spacing w:before="2"/>
        <w:ind w:left="1805" w:hanging="954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</w:p>
    <w:p w14:paraId="1D01C3A1" w14:textId="77777777" w:rsidR="0062385B" w:rsidRDefault="0062385B" w:rsidP="00CF40EB">
      <w:pPr>
        <w:pStyle w:val="a3"/>
        <w:spacing w:before="2"/>
        <w:ind w:left="0" w:hanging="954"/>
        <w:rPr>
          <w:b/>
          <w:sz w:val="16"/>
        </w:rPr>
      </w:pPr>
    </w:p>
    <w:p w14:paraId="67BAC723" w14:textId="77777777" w:rsidR="0062385B" w:rsidRDefault="007628E4" w:rsidP="00CF40EB">
      <w:pPr>
        <w:pStyle w:val="2"/>
        <w:spacing w:before="90"/>
        <w:ind w:left="1805" w:hanging="954"/>
      </w:pP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НОО</w:t>
      </w:r>
    </w:p>
    <w:p w14:paraId="7051AAB2" w14:textId="77777777" w:rsidR="0062385B" w:rsidRDefault="0062385B" w:rsidP="00CF40EB">
      <w:pPr>
        <w:pStyle w:val="a3"/>
        <w:ind w:left="0" w:hanging="954"/>
        <w:rPr>
          <w:b/>
          <w:sz w:val="20"/>
        </w:rPr>
      </w:pPr>
    </w:p>
    <w:p w14:paraId="080E56AB" w14:textId="77777777" w:rsidR="0062385B" w:rsidRDefault="0062385B" w:rsidP="00E17D3C">
      <w:pPr>
        <w:pStyle w:val="a3"/>
        <w:ind w:left="0"/>
        <w:rPr>
          <w:b/>
          <w:sz w:val="26"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6126"/>
        <w:gridCol w:w="1559"/>
      </w:tblGrid>
      <w:tr w:rsidR="0062385B" w14:paraId="5CA1DD57" w14:textId="77777777" w:rsidTr="00CF40EB">
        <w:trPr>
          <w:trHeight w:val="1033"/>
        </w:trPr>
        <w:tc>
          <w:tcPr>
            <w:tcW w:w="2248" w:type="dxa"/>
          </w:tcPr>
          <w:p w14:paraId="291F9618" w14:textId="77777777" w:rsidR="0062385B" w:rsidRDefault="007628E4" w:rsidP="00E17D3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14:paraId="3BCDE47F" w14:textId="77777777" w:rsidR="0062385B" w:rsidRDefault="0062385B" w:rsidP="00E17D3C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64C3A471" w14:textId="77777777" w:rsidR="0062385B" w:rsidRDefault="007628E4" w:rsidP="00E17D3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126" w:type="dxa"/>
          </w:tcPr>
          <w:p w14:paraId="408867C1" w14:textId="77777777" w:rsidR="0062385B" w:rsidRDefault="007628E4" w:rsidP="00E17D3C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9" w:type="dxa"/>
          </w:tcPr>
          <w:p w14:paraId="4C0135BF" w14:textId="77777777" w:rsidR="0062385B" w:rsidRDefault="007628E4" w:rsidP="00E17D3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14:paraId="6577CA09" w14:textId="77777777" w:rsidR="0062385B" w:rsidRDefault="0062385B" w:rsidP="00E17D3C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F8E9974" w14:textId="77777777" w:rsidR="0062385B" w:rsidRDefault="007628E4" w:rsidP="00E17D3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62385B" w14:paraId="6428C0CF" w14:textId="77777777" w:rsidTr="00CF40EB">
        <w:trPr>
          <w:trHeight w:val="1388"/>
        </w:trPr>
        <w:tc>
          <w:tcPr>
            <w:tcW w:w="2248" w:type="dxa"/>
            <w:tcBorders>
              <w:bottom w:val="nil"/>
            </w:tcBorders>
          </w:tcPr>
          <w:p w14:paraId="48B54984" w14:textId="77777777" w:rsidR="0062385B" w:rsidRDefault="007628E4" w:rsidP="00E17D3C">
            <w:pPr>
              <w:pStyle w:val="TableParagraph"/>
              <w:spacing w:line="448" w:lineRule="auto"/>
              <w:ind w:left="108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6DD230E8" w14:textId="77777777" w:rsidR="0062385B" w:rsidRDefault="007628E4" w:rsidP="00E17D3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126" w:type="dxa"/>
            <w:tcBorders>
              <w:bottom w:val="nil"/>
            </w:tcBorders>
          </w:tcPr>
          <w:p w14:paraId="33AB19F6" w14:textId="446A4DC3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31F81">
              <w:rPr>
                <w:sz w:val="24"/>
              </w:rPr>
              <w:t xml:space="preserve"> ФГОС</w:t>
            </w:r>
            <w:r w:rsidR="00931F81">
              <w:rPr>
                <w:spacing w:val="-4"/>
                <w:sz w:val="24"/>
              </w:rPr>
              <w:t xml:space="preserve"> </w:t>
            </w:r>
            <w:r w:rsidR="00931F81">
              <w:rPr>
                <w:sz w:val="24"/>
              </w:rPr>
              <w:t>НОО</w:t>
            </w:r>
          </w:p>
        </w:tc>
        <w:tc>
          <w:tcPr>
            <w:tcW w:w="1559" w:type="dxa"/>
            <w:vMerge w:val="restart"/>
          </w:tcPr>
          <w:p w14:paraId="460FB89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7C5074A8" w14:textId="77777777" w:rsidTr="00CF40EB">
        <w:trPr>
          <w:trHeight w:val="53"/>
        </w:trPr>
        <w:tc>
          <w:tcPr>
            <w:tcW w:w="2248" w:type="dxa"/>
            <w:tcBorders>
              <w:top w:val="nil"/>
              <w:bottom w:val="nil"/>
            </w:tcBorders>
          </w:tcPr>
          <w:p w14:paraId="0A79A423" w14:textId="77777777" w:rsidR="0062385B" w:rsidRDefault="007628E4" w:rsidP="00E17D3C">
            <w:pPr>
              <w:pStyle w:val="TableParagraph"/>
              <w:spacing w:before="15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126" w:type="dxa"/>
            <w:tcBorders>
              <w:top w:val="nil"/>
            </w:tcBorders>
          </w:tcPr>
          <w:p w14:paraId="779A8B82" w14:textId="10EDFA83" w:rsidR="0062385B" w:rsidRDefault="0062385B" w:rsidP="00931F81">
            <w:pPr>
              <w:pStyle w:val="TableParagraph"/>
              <w:spacing w:before="69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EE6EE49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</w:tr>
      <w:tr w:rsidR="0062385B" w14:paraId="455BCF76" w14:textId="77777777" w:rsidTr="00CF40EB">
        <w:trPr>
          <w:trHeight w:val="833"/>
        </w:trPr>
        <w:tc>
          <w:tcPr>
            <w:tcW w:w="2248" w:type="dxa"/>
            <w:tcBorders>
              <w:top w:val="nil"/>
              <w:bottom w:val="nil"/>
            </w:tcBorders>
          </w:tcPr>
          <w:p w14:paraId="359840E6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</w:tcPr>
          <w:p w14:paraId="2CFE98BD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59" w:type="dxa"/>
          </w:tcPr>
          <w:p w14:paraId="3E3654B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0A3EBA1F" w14:textId="77777777" w:rsidTr="00CF40EB">
        <w:trPr>
          <w:trHeight w:val="518"/>
        </w:trPr>
        <w:tc>
          <w:tcPr>
            <w:tcW w:w="2248" w:type="dxa"/>
            <w:tcBorders>
              <w:top w:val="nil"/>
              <w:bottom w:val="nil"/>
            </w:tcBorders>
          </w:tcPr>
          <w:p w14:paraId="6E32AE7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</w:tcPr>
          <w:p w14:paraId="295B1751" w14:textId="77777777" w:rsidR="0062385B" w:rsidRDefault="007628E4" w:rsidP="00E17D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9" w:type="dxa"/>
          </w:tcPr>
          <w:p w14:paraId="269A586B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461621C5" w14:textId="77777777" w:rsidTr="00CF40EB">
        <w:trPr>
          <w:trHeight w:val="833"/>
        </w:trPr>
        <w:tc>
          <w:tcPr>
            <w:tcW w:w="2248" w:type="dxa"/>
            <w:tcBorders>
              <w:top w:val="nil"/>
              <w:bottom w:val="nil"/>
            </w:tcBorders>
          </w:tcPr>
          <w:p w14:paraId="2376E20C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</w:tcPr>
          <w:p w14:paraId="22CAB556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9" w:type="dxa"/>
          </w:tcPr>
          <w:p w14:paraId="559B68F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158766D5" w14:textId="77777777" w:rsidTr="00CF40EB">
        <w:trPr>
          <w:trHeight w:val="1783"/>
        </w:trPr>
        <w:tc>
          <w:tcPr>
            <w:tcW w:w="2248" w:type="dxa"/>
            <w:tcBorders>
              <w:top w:val="nil"/>
              <w:bottom w:val="nil"/>
            </w:tcBorders>
          </w:tcPr>
          <w:p w14:paraId="5A1A6732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</w:tcPr>
          <w:p w14:paraId="41F5C0D5" w14:textId="77777777" w:rsidR="0062385B" w:rsidRDefault="007628E4" w:rsidP="00E17D3C">
            <w:pPr>
              <w:pStyle w:val="TableParagraph"/>
              <w:spacing w:line="276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</w:t>
            </w:r>
            <w:proofErr w:type="spellStart"/>
            <w:r>
              <w:rPr>
                <w:sz w:val="24"/>
              </w:rPr>
              <w:t>образоательной</w:t>
            </w:r>
            <w:proofErr w:type="spellEnd"/>
            <w:r>
              <w:rPr>
                <w:sz w:val="24"/>
              </w:rPr>
              <w:t xml:space="preserve">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 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559" w:type="dxa"/>
          </w:tcPr>
          <w:p w14:paraId="0BF372CA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756F1EDC" w14:textId="77777777" w:rsidTr="00CF40EB">
        <w:trPr>
          <w:trHeight w:val="833"/>
        </w:trPr>
        <w:tc>
          <w:tcPr>
            <w:tcW w:w="2248" w:type="dxa"/>
            <w:tcBorders>
              <w:top w:val="nil"/>
              <w:bottom w:val="nil"/>
            </w:tcBorders>
          </w:tcPr>
          <w:p w14:paraId="0680BCBE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</w:tcPr>
          <w:p w14:paraId="13D583D1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9" w:type="dxa"/>
          </w:tcPr>
          <w:p w14:paraId="012EA4A6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05F34120" w14:textId="77777777" w:rsidTr="00CF40EB">
        <w:trPr>
          <w:trHeight w:val="713"/>
        </w:trPr>
        <w:tc>
          <w:tcPr>
            <w:tcW w:w="2248" w:type="dxa"/>
            <w:tcBorders>
              <w:top w:val="nil"/>
              <w:bottom w:val="nil"/>
            </w:tcBorders>
          </w:tcPr>
          <w:p w14:paraId="42FFE4B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bottom w:val="nil"/>
            </w:tcBorders>
          </w:tcPr>
          <w:p w14:paraId="6DF64387" w14:textId="77777777" w:rsidR="0062385B" w:rsidRDefault="007628E4" w:rsidP="00E17D3C">
            <w:pPr>
              <w:pStyle w:val="TableParagraph"/>
              <w:spacing w:line="276" w:lineRule="auto"/>
              <w:ind w:left="109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559" w:type="dxa"/>
            <w:vMerge w:val="restart"/>
          </w:tcPr>
          <w:p w14:paraId="1B898656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516D0F34" w14:textId="77777777" w:rsidTr="00CF40EB">
        <w:trPr>
          <w:trHeight w:val="628"/>
        </w:trPr>
        <w:tc>
          <w:tcPr>
            <w:tcW w:w="2248" w:type="dxa"/>
            <w:tcBorders>
              <w:top w:val="nil"/>
              <w:bottom w:val="nil"/>
            </w:tcBorders>
          </w:tcPr>
          <w:p w14:paraId="60161EB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top w:val="nil"/>
            </w:tcBorders>
          </w:tcPr>
          <w:p w14:paraId="4BA57E97" w14:textId="77777777" w:rsidR="0062385B" w:rsidRDefault="007628E4" w:rsidP="00E17D3C">
            <w:pPr>
              <w:pStyle w:val="TableParagraph"/>
              <w:spacing w:before="110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соответствиис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26F64977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</w:tr>
      <w:tr w:rsidR="0062385B" w14:paraId="089125DA" w14:textId="77777777" w:rsidTr="00CF40EB">
        <w:trPr>
          <w:trHeight w:val="395"/>
        </w:trPr>
        <w:tc>
          <w:tcPr>
            <w:tcW w:w="2248" w:type="dxa"/>
            <w:tcBorders>
              <w:top w:val="nil"/>
              <w:bottom w:val="nil"/>
            </w:tcBorders>
          </w:tcPr>
          <w:p w14:paraId="5FED27D6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bottom w:val="nil"/>
            </w:tcBorders>
          </w:tcPr>
          <w:p w14:paraId="281E36CD" w14:textId="77777777" w:rsidR="0062385B" w:rsidRDefault="007628E4" w:rsidP="00E17D3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559" w:type="dxa"/>
            <w:vMerge w:val="restart"/>
          </w:tcPr>
          <w:p w14:paraId="2A292C3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3D600F37" w14:textId="77777777" w:rsidTr="00CF40EB">
        <w:trPr>
          <w:trHeight w:val="1578"/>
        </w:trPr>
        <w:tc>
          <w:tcPr>
            <w:tcW w:w="2248" w:type="dxa"/>
            <w:tcBorders>
              <w:top w:val="nil"/>
              <w:bottom w:val="nil"/>
            </w:tcBorders>
          </w:tcPr>
          <w:p w14:paraId="4365CBB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top w:val="nil"/>
            </w:tcBorders>
          </w:tcPr>
          <w:p w14:paraId="33447203" w14:textId="77777777" w:rsidR="0062385B" w:rsidRDefault="007628E4" w:rsidP="00E17D3C">
            <w:pPr>
              <w:pStyle w:val="TableParagraph"/>
              <w:spacing w:before="110" w:line="276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оснащён-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63D6AAB7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</w:tr>
      <w:tr w:rsidR="0062385B" w14:paraId="24217D98" w14:textId="77777777" w:rsidTr="00CF40EB">
        <w:trPr>
          <w:trHeight w:val="396"/>
        </w:trPr>
        <w:tc>
          <w:tcPr>
            <w:tcW w:w="2248" w:type="dxa"/>
            <w:tcBorders>
              <w:top w:val="nil"/>
              <w:bottom w:val="nil"/>
            </w:tcBorders>
          </w:tcPr>
          <w:p w14:paraId="2934779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bottom w:val="nil"/>
            </w:tcBorders>
          </w:tcPr>
          <w:p w14:paraId="5CDBAD32" w14:textId="77777777" w:rsidR="0062385B" w:rsidRDefault="007628E4" w:rsidP="00E17D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559" w:type="dxa"/>
            <w:vMerge w:val="restart"/>
          </w:tcPr>
          <w:p w14:paraId="729047DA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25A61599" w14:textId="77777777" w:rsidTr="00CF40EB">
        <w:trPr>
          <w:trHeight w:val="823"/>
        </w:trPr>
        <w:tc>
          <w:tcPr>
            <w:tcW w:w="2248" w:type="dxa"/>
            <w:tcBorders>
              <w:top w:val="nil"/>
              <w:bottom w:val="nil"/>
            </w:tcBorders>
          </w:tcPr>
          <w:p w14:paraId="33DBEC6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tcBorders>
              <w:top w:val="nil"/>
              <w:bottom w:val="nil"/>
            </w:tcBorders>
          </w:tcPr>
          <w:p w14:paraId="17086656" w14:textId="77777777" w:rsidR="0062385B" w:rsidRDefault="007628E4" w:rsidP="00E17D3C">
            <w:pPr>
              <w:pStyle w:val="TableParagraph"/>
              <w:spacing w:before="110" w:line="276" w:lineRule="auto"/>
              <w:ind w:left="109" w:right="233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384AB8F3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</w:tr>
      <w:tr w:rsidR="00CF40EB" w14:paraId="545DE3D4" w14:textId="77777777" w:rsidTr="00787C40">
        <w:trPr>
          <w:trHeight w:val="273"/>
        </w:trPr>
        <w:tc>
          <w:tcPr>
            <w:tcW w:w="2248" w:type="dxa"/>
            <w:tcBorders>
              <w:top w:val="nil"/>
              <w:bottom w:val="nil"/>
            </w:tcBorders>
          </w:tcPr>
          <w:p w14:paraId="6F9767D2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vMerge w:val="restart"/>
          </w:tcPr>
          <w:p w14:paraId="465F780C" w14:textId="77777777" w:rsidR="00CF40EB" w:rsidRDefault="00CF40EB" w:rsidP="00CF40EB">
            <w:pPr>
              <w:pStyle w:val="TableParagraph"/>
              <w:rPr>
                <w:b/>
                <w:sz w:val="26"/>
              </w:rPr>
            </w:pPr>
          </w:p>
          <w:p w14:paraId="578D444E" w14:textId="77777777" w:rsidR="00CF40EB" w:rsidRDefault="00CF40EB" w:rsidP="00CF40E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18241B2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left="109" w:right="286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14:paraId="5D1F2FF1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/>
              <w:ind w:left="250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14:paraId="107F0812" w14:textId="77777777" w:rsidR="00CF40EB" w:rsidRDefault="00CF40EB" w:rsidP="00CF40EB">
            <w:pPr>
              <w:pStyle w:val="TableParagraph"/>
              <w:rPr>
                <w:b/>
                <w:sz w:val="21"/>
              </w:rPr>
            </w:pPr>
          </w:p>
          <w:p w14:paraId="74655402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left="109" w:right="1112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E54B6C7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 w:line="276" w:lineRule="auto"/>
              <w:ind w:left="109" w:right="170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42F4D96B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 w:line="276" w:lineRule="auto"/>
              <w:ind w:left="109" w:right="447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E76C9F1" w14:textId="4645B1B7" w:rsidR="00CF40EB" w:rsidRDefault="00CF40EB" w:rsidP="00CF40EB">
            <w:pPr>
              <w:pStyle w:val="TableParagraph"/>
              <w:spacing w:before="110"/>
              <w:ind w:left="109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14:paraId="4E2DF6B2" w14:textId="77777777" w:rsidR="00CF40EB" w:rsidRDefault="00CF40EB" w:rsidP="00CF40EB">
            <w:pPr>
              <w:rPr>
                <w:sz w:val="2"/>
                <w:szCs w:val="2"/>
              </w:rPr>
            </w:pPr>
          </w:p>
        </w:tc>
      </w:tr>
      <w:tr w:rsidR="00CF40EB" w14:paraId="48361F2E" w14:textId="77777777" w:rsidTr="00787C40">
        <w:trPr>
          <w:trHeight w:val="273"/>
        </w:trPr>
        <w:tc>
          <w:tcPr>
            <w:tcW w:w="2248" w:type="dxa"/>
            <w:tcBorders>
              <w:top w:val="nil"/>
              <w:bottom w:val="nil"/>
            </w:tcBorders>
          </w:tcPr>
          <w:p w14:paraId="34E9C122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vMerge/>
          </w:tcPr>
          <w:p w14:paraId="06A3162A" w14:textId="77777777" w:rsidR="00CF40EB" w:rsidRDefault="00CF40EB" w:rsidP="00CF40EB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995F072" w14:textId="77777777" w:rsidR="00CF40EB" w:rsidRDefault="00CF40EB" w:rsidP="00CF40EB">
            <w:pPr>
              <w:rPr>
                <w:sz w:val="2"/>
                <w:szCs w:val="2"/>
              </w:rPr>
            </w:pPr>
          </w:p>
        </w:tc>
      </w:tr>
      <w:tr w:rsidR="00CF40EB" w14:paraId="2DA8EBAD" w14:textId="77777777" w:rsidTr="00787C40">
        <w:trPr>
          <w:trHeight w:val="273"/>
        </w:trPr>
        <w:tc>
          <w:tcPr>
            <w:tcW w:w="2248" w:type="dxa"/>
            <w:tcBorders>
              <w:top w:val="nil"/>
            </w:tcBorders>
          </w:tcPr>
          <w:p w14:paraId="7A161160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  <w:tc>
          <w:tcPr>
            <w:tcW w:w="6126" w:type="dxa"/>
            <w:vMerge/>
          </w:tcPr>
          <w:p w14:paraId="3BA58C68" w14:textId="77777777" w:rsidR="00CF40EB" w:rsidRDefault="00CF40EB" w:rsidP="00CF40EB">
            <w:pPr>
              <w:pStyle w:val="TableParagraph"/>
              <w:spacing w:before="110"/>
              <w:ind w:left="109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908476C" w14:textId="77777777" w:rsidR="00CF40EB" w:rsidRDefault="00CF40EB" w:rsidP="00CF40EB">
            <w:pPr>
              <w:rPr>
                <w:sz w:val="2"/>
                <w:szCs w:val="2"/>
              </w:rPr>
            </w:pPr>
          </w:p>
        </w:tc>
      </w:tr>
    </w:tbl>
    <w:p w14:paraId="30FA1BB3" w14:textId="77777777" w:rsidR="0062385B" w:rsidRDefault="0062385B" w:rsidP="00E17D3C">
      <w:pPr>
        <w:rPr>
          <w:sz w:val="2"/>
          <w:szCs w:val="2"/>
        </w:rPr>
        <w:sectPr w:rsidR="0062385B">
          <w:headerReference w:type="default" r:id="rId173"/>
          <w:footerReference w:type="default" r:id="rId174"/>
          <w:pgSz w:w="11910" w:h="16840"/>
          <w:pgMar w:top="840" w:right="300" w:bottom="280" w:left="40" w:header="577" w:footer="0" w:gutter="0"/>
          <w:pgNumType w:start="547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5388"/>
        <w:gridCol w:w="1842"/>
      </w:tblGrid>
      <w:tr w:rsidR="00CF40EB" w14:paraId="458F5A31" w14:textId="77777777" w:rsidTr="00CF40EB">
        <w:trPr>
          <w:trHeight w:val="6240"/>
        </w:trPr>
        <w:tc>
          <w:tcPr>
            <w:tcW w:w="2248" w:type="dxa"/>
          </w:tcPr>
          <w:p w14:paraId="1F3C37FE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 w14:paraId="643CD168" w14:textId="77777777" w:rsidR="00CF40EB" w:rsidRDefault="00CF40EB" w:rsidP="00CF40EB">
            <w:pPr>
              <w:pStyle w:val="TableParagraph"/>
              <w:rPr>
                <w:b/>
                <w:sz w:val="26"/>
              </w:rPr>
            </w:pPr>
          </w:p>
          <w:p w14:paraId="0C3A5D39" w14:textId="77777777" w:rsidR="00CF40EB" w:rsidRDefault="00CF40EB" w:rsidP="00CF40E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6171066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left="109" w:right="286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14:paraId="2DDCF7D7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/>
              <w:ind w:left="250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14:paraId="111CC455" w14:textId="77777777" w:rsidR="00CF40EB" w:rsidRDefault="00CF40EB" w:rsidP="00CF40EB">
            <w:pPr>
              <w:pStyle w:val="TableParagraph"/>
              <w:rPr>
                <w:b/>
                <w:sz w:val="21"/>
              </w:rPr>
            </w:pPr>
          </w:p>
          <w:p w14:paraId="17A4A076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left="109" w:right="1112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1AC8F75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 w:line="276" w:lineRule="auto"/>
              <w:ind w:left="109" w:right="170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74084501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 w:line="276" w:lineRule="auto"/>
              <w:ind w:left="109" w:right="447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C4C3ED5" w14:textId="77777777" w:rsidR="00CF40EB" w:rsidRDefault="00CF40EB" w:rsidP="00CF40E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99"/>
              <w:ind w:left="250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2" w:type="dxa"/>
          </w:tcPr>
          <w:p w14:paraId="14135ACE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</w:tr>
      <w:tr w:rsidR="00CF40EB" w14:paraId="4C2D43D3" w14:textId="77777777" w:rsidTr="00CF40EB">
        <w:trPr>
          <w:trHeight w:val="1756"/>
        </w:trPr>
        <w:tc>
          <w:tcPr>
            <w:tcW w:w="2248" w:type="dxa"/>
            <w:vMerge w:val="restart"/>
          </w:tcPr>
          <w:p w14:paraId="2783DCF9" w14:textId="77777777" w:rsidR="00CF40EB" w:rsidRDefault="00CF40EB" w:rsidP="00CF40EB">
            <w:pPr>
              <w:pStyle w:val="TableParagraph"/>
              <w:spacing w:line="276" w:lineRule="auto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08C107C3" w14:textId="77777777" w:rsidR="00CF40EB" w:rsidRDefault="00CF40EB" w:rsidP="00CF40EB">
            <w:pPr>
              <w:pStyle w:val="TableParagraph"/>
              <w:spacing w:before="198" w:line="448" w:lineRule="auto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НОО</w:t>
            </w:r>
          </w:p>
        </w:tc>
        <w:tc>
          <w:tcPr>
            <w:tcW w:w="5388" w:type="dxa"/>
          </w:tcPr>
          <w:p w14:paraId="70538C5E" w14:textId="77777777" w:rsidR="00CF40EB" w:rsidRDefault="00CF40EB" w:rsidP="00CF40EB">
            <w:pPr>
              <w:pStyle w:val="TableParagraph"/>
              <w:spacing w:line="276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2" w:type="dxa"/>
          </w:tcPr>
          <w:p w14:paraId="503CEBC2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</w:tr>
      <w:tr w:rsidR="00CF40EB" w14:paraId="1E6B21CD" w14:textId="77777777" w:rsidTr="00CF40EB">
        <w:trPr>
          <w:trHeight w:val="2102"/>
        </w:trPr>
        <w:tc>
          <w:tcPr>
            <w:tcW w:w="2248" w:type="dxa"/>
            <w:vMerge/>
            <w:tcBorders>
              <w:top w:val="nil"/>
            </w:tcBorders>
          </w:tcPr>
          <w:p w14:paraId="7F8FC107" w14:textId="77777777" w:rsidR="00CF40EB" w:rsidRDefault="00CF40EB" w:rsidP="00CF40EB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8ED1F68" w14:textId="77777777" w:rsidR="00CF40EB" w:rsidRDefault="00CF40EB" w:rsidP="00CF40E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2" w:type="dxa"/>
          </w:tcPr>
          <w:p w14:paraId="4BDAA7FB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</w:tr>
      <w:tr w:rsidR="00CF40EB" w14:paraId="5058F97D" w14:textId="77777777" w:rsidTr="00CF40EB">
        <w:trPr>
          <w:trHeight w:val="1757"/>
        </w:trPr>
        <w:tc>
          <w:tcPr>
            <w:tcW w:w="2248" w:type="dxa"/>
            <w:vMerge/>
            <w:tcBorders>
              <w:top w:val="nil"/>
            </w:tcBorders>
          </w:tcPr>
          <w:p w14:paraId="0EFC723E" w14:textId="77777777" w:rsidR="00CF40EB" w:rsidRDefault="00CF40EB" w:rsidP="00CF40EB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5B773EB" w14:textId="77777777" w:rsidR="00CF40EB" w:rsidRDefault="00CF40EB" w:rsidP="00CF40E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2" w:type="dxa"/>
          </w:tcPr>
          <w:p w14:paraId="69E6A51B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</w:tr>
      <w:tr w:rsidR="00CF40EB" w14:paraId="0BF8035B" w14:textId="77777777" w:rsidTr="00CF40EB">
        <w:trPr>
          <w:trHeight w:val="1756"/>
        </w:trPr>
        <w:tc>
          <w:tcPr>
            <w:tcW w:w="2248" w:type="dxa"/>
          </w:tcPr>
          <w:p w14:paraId="006813D8" w14:textId="77777777" w:rsidR="00CF40EB" w:rsidRDefault="00CF40EB" w:rsidP="00CF40EB">
            <w:pPr>
              <w:pStyle w:val="TableParagraph"/>
              <w:spacing w:line="276" w:lineRule="auto"/>
              <w:ind w:left="108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ционное</w:t>
            </w:r>
            <w:proofErr w:type="spellEnd"/>
          </w:p>
          <w:p w14:paraId="33CDFA5F" w14:textId="77777777" w:rsidR="00CF40EB" w:rsidRDefault="00CF40EB" w:rsidP="00CF40EB">
            <w:pPr>
              <w:pStyle w:val="TableParagraph"/>
              <w:spacing w:before="19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388" w:type="dxa"/>
          </w:tcPr>
          <w:p w14:paraId="000ACB22" w14:textId="77777777" w:rsidR="00CF40EB" w:rsidRDefault="00CF40EB" w:rsidP="00CF40E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391F9731" w14:textId="77777777" w:rsidR="00CF40EB" w:rsidRDefault="00CF40EB" w:rsidP="00CF40EB">
            <w:pPr>
              <w:pStyle w:val="TableParagraph"/>
              <w:rPr>
                <w:sz w:val="24"/>
              </w:rPr>
            </w:pPr>
          </w:p>
        </w:tc>
      </w:tr>
    </w:tbl>
    <w:p w14:paraId="06057A26" w14:textId="77777777" w:rsidR="0062385B" w:rsidRDefault="0062385B" w:rsidP="00E17D3C">
      <w:pPr>
        <w:pStyle w:val="a3"/>
        <w:spacing w:before="1"/>
        <w:ind w:left="0"/>
        <w:rPr>
          <w:b/>
        </w:rPr>
      </w:pPr>
    </w:p>
    <w:p w14:paraId="2408D113" w14:textId="77777777" w:rsidR="0062385B" w:rsidRDefault="0062385B" w:rsidP="00E17D3C">
      <w:pPr>
        <w:rPr>
          <w:sz w:val="24"/>
        </w:rPr>
        <w:sectPr w:rsidR="0062385B">
          <w:headerReference w:type="default" r:id="rId175"/>
          <w:footerReference w:type="default" r:id="rId176"/>
          <w:pgSz w:w="11910" w:h="16840"/>
          <w:pgMar w:top="840" w:right="300" w:bottom="280" w:left="40" w:header="577" w:footer="0" w:gutter="0"/>
          <w:cols w:space="720"/>
        </w:sectPr>
      </w:pPr>
    </w:p>
    <w:p w14:paraId="014980CD" w14:textId="77777777" w:rsidR="0062385B" w:rsidRDefault="0062385B" w:rsidP="00E17D3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5388"/>
        <w:gridCol w:w="1842"/>
      </w:tblGrid>
      <w:tr w:rsidR="0062385B" w14:paraId="7A5A22B4" w14:textId="77777777">
        <w:trPr>
          <w:trHeight w:val="1984"/>
        </w:trPr>
        <w:tc>
          <w:tcPr>
            <w:tcW w:w="2248" w:type="dxa"/>
            <w:vMerge w:val="restart"/>
          </w:tcPr>
          <w:p w14:paraId="7BDEE31B" w14:textId="77777777" w:rsidR="0062385B" w:rsidRDefault="007628E4" w:rsidP="00E17D3C">
            <w:pPr>
              <w:pStyle w:val="TableParagraph"/>
              <w:spacing w:line="448" w:lineRule="auto"/>
              <w:ind w:left="108" w:right="78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8" w:type="dxa"/>
          </w:tcPr>
          <w:p w14:paraId="30BB6A36" w14:textId="77777777" w:rsidR="0062385B" w:rsidRDefault="007628E4" w:rsidP="00E17D3C">
            <w:pPr>
              <w:pStyle w:val="TableParagraph"/>
              <w:spacing w:line="276" w:lineRule="auto"/>
              <w:ind w:left="109" w:right="464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20E6721C" w14:textId="77777777" w:rsidR="0062385B" w:rsidRDefault="007628E4" w:rsidP="00E17D3C">
            <w:pPr>
              <w:pStyle w:val="TableParagraph"/>
              <w:spacing w:before="198" w:line="276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2" w:type="dxa"/>
          </w:tcPr>
          <w:p w14:paraId="43B4638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0D068F8C" w14:textId="77777777">
        <w:trPr>
          <w:trHeight w:val="1785"/>
        </w:trPr>
        <w:tc>
          <w:tcPr>
            <w:tcW w:w="2248" w:type="dxa"/>
            <w:vMerge/>
            <w:tcBorders>
              <w:top w:val="nil"/>
            </w:tcBorders>
          </w:tcPr>
          <w:p w14:paraId="6EF2413C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EBD7FB9" w14:textId="77777777" w:rsidR="0062385B" w:rsidRDefault="007628E4" w:rsidP="00E17D3C">
            <w:pPr>
              <w:pStyle w:val="TableParagraph"/>
              <w:spacing w:line="276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часов вариативной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2" w:type="dxa"/>
          </w:tcPr>
          <w:p w14:paraId="26D9CFD3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482C35EE" w14:textId="77777777">
        <w:trPr>
          <w:trHeight w:val="1756"/>
        </w:trPr>
        <w:tc>
          <w:tcPr>
            <w:tcW w:w="2248" w:type="dxa"/>
            <w:vMerge/>
            <w:tcBorders>
              <w:top w:val="nil"/>
            </w:tcBorders>
          </w:tcPr>
          <w:p w14:paraId="4FBDA2AF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916EF96" w14:textId="77777777" w:rsidR="0062385B" w:rsidRDefault="007628E4" w:rsidP="00E17D3C">
            <w:pPr>
              <w:pStyle w:val="TableParagraph"/>
              <w:spacing w:line="276" w:lineRule="auto"/>
              <w:ind w:left="109" w:right="666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3FF2296E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4BDBF3DF" w14:textId="77777777">
        <w:trPr>
          <w:trHeight w:val="1757"/>
        </w:trPr>
        <w:tc>
          <w:tcPr>
            <w:tcW w:w="2248" w:type="dxa"/>
            <w:vMerge w:val="restart"/>
          </w:tcPr>
          <w:p w14:paraId="631DC48D" w14:textId="77777777" w:rsidR="0062385B" w:rsidRDefault="007628E4" w:rsidP="00E17D3C">
            <w:pPr>
              <w:pStyle w:val="TableParagraph"/>
              <w:spacing w:line="276" w:lineRule="auto"/>
              <w:ind w:left="108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14:paraId="080A2DF1" w14:textId="77777777" w:rsidR="0062385B" w:rsidRDefault="007628E4" w:rsidP="00E17D3C">
            <w:pPr>
              <w:pStyle w:val="TableParagraph"/>
              <w:spacing w:before="199" w:line="448" w:lineRule="auto"/>
              <w:ind w:left="10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НОО</w:t>
            </w:r>
          </w:p>
        </w:tc>
        <w:tc>
          <w:tcPr>
            <w:tcW w:w="5388" w:type="dxa"/>
          </w:tcPr>
          <w:p w14:paraId="09912C6E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21621C14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5960D7DF" w14:textId="77777777">
        <w:trPr>
          <w:trHeight w:val="1756"/>
        </w:trPr>
        <w:tc>
          <w:tcPr>
            <w:tcW w:w="2248" w:type="dxa"/>
            <w:vMerge/>
            <w:tcBorders>
              <w:top w:val="nil"/>
            </w:tcBorders>
          </w:tcPr>
          <w:p w14:paraId="50278C3A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83B5B39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38275E7E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6FA82CD9" w14:textId="77777777">
        <w:trPr>
          <w:trHeight w:val="1758"/>
        </w:trPr>
        <w:tc>
          <w:tcPr>
            <w:tcW w:w="2248" w:type="dxa"/>
            <w:vMerge/>
            <w:tcBorders>
              <w:top w:val="nil"/>
            </w:tcBorders>
          </w:tcPr>
          <w:p w14:paraId="73466684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ED7D45B" w14:textId="77777777" w:rsidR="0062385B" w:rsidRDefault="007628E4" w:rsidP="00E17D3C">
            <w:pPr>
              <w:pStyle w:val="TableParagraph"/>
              <w:spacing w:line="276" w:lineRule="auto"/>
              <w:ind w:left="109" w:right="634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68FA9161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21515C81" w14:textId="77777777">
        <w:trPr>
          <w:trHeight w:val="1756"/>
        </w:trPr>
        <w:tc>
          <w:tcPr>
            <w:tcW w:w="2248" w:type="dxa"/>
            <w:vMerge w:val="restart"/>
          </w:tcPr>
          <w:p w14:paraId="21CD6F47" w14:textId="77777777" w:rsidR="0062385B" w:rsidRDefault="007628E4" w:rsidP="00E17D3C">
            <w:pPr>
              <w:pStyle w:val="TableParagraph"/>
              <w:spacing w:line="448" w:lineRule="auto"/>
              <w:ind w:left="108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Информа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ционное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8" w:type="dxa"/>
          </w:tcPr>
          <w:p w14:paraId="6132C6BD" w14:textId="77777777" w:rsidR="0062385B" w:rsidRDefault="007628E4" w:rsidP="00E17D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73FF3997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7C1043E1" w14:textId="77777777">
        <w:trPr>
          <w:trHeight w:val="1757"/>
        </w:trPr>
        <w:tc>
          <w:tcPr>
            <w:tcW w:w="2248" w:type="dxa"/>
            <w:vMerge/>
            <w:tcBorders>
              <w:top w:val="nil"/>
            </w:tcBorders>
          </w:tcPr>
          <w:p w14:paraId="49568413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715A41F" w14:textId="77777777" w:rsidR="0062385B" w:rsidRDefault="007628E4" w:rsidP="00E17D3C">
            <w:pPr>
              <w:pStyle w:val="TableParagraph"/>
              <w:spacing w:line="276" w:lineRule="auto"/>
              <w:ind w:left="109" w:right="842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3445FD39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</w:tbl>
    <w:p w14:paraId="1708F638" w14:textId="77777777" w:rsidR="0062385B" w:rsidRDefault="0062385B" w:rsidP="00E17D3C">
      <w:pPr>
        <w:rPr>
          <w:sz w:val="24"/>
        </w:rPr>
        <w:sectPr w:rsidR="0062385B">
          <w:headerReference w:type="default" r:id="rId177"/>
          <w:footerReference w:type="default" r:id="rId178"/>
          <w:pgSz w:w="11910" w:h="16840"/>
          <w:pgMar w:top="840" w:right="300" w:bottom="280" w:left="40" w:header="577" w:footer="0" w:gutter="0"/>
          <w:cols w:space="720"/>
        </w:sectPr>
      </w:pPr>
    </w:p>
    <w:p w14:paraId="4DDA6FF9" w14:textId="77777777" w:rsidR="0062385B" w:rsidRDefault="0062385B" w:rsidP="00E17D3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5388"/>
        <w:gridCol w:w="1842"/>
      </w:tblGrid>
      <w:tr w:rsidR="0062385B" w14:paraId="63545E5C" w14:textId="77777777">
        <w:trPr>
          <w:trHeight w:val="1755"/>
        </w:trPr>
        <w:tc>
          <w:tcPr>
            <w:tcW w:w="2248" w:type="dxa"/>
          </w:tcPr>
          <w:p w14:paraId="5006950C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 w14:paraId="2790D549" w14:textId="77777777" w:rsidR="0062385B" w:rsidRDefault="007628E4" w:rsidP="00E17D3C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7A5328E2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30ED1681" w14:textId="77777777">
        <w:trPr>
          <w:trHeight w:val="1758"/>
        </w:trPr>
        <w:tc>
          <w:tcPr>
            <w:tcW w:w="2248" w:type="dxa"/>
            <w:vMerge w:val="restart"/>
          </w:tcPr>
          <w:p w14:paraId="36B4DDCB" w14:textId="77777777" w:rsidR="0062385B" w:rsidRDefault="007628E4" w:rsidP="00E17D3C">
            <w:pPr>
              <w:pStyle w:val="TableParagraph"/>
              <w:spacing w:line="276" w:lineRule="auto"/>
              <w:ind w:left="108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14:paraId="53AD7D93" w14:textId="77777777" w:rsidR="0062385B" w:rsidRDefault="007628E4" w:rsidP="00E17D3C">
            <w:pPr>
              <w:pStyle w:val="TableParagraph"/>
              <w:spacing w:before="199" w:line="448" w:lineRule="auto"/>
              <w:ind w:left="108" w:right="7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НОО</w:t>
            </w:r>
          </w:p>
        </w:tc>
        <w:tc>
          <w:tcPr>
            <w:tcW w:w="5388" w:type="dxa"/>
          </w:tcPr>
          <w:p w14:paraId="41B75F85" w14:textId="77777777" w:rsidR="0062385B" w:rsidRDefault="007628E4" w:rsidP="00E17D3C">
            <w:pPr>
              <w:pStyle w:val="TableParagraph"/>
              <w:spacing w:line="276" w:lineRule="auto"/>
              <w:ind w:left="109" w:right="273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32D8597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0846D42B" w14:textId="77777777">
        <w:trPr>
          <w:trHeight w:val="1755"/>
        </w:trPr>
        <w:tc>
          <w:tcPr>
            <w:tcW w:w="2248" w:type="dxa"/>
            <w:vMerge/>
            <w:tcBorders>
              <w:top w:val="nil"/>
            </w:tcBorders>
          </w:tcPr>
          <w:p w14:paraId="12851866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705CA1D" w14:textId="77777777" w:rsidR="0062385B" w:rsidRDefault="007628E4" w:rsidP="00E17D3C">
            <w:pPr>
              <w:pStyle w:val="TableParagraph"/>
              <w:spacing w:line="276" w:lineRule="auto"/>
              <w:ind w:left="109" w:right="304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2" w:type="dxa"/>
          </w:tcPr>
          <w:p w14:paraId="542771D5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30105603" w14:textId="77777777">
        <w:trPr>
          <w:trHeight w:val="1758"/>
        </w:trPr>
        <w:tc>
          <w:tcPr>
            <w:tcW w:w="2248" w:type="dxa"/>
            <w:vMerge/>
            <w:tcBorders>
              <w:top w:val="nil"/>
            </w:tcBorders>
          </w:tcPr>
          <w:p w14:paraId="20463CA8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191B400" w14:textId="77777777" w:rsidR="0062385B" w:rsidRDefault="007628E4" w:rsidP="00E17D3C">
            <w:pPr>
              <w:pStyle w:val="TableParagraph"/>
              <w:spacing w:line="276" w:lineRule="auto"/>
              <w:ind w:left="109" w:right="17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работников образовательной организации</w:t>
            </w:r>
          </w:p>
        </w:tc>
        <w:tc>
          <w:tcPr>
            <w:tcW w:w="1842" w:type="dxa"/>
          </w:tcPr>
          <w:p w14:paraId="0DB33BF8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  <w:tr w:rsidR="0062385B" w14:paraId="7BC790AD" w14:textId="77777777" w:rsidTr="00BE6D7C">
        <w:trPr>
          <w:trHeight w:val="4686"/>
        </w:trPr>
        <w:tc>
          <w:tcPr>
            <w:tcW w:w="2248" w:type="dxa"/>
            <w:vMerge/>
            <w:tcBorders>
              <w:top w:val="nil"/>
            </w:tcBorders>
          </w:tcPr>
          <w:p w14:paraId="7DC07E6A" w14:textId="77777777" w:rsidR="0062385B" w:rsidRDefault="0062385B" w:rsidP="00E17D3C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CBE93BB" w14:textId="77777777" w:rsidR="0062385B" w:rsidRDefault="007628E4" w:rsidP="00E17D3C">
            <w:pPr>
              <w:pStyle w:val="TableParagraph"/>
              <w:spacing w:line="276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14:paraId="16364414" w14:textId="77777777" w:rsidR="0062385B" w:rsidRDefault="007628E4" w:rsidP="00E17D3C">
            <w:pPr>
              <w:pStyle w:val="TableParagraph"/>
              <w:spacing w:before="198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ресурсами;</w:t>
            </w:r>
          </w:p>
          <w:p w14:paraId="3ADE7042" w14:textId="77777777" w:rsidR="0062385B" w:rsidRDefault="007628E4" w:rsidP="00E17D3C">
            <w:pPr>
              <w:pStyle w:val="TableParagraph"/>
              <w:spacing w:before="199" w:line="276" w:lineRule="auto"/>
              <w:ind w:left="109" w:right="24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02856846" w14:textId="637B81F3" w:rsidR="0062385B" w:rsidRDefault="007628E4" w:rsidP="00E17D3C">
            <w:pPr>
              <w:pStyle w:val="TableParagraph"/>
              <w:spacing w:before="198" w:line="276" w:lineRule="auto"/>
              <w:ind w:left="109" w:right="191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 w:rsidR="00BE6D7C">
              <w:rPr>
                <w:sz w:val="24"/>
              </w:rPr>
              <w:t>.</w:t>
            </w:r>
          </w:p>
          <w:p w14:paraId="52FE062B" w14:textId="58E4C3CC" w:rsidR="0062385B" w:rsidRDefault="00BE6D7C" w:rsidP="00E17D3C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2" w:type="dxa"/>
          </w:tcPr>
          <w:p w14:paraId="763F7710" w14:textId="77777777" w:rsidR="0062385B" w:rsidRDefault="0062385B" w:rsidP="00E17D3C">
            <w:pPr>
              <w:pStyle w:val="TableParagraph"/>
              <w:rPr>
                <w:sz w:val="24"/>
              </w:rPr>
            </w:pPr>
          </w:p>
        </w:tc>
      </w:tr>
    </w:tbl>
    <w:p w14:paraId="32064465" w14:textId="77777777" w:rsidR="007628E4" w:rsidRDefault="007628E4" w:rsidP="00E17D3C"/>
    <w:sectPr w:rsidR="007628E4">
      <w:headerReference w:type="default" r:id="rId179"/>
      <w:footerReference w:type="default" r:id="rId180"/>
      <w:pgSz w:w="11910" w:h="16840"/>
      <w:pgMar w:top="840" w:right="300" w:bottom="280" w:left="40" w:header="5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28E49" w14:textId="77777777" w:rsidR="000142EB" w:rsidRDefault="000142EB">
      <w:r>
        <w:separator/>
      </w:r>
    </w:p>
  </w:endnote>
  <w:endnote w:type="continuationSeparator" w:id="0">
    <w:p w14:paraId="22FEE9E2" w14:textId="77777777" w:rsidR="000142EB" w:rsidRDefault="0001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7D6EF" w14:textId="288214A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07872" behindDoc="1" locked="0" layoutInCell="1" allowOverlap="1" wp14:anchorId="783E0205" wp14:editId="67AB0F97">
              <wp:simplePos x="0" y="0"/>
              <wp:positionH relativeFrom="page">
                <wp:posOffset>3787775</wp:posOffset>
              </wp:positionH>
              <wp:positionV relativeFrom="page">
                <wp:posOffset>9940290</wp:posOffset>
              </wp:positionV>
              <wp:extent cx="140970" cy="15240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53685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E0205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27" type="#_x0000_t202" style="position:absolute;margin-left:298.25pt;margin-top:782.7pt;width:11.1pt;height:12pt;z-index:-26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" filled="f" stroked="f">
              <v:textbox inset="0,0,0,0">
                <w:txbxContent>
                  <w:p w14:paraId="3EC53685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8758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8A82D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5FAD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CF0D0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D3EA7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1553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F38D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AE88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3BB5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8A64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B9004" w14:textId="0F3420F1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08384" behindDoc="1" locked="0" layoutInCell="1" allowOverlap="1" wp14:anchorId="7DE07572" wp14:editId="1A7B81ED">
              <wp:simplePos x="0" y="0"/>
              <wp:positionH relativeFrom="page">
                <wp:posOffset>509270</wp:posOffset>
              </wp:positionH>
              <wp:positionV relativeFrom="page">
                <wp:posOffset>9743440</wp:posOffset>
              </wp:positionV>
              <wp:extent cx="1127760" cy="194310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77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145C6" w14:textId="0063ECC4" w:rsidR="00787C40" w:rsidRDefault="00787C40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07572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8" type="#_x0000_t202" style="position:absolute;margin-left:40.1pt;margin-top:767.2pt;width:88.8pt;height:15.3pt;z-index:-26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" filled="f" stroked="f">
              <v:textbox inset="0,0,0,0">
                <w:txbxContent>
                  <w:p w14:paraId="7BF145C6" w14:textId="0063ECC4" w:rsidR="00787C40" w:rsidRDefault="00787C40">
                    <w:pPr>
                      <w:pStyle w:val="a3"/>
                      <w:spacing w:before="10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008896" behindDoc="1" locked="0" layoutInCell="1" allowOverlap="1" wp14:anchorId="27068B87" wp14:editId="2191D7D7">
              <wp:simplePos x="0" y="0"/>
              <wp:positionH relativeFrom="page">
                <wp:posOffset>3787775</wp:posOffset>
              </wp:positionH>
              <wp:positionV relativeFrom="page">
                <wp:posOffset>9940290</wp:posOffset>
              </wp:positionV>
              <wp:extent cx="140970" cy="15240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B9C69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068B87" id="Text Box 128" o:spid="_x0000_s1029" type="#_x0000_t202" style="position:absolute;margin-left:298.25pt;margin-top:782.7pt;width:11.1pt;height:12pt;z-index:-26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" filled="f" stroked="f">
              <v:textbox inset="0,0,0,0">
                <w:txbxContent>
                  <w:p w14:paraId="39AB9C69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689CD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6FC47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7779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0E8C2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82B2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F7E8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573D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AE32E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D5CB8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14CF9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A1276" w14:textId="437E50F6" w:rsidR="00787C40" w:rsidRDefault="00787C40">
    <w:pPr>
      <w:pStyle w:val="a3"/>
      <w:spacing w:line="14" w:lineRule="auto"/>
      <w:ind w:left="0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09408" behindDoc="1" locked="0" layoutInCell="1" allowOverlap="1" wp14:anchorId="41239049" wp14:editId="03B14A5C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2386E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39049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30" type="#_x0000_t202" style="position:absolute;margin-left:293.15pt;margin-top:782.7pt;width:21.2pt;height:12pt;z-index:-26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" filled="f" stroked="f">
              <v:textbox inset="0,0,0,0">
                <w:txbxContent>
                  <w:p w14:paraId="1012386E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ED69B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F8C48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84E32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C0AAB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618B7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FBFE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ECF83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BC600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547A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031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6B543" w14:textId="176A52F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22720" behindDoc="1" locked="0" layoutInCell="1" allowOverlap="1" wp14:anchorId="37EC0C2F" wp14:editId="2365E762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22E04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C0C2F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1" type="#_x0000_t202" style="position:absolute;margin-left:293.15pt;margin-top:782.7pt;width:21.2pt;height:12pt;z-index:-26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" filled="f" stroked="f">
              <v:textbox inset="0,0,0,0">
                <w:txbxContent>
                  <w:p w14:paraId="4A822E04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F4FDB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98FD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260EE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0F0C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66932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9141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49304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46C69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4BA63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25DAA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E90C0" w14:textId="7777777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5968" behindDoc="1" locked="0" layoutInCell="1" allowOverlap="1" wp14:anchorId="7324063E" wp14:editId="48107F18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1EDF2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4063E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32" type="#_x0000_t202" style="position:absolute;margin-left:293.15pt;margin-top:782.7pt;width:21.2pt;height:12pt;z-index:-262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" filled="f" stroked="f">
              <v:textbox inset="0,0,0,0">
                <w:txbxContent>
                  <w:p w14:paraId="30B1EDF2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70396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32F53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EB526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6B17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ABE4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E652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53177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B6204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D3B57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EF98E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BA00A" w14:textId="7777777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8016" behindDoc="1" locked="0" layoutInCell="1" allowOverlap="1" wp14:anchorId="0EF10263" wp14:editId="4EF53D42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10D4F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1026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3" type="#_x0000_t202" style="position:absolute;margin-left:293.15pt;margin-top:782.7pt;width:21.2pt;height:12pt;z-index:-262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" filled="f" stroked="f">
              <v:textbox inset="0,0,0,0">
                <w:txbxContent>
                  <w:p w14:paraId="3F810D4F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DCC5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B78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92058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CEC6A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F8224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92675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A315F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8392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55131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9E9AC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7DEA1" w14:textId="5EF5690A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38592" behindDoc="1" locked="0" layoutInCell="1" allowOverlap="1" wp14:anchorId="066C84FD" wp14:editId="5C55B45E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49AE2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C84FD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4" type="#_x0000_t202" style="position:absolute;margin-left:293.15pt;margin-top:782.7pt;width:21.2pt;height:12pt;z-index:-26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" filled="f" stroked="f">
              <v:textbox inset="0,0,0,0">
                <w:txbxContent>
                  <w:p w14:paraId="38949AE2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9C829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B7352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7E4CD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D5B2D" w14:textId="4B5C95A0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39104" behindDoc="1" locked="0" layoutInCell="1" allowOverlap="1" wp14:anchorId="0C3686F9" wp14:editId="50363A04">
              <wp:simplePos x="0" y="0"/>
              <wp:positionH relativeFrom="page">
                <wp:posOffset>3723005</wp:posOffset>
              </wp:positionH>
              <wp:positionV relativeFrom="page">
                <wp:posOffset>9940290</wp:posOffset>
              </wp:positionV>
              <wp:extent cx="269240" cy="15240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8C641" w14:textId="77777777" w:rsidR="00787C40" w:rsidRDefault="00787C40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686F9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5" type="#_x0000_t202" style="position:absolute;margin-left:293.15pt;margin-top:782.7pt;width:21.2pt;height:12pt;z-index:-26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" filled="f" stroked="f">
              <v:textbox inset="0,0,0,0">
                <w:txbxContent>
                  <w:p w14:paraId="73E8C641" w14:textId="77777777" w:rsidR="00787C40" w:rsidRDefault="00787C40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1C54B" w14:textId="77777777" w:rsidR="00787C40" w:rsidRDefault="00787C40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0CED8" w14:textId="77777777" w:rsidR="000142EB" w:rsidRDefault="000142EB">
      <w:r>
        <w:separator/>
      </w:r>
    </w:p>
  </w:footnote>
  <w:footnote w:type="continuationSeparator" w:id="0">
    <w:p w14:paraId="015E0317" w14:textId="77777777" w:rsidR="000142EB" w:rsidRDefault="0001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52247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A4698" w14:textId="64DC6A0E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0640" behindDoc="1" locked="0" layoutInCell="1" allowOverlap="1" wp14:anchorId="62FCDE59" wp14:editId="3C5D5D98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483D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CDE59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8" type="#_x0000_t202" style="position:absolute;margin-left:264.5pt;margin-top:34.95pt;width:24pt;height:15.3pt;z-index:-26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AxPtDc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43AB483D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A5685" w14:textId="7A718345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1152" behindDoc="1" locked="0" layoutInCell="1" allowOverlap="1" wp14:anchorId="19EAE53C" wp14:editId="6958459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06ADB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E53C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9" type="#_x0000_t202" style="position:absolute;margin-left:264.5pt;margin-top:34.95pt;width:24pt;height:15.3pt;z-index:-26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Bo3rpf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05306ADB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32809" w14:textId="34EEBB5C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1664" behindDoc="1" locked="0" layoutInCell="1" allowOverlap="1" wp14:anchorId="6368EDA9" wp14:editId="67229659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76A3F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8EDA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0" type="#_x0000_t202" style="position:absolute;margin-left:264.5pt;margin-top:34.95pt;width:24pt;height:15.3pt;z-index:-26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AzCEr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21D76A3F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66D36" w14:textId="65E170F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2176" behindDoc="1" locked="0" layoutInCell="1" allowOverlap="1" wp14:anchorId="4B725572" wp14:editId="081D44B4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A36F0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25572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1" type="#_x0000_t202" style="position:absolute;margin-left:264.5pt;margin-top:34.95pt;width:24pt;height:15.3pt;z-index:-26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TCVSA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71CA36F0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27D29" w14:textId="5E17AD6E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2688" behindDoc="1" locked="0" layoutInCell="1" allowOverlap="1" wp14:anchorId="7C44C336" wp14:editId="365460F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40C2D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4C33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2" type="#_x0000_t202" style="position:absolute;margin-left:264.5pt;margin-top:34.95pt;width:24pt;height:15.3pt;z-index:-26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FUieDj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2C740C2D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83E7C" w14:textId="53C4AC3E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3200" behindDoc="1" locked="0" layoutInCell="1" allowOverlap="1" wp14:anchorId="7501F5C9" wp14:editId="6365CF0A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F2EDE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1F5C9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3" type="#_x0000_t202" style="position:absolute;margin-left:264.5pt;margin-top:34.95pt;width:24pt;height:15.3pt;z-index:-26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fisGc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610F2EDE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375D7" w14:textId="4B128AE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3712" behindDoc="1" locked="0" layoutInCell="1" allowOverlap="1" wp14:anchorId="673F13EE" wp14:editId="1BACB117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9741E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F13EE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4" type="#_x0000_t202" style="position:absolute;margin-left:264.5pt;margin-top:34.95pt;width:24pt;height:15.3pt;z-index:-26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BnLCxK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11B9741E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EDFDC" w14:textId="13356F31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4224" behindDoc="1" locked="0" layoutInCell="1" allowOverlap="1" wp14:anchorId="79EC91A9" wp14:editId="17B4EEAF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93776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C91A9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5" type="#_x0000_t202" style="position:absolute;margin-left:264.5pt;margin-top:34.95pt;width:24pt;height:15.3pt;z-index:-26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BliGB3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5E993776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2A0A0" w14:textId="3B224C6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4736" behindDoc="1" locked="0" layoutInCell="1" allowOverlap="1" wp14:anchorId="039CF86F" wp14:editId="330AA9D6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E03C5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CF86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6" type="#_x0000_t202" style="position:absolute;margin-left:264.5pt;margin-top:34.95pt;width:24pt;height:15.3pt;z-index:-26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AGUyJ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6ABE03C5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447A1" w14:textId="28E7DAA8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5248" behindDoc="1" locked="0" layoutInCell="1" allowOverlap="1" wp14:anchorId="37F36D80" wp14:editId="730BDB45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47D70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36D80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7" type="#_x0000_t202" style="position:absolute;margin-left:264.5pt;margin-top:34.95pt;width:24pt;height:15.3pt;z-index:-262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GG+DUn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18B47D70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22D9D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51697" w14:textId="58649CE4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5760" behindDoc="1" locked="0" layoutInCell="1" allowOverlap="1" wp14:anchorId="10BCA3AA" wp14:editId="60DEA4C9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33834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CA3A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8" type="#_x0000_t202" style="position:absolute;margin-left:264.5pt;margin-top:34.95pt;width:24pt;height:15.3pt;z-index:-26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eLknc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40133834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06C3D" w14:textId="69D4E370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6272" behindDoc="1" locked="0" layoutInCell="1" allowOverlap="1" wp14:anchorId="2FDF7445" wp14:editId="79DE8D05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9277C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F7445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9" type="#_x0000_t202" style="position:absolute;margin-left:264.5pt;margin-top:34.95pt;width:24pt;height:15.3pt;z-index:-26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FOwWTv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4919277C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D31D6" w14:textId="4773060D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6784" behindDoc="1" locked="0" layoutInCell="1" allowOverlap="1" wp14:anchorId="2A7C47CB" wp14:editId="404F90C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EDD2C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C47CB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0" type="#_x0000_t202" style="position:absolute;margin-left:264.5pt;margin-top:34.95pt;width:24pt;height:15.3pt;z-index:-26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SrdzA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30AEDD2C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D3738" w14:textId="15B10A1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7296" behindDoc="1" locked="0" layoutInCell="1" allowOverlap="1" wp14:anchorId="7CDB1095" wp14:editId="78DB71F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06AF0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DB1095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1" type="#_x0000_t202" style="position:absolute;margin-left:264.5pt;margin-top:34.95pt;width:24pt;height:15.3pt;z-index:-26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BaKlr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05F06AF0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32A73" w14:textId="0CC752D1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7808" behindDoc="1" locked="0" layoutInCell="1" allowOverlap="1" wp14:anchorId="7B181C29" wp14:editId="1ADC3419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75A0D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81C29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2" type="#_x0000_t202" style="position:absolute;margin-left:264.5pt;margin-top:34.95pt;width:24pt;height:15.3pt;z-index:-26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Bylj5T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71775A0D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FD593" w14:textId="0FC4225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8320" behindDoc="1" locked="0" layoutInCell="1" allowOverlap="1" wp14:anchorId="66FD50CC" wp14:editId="78C7458D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88D89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D50CC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3" type="#_x0000_t202" style="position:absolute;margin-left:264.5pt;margin-top:34.95pt;width:24pt;height:15.3pt;z-index:-26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N6zx3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7E988D89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7AEC1" w14:textId="569E592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8832" behindDoc="1" locked="0" layoutInCell="1" allowOverlap="1" wp14:anchorId="1F117E59" wp14:editId="2B0AC117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E8E4F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117E59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4" type="#_x0000_t202" style="position:absolute;margin-left:264.5pt;margin-top:34.95pt;width:24pt;height:15.3pt;z-index:-26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Lqvb5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283E8E4F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BD058" w14:textId="4B3A576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9344" behindDoc="1" locked="0" layoutInCell="1" allowOverlap="1" wp14:anchorId="7D28E6CF" wp14:editId="59E542A3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43963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8E6CF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5" type="#_x0000_t202" style="position:absolute;margin-left:264.5pt;margin-top:34.95pt;width:24pt;height:15.3pt;z-index:-26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VnEw3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53643963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CF3D0" w14:textId="6432420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9856" behindDoc="1" locked="0" layoutInCell="1" allowOverlap="1" wp14:anchorId="252B822C" wp14:editId="63B65045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0EEF8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B822C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6" type="#_x0000_t202" style="position:absolute;margin-left:264.5pt;margin-top:34.95pt;width:24pt;height:15.3pt;z-index:-26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T3Ya5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1010EEF8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EEBF9" w14:textId="435CCAA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0368" behindDoc="1" locked="0" layoutInCell="1" allowOverlap="1" wp14:anchorId="112D85EA" wp14:editId="39C48631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783BB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D85E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7" type="#_x0000_t202" style="position:absolute;margin-left:264.5pt;margin-top:34.95pt;width:24pt;height:15.3pt;z-index:-26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pjxfL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13F783BB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86172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A0AF0" w14:textId="40D35F8D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0880" behindDoc="1" locked="0" layoutInCell="1" allowOverlap="1" wp14:anchorId="1A7710C4" wp14:editId="449FC849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82FEC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710C4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8" type="#_x0000_t202" style="position:absolute;margin-left:264.5pt;margin-top:34.95pt;width:24pt;height:15.3pt;z-index:-26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vzt1F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28D82FEC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7CCD9" w14:textId="5D8B4E3E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1392" behindDoc="1" locked="0" layoutInCell="1" allowOverlap="1" wp14:anchorId="64CAEFDD" wp14:editId="1460B84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8F943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AEFDD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9" type="#_x0000_t202" style="position:absolute;margin-left:264.5pt;margin-top:34.95pt;width:24pt;height:15.3pt;z-index:-26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lDILX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6168F943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B37F6" w14:textId="26F23B5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1904" behindDoc="1" locked="0" layoutInCell="1" allowOverlap="1" wp14:anchorId="5860E81F" wp14:editId="6E5DFE5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5EB50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0E81F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0" type="#_x0000_t202" style="position:absolute;margin-left:264.5pt;margin-top:34.95pt;width:24pt;height:15.3pt;z-index:-26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Fm7AEAAL8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jTUhZ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1D45EB50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C2533" w14:textId="28ED9E45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2416" behindDoc="1" locked="0" layoutInCell="1" allowOverlap="1" wp14:anchorId="18B5CA40" wp14:editId="430EC6C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D9BCA" w14:textId="78FD8674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5CA4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1" type="#_x0000_t202" style="position:absolute;margin-left:264.5pt;margin-top:34.95pt;width:24pt;height:15.3pt;z-index:-26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fJ7AEAAL8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wiD3y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0E9D9BCA" w14:textId="78FD8674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237FF" w14:textId="394642CC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2928" behindDoc="1" locked="0" layoutInCell="1" allowOverlap="1" wp14:anchorId="111CBCB0" wp14:editId="7F3898A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41D63" w14:textId="52DCB9A0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CBCB0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2" type="#_x0000_t202" style="position:absolute;margin-left:264.5pt;margin-top:34.95pt;width:24pt;height:15.3pt;z-index:-26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2yfd8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54041D63" w14:textId="52DCB9A0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CBE6D" w14:textId="6A325955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3440" behindDoc="1" locked="0" layoutInCell="1" allowOverlap="1" wp14:anchorId="167F71B3" wp14:editId="3257B7C9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351C" w14:textId="684DAB28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F71B3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3" type="#_x0000_t202" style="position:absolute;margin-left:264.5pt;margin-top:34.95pt;width:24pt;height:15.3pt;z-index:-26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8C6ju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3587351C" w14:textId="684DAB28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582E3" w14:textId="37537AE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3952" behindDoc="1" locked="0" layoutInCell="1" allowOverlap="1" wp14:anchorId="323997A0" wp14:editId="5FD2DC1F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8460A" w14:textId="686226CE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997A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4" type="#_x0000_t202" style="position:absolute;margin-left:264.5pt;margin-top:34.95pt;width:24pt;height:15.3pt;z-index:-26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mC7AEAAL8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6SmJg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5B98460A" w14:textId="686226CE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1F8E2" w14:textId="1F16AD96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4464" behindDoc="1" locked="0" layoutInCell="1" allowOverlap="1" wp14:anchorId="667AA66C" wp14:editId="70CDB7F2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F07AF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AA66C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5" type="#_x0000_t202" style="position:absolute;margin-left:264.5pt;margin-top:34.95pt;width:24pt;height:15.3pt;z-index:-26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m08CD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1FFF07AF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61019" w14:textId="08B193FC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4976" behindDoc="1" locked="0" layoutInCell="1" allowOverlap="1" wp14:anchorId="0A4F5A26" wp14:editId="72ECFCF7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3BAC5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F5A26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6" type="#_x0000_t202" style="position:absolute;margin-left:264.5pt;margin-top:34.95pt;width:24pt;height:15.3pt;z-index:-26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CCSCg1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62B3BAC5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78641" w14:textId="3593CD1A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5488" behindDoc="1" locked="0" layoutInCell="1" allowOverlap="1" wp14:anchorId="21422046" wp14:editId="480CFEB2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03093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2204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7" type="#_x0000_t202" style="position:absolute;margin-left:264.5pt;margin-top:34.95pt;width:24pt;height:15.3pt;z-index:-26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sraTy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39603093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B6138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0B921" w14:textId="4D84917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6000" behindDoc="1" locked="0" layoutInCell="1" allowOverlap="1" wp14:anchorId="00DCE750" wp14:editId="3FCA434C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498B8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CE750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8" type="#_x0000_t202" style="position:absolute;margin-left:264.5pt;margin-top:34.95pt;width:24pt;height:15.3pt;z-index:-26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q7G58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02C498B8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500FD" w14:textId="438CAAC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6512" behindDoc="1" locked="0" layoutInCell="1" allowOverlap="1" wp14:anchorId="35A29F49" wp14:editId="6C16D8EB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FA97C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29F4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9" type="#_x0000_t202" style="position:absolute;margin-left:264.5pt;margin-top:34.95pt;width:24pt;height:15.3pt;z-index:-26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gLjHu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2AFFA97C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93461" w14:textId="2E60C69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7024" behindDoc="1" locked="0" layoutInCell="1" allowOverlap="1" wp14:anchorId="3AC58857" wp14:editId="6DC4B501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BCEEE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5885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0" type="#_x0000_t202" style="position:absolute;margin-left:264.5pt;margin-top:34.95pt;width:24pt;height:15.3pt;z-index:-26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2A7AEAAL8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mb/tg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351BCEEE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AA912" w14:textId="16584447" w:rsidR="00787C40" w:rsidRDefault="00787C40">
    <w:pPr>
      <w:pStyle w:val="a3"/>
      <w:spacing w:line="14" w:lineRule="auto"/>
      <w:ind w:left="0"/>
      <w:rPr>
        <w:sz w:val="20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8DD6D" w14:textId="746D182E" w:rsidR="00787C40" w:rsidRDefault="00787C40">
    <w:pPr>
      <w:pStyle w:val="a3"/>
      <w:spacing w:line="14" w:lineRule="auto"/>
      <w:ind w:left="0"/>
      <w:rPr>
        <w:sz w:val="2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C7F1D" w14:textId="04715DE2" w:rsidR="00787C40" w:rsidRDefault="00787C40">
    <w:pPr>
      <w:pStyle w:val="a3"/>
      <w:spacing w:line="14" w:lineRule="auto"/>
      <w:ind w:left="0"/>
      <w:rPr>
        <w:sz w:val="2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4C810" w14:textId="2B725148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9072" behindDoc="1" locked="0" layoutInCell="1" allowOverlap="1" wp14:anchorId="4D804C1B" wp14:editId="2034FA48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45FAF" w14:textId="4D0EBCED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04C1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1" type="#_x0000_t202" style="position:absolute;margin-left:264.5pt;margin-top:34.95pt;width:24pt;height:15.3pt;z-index:-26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qa7AEAAL8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KLS6m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4D545FAF" w14:textId="4D0EBCED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6EE90" w14:textId="62EF82A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59584" behindDoc="1" locked="0" layoutInCell="1" allowOverlap="1" wp14:anchorId="4DF497E7" wp14:editId="7A59D28E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2D3EB" w14:textId="633AF4C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497E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2" type="#_x0000_t202" style="position:absolute;margin-left:264.5pt;margin-top:34.95pt;width:24pt;height:15.3pt;z-index:-26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ODYGkf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2A22D3EB" w14:textId="633AF4C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A165" w14:textId="0EB6BFBC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0096" behindDoc="1" locked="0" layoutInCell="1" allowOverlap="1" wp14:anchorId="3B744891" wp14:editId="785F0D72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1524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54B1E" w14:textId="0F6C0BB1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4489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3" type="#_x0000_t202" style="position:absolute;margin-left:264.5pt;margin-top:34.95pt;width:24pt;height:15.3pt;z-index:-26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XV7AEAAL8DAAAOAAAAZHJzL2Uyb0RvYy54bWysU9tu2zAMfR+wfxD0vthOg6Iz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nzpl1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55554B1E" w14:textId="0F6C0BB1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14FE7" w14:textId="2640FA86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0608" behindDoc="1" locked="0" layoutInCell="1" allowOverlap="1" wp14:anchorId="7710BFBC" wp14:editId="7AC3026D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D353E" w14:textId="1ADD5ADE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10BFB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4" type="#_x0000_t202" style="position:absolute;margin-left:264.5pt;margin-top:34.95pt;width:24pt;height:15.3pt;z-index:-26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6afZj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71BD353E" w14:textId="1ADD5ADE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49DEB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649DF" w14:textId="368D6D98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1120" behindDoc="1" locked="0" layoutInCell="1" allowOverlap="1" wp14:anchorId="58988010" wp14:editId="7162E1EA">
              <wp:simplePos x="0" y="0"/>
              <wp:positionH relativeFrom="page">
                <wp:posOffset>3208543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1524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E4A2F" w14:textId="3FB180E8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8801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5" type="#_x0000_t202" style="position:absolute;margin-left:252.65pt;margin-top:34.95pt;width:24pt;height:15.3pt;z-index:-26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" filled="f" stroked="f">
              <v:textbox inset="0,0,0,0">
                <w:txbxContent>
                  <w:p w14:paraId="47AE4A2F" w14:textId="3FB180E8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A323E" w14:textId="68D853BD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1632" behindDoc="1" locked="0" layoutInCell="1" allowOverlap="1" wp14:anchorId="6D75CDE3" wp14:editId="04A27E6A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F1E94" w14:textId="5D6F934A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5CDE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6" type="#_x0000_t202" style="position:absolute;margin-left:264.5pt;margin-top:34.95pt;width:24pt;height:15.3pt;z-index:-26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" filled="f" stroked="f">
              <v:textbox inset="0,0,0,0">
                <w:txbxContent>
                  <w:p w14:paraId="0DBF1E94" w14:textId="5D6F934A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E6E96" w14:textId="6F2D41A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2144" behindDoc="1" locked="0" layoutInCell="1" allowOverlap="1" wp14:anchorId="5B6862C4" wp14:editId="5AFE091B">
              <wp:simplePos x="0" y="0"/>
              <wp:positionH relativeFrom="page">
                <wp:posOffset>3466727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1524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376B6" w14:textId="48C7F84C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862C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7" type="#_x0000_t202" style="position:absolute;margin-left:272.95pt;margin-top:34.95pt;width:24pt;height:15.3pt;z-index:-26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" filled="f" stroked="f">
              <v:textbox inset="0,0,0,0">
                <w:txbxContent>
                  <w:p w14:paraId="690376B6" w14:textId="48C7F84C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4A91C" w14:textId="290EA5A7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2656" behindDoc="1" locked="0" layoutInCell="1" allowOverlap="1" wp14:anchorId="4EA1E938" wp14:editId="0F499C25">
              <wp:simplePos x="0" y="0"/>
              <wp:positionH relativeFrom="page">
                <wp:posOffset>2950359</wp:posOffset>
              </wp:positionH>
              <wp:positionV relativeFrom="page">
                <wp:posOffset>465380</wp:posOffset>
              </wp:positionV>
              <wp:extent cx="304800" cy="194310"/>
              <wp:effectExtent l="0" t="0" r="0" b="1524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7B738" w14:textId="41B8FBBB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1E93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8" type="#_x0000_t202" style="position:absolute;margin-left:232.3pt;margin-top:36.65pt;width:24pt;height:15.3pt;z-index:-26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" filled="f" stroked="f">
              <v:textbox inset="0,0,0,0">
                <w:txbxContent>
                  <w:p w14:paraId="7E47B738" w14:textId="41B8FBBB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2F29D" w14:textId="5FC63D4F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3168" behindDoc="1" locked="0" layoutInCell="1" allowOverlap="1" wp14:anchorId="347CF863" wp14:editId="02ADC75F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7351C" w14:textId="2D36F245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CF86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9" type="#_x0000_t202" style="position:absolute;margin-left:264.5pt;margin-top:34.95pt;width:24pt;height:15.3pt;z-index:-26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BQ9GYB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3CE7351C" w14:textId="2D36F245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1848E" w14:textId="45CE791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3680" behindDoc="1" locked="0" layoutInCell="1" allowOverlap="1" wp14:anchorId="3951CF26" wp14:editId="089135ED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A886D" w14:textId="0EA0CCF3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1CF2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0" type="#_x0000_t202" style="position:absolute;margin-left:264.5pt;margin-top:34.95pt;width:24pt;height:15.3pt;z-index:-26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HRhN4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088A886D" w14:textId="0EA0CCF3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42301" w14:textId="07DD895C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4192" behindDoc="1" locked="0" layoutInCell="1" allowOverlap="1" wp14:anchorId="1284AED6" wp14:editId="39B5A09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2C61E" w14:textId="4943BCF1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4AED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1" type="#_x0000_t202" style="position:absolute;margin-left:264.5pt;margin-top:34.95pt;width:24pt;height:15.3pt;z-index:-26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7zbo/u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38A2C61E" w14:textId="4943BCF1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11EBC" w14:textId="41DBE0FD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4704" behindDoc="1" locked="0" layoutInCell="1" allowOverlap="1" wp14:anchorId="07340CE8" wp14:editId="196B3BA5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D9458" w14:textId="2532D288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40CE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2" type="#_x0000_t202" style="position:absolute;margin-left:264.5pt;margin-top:34.95pt;width:24pt;height:15.3pt;z-index:-26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Ic6XT+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5E8D9458" w14:textId="2532D288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8CE33" w14:textId="69AB332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5216" behindDoc="1" locked="0" layoutInCell="1" allowOverlap="1" wp14:anchorId="72DFC67E" wp14:editId="3FF9B54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5DFF8" w14:textId="5B4AC670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FC67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3" type="#_x0000_t202" style="position:absolute;margin-left:264.5pt;margin-top:34.95pt;width:24pt;height:15.3pt;z-index:-26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BeLOjd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01C5DFF8" w14:textId="5B4AC670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68146" w14:textId="6CFC957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5728" behindDoc="1" locked="0" layoutInCell="1" allowOverlap="1" wp14:anchorId="0DCEC20B" wp14:editId="78C30751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56175" w14:textId="0066D180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EC20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4" type="#_x0000_t202" style="position:absolute;margin-left:264.5pt;margin-top:34.95pt;width:24pt;height:15.3pt;z-index:-26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AosVSG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3CC56175" w14:textId="0066D180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E2A7C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43F0B" w14:textId="3BDD86FD" w:rsidR="00787C40" w:rsidRDefault="00787C40">
    <w:pPr>
      <w:pStyle w:val="a3"/>
      <w:spacing w:line="14" w:lineRule="auto"/>
      <w:ind w:left="0"/>
      <w:rPr>
        <w:sz w:val="20"/>
      </w:rPr>
    </w:pPr>
    <w:r>
      <w:rPr>
        <w:sz w:val="20"/>
      </w:rPr>
      <w:t xml:space="preserve"> 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7C518" w14:textId="527F86BD" w:rsidR="00787C40" w:rsidRDefault="00787C40">
    <w:pPr>
      <w:pStyle w:val="a3"/>
      <w:spacing w:line="14" w:lineRule="auto"/>
      <w:ind w:left="0"/>
      <w:rPr>
        <w:sz w:val="20"/>
      </w:rPr>
    </w:pPr>
    <w:r>
      <w:rPr>
        <w:sz w:val="20"/>
      </w:rPr>
      <w:t xml:space="preserve"> 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1A741" w14:textId="47A3014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7264" behindDoc="1" locked="0" layoutInCell="1" allowOverlap="1" wp14:anchorId="5994BFA8" wp14:editId="2F82CA98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432A1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4BFA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5" type="#_x0000_t202" style="position:absolute;margin-left:264.5pt;margin-top:34.95pt;width:24pt;height:15.3pt;z-index:-26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1es0gO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24F432A1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5EF0E" w14:textId="5998B38B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7776" behindDoc="1" locked="0" layoutInCell="1" allowOverlap="1" wp14:anchorId="3A89855F" wp14:editId="331C23DD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34012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9855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6" type="#_x0000_t202" style="position:absolute;margin-left:264.5pt;margin-top:34.95pt;width:24pt;height:15.3pt;z-index:-26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" filled="f" stroked="f">
              <v:textbox inset="0,0,0,0">
                <w:txbxContent>
                  <w:p w14:paraId="0EF34012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790AC" w14:textId="66ABABBB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68288" behindDoc="1" locked="0" layoutInCell="1" allowOverlap="1" wp14:anchorId="48CE5239" wp14:editId="19121B3D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D2B28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E523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7" type="#_x0000_t202" style="position:absolute;margin-left:264.5pt;margin-top:34.95pt;width:24pt;height:15.3pt;z-index:-26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B/lsQG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4D3D2B28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B9C4E" w14:textId="1546CCE2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0848" behindDoc="1" locked="0" layoutInCell="1" allowOverlap="1" wp14:anchorId="30DE07B6" wp14:editId="0DDA9305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80390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E07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8" type="#_x0000_t202" style="position:absolute;margin-left:264.5pt;margin-top:34.95pt;width:24pt;height:15.3pt;z-index:-26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AN9U5o6wEAAL0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59A80390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1A6A4" w14:textId="4FB641D3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2384" behindDoc="1" locked="0" layoutInCell="1" allowOverlap="1" wp14:anchorId="5D029109" wp14:editId="605C4B01">
              <wp:simplePos x="0" y="0"/>
              <wp:positionH relativeFrom="page">
                <wp:posOffset>3809365</wp:posOffset>
              </wp:positionH>
              <wp:positionV relativeFrom="page">
                <wp:posOffset>353695</wp:posOffset>
              </wp:positionV>
              <wp:extent cx="3048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56985" w14:textId="2857AF60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291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9" type="#_x0000_t202" style="position:absolute;margin-left:299.95pt;margin-top:27.85pt;width:24pt;height:15.3pt;z-index:-26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hG6wEAAL0DAAAOAAAAZHJzL2Uyb0RvYy54bWysU9tu2zAMfR+wfxD0vthOg6Iz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" filled="f" stroked="f">
              <v:textbox inset="0,0,0,0">
                <w:txbxContent>
                  <w:p w14:paraId="54456985" w14:textId="2857AF60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B2C7E" w14:textId="49B565D1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2896" behindDoc="1" locked="0" layoutInCell="1" allowOverlap="1" wp14:anchorId="4682FDA1" wp14:editId="15752266">
              <wp:simplePos x="0" y="0"/>
              <wp:positionH relativeFrom="page">
                <wp:posOffset>3809365</wp:posOffset>
              </wp:positionH>
              <wp:positionV relativeFrom="page">
                <wp:posOffset>353695</wp:posOffset>
              </wp:positionV>
              <wp:extent cx="304800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370F7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2FDA1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99.95pt;margin-top:27.85pt;width:24pt;height:15.3pt;z-index:-26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" filled="f" stroked="f">
              <v:textbox inset="0,0,0,0">
                <w:txbxContent>
                  <w:p w14:paraId="130370F7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FE544" w14:textId="423B4ECB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3408" behindDoc="1" locked="0" layoutInCell="1" allowOverlap="1" wp14:anchorId="2A48F0E4" wp14:editId="1E29BCC3">
              <wp:simplePos x="0" y="0"/>
              <wp:positionH relativeFrom="page">
                <wp:posOffset>3809365</wp:posOffset>
              </wp:positionH>
              <wp:positionV relativeFrom="page">
                <wp:posOffset>353695</wp:posOffset>
              </wp:positionV>
              <wp:extent cx="3048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F5137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48F0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299.95pt;margin-top:27.85pt;width:24pt;height:15.3pt;z-index:-26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Ua6wEAAL0DAAAOAAAAZHJzL2Uyb0RvYy54bWysU9tu2zAMfR+wfxD0vthOg6Iz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" filled="f" stroked="f">
              <v:textbox inset="0,0,0,0">
                <w:txbxContent>
                  <w:p w14:paraId="672F5137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6E9B3" w14:textId="064F7449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73920" behindDoc="1" locked="0" layoutInCell="1" allowOverlap="1" wp14:anchorId="4B4E27C7" wp14:editId="7B2CF211">
              <wp:simplePos x="0" y="0"/>
              <wp:positionH relativeFrom="page">
                <wp:posOffset>3809365</wp:posOffset>
              </wp:positionH>
              <wp:positionV relativeFrom="page">
                <wp:posOffset>353695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234A5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E27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299.95pt;margin-top:27.85pt;width:24pt;height:15.3pt;z-index:-26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" filled="f" stroked="f">
              <v:textbox inset="0,0,0,0">
                <w:txbxContent>
                  <w:p w14:paraId="760234A5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6B7B6" w14:textId="77777777" w:rsidR="00787C40" w:rsidRDefault="00787C40">
    <w:pPr>
      <w:pStyle w:val="a3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97473" w14:textId="77475551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39616" behindDoc="1" locked="0" layoutInCell="1" allowOverlap="1" wp14:anchorId="22E4C69D" wp14:editId="153D99F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7AB47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E4C69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6" type="#_x0000_t202" style="position:absolute;margin-left:264.5pt;margin-top:34.95pt;width:24pt;height:15.3pt;z-index:-26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BN/UdG6wEAAL4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64E7AB47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19E58" w14:textId="6EC592C8" w:rsidR="00787C40" w:rsidRDefault="00787C4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040128" behindDoc="1" locked="0" layoutInCell="1" allowOverlap="1" wp14:anchorId="3DA44BCD" wp14:editId="5855CDD0">
              <wp:simplePos x="0" y="0"/>
              <wp:positionH relativeFrom="page">
                <wp:posOffset>3359150</wp:posOffset>
              </wp:positionH>
              <wp:positionV relativeFrom="page">
                <wp:posOffset>443865</wp:posOffset>
              </wp:positionV>
              <wp:extent cx="304800" cy="19431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CE8E7" w14:textId="77777777" w:rsidR="00787C40" w:rsidRDefault="00787C4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44BCD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7" type="#_x0000_t202" style="position:absolute;margin-left:264.5pt;margin-top:34.95pt;width:24pt;height:15.3pt;z-index:-26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" filled="f" stroked="f">
              <v:textbox inset="0,0,0,0">
                <w:txbxContent>
                  <w:p w14:paraId="4C8CE8E7" w14:textId="77777777" w:rsidR="00787C40" w:rsidRDefault="00787C4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C8AC8EF"/>
    <w:multiLevelType w:val="multilevel"/>
    <w:tmpl w:val="9C8AC8EF"/>
    <w:lvl w:ilvl="0">
      <w:numFmt w:val="bullet"/>
      <w:lvlText w:val="-"/>
      <w:lvlJc w:val="left"/>
      <w:pPr>
        <w:ind w:left="660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B0F1ACD9"/>
    <w:multiLevelType w:val="multilevel"/>
    <w:tmpl w:val="B0F1ACD9"/>
    <w:lvl w:ilvl="0">
      <w:numFmt w:val="bullet"/>
      <w:lvlText w:val="-"/>
      <w:lvlJc w:val="left"/>
      <w:pPr>
        <w:ind w:left="660" w:hanging="1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88"/>
      </w:pPr>
      <w:rPr>
        <w:rFonts w:hint="default"/>
        <w:lang w:val="ru-RU" w:eastAsia="en-US" w:bidi="ar-SA"/>
      </w:rPr>
    </w:lvl>
  </w:abstractNum>
  <w:abstractNum w:abstractNumId="2" w15:restartNumberingAfterBreak="0">
    <w:nsid w:val="B5E306ED"/>
    <w:multiLevelType w:val="multilevel"/>
    <w:tmpl w:val="B5E306ED"/>
    <w:lvl w:ilvl="0">
      <w:start w:val="1"/>
      <w:numFmt w:val="decimal"/>
      <w:lvlText w:val="%1"/>
      <w:lvlJc w:val="left"/>
      <w:pPr>
        <w:ind w:left="131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BE923771"/>
    <w:multiLevelType w:val="multilevel"/>
    <w:tmpl w:val="BE923771"/>
    <w:lvl w:ilvl="0">
      <w:start w:val="1"/>
      <w:numFmt w:val="decimal"/>
      <w:lvlText w:val="%1."/>
      <w:lvlJc w:val="left"/>
      <w:pPr>
        <w:ind w:left="6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8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602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46"/>
      </w:pPr>
      <w:rPr>
        <w:rFonts w:hint="default"/>
        <w:lang w:val="ru-RU" w:eastAsia="en-US" w:bidi="ar-SA"/>
      </w:rPr>
    </w:lvl>
  </w:abstractNum>
  <w:abstractNum w:abstractNumId="5" w15:restartNumberingAfterBreak="0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9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D7F9FE59"/>
    <w:multiLevelType w:val="multilevel"/>
    <w:tmpl w:val="D7F9FE59"/>
    <w:lvl w:ilvl="0">
      <w:start w:val="2"/>
      <w:numFmt w:val="decimal"/>
      <w:lvlText w:val="%1"/>
      <w:lvlJc w:val="left"/>
      <w:pPr>
        <w:ind w:left="10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600"/>
      </w:pPr>
      <w:rPr>
        <w:rFonts w:hint="default"/>
        <w:lang w:val="ru-RU" w:eastAsia="en-US" w:bidi="ar-SA"/>
      </w:rPr>
    </w:lvl>
  </w:abstractNum>
  <w:abstractNum w:abstractNumId="7" w15:restartNumberingAfterBreak="0">
    <w:nsid w:val="00045251"/>
    <w:multiLevelType w:val="hybridMultilevel"/>
    <w:tmpl w:val="52562DD0"/>
    <w:lvl w:ilvl="0" w:tplc="FEB4CD52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6A23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E1285E1C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EA28817E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67C8F33C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D3F4B38E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04F4862C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C11E247A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E5186334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9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0F436C5"/>
    <w:multiLevelType w:val="hybridMultilevel"/>
    <w:tmpl w:val="A5FC55EC"/>
    <w:lvl w:ilvl="0" w:tplc="D11CAD24">
      <w:start w:val="19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B00E8BA2">
      <w:start w:val="20"/>
      <w:numFmt w:val="decimal"/>
      <w:lvlText w:val="%1.%2."/>
      <w:lvlJc w:val="left"/>
      <w:pPr>
        <w:ind w:left="2078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425738">
      <w:start w:val="1"/>
      <w:numFmt w:val="decimal"/>
      <w:lvlText w:val="%1.%2.%3."/>
      <w:lvlJc w:val="left"/>
      <w:pPr>
        <w:ind w:left="2331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04CD762">
      <w:numFmt w:val="bullet"/>
      <w:lvlText w:val="•"/>
      <w:lvlJc w:val="left"/>
      <w:pPr>
        <w:ind w:left="4390" w:hanging="840"/>
      </w:pPr>
      <w:rPr>
        <w:rFonts w:hint="default"/>
        <w:lang w:val="ru-RU" w:eastAsia="en-US" w:bidi="ar-SA"/>
      </w:rPr>
    </w:lvl>
    <w:lvl w:ilvl="4" w:tplc="710C68FC">
      <w:numFmt w:val="bullet"/>
      <w:lvlText w:val="•"/>
      <w:lvlJc w:val="left"/>
      <w:pPr>
        <w:ind w:left="5415" w:hanging="840"/>
      </w:pPr>
      <w:rPr>
        <w:rFonts w:hint="default"/>
        <w:lang w:val="ru-RU" w:eastAsia="en-US" w:bidi="ar-SA"/>
      </w:rPr>
    </w:lvl>
    <w:lvl w:ilvl="5" w:tplc="F460A00A">
      <w:numFmt w:val="bullet"/>
      <w:lvlText w:val="•"/>
      <w:lvlJc w:val="left"/>
      <w:pPr>
        <w:ind w:left="6440" w:hanging="840"/>
      </w:pPr>
      <w:rPr>
        <w:rFonts w:hint="default"/>
        <w:lang w:val="ru-RU" w:eastAsia="en-US" w:bidi="ar-SA"/>
      </w:rPr>
    </w:lvl>
    <w:lvl w:ilvl="6" w:tplc="2BCA585E">
      <w:numFmt w:val="bullet"/>
      <w:lvlText w:val="•"/>
      <w:lvlJc w:val="left"/>
      <w:pPr>
        <w:ind w:left="7465" w:hanging="840"/>
      </w:pPr>
      <w:rPr>
        <w:rFonts w:hint="default"/>
        <w:lang w:val="ru-RU" w:eastAsia="en-US" w:bidi="ar-SA"/>
      </w:rPr>
    </w:lvl>
    <w:lvl w:ilvl="7" w:tplc="74C2A900">
      <w:numFmt w:val="bullet"/>
      <w:lvlText w:val="•"/>
      <w:lvlJc w:val="left"/>
      <w:pPr>
        <w:ind w:left="8490" w:hanging="840"/>
      </w:pPr>
      <w:rPr>
        <w:rFonts w:hint="default"/>
        <w:lang w:val="ru-RU" w:eastAsia="en-US" w:bidi="ar-SA"/>
      </w:rPr>
    </w:lvl>
    <w:lvl w:ilvl="8" w:tplc="11E85E6C">
      <w:numFmt w:val="bullet"/>
      <w:lvlText w:val="•"/>
      <w:lvlJc w:val="left"/>
      <w:pPr>
        <w:ind w:left="9515" w:hanging="840"/>
      </w:pPr>
      <w:rPr>
        <w:rFonts w:hint="default"/>
        <w:lang w:val="ru-RU" w:eastAsia="en-US" w:bidi="ar-SA"/>
      </w:rPr>
    </w:lvl>
  </w:abstractNum>
  <w:abstractNum w:abstractNumId="10" w15:restartNumberingAfterBreak="0">
    <w:nsid w:val="01292387"/>
    <w:multiLevelType w:val="hybridMultilevel"/>
    <w:tmpl w:val="3692DF1E"/>
    <w:lvl w:ilvl="0" w:tplc="11F2E0DC">
      <w:start w:val="20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138A0BAC">
      <w:start w:val="10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841F90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0260BDC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39F86AAE">
      <w:numFmt w:val="bullet"/>
      <w:lvlText w:val="•"/>
      <w:lvlJc w:val="left"/>
      <w:pPr>
        <w:ind w:left="5094" w:hanging="1020"/>
      </w:pPr>
      <w:rPr>
        <w:rFonts w:hint="default"/>
        <w:lang w:val="ru-RU" w:eastAsia="en-US" w:bidi="ar-SA"/>
      </w:rPr>
    </w:lvl>
    <w:lvl w:ilvl="5" w:tplc="0BCCF30C">
      <w:numFmt w:val="bullet"/>
      <w:lvlText w:val="•"/>
      <w:lvlJc w:val="left"/>
      <w:pPr>
        <w:ind w:left="6173" w:hanging="1020"/>
      </w:pPr>
      <w:rPr>
        <w:rFonts w:hint="default"/>
        <w:lang w:val="ru-RU" w:eastAsia="en-US" w:bidi="ar-SA"/>
      </w:rPr>
    </w:lvl>
    <w:lvl w:ilvl="6" w:tplc="A0A2F0BA">
      <w:numFmt w:val="bullet"/>
      <w:lvlText w:val="•"/>
      <w:lvlJc w:val="left"/>
      <w:pPr>
        <w:ind w:left="7251" w:hanging="1020"/>
      </w:pPr>
      <w:rPr>
        <w:rFonts w:hint="default"/>
        <w:lang w:val="ru-RU" w:eastAsia="en-US" w:bidi="ar-SA"/>
      </w:rPr>
    </w:lvl>
    <w:lvl w:ilvl="7" w:tplc="C7F0DEAC">
      <w:numFmt w:val="bullet"/>
      <w:lvlText w:val="•"/>
      <w:lvlJc w:val="left"/>
      <w:pPr>
        <w:ind w:left="8330" w:hanging="1020"/>
      </w:pPr>
      <w:rPr>
        <w:rFonts w:hint="default"/>
        <w:lang w:val="ru-RU" w:eastAsia="en-US" w:bidi="ar-SA"/>
      </w:rPr>
    </w:lvl>
    <w:lvl w:ilvl="8" w:tplc="FDD2022A">
      <w:numFmt w:val="bullet"/>
      <w:lvlText w:val="•"/>
      <w:lvlJc w:val="left"/>
      <w:pPr>
        <w:ind w:left="9408" w:hanging="1020"/>
      </w:pPr>
      <w:rPr>
        <w:rFonts w:hint="default"/>
        <w:lang w:val="ru-RU" w:eastAsia="en-US" w:bidi="ar-SA"/>
      </w:rPr>
    </w:lvl>
  </w:abstractNum>
  <w:abstractNum w:abstractNumId="11" w15:restartNumberingAfterBreak="0">
    <w:nsid w:val="014E386E"/>
    <w:multiLevelType w:val="hybridMultilevel"/>
    <w:tmpl w:val="105874D4"/>
    <w:lvl w:ilvl="0" w:tplc="57805014">
      <w:start w:val="170"/>
      <w:numFmt w:val="decimal"/>
      <w:lvlText w:val="%1"/>
      <w:lvlJc w:val="left"/>
      <w:pPr>
        <w:ind w:left="782" w:hanging="780"/>
      </w:pPr>
      <w:rPr>
        <w:rFonts w:hint="default"/>
        <w:lang w:val="ru-RU" w:eastAsia="en-US" w:bidi="ar-SA"/>
      </w:rPr>
    </w:lvl>
    <w:lvl w:ilvl="1" w:tplc="957AD5BA">
      <w:start w:val="26"/>
      <w:numFmt w:val="decimal"/>
      <w:lvlText w:val="%1.%2."/>
      <w:lvlJc w:val="left"/>
      <w:pPr>
        <w:ind w:left="78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703CD6">
      <w:numFmt w:val="bullet"/>
      <w:lvlText w:val="•"/>
      <w:lvlJc w:val="left"/>
      <w:pPr>
        <w:ind w:left="2937" w:hanging="780"/>
      </w:pPr>
      <w:rPr>
        <w:rFonts w:hint="default"/>
        <w:lang w:val="ru-RU" w:eastAsia="en-US" w:bidi="ar-SA"/>
      </w:rPr>
    </w:lvl>
    <w:lvl w:ilvl="3" w:tplc="29A644A2">
      <w:numFmt w:val="bullet"/>
      <w:lvlText w:val="•"/>
      <w:lvlJc w:val="left"/>
      <w:pPr>
        <w:ind w:left="4015" w:hanging="780"/>
      </w:pPr>
      <w:rPr>
        <w:rFonts w:hint="default"/>
        <w:lang w:val="ru-RU" w:eastAsia="en-US" w:bidi="ar-SA"/>
      </w:rPr>
    </w:lvl>
    <w:lvl w:ilvl="4" w:tplc="7ACC6C7E">
      <w:numFmt w:val="bullet"/>
      <w:lvlText w:val="•"/>
      <w:lvlJc w:val="left"/>
      <w:pPr>
        <w:ind w:left="5094" w:hanging="780"/>
      </w:pPr>
      <w:rPr>
        <w:rFonts w:hint="default"/>
        <w:lang w:val="ru-RU" w:eastAsia="en-US" w:bidi="ar-SA"/>
      </w:rPr>
    </w:lvl>
    <w:lvl w:ilvl="5" w:tplc="860E4440">
      <w:numFmt w:val="bullet"/>
      <w:lvlText w:val="•"/>
      <w:lvlJc w:val="left"/>
      <w:pPr>
        <w:ind w:left="6173" w:hanging="780"/>
      </w:pPr>
      <w:rPr>
        <w:rFonts w:hint="default"/>
        <w:lang w:val="ru-RU" w:eastAsia="en-US" w:bidi="ar-SA"/>
      </w:rPr>
    </w:lvl>
    <w:lvl w:ilvl="6" w:tplc="B6C40A36">
      <w:numFmt w:val="bullet"/>
      <w:lvlText w:val="•"/>
      <w:lvlJc w:val="left"/>
      <w:pPr>
        <w:ind w:left="7251" w:hanging="780"/>
      </w:pPr>
      <w:rPr>
        <w:rFonts w:hint="default"/>
        <w:lang w:val="ru-RU" w:eastAsia="en-US" w:bidi="ar-SA"/>
      </w:rPr>
    </w:lvl>
    <w:lvl w:ilvl="7" w:tplc="18364750">
      <w:numFmt w:val="bullet"/>
      <w:lvlText w:val="•"/>
      <w:lvlJc w:val="left"/>
      <w:pPr>
        <w:ind w:left="8330" w:hanging="780"/>
      </w:pPr>
      <w:rPr>
        <w:rFonts w:hint="default"/>
        <w:lang w:val="ru-RU" w:eastAsia="en-US" w:bidi="ar-SA"/>
      </w:rPr>
    </w:lvl>
    <w:lvl w:ilvl="8" w:tplc="28A00AC4">
      <w:numFmt w:val="bullet"/>
      <w:lvlText w:val="•"/>
      <w:lvlJc w:val="left"/>
      <w:pPr>
        <w:ind w:left="9408" w:hanging="780"/>
      </w:pPr>
      <w:rPr>
        <w:rFonts w:hint="default"/>
        <w:lang w:val="ru-RU" w:eastAsia="en-US" w:bidi="ar-SA"/>
      </w:rPr>
    </w:lvl>
  </w:abstractNum>
  <w:abstractNum w:abstractNumId="12" w15:restartNumberingAfterBreak="0">
    <w:nsid w:val="015601EF"/>
    <w:multiLevelType w:val="hybridMultilevel"/>
    <w:tmpl w:val="D1B24CB4"/>
    <w:lvl w:ilvl="0" w:tplc="279846C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8D8A6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00D43288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1CBCA764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52480A86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F7B6A6CC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4ACA8E94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24D21814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3368883E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02077990"/>
    <w:multiLevelType w:val="hybridMultilevel"/>
    <w:tmpl w:val="DBDAE122"/>
    <w:lvl w:ilvl="0" w:tplc="691603A6">
      <w:numFmt w:val="bullet"/>
      <w:lvlText w:val="•"/>
      <w:lvlJc w:val="left"/>
      <w:pPr>
        <w:ind w:left="1094" w:hanging="396"/>
      </w:pPr>
      <w:rPr>
        <w:rFonts w:ascii="Microsoft Sans Serif" w:eastAsia="Microsoft Sans Serif" w:hAnsi="Microsoft Sans Serif" w:cs="Microsoft Sans Serif" w:hint="default"/>
        <w:w w:val="117"/>
        <w:sz w:val="22"/>
        <w:szCs w:val="22"/>
        <w:lang w:val="ru-RU" w:eastAsia="en-US" w:bidi="ar-SA"/>
      </w:rPr>
    </w:lvl>
    <w:lvl w:ilvl="1" w:tplc="3ED6FC30">
      <w:numFmt w:val="bullet"/>
      <w:lvlText w:val="-"/>
      <w:lvlJc w:val="left"/>
      <w:pPr>
        <w:ind w:left="813" w:hanging="140"/>
      </w:pPr>
      <w:rPr>
        <w:rFonts w:hint="default"/>
        <w:w w:val="100"/>
        <w:lang w:val="ru-RU" w:eastAsia="en-US" w:bidi="ar-SA"/>
      </w:rPr>
    </w:lvl>
    <w:lvl w:ilvl="2" w:tplc="79C4DD12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3" w:tplc="B230737A">
      <w:numFmt w:val="bullet"/>
      <w:lvlText w:val="•"/>
      <w:lvlJc w:val="left"/>
      <w:pPr>
        <w:ind w:left="3160" w:hanging="140"/>
      </w:pPr>
      <w:rPr>
        <w:rFonts w:hint="default"/>
        <w:lang w:val="ru-RU" w:eastAsia="en-US" w:bidi="ar-SA"/>
      </w:rPr>
    </w:lvl>
    <w:lvl w:ilvl="4" w:tplc="A5E82DC0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5" w:tplc="64662DE6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6" w:tplc="3D928866">
      <w:numFmt w:val="bullet"/>
      <w:lvlText w:val="•"/>
      <w:lvlJc w:val="left"/>
      <w:pPr>
        <w:ind w:left="6763" w:hanging="140"/>
      </w:pPr>
      <w:rPr>
        <w:rFonts w:hint="default"/>
        <w:lang w:val="ru-RU" w:eastAsia="en-US" w:bidi="ar-SA"/>
      </w:rPr>
    </w:lvl>
    <w:lvl w:ilvl="7" w:tplc="148470FC">
      <w:numFmt w:val="bullet"/>
      <w:lvlText w:val="•"/>
      <w:lvlJc w:val="left"/>
      <w:pPr>
        <w:ind w:left="7963" w:hanging="140"/>
      </w:pPr>
      <w:rPr>
        <w:rFonts w:hint="default"/>
        <w:lang w:val="ru-RU" w:eastAsia="en-US" w:bidi="ar-SA"/>
      </w:rPr>
    </w:lvl>
    <w:lvl w:ilvl="8" w:tplc="E744D222">
      <w:numFmt w:val="bullet"/>
      <w:lvlText w:val="•"/>
      <w:lvlJc w:val="left"/>
      <w:pPr>
        <w:ind w:left="9164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23F4D5D"/>
    <w:multiLevelType w:val="hybridMultilevel"/>
    <w:tmpl w:val="467C8C34"/>
    <w:lvl w:ilvl="0" w:tplc="4CC4515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7C4DC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BFD87762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5D1092AE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B68A455E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95B835E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3B28C242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FEE0A1D2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5EC63894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02E1125A"/>
    <w:multiLevelType w:val="hybridMultilevel"/>
    <w:tmpl w:val="51685DE6"/>
    <w:lvl w:ilvl="0" w:tplc="9CCE299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6EB0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31F8840E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8EBAE8DA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ACB08FAE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7F3A3C1A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318E8CC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48EABE88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11F42F32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03D62ECE"/>
    <w:multiLevelType w:val="multilevel"/>
    <w:tmpl w:val="03D62ECE"/>
    <w:lvl w:ilvl="0">
      <w:start w:val="1"/>
      <w:numFmt w:val="decimal"/>
      <w:lvlText w:val="%1)"/>
      <w:lvlJc w:val="left"/>
      <w:pPr>
        <w:ind w:left="60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0730728A"/>
    <w:multiLevelType w:val="hybridMultilevel"/>
    <w:tmpl w:val="C9DEFB04"/>
    <w:lvl w:ilvl="0" w:tplc="93441B8C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3342F3E2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CD7EDB16">
      <w:start w:val="4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96082B80">
      <w:start w:val="2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3656EAC8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A14EA6C8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B8ECECB2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E792815A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E2520360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18" w15:restartNumberingAfterBreak="0">
    <w:nsid w:val="07527D41"/>
    <w:multiLevelType w:val="hybridMultilevel"/>
    <w:tmpl w:val="F1B2D46C"/>
    <w:lvl w:ilvl="0" w:tplc="BCC67BB4">
      <w:start w:val="171"/>
      <w:numFmt w:val="decimal"/>
      <w:lvlText w:val="%1"/>
      <w:lvlJc w:val="left"/>
      <w:pPr>
        <w:ind w:left="2151" w:hanging="660"/>
      </w:pPr>
      <w:rPr>
        <w:rFonts w:hint="default"/>
        <w:lang w:val="ru-RU" w:eastAsia="en-US" w:bidi="ar-SA"/>
      </w:rPr>
    </w:lvl>
    <w:lvl w:ilvl="1" w:tplc="16ECC1A0">
      <w:start w:val="1"/>
      <w:numFmt w:val="decimal"/>
      <w:lvlText w:val="%1.%2."/>
      <w:lvlJc w:val="left"/>
      <w:pPr>
        <w:ind w:left="2151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144498">
      <w:numFmt w:val="bullet"/>
      <w:lvlText w:val="•"/>
      <w:lvlJc w:val="left"/>
      <w:pPr>
        <w:ind w:left="3205" w:hanging="660"/>
      </w:pPr>
      <w:rPr>
        <w:rFonts w:hint="default"/>
        <w:lang w:val="ru-RU" w:eastAsia="en-US" w:bidi="ar-SA"/>
      </w:rPr>
    </w:lvl>
    <w:lvl w:ilvl="3" w:tplc="F3FC9746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4" w:tplc="014E6F28">
      <w:numFmt w:val="bullet"/>
      <w:lvlText w:val="•"/>
      <w:lvlJc w:val="left"/>
      <w:pPr>
        <w:ind w:left="5295" w:hanging="660"/>
      </w:pPr>
      <w:rPr>
        <w:rFonts w:hint="default"/>
        <w:lang w:val="ru-RU" w:eastAsia="en-US" w:bidi="ar-SA"/>
      </w:rPr>
    </w:lvl>
    <w:lvl w:ilvl="5" w:tplc="B074E070">
      <w:numFmt w:val="bullet"/>
      <w:lvlText w:val="•"/>
      <w:lvlJc w:val="left"/>
      <w:pPr>
        <w:ind w:left="6340" w:hanging="660"/>
      </w:pPr>
      <w:rPr>
        <w:rFonts w:hint="default"/>
        <w:lang w:val="ru-RU" w:eastAsia="en-US" w:bidi="ar-SA"/>
      </w:rPr>
    </w:lvl>
    <w:lvl w:ilvl="6" w:tplc="D960FB70">
      <w:numFmt w:val="bullet"/>
      <w:lvlText w:val="•"/>
      <w:lvlJc w:val="left"/>
      <w:pPr>
        <w:ind w:left="7385" w:hanging="660"/>
      </w:pPr>
      <w:rPr>
        <w:rFonts w:hint="default"/>
        <w:lang w:val="ru-RU" w:eastAsia="en-US" w:bidi="ar-SA"/>
      </w:rPr>
    </w:lvl>
    <w:lvl w:ilvl="7" w:tplc="8AD823B4">
      <w:numFmt w:val="bullet"/>
      <w:lvlText w:val="•"/>
      <w:lvlJc w:val="left"/>
      <w:pPr>
        <w:ind w:left="8430" w:hanging="660"/>
      </w:pPr>
      <w:rPr>
        <w:rFonts w:hint="default"/>
        <w:lang w:val="ru-RU" w:eastAsia="en-US" w:bidi="ar-SA"/>
      </w:rPr>
    </w:lvl>
    <w:lvl w:ilvl="8" w:tplc="2602646C">
      <w:numFmt w:val="bullet"/>
      <w:lvlText w:val="•"/>
      <w:lvlJc w:val="left"/>
      <w:pPr>
        <w:ind w:left="9475" w:hanging="660"/>
      </w:pPr>
      <w:rPr>
        <w:rFonts w:hint="default"/>
        <w:lang w:val="ru-RU" w:eastAsia="en-US" w:bidi="ar-SA"/>
      </w:rPr>
    </w:lvl>
  </w:abstractNum>
  <w:abstractNum w:abstractNumId="19" w15:restartNumberingAfterBreak="0">
    <w:nsid w:val="079169D4"/>
    <w:multiLevelType w:val="hybridMultilevel"/>
    <w:tmpl w:val="7FB4BDCE"/>
    <w:lvl w:ilvl="0" w:tplc="23388FCC">
      <w:start w:val="21"/>
      <w:numFmt w:val="decimal"/>
      <w:lvlText w:val="%1"/>
      <w:lvlJc w:val="left"/>
      <w:pPr>
        <w:ind w:left="2031" w:hanging="540"/>
      </w:pPr>
      <w:rPr>
        <w:rFonts w:hint="default"/>
        <w:lang w:val="ru-RU" w:eastAsia="en-US" w:bidi="ar-SA"/>
      </w:rPr>
    </w:lvl>
    <w:lvl w:ilvl="1" w:tplc="F7309CE4">
      <w:start w:val="9"/>
      <w:numFmt w:val="decimal"/>
      <w:lvlText w:val="%1.%2."/>
      <w:lvlJc w:val="left"/>
      <w:pPr>
        <w:ind w:left="203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7C15BC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EBC3E12">
      <w:start w:val="1"/>
      <w:numFmt w:val="decimal"/>
      <w:lvlText w:val="%1.%2.%3.%4."/>
      <w:lvlJc w:val="left"/>
      <w:pPr>
        <w:ind w:left="78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81E82726">
      <w:numFmt w:val="bullet"/>
      <w:lvlText w:val="•"/>
      <w:lvlJc w:val="left"/>
      <w:pPr>
        <w:ind w:left="4691" w:hanging="900"/>
      </w:pPr>
      <w:rPr>
        <w:rFonts w:hint="default"/>
        <w:lang w:val="ru-RU" w:eastAsia="en-US" w:bidi="ar-SA"/>
      </w:rPr>
    </w:lvl>
    <w:lvl w:ilvl="5" w:tplc="4D843124">
      <w:numFmt w:val="bullet"/>
      <w:lvlText w:val="•"/>
      <w:lvlJc w:val="left"/>
      <w:pPr>
        <w:ind w:left="5837" w:hanging="900"/>
      </w:pPr>
      <w:rPr>
        <w:rFonts w:hint="default"/>
        <w:lang w:val="ru-RU" w:eastAsia="en-US" w:bidi="ar-SA"/>
      </w:rPr>
    </w:lvl>
    <w:lvl w:ilvl="6" w:tplc="AC66425A">
      <w:numFmt w:val="bullet"/>
      <w:lvlText w:val="•"/>
      <w:lvlJc w:val="left"/>
      <w:pPr>
        <w:ind w:left="6983" w:hanging="900"/>
      </w:pPr>
      <w:rPr>
        <w:rFonts w:hint="default"/>
        <w:lang w:val="ru-RU" w:eastAsia="en-US" w:bidi="ar-SA"/>
      </w:rPr>
    </w:lvl>
    <w:lvl w:ilvl="7" w:tplc="C930D464">
      <w:numFmt w:val="bullet"/>
      <w:lvlText w:val="•"/>
      <w:lvlJc w:val="left"/>
      <w:pPr>
        <w:ind w:left="8128" w:hanging="900"/>
      </w:pPr>
      <w:rPr>
        <w:rFonts w:hint="default"/>
        <w:lang w:val="ru-RU" w:eastAsia="en-US" w:bidi="ar-SA"/>
      </w:rPr>
    </w:lvl>
    <w:lvl w:ilvl="8" w:tplc="AA3C6734">
      <w:numFmt w:val="bullet"/>
      <w:lvlText w:val="•"/>
      <w:lvlJc w:val="left"/>
      <w:pPr>
        <w:ind w:left="9274" w:hanging="900"/>
      </w:pPr>
      <w:rPr>
        <w:rFonts w:hint="default"/>
        <w:lang w:val="ru-RU" w:eastAsia="en-US" w:bidi="ar-SA"/>
      </w:rPr>
    </w:lvl>
  </w:abstractNum>
  <w:abstractNum w:abstractNumId="20" w15:restartNumberingAfterBreak="0">
    <w:nsid w:val="09DF6B41"/>
    <w:multiLevelType w:val="hybridMultilevel"/>
    <w:tmpl w:val="DFCACD8A"/>
    <w:lvl w:ilvl="0" w:tplc="B4162472">
      <w:start w:val="2"/>
      <w:numFmt w:val="decimal"/>
      <w:lvlText w:val="%1"/>
      <w:lvlJc w:val="left"/>
      <w:pPr>
        <w:ind w:left="2272" w:hanging="780"/>
      </w:pPr>
      <w:rPr>
        <w:rFonts w:hint="default"/>
        <w:lang w:val="ru-RU" w:eastAsia="en-US" w:bidi="ar-SA"/>
      </w:rPr>
    </w:lvl>
    <w:lvl w:ilvl="1" w:tplc="781641B6">
      <w:start w:val="3"/>
      <w:numFmt w:val="decimal"/>
      <w:lvlText w:val="%1.%2"/>
      <w:lvlJc w:val="left"/>
      <w:pPr>
        <w:ind w:left="2272" w:hanging="780"/>
      </w:pPr>
      <w:rPr>
        <w:rFonts w:hint="default"/>
        <w:lang w:val="ru-RU" w:eastAsia="en-US" w:bidi="ar-SA"/>
      </w:rPr>
    </w:lvl>
    <w:lvl w:ilvl="2" w:tplc="7686919E">
      <w:start w:val="2"/>
      <w:numFmt w:val="decimal"/>
      <w:lvlText w:val="%1.%2.%3"/>
      <w:lvlJc w:val="left"/>
      <w:pPr>
        <w:ind w:left="2272" w:hanging="780"/>
      </w:pPr>
      <w:rPr>
        <w:rFonts w:hint="default"/>
        <w:lang w:val="ru-RU" w:eastAsia="en-US" w:bidi="ar-SA"/>
      </w:rPr>
    </w:lvl>
    <w:lvl w:ilvl="3" w:tplc="EBF83608">
      <w:start w:val="1"/>
      <w:numFmt w:val="decimal"/>
      <w:lvlText w:val="%1.%2.%3.%4."/>
      <w:lvlJc w:val="left"/>
      <w:pPr>
        <w:ind w:left="2272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1924FA36">
      <w:start w:val="1"/>
      <w:numFmt w:val="decimal"/>
      <w:lvlText w:val="%1.%2.%3.%4.%5."/>
      <w:lvlJc w:val="left"/>
      <w:pPr>
        <w:ind w:left="3158" w:hanging="9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 w:tplc="B26A2E7C">
      <w:numFmt w:val="bullet"/>
      <w:lvlText w:val="•"/>
      <w:lvlJc w:val="left"/>
      <w:pPr>
        <w:ind w:left="6896" w:hanging="960"/>
      </w:pPr>
      <w:rPr>
        <w:rFonts w:hint="default"/>
        <w:lang w:val="ru-RU" w:eastAsia="en-US" w:bidi="ar-SA"/>
      </w:rPr>
    </w:lvl>
    <w:lvl w:ilvl="6" w:tplc="C7E67D36">
      <w:numFmt w:val="bullet"/>
      <w:lvlText w:val="•"/>
      <w:lvlJc w:val="left"/>
      <w:pPr>
        <w:ind w:left="7830" w:hanging="960"/>
      </w:pPr>
      <w:rPr>
        <w:rFonts w:hint="default"/>
        <w:lang w:val="ru-RU" w:eastAsia="en-US" w:bidi="ar-SA"/>
      </w:rPr>
    </w:lvl>
    <w:lvl w:ilvl="7" w:tplc="FB2C5244">
      <w:numFmt w:val="bullet"/>
      <w:lvlText w:val="•"/>
      <w:lvlJc w:val="left"/>
      <w:pPr>
        <w:ind w:left="8764" w:hanging="960"/>
      </w:pPr>
      <w:rPr>
        <w:rFonts w:hint="default"/>
        <w:lang w:val="ru-RU" w:eastAsia="en-US" w:bidi="ar-SA"/>
      </w:rPr>
    </w:lvl>
    <w:lvl w:ilvl="8" w:tplc="89143B9C">
      <w:numFmt w:val="bullet"/>
      <w:lvlText w:val="•"/>
      <w:lvlJc w:val="left"/>
      <w:pPr>
        <w:ind w:left="9698" w:hanging="960"/>
      </w:pPr>
      <w:rPr>
        <w:rFonts w:hint="default"/>
        <w:lang w:val="ru-RU" w:eastAsia="en-US" w:bidi="ar-SA"/>
      </w:rPr>
    </w:lvl>
  </w:abstractNum>
  <w:abstractNum w:abstractNumId="21" w15:restartNumberingAfterBreak="0">
    <w:nsid w:val="0A0759AB"/>
    <w:multiLevelType w:val="hybridMultilevel"/>
    <w:tmpl w:val="7512BEE0"/>
    <w:lvl w:ilvl="0" w:tplc="2F62196C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9D204340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6FDA57D6">
      <w:start w:val="16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32FA2DCC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77A17BA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AE208D54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794CFA7A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CD26C4D6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BD0ACD36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22" w15:restartNumberingAfterBreak="0">
    <w:nsid w:val="0A371236"/>
    <w:multiLevelType w:val="hybridMultilevel"/>
    <w:tmpl w:val="CBF8A16E"/>
    <w:lvl w:ilvl="0" w:tplc="9EBAEF6C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6980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2FFAD084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E64A439C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4D24B5D0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9FD0725A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618CC5B4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2A6010E0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A9909DD2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0BBB3977"/>
    <w:multiLevelType w:val="hybridMultilevel"/>
    <w:tmpl w:val="B5AAC9EC"/>
    <w:lvl w:ilvl="0" w:tplc="1A72F52C">
      <w:start w:val="170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49B64D10">
      <w:start w:val="2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987278">
      <w:numFmt w:val="bullet"/>
      <w:lvlText w:val="•"/>
      <w:lvlJc w:val="left"/>
      <w:pPr>
        <w:ind w:left="2937" w:hanging="660"/>
      </w:pPr>
      <w:rPr>
        <w:rFonts w:hint="default"/>
        <w:lang w:val="ru-RU" w:eastAsia="en-US" w:bidi="ar-SA"/>
      </w:rPr>
    </w:lvl>
    <w:lvl w:ilvl="3" w:tplc="E0641660">
      <w:numFmt w:val="bullet"/>
      <w:lvlText w:val="•"/>
      <w:lvlJc w:val="left"/>
      <w:pPr>
        <w:ind w:left="4015" w:hanging="660"/>
      </w:pPr>
      <w:rPr>
        <w:rFonts w:hint="default"/>
        <w:lang w:val="ru-RU" w:eastAsia="en-US" w:bidi="ar-SA"/>
      </w:rPr>
    </w:lvl>
    <w:lvl w:ilvl="4" w:tplc="E138B610">
      <w:numFmt w:val="bullet"/>
      <w:lvlText w:val="•"/>
      <w:lvlJc w:val="left"/>
      <w:pPr>
        <w:ind w:left="5094" w:hanging="660"/>
      </w:pPr>
      <w:rPr>
        <w:rFonts w:hint="default"/>
        <w:lang w:val="ru-RU" w:eastAsia="en-US" w:bidi="ar-SA"/>
      </w:rPr>
    </w:lvl>
    <w:lvl w:ilvl="5" w:tplc="FB2ECF5C">
      <w:numFmt w:val="bullet"/>
      <w:lvlText w:val="•"/>
      <w:lvlJc w:val="left"/>
      <w:pPr>
        <w:ind w:left="6173" w:hanging="660"/>
      </w:pPr>
      <w:rPr>
        <w:rFonts w:hint="default"/>
        <w:lang w:val="ru-RU" w:eastAsia="en-US" w:bidi="ar-SA"/>
      </w:rPr>
    </w:lvl>
    <w:lvl w:ilvl="6" w:tplc="B09E3278">
      <w:numFmt w:val="bullet"/>
      <w:lvlText w:val="•"/>
      <w:lvlJc w:val="left"/>
      <w:pPr>
        <w:ind w:left="7251" w:hanging="660"/>
      </w:pPr>
      <w:rPr>
        <w:rFonts w:hint="default"/>
        <w:lang w:val="ru-RU" w:eastAsia="en-US" w:bidi="ar-SA"/>
      </w:rPr>
    </w:lvl>
    <w:lvl w:ilvl="7" w:tplc="7B4ED4EE">
      <w:numFmt w:val="bullet"/>
      <w:lvlText w:val="•"/>
      <w:lvlJc w:val="left"/>
      <w:pPr>
        <w:ind w:left="8330" w:hanging="660"/>
      </w:pPr>
      <w:rPr>
        <w:rFonts w:hint="default"/>
        <w:lang w:val="ru-RU" w:eastAsia="en-US" w:bidi="ar-SA"/>
      </w:rPr>
    </w:lvl>
    <w:lvl w:ilvl="8" w:tplc="35B0FD50">
      <w:numFmt w:val="bullet"/>
      <w:lvlText w:val="•"/>
      <w:lvlJc w:val="left"/>
      <w:pPr>
        <w:ind w:left="9408" w:hanging="660"/>
      </w:pPr>
      <w:rPr>
        <w:rFonts w:hint="default"/>
        <w:lang w:val="ru-RU" w:eastAsia="en-US" w:bidi="ar-SA"/>
      </w:rPr>
    </w:lvl>
  </w:abstractNum>
  <w:abstractNum w:abstractNumId="24" w15:restartNumberingAfterBreak="0">
    <w:nsid w:val="0C03080F"/>
    <w:multiLevelType w:val="hybridMultilevel"/>
    <w:tmpl w:val="A7CA8AC0"/>
    <w:lvl w:ilvl="0" w:tplc="90EE8E8C">
      <w:start w:val="167"/>
      <w:numFmt w:val="decimal"/>
      <w:lvlText w:val="%1"/>
      <w:lvlJc w:val="left"/>
      <w:pPr>
        <w:ind w:left="782" w:hanging="1200"/>
      </w:pPr>
      <w:rPr>
        <w:rFonts w:hint="default"/>
        <w:lang w:val="ru-RU" w:eastAsia="en-US" w:bidi="ar-SA"/>
      </w:rPr>
    </w:lvl>
    <w:lvl w:ilvl="1" w:tplc="2D92B978">
      <w:start w:val="4"/>
      <w:numFmt w:val="decimal"/>
      <w:lvlText w:val="%1.%2"/>
      <w:lvlJc w:val="left"/>
      <w:pPr>
        <w:ind w:left="782" w:hanging="1200"/>
      </w:pPr>
      <w:rPr>
        <w:rFonts w:hint="default"/>
        <w:lang w:val="ru-RU" w:eastAsia="en-US" w:bidi="ar-SA"/>
      </w:rPr>
    </w:lvl>
    <w:lvl w:ilvl="2" w:tplc="C5E0C43A">
      <w:start w:val="7"/>
      <w:numFmt w:val="decimal"/>
      <w:lvlText w:val="%1.%2.%3"/>
      <w:lvlJc w:val="left"/>
      <w:pPr>
        <w:ind w:left="782" w:hanging="1200"/>
      </w:pPr>
      <w:rPr>
        <w:rFonts w:hint="default"/>
        <w:lang w:val="ru-RU" w:eastAsia="en-US" w:bidi="ar-SA"/>
      </w:rPr>
    </w:lvl>
    <w:lvl w:ilvl="3" w:tplc="98D46B68">
      <w:start w:val="7"/>
      <w:numFmt w:val="decimal"/>
      <w:lvlText w:val="%1.%2.%3.%4"/>
      <w:lvlJc w:val="left"/>
      <w:pPr>
        <w:ind w:left="782" w:hanging="1200"/>
      </w:pPr>
      <w:rPr>
        <w:rFonts w:hint="default"/>
        <w:lang w:val="ru-RU" w:eastAsia="en-US" w:bidi="ar-SA"/>
      </w:rPr>
    </w:lvl>
    <w:lvl w:ilvl="4" w:tplc="CC78CF08">
      <w:start w:val="2"/>
      <w:numFmt w:val="decimal"/>
      <w:lvlText w:val="%1.%2.%3.%4.%5."/>
      <w:lvlJc w:val="left"/>
      <w:pPr>
        <w:ind w:left="78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075E0E82">
      <w:numFmt w:val="bullet"/>
      <w:lvlText w:val="•"/>
      <w:lvlJc w:val="left"/>
      <w:pPr>
        <w:ind w:left="6173" w:hanging="1200"/>
      </w:pPr>
      <w:rPr>
        <w:rFonts w:hint="default"/>
        <w:lang w:val="ru-RU" w:eastAsia="en-US" w:bidi="ar-SA"/>
      </w:rPr>
    </w:lvl>
    <w:lvl w:ilvl="6" w:tplc="D9E6EA9C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7" w:tplc="256E34B6">
      <w:numFmt w:val="bullet"/>
      <w:lvlText w:val="•"/>
      <w:lvlJc w:val="left"/>
      <w:pPr>
        <w:ind w:left="8330" w:hanging="1200"/>
      </w:pPr>
      <w:rPr>
        <w:rFonts w:hint="default"/>
        <w:lang w:val="ru-RU" w:eastAsia="en-US" w:bidi="ar-SA"/>
      </w:rPr>
    </w:lvl>
    <w:lvl w:ilvl="8" w:tplc="7EA0620A">
      <w:numFmt w:val="bullet"/>
      <w:lvlText w:val="•"/>
      <w:lvlJc w:val="left"/>
      <w:pPr>
        <w:ind w:left="9408" w:hanging="1200"/>
      </w:pPr>
      <w:rPr>
        <w:rFonts w:hint="default"/>
        <w:lang w:val="ru-RU" w:eastAsia="en-US" w:bidi="ar-SA"/>
      </w:rPr>
    </w:lvl>
  </w:abstractNum>
  <w:abstractNum w:abstractNumId="25" w15:restartNumberingAfterBreak="0">
    <w:nsid w:val="0C12492B"/>
    <w:multiLevelType w:val="hybridMultilevel"/>
    <w:tmpl w:val="9168D43A"/>
    <w:lvl w:ilvl="0" w:tplc="5394BECA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2CDE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EEB88B44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4DFAC450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B4768C42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5DC01DB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5168772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79D69086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CDDE6332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0E1A3E46"/>
    <w:multiLevelType w:val="hybridMultilevel"/>
    <w:tmpl w:val="AB1CECE4"/>
    <w:lvl w:ilvl="0" w:tplc="74AED63C">
      <w:start w:val="1"/>
      <w:numFmt w:val="decimal"/>
      <w:lvlText w:val="%1)"/>
      <w:lvlJc w:val="left"/>
      <w:pPr>
        <w:ind w:left="10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A6C3FA">
      <w:numFmt w:val="bullet"/>
      <w:lvlText w:val="•"/>
      <w:lvlJc w:val="left"/>
      <w:pPr>
        <w:ind w:left="2146" w:hanging="284"/>
      </w:pPr>
      <w:rPr>
        <w:rFonts w:hint="default"/>
        <w:lang w:val="ru-RU" w:eastAsia="en-US" w:bidi="ar-SA"/>
      </w:rPr>
    </w:lvl>
    <w:lvl w:ilvl="2" w:tplc="F60262DE">
      <w:numFmt w:val="bullet"/>
      <w:lvlText w:val="•"/>
      <w:lvlJc w:val="left"/>
      <w:pPr>
        <w:ind w:left="3193" w:hanging="284"/>
      </w:pPr>
      <w:rPr>
        <w:rFonts w:hint="default"/>
        <w:lang w:val="ru-RU" w:eastAsia="en-US" w:bidi="ar-SA"/>
      </w:rPr>
    </w:lvl>
    <w:lvl w:ilvl="3" w:tplc="4300E3D6">
      <w:numFmt w:val="bullet"/>
      <w:lvlText w:val="•"/>
      <w:lvlJc w:val="left"/>
      <w:pPr>
        <w:ind w:left="4239" w:hanging="284"/>
      </w:pPr>
      <w:rPr>
        <w:rFonts w:hint="default"/>
        <w:lang w:val="ru-RU" w:eastAsia="en-US" w:bidi="ar-SA"/>
      </w:rPr>
    </w:lvl>
    <w:lvl w:ilvl="4" w:tplc="0D0CF35A">
      <w:numFmt w:val="bullet"/>
      <w:lvlText w:val="•"/>
      <w:lvlJc w:val="left"/>
      <w:pPr>
        <w:ind w:left="5286" w:hanging="284"/>
      </w:pPr>
      <w:rPr>
        <w:rFonts w:hint="default"/>
        <w:lang w:val="ru-RU" w:eastAsia="en-US" w:bidi="ar-SA"/>
      </w:rPr>
    </w:lvl>
    <w:lvl w:ilvl="5" w:tplc="51766E60">
      <w:numFmt w:val="bullet"/>
      <w:lvlText w:val="•"/>
      <w:lvlJc w:val="left"/>
      <w:pPr>
        <w:ind w:left="6333" w:hanging="284"/>
      </w:pPr>
      <w:rPr>
        <w:rFonts w:hint="default"/>
        <w:lang w:val="ru-RU" w:eastAsia="en-US" w:bidi="ar-SA"/>
      </w:rPr>
    </w:lvl>
    <w:lvl w:ilvl="6" w:tplc="C5201348">
      <w:numFmt w:val="bullet"/>
      <w:lvlText w:val="•"/>
      <w:lvlJc w:val="left"/>
      <w:pPr>
        <w:ind w:left="7379" w:hanging="284"/>
      </w:pPr>
      <w:rPr>
        <w:rFonts w:hint="default"/>
        <w:lang w:val="ru-RU" w:eastAsia="en-US" w:bidi="ar-SA"/>
      </w:rPr>
    </w:lvl>
    <w:lvl w:ilvl="7" w:tplc="0B807A34">
      <w:numFmt w:val="bullet"/>
      <w:lvlText w:val="•"/>
      <w:lvlJc w:val="left"/>
      <w:pPr>
        <w:ind w:left="8426" w:hanging="284"/>
      </w:pPr>
      <w:rPr>
        <w:rFonts w:hint="default"/>
        <w:lang w:val="ru-RU" w:eastAsia="en-US" w:bidi="ar-SA"/>
      </w:rPr>
    </w:lvl>
    <w:lvl w:ilvl="8" w:tplc="80082602">
      <w:numFmt w:val="bullet"/>
      <w:lvlText w:val="•"/>
      <w:lvlJc w:val="left"/>
      <w:pPr>
        <w:ind w:left="9472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0E640482"/>
    <w:multiLevelType w:val="multilevel"/>
    <w:tmpl w:val="0E640482"/>
    <w:lvl w:ilvl="0">
      <w:numFmt w:val="bullet"/>
      <w:lvlText w:val="-"/>
      <w:lvlJc w:val="left"/>
      <w:pPr>
        <w:ind w:left="602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48"/>
      </w:pPr>
      <w:rPr>
        <w:rFonts w:hint="default"/>
        <w:lang w:val="ru-RU" w:eastAsia="en-US" w:bidi="ar-SA"/>
      </w:rPr>
    </w:lvl>
  </w:abstractNum>
  <w:abstractNum w:abstractNumId="28" w15:restartNumberingAfterBreak="0">
    <w:nsid w:val="0F1A035A"/>
    <w:multiLevelType w:val="hybridMultilevel"/>
    <w:tmpl w:val="6F86FA32"/>
    <w:lvl w:ilvl="0" w:tplc="DC82E530">
      <w:start w:val="164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13FA9E00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1E0894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9C06774">
      <w:start w:val="1"/>
      <w:numFmt w:val="decimal"/>
      <w:lvlText w:val="%1.%2.%3.%4."/>
      <w:lvlJc w:val="left"/>
      <w:pPr>
        <w:ind w:left="78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A3AD0D8">
      <w:numFmt w:val="bullet"/>
      <w:lvlText w:val="•"/>
      <w:lvlJc w:val="left"/>
      <w:pPr>
        <w:ind w:left="4871" w:hanging="1140"/>
      </w:pPr>
      <w:rPr>
        <w:rFonts w:hint="default"/>
        <w:lang w:val="ru-RU" w:eastAsia="en-US" w:bidi="ar-SA"/>
      </w:rPr>
    </w:lvl>
    <w:lvl w:ilvl="5" w:tplc="816C9DB8">
      <w:numFmt w:val="bullet"/>
      <w:lvlText w:val="•"/>
      <w:lvlJc w:val="left"/>
      <w:pPr>
        <w:ind w:left="5987" w:hanging="1140"/>
      </w:pPr>
      <w:rPr>
        <w:rFonts w:hint="default"/>
        <w:lang w:val="ru-RU" w:eastAsia="en-US" w:bidi="ar-SA"/>
      </w:rPr>
    </w:lvl>
    <w:lvl w:ilvl="6" w:tplc="135E5D5C">
      <w:numFmt w:val="bullet"/>
      <w:lvlText w:val="•"/>
      <w:lvlJc w:val="left"/>
      <w:pPr>
        <w:ind w:left="7103" w:hanging="1140"/>
      </w:pPr>
      <w:rPr>
        <w:rFonts w:hint="default"/>
        <w:lang w:val="ru-RU" w:eastAsia="en-US" w:bidi="ar-SA"/>
      </w:rPr>
    </w:lvl>
    <w:lvl w:ilvl="7" w:tplc="FCBEAA3C">
      <w:numFmt w:val="bullet"/>
      <w:lvlText w:val="•"/>
      <w:lvlJc w:val="left"/>
      <w:pPr>
        <w:ind w:left="8218" w:hanging="1140"/>
      </w:pPr>
      <w:rPr>
        <w:rFonts w:hint="default"/>
        <w:lang w:val="ru-RU" w:eastAsia="en-US" w:bidi="ar-SA"/>
      </w:rPr>
    </w:lvl>
    <w:lvl w:ilvl="8" w:tplc="3416B18A">
      <w:numFmt w:val="bullet"/>
      <w:lvlText w:val="•"/>
      <w:lvlJc w:val="left"/>
      <w:pPr>
        <w:ind w:left="9334" w:hanging="1140"/>
      </w:pPr>
      <w:rPr>
        <w:rFonts w:hint="default"/>
        <w:lang w:val="ru-RU" w:eastAsia="en-US" w:bidi="ar-SA"/>
      </w:rPr>
    </w:lvl>
  </w:abstractNum>
  <w:abstractNum w:abstractNumId="29" w15:restartNumberingAfterBreak="0">
    <w:nsid w:val="0FED3BBF"/>
    <w:multiLevelType w:val="hybridMultilevel"/>
    <w:tmpl w:val="B1B6445E"/>
    <w:lvl w:ilvl="0" w:tplc="42422850">
      <w:start w:val="156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FC3AEBB6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4C6C12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09E1B30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D7E4C54">
      <w:start w:val="1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C2D648C8">
      <w:numFmt w:val="bullet"/>
      <w:lvlText w:val="•"/>
      <w:lvlJc w:val="left"/>
      <w:pPr>
        <w:ind w:left="4177" w:hanging="1200"/>
      </w:pPr>
      <w:rPr>
        <w:rFonts w:hint="default"/>
        <w:lang w:val="ru-RU" w:eastAsia="en-US" w:bidi="ar-SA"/>
      </w:rPr>
    </w:lvl>
    <w:lvl w:ilvl="6" w:tplc="7616C148">
      <w:numFmt w:val="bullet"/>
      <w:lvlText w:val="•"/>
      <w:lvlJc w:val="left"/>
      <w:pPr>
        <w:ind w:left="5655" w:hanging="1200"/>
      </w:pPr>
      <w:rPr>
        <w:rFonts w:hint="default"/>
        <w:lang w:val="ru-RU" w:eastAsia="en-US" w:bidi="ar-SA"/>
      </w:rPr>
    </w:lvl>
    <w:lvl w:ilvl="7" w:tplc="94F4DA68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8" w:tplc="486850DE">
      <w:numFmt w:val="bullet"/>
      <w:lvlText w:val="•"/>
      <w:lvlJc w:val="left"/>
      <w:pPr>
        <w:ind w:left="8610" w:hanging="1200"/>
      </w:pPr>
      <w:rPr>
        <w:rFonts w:hint="default"/>
        <w:lang w:val="ru-RU" w:eastAsia="en-US" w:bidi="ar-SA"/>
      </w:rPr>
    </w:lvl>
  </w:abstractNum>
  <w:abstractNum w:abstractNumId="30" w15:restartNumberingAfterBreak="0">
    <w:nsid w:val="104C6037"/>
    <w:multiLevelType w:val="hybridMultilevel"/>
    <w:tmpl w:val="D9D2DC0C"/>
    <w:lvl w:ilvl="0" w:tplc="7884EF3E">
      <w:start w:val="6"/>
      <w:numFmt w:val="decimal"/>
      <w:lvlText w:val="%1."/>
      <w:lvlJc w:val="left"/>
      <w:pPr>
        <w:ind w:left="7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A7F44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2" w:tplc="C2C4848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F484109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EBDCF228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8BBAD01E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8FF892B6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7" w:tplc="DF0C53EA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A072E154">
      <w:numFmt w:val="bullet"/>
      <w:lvlText w:val="•"/>
      <w:lvlJc w:val="left"/>
      <w:pPr>
        <w:ind w:left="9408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113C6E54"/>
    <w:multiLevelType w:val="hybridMultilevel"/>
    <w:tmpl w:val="AC027E1A"/>
    <w:lvl w:ilvl="0" w:tplc="241ED678">
      <w:start w:val="2"/>
      <w:numFmt w:val="decimal"/>
      <w:lvlText w:val="%1"/>
      <w:lvlJc w:val="left"/>
      <w:pPr>
        <w:ind w:left="2312" w:hanging="600"/>
      </w:pPr>
      <w:rPr>
        <w:rFonts w:hint="default"/>
        <w:lang w:val="ru-RU" w:eastAsia="en-US" w:bidi="ar-SA"/>
      </w:rPr>
    </w:lvl>
    <w:lvl w:ilvl="1" w:tplc="3AC8585E">
      <w:start w:val="3"/>
      <w:numFmt w:val="decimal"/>
      <w:lvlText w:val="%1.%2"/>
      <w:lvlJc w:val="left"/>
      <w:pPr>
        <w:ind w:left="2312" w:hanging="600"/>
      </w:pPr>
      <w:rPr>
        <w:rFonts w:hint="default"/>
        <w:lang w:val="ru-RU" w:eastAsia="en-US" w:bidi="ar-SA"/>
      </w:rPr>
    </w:lvl>
    <w:lvl w:ilvl="2" w:tplc="9DB82994">
      <w:start w:val="2"/>
      <w:numFmt w:val="decimal"/>
      <w:lvlText w:val="%1.%2.%3."/>
      <w:lvlJc w:val="left"/>
      <w:pPr>
        <w:ind w:left="231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C1E1EA0">
      <w:start w:val="1"/>
      <w:numFmt w:val="decimal"/>
      <w:lvlText w:val="%1.%2.%3.%4."/>
      <w:lvlJc w:val="left"/>
      <w:pPr>
        <w:ind w:left="2272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579EBCF0">
      <w:numFmt w:val="bullet"/>
      <w:lvlText w:val="•"/>
      <w:lvlJc w:val="left"/>
      <w:pPr>
        <w:ind w:left="4766" w:hanging="780"/>
      </w:pPr>
      <w:rPr>
        <w:rFonts w:hint="default"/>
        <w:lang w:val="ru-RU" w:eastAsia="en-US" w:bidi="ar-SA"/>
      </w:rPr>
    </w:lvl>
    <w:lvl w:ilvl="5" w:tplc="D95E7190">
      <w:numFmt w:val="bullet"/>
      <w:lvlText w:val="•"/>
      <w:lvlJc w:val="left"/>
      <w:pPr>
        <w:ind w:left="5899" w:hanging="780"/>
      </w:pPr>
      <w:rPr>
        <w:rFonts w:hint="default"/>
        <w:lang w:val="ru-RU" w:eastAsia="en-US" w:bidi="ar-SA"/>
      </w:rPr>
    </w:lvl>
    <w:lvl w:ilvl="6" w:tplc="1BC0E53C">
      <w:numFmt w:val="bullet"/>
      <w:lvlText w:val="•"/>
      <w:lvlJc w:val="left"/>
      <w:pPr>
        <w:ind w:left="7033" w:hanging="780"/>
      </w:pPr>
      <w:rPr>
        <w:rFonts w:hint="default"/>
        <w:lang w:val="ru-RU" w:eastAsia="en-US" w:bidi="ar-SA"/>
      </w:rPr>
    </w:lvl>
    <w:lvl w:ilvl="7" w:tplc="EA3EF9AE">
      <w:numFmt w:val="bullet"/>
      <w:lvlText w:val="•"/>
      <w:lvlJc w:val="left"/>
      <w:pPr>
        <w:ind w:left="8166" w:hanging="780"/>
      </w:pPr>
      <w:rPr>
        <w:rFonts w:hint="default"/>
        <w:lang w:val="ru-RU" w:eastAsia="en-US" w:bidi="ar-SA"/>
      </w:rPr>
    </w:lvl>
    <w:lvl w:ilvl="8" w:tplc="2978642C">
      <w:numFmt w:val="bullet"/>
      <w:lvlText w:val="•"/>
      <w:lvlJc w:val="left"/>
      <w:pPr>
        <w:ind w:left="9299" w:hanging="780"/>
      </w:pPr>
      <w:rPr>
        <w:rFonts w:hint="default"/>
        <w:lang w:val="ru-RU" w:eastAsia="en-US" w:bidi="ar-SA"/>
      </w:rPr>
    </w:lvl>
  </w:abstractNum>
  <w:abstractNum w:abstractNumId="32" w15:restartNumberingAfterBreak="0">
    <w:nsid w:val="11BB754B"/>
    <w:multiLevelType w:val="hybridMultilevel"/>
    <w:tmpl w:val="23CEE8B8"/>
    <w:lvl w:ilvl="0" w:tplc="6C74F9A4">
      <w:start w:val="167"/>
      <w:numFmt w:val="decimal"/>
      <w:lvlText w:val="%1"/>
      <w:lvlJc w:val="left"/>
      <w:pPr>
        <w:ind w:left="782" w:hanging="1200"/>
      </w:pPr>
      <w:rPr>
        <w:rFonts w:hint="default"/>
        <w:lang w:val="ru-RU" w:eastAsia="en-US" w:bidi="ar-SA"/>
      </w:rPr>
    </w:lvl>
    <w:lvl w:ilvl="1" w:tplc="A37A0294">
      <w:start w:val="3"/>
      <w:numFmt w:val="decimal"/>
      <w:lvlText w:val="%1.%2"/>
      <w:lvlJc w:val="left"/>
      <w:pPr>
        <w:ind w:left="782" w:hanging="1200"/>
      </w:pPr>
      <w:rPr>
        <w:rFonts w:hint="default"/>
        <w:lang w:val="ru-RU" w:eastAsia="en-US" w:bidi="ar-SA"/>
      </w:rPr>
    </w:lvl>
    <w:lvl w:ilvl="2" w:tplc="546C32AA">
      <w:start w:val="6"/>
      <w:numFmt w:val="decimal"/>
      <w:lvlText w:val="%1.%2.%3"/>
      <w:lvlJc w:val="left"/>
      <w:pPr>
        <w:ind w:left="782" w:hanging="1200"/>
      </w:pPr>
      <w:rPr>
        <w:rFonts w:hint="default"/>
        <w:lang w:val="ru-RU" w:eastAsia="en-US" w:bidi="ar-SA"/>
      </w:rPr>
    </w:lvl>
    <w:lvl w:ilvl="3" w:tplc="FD5EC84E">
      <w:start w:val="5"/>
      <w:numFmt w:val="decimal"/>
      <w:lvlText w:val="%1.%2.%3.%4"/>
      <w:lvlJc w:val="left"/>
      <w:pPr>
        <w:ind w:left="782" w:hanging="1200"/>
      </w:pPr>
      <w:rPr>
        <w:rFonts w:hint="default"/>
        <w:lang w:val="ru-RU" w:eastAsia="en-US" w:bidi="ar-SA"/>
      </w:rPr>
    </w:lvl>
    <w:lvl w:ilvl="4" w:tplc="CF265910">
      <w:start w:val="2"/>
      <w:numFmt w:val="decimal"/>
      <w:lvlText w:val="%1.%2.%3.%4.%5."/>
      <w:lvlJc w:val="left"/>
      <w:pPr>
        <w:ind w:left="78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1AC0BCB4">
      <w:numFmt w:val="bullet"/>
      <w:lvlText w:val="•"/>
      <w:lvlJc w:val="left"/>
      <w:pPr>
        <w:ind w:left="6173" w:hanging="1200"/>
      </w:pPr>
      <w:rPr>
        <w:rFonts w:hint="default"/>
        <w:lang w:val="ru-RU" w:eastAsia="en-US" w:bidi="ar-SA"/>
      </w:rPr>
    </w:lvl>
    <w:lvl w:ilvl="6" w:tplc="F8D81B98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7" w:tplc="076E4008">
      <w:numFmt w:val="bullet"/>
      <w:lvlText w:val="•"/>
      <w:lvlJc w:val="left"/>
      <w:pPr>
        <w:ind w:left="8330" w:hanging="1200"/>
      </w:pPr>
      <w:rPr>
        <w:rFonts w:hint="default"/>
        <w:lang w:val="ru-RU" w:eastAsia="en-US" w:bidi="ar-SA"/>
      </w:rPr>
    </w:lvl>
    <w:lvl w:ilvl="8" w:tplc="DC0E981C">
      <w:numFmt w:val="bullet"/>
      <w:lvlText w:val="•"/>
      <w:lvlJc w:val="left"/>
      <w:pPr>
        <w:ind w:left="9408" w:hanging="1200"/>
      </w:pPr>
      <w:rPr>
        <w:rFonts w:hint="default"/>
        <w:lang w:val="ru-RU" w:eastAsia="en-US" w:bidi="ar-SA"/>
      </w:rPr>
    </w:lvl>
  </w:abstractNum>
  <w:abstractNum w:abstractNumId="33" w15:restartNumberingAfterBreak="0">
    <w:nsid w:val="1350244F"/>
    <w:multiLevelType w:val="hybridMultilevel"/>
    <w:tmpl w:val="55C49434"/>
    <w:lvl w:ilvl="0" w:tplc="1B969EB8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8EBB2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C33C4574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EA901D9E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9B9EAA02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8D74FBB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48DEC3C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396C4EC6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8F3A287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141E71C2"/>
    <w:multiLevelType w:val="hybridMultilevel"/>
    <w:tmpl w:val="BF4C4352"/>
    <w:lvl w:ilvl="0" w:tplc="24E0F37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C4E236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CDF01532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74BE407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4ACCF3A6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E8C0AD1E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EF38D62C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FCF2648E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8" w:tplc="0BD8BCA6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18E23CA9"/>
    <w:multiLevelType w:val="hybridMultilevel"/>
    <w:tmpl w:val="AD96E420"/>
    <w:lvl w:ilvl="0" w:tplc="5E241472">
      <w:start w:val="156"/>
      <w:numFmt w:val="decimal"/>
      <w:lvlText w:val="%1"/>
      <w:lvlJc w:val="left"/>
      <w:pPr>
        <w:ind w:left="2511" w:hanging="1020"/>
      </w:pPr>
      <w:rPr>
        <w:rFonts w:hint="default"/>
        <w:lang w:val="ru-RU" w:eastAsia="en-US" w:bidi="ar-SA"/>
      </w:rPr>
    </w:lvl>
    <w:lvl w:ilvl="1" w:tplc="C04A4EC6">
      <w:start w:val="6"/>
      <w:numFmt w:val="decimal"/>
      <w:lvlText w:val="%1.%2"/>
      <w:lvlJc w:val="left"/>
      <w:pPr>
        <w:ind w:left="2511" w:hanging="1020"/>
      </w:pPr>
      <w:rPr>
        <w:rFonts w:hint="default"/>
        <w:lang w:val="ru-RU" w:eastAsia="en-US" w:bidi="ar-SA"/>
      </w:rPr>
    </w:lvl>
    <w:lvl w:ilvl="2" w:tplc="54583FF0">
      <w:start w:val="1"/>
      <w:numFmt w:val="decimal"/>
      <w:lvlText w:val="%1.%2.%3"/>
      <w:lvlJc w:val="left"/>
      <w:pPr>
        <w:ind w:left="2511" w:hanging="1020"/>
      </w:pPr>
      <w:rPr>
        <w:rFonts w:hint="default"/>
        <w:lang w:val="ru-RU" w:eastAsia="en-US" w:bidi="ar-SA"/>
      </w:rPr>
    </w:lvl>
    <w:lvl w:ilvl="3" w:tplc="60C60622">
      <w:start w:val="3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9520220">
      <w:numFmt w:val="bullet"/>
      <w:lvlText w:val="•"/>
      <w:lvlJc w:val="left"/>
      <w:pPr>
        <w:ind w:left="6138" w:hanging="1020"/>
      </w:pPr>
      <w:rPr>
        <w:rFonts w:hint="default"/>
        <w:lang w:val="ru-RU" w:eastAsia="en-US" w:bidi="ar-SA"/>
      </w:rPr>
    </w:lvl>
    <w:lvl w:ilvl="5" w:tplc="E9F601F0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6" w:tplc="C5583F86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  <w:lvl w:ilvl="7" w:tplc="75768F5C">
      <w:numFmt w:val="bullet"/>
      <w:lvlText w:val="•"/>
      <w:lvlJc w:val="left"/>
      <w:pPr>
        <w:ind w:left="8852" w:hanging="1020"/>
      </w:pPr>
      <w:rPr>
        <w:rFonts w:hint="default"/>
        <w:lang w:val="ru-RU" w:eastAsia="en-US" w:bidi="ar-SA"/>
      </w:rPr>
    </w:lvl>
    <w:lvl w:ilvl="8" w:tplc="430CA480">
      <w:numFmt w:val="bullet"/>
      <w:lvlText w:val="•"/>
      <w:lvlJc w:val="left"/>
      <w:pPr>
        <w:ind w:left="9756" w:hanging="1020"/>
      </w:pPr>
      <w:rPr>
        <w:rFonts w:hint="default"/>
        <w:lang w:val="ru-RU" w:eastAsia="en-US" w:bidi="ar-SA"/>
      </w:rPr>
    </w:lvl>
  </w:abstractNum>
  <w:abstractNum w:abstractNumId="36" w15:restartNumberingAfterBreak="0">
    <w:nsid w:val="1A920B7C"/>
    <w:multiLevelType w:val="hybridMultilevel"/>
    <w:tmpl w:val="89201F82"/>
    <w:lvl w:ilvl="0" w:tplc="42AE9122">
      <w:start w:val="161"/>
      <w:numFmt w:val="decimal"/>
      <w:lvlText w:val="%1"/>
      <w:lvlJc w:val="left"/>
      <w:pPr>
        <w:ind w:left="782" w:hanging="1140"/>
      </w:pPr>
      <w:rPr>
        <w:rFonts w:hint="default"/>
        <w:lang w:val="ru-RU" w:eastAsia="en-US" w:bidi="ar-SA"/>
      </w:rPr>
    </w:lvl>
    <w:lvl w:ilvl="1" w:tplc="636A49E6">
      <w:start w:val="10"/>
      <w:numFmt w:val="decimal"/>
      <w:lvlText w:val="%1.%2"/>
      <w:lvlJc w:val="left"/>
      <w:pPr>
        <w:ind w:left="782" w:hanging="1140"/>
      </w:pPr>
      <w:rPr>
        <w:rFonts w:hint="default"/>
        <w:lang w:val="ru-RU" w:eastAsia="en-US" w:bidi="ar-SA"/>
      </w:rPr>
    </w:lvl>
    <w:lvl w:ilvl="2" w:tplc="6ACEC2F2">
      <w:start w:val="2"/>
      <w:numFmt w:val="decimal"/>
      <w:lvlText w:val="%1.%2.%3"/>
      <w:lvlJc w:val="left"/>
      <w:pPr>
        <w:ind w:left="782" w:hanging="1140"/>
      </w:pPr>
      <w:rPr>
        <w:rFonts w:hint="default"/>
        <w:lang w:val="ru-RU" w:eastAsia="en-US" w:bidi="ar-SA"/>
      </w:rPr>
    </w:lvl>
    <w:lvl w:ilvl="3" w:tplc="38A22E24">
      <w:start w:val="4"/>
      <w:numFmt w:val="decimal"/>
      <w:lvlText w:val="%1.%2.%3.%4."/>
      <w:lvlJc w:val="left"/>
      <w:pPr>
        <w:ind w:left="78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9421AC6">
      <w:numFmt w:val="bullet"/>
      <w:lvlText w:val="•"/>
      <w:lvlJc w:val="left"/>
      <w:pPr>
        <w:ind w:left="5094" w:hanging="1140"/>
      </w:pPr>
      <w:rPr>
        <w:rFonts w:hint="default"/>
        <w:lang w:val="ru-RU" w:eastAsia="en-US" w:bidi="ar-SA"/>
      </w:rPr>
    </w:lvl>
    <w:lvl w:ilvl="5" w:tplc="8676CD1C">
      <w:numFmt w:val="bullet"/>
      <w:lvlText w:val="•"/>
      <w:lvlJc w:val="left"/>
      <w:pPr>
        <w:ind w:left="6173" w:hanging="1140"/>
      </w:pPr>
      <w:rPr>
        <w:rFonts w:hint="default"/>
        <w:lang w:val="ru-RU" w:eastAsia="en-US" w:bidi="ar-SA"/>
      </w:rPr>
    </w:lvl>
    <w:lvl w:ilvl="6" w:tplc="41908B0E">
      <w:numFmt w:val="bullet"/>
      <w:lvlText w:val="•"/>
      <w:lvlJc w:val="left"/>
      <w:pPr>
        <w:ind w:left="7251" w:hanging="1140"/>
      </w:pPr>
      <w:rPr>
        <w:rFonts w:hint="default"/>
        <w:lang w:val="ru-RU" w:eastAsia="en-US" w:bidi="ar-SA"/>
      </w:rPr>
    </w:lvl>
    <w:lvl w:ilvl="7" w:tplc="14AC7356">
      <w:numFmt w:val="bullet"/>
      <w:lvlText w:val="•"/>
      <w:lvlJc w:val="left"/>
      <w:pPr>
        <w:ind w:left="8330" w:hanging="1140"/>
      </w:pPr>
      <w:rPr>
        <w:rFonts w:hint="default"/>
        <w:lang w:val="ru-RU" w:eastAsia="en-US" w:bidi="ar-SA"/>
      </w:rPr>
    </w:lvl>
    <w:lvl w:ilvl="8" w:tplc="436AA4D0">
      <w:numFmt w:val="bullet"/>
      <w:lvlText w:val="•"/>
      <w:lvlJc w:val="left"/>
      <w:pPr>
        <w:ind w:left="9408" w:hanging="1140"/>
      </w:pPr>
      <w:rPr>
        <w:rFonts w:hint="default"/>
        <w:lang w:val="ru-RU" w:eastAsia="en-US" w:bidi="ar-SA"/>
      </w:rPr>
    </w:lvl>
  </w:abstractNum>
  <w:abstractNum w:abstractNumId="37" w15:restartNumberingAfterBreak="0">
    <w:nsid w:val="1B374EEB"/>
    <w:multiLevelType w:val="hybridMultilevel"/>
    <w:tmpl w:val="C3201C84"/>
    <w:lvl w:ilvl="0" w:tplc="4EC0ADFA">
      <w:numFmt w:val="bullet"/>
      <w:lvlText w:val="•"/>
      <w:lvlJc w:val="left"/>
      <w:pPr>
        <w:ind w:left="1094" w:hanging="709"/>
      </w:pPr>
      <w:rPr>
        <w:rFonts w:ascii="Microsoft Sans Serif" w:eastAsia="Microsoft Sans Serif" w:hAnsi="Microsoft Sans Serif" w:cs="Microsoft Sans Serif" w:hint="default"/>
        <w:w w:val="117"/>
        <w:sz w:val="22"/>
        <w:szCs w:val="22"/>
        <w:lang w:val="ru-RU" w:eastAsia="en-US" w:bidi="ar-SA"/>
      </w:rPr>
    </w:lvl>
    <w:lvl w:ilvl="1" w:tplc="FC168C20">
      <w:numFmt w:val="bullet"/>
      <w:lvlText w:val="•"/>
      <w:lvlJc w:val="left"/>
      <w:pPr>
        <w:ind w:left="2146" w:hanging="709"/>
      </w:pPr>
      <w:rPr>
        <w:rFonts w:hint="default"/>
        <w:lang w:val="ru-RU" w:eastAsia="en-US" w:bidi="ar-SA"/>
      </w:rPr>
    </w:lvl>
    <w:lvl w:ilvl="2" w:tplc="1ED2CF3A">
      <w:numFmt w:val="bullet"/>
      <w:lvlText w:val="•"/>
      <w:lvlJc w:val="left"/>
      <w:pPr>
        <w:ind w:left="3193" w:hanging="709"/>
      </w:pPr>
      <w:rPr>
        <w:rFonts w:hint="default"/>
        <w:lang w:val="ru-RU" w:eastAsia="en-US" w:bidi="ar-SA"/>
      </w:rPr>
    </w:lvl>
    <w:lvl w:ilvl="3" w:tplc="A3F8F0BC">
      <w:numFmt w:val="bullet"/>
      <w:lvlText w:val="•"/>
      <w:lvlJc w:val="left"/>
      <w:pPr>
        <w:ind w:left="4239" w:hanging="709"/>
      </w:pPr>
      <w:rPr>
        <w:rFonts w:hint="default"/>
        <w:lang w:val="ru-RU" w:eastAsia="en-US" w:bidi="ar-SA"/>
      </w:rPr>
    </w:lvl>
    <w:lvl w:ilvl="4" w:tplc="1820FAB8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FDD8E3D4">
      <w:numFmt w:val="bullet"/>
      <w:lvlText w:val="•"/>
      <w:lvlJc w:val="left"/>
      <w:pPr>
        <w:ind w:left="6333" w:hanging="709"/>
      </w:pPr>
      <w:rPr>
        <w:rFonts w:hint="default"/>
        <w:lang w:val="ru-RU" w:eastAsia="en-US" w:bidi="ar-SA"/>
      </w:rPr>
    </w:lvl>
    <w:lvl w:ilvl="6" w:tplc="C3B0CB0C">
      <w:numFmt w:val="bullet"/>
      <w:lvlText w:val="•"/>
      <w:lvlJc w:val="left"/>
      <w:pPr>
        <w:ind w:left="7379" w:hanging="709"/>
      </w:pPr>
      <w:rPr>
        <w:rFonts w:hint="default"/>
        <w:lang w:val="ru-RU" w:eastAsia="en-US" w:bidi="ar-SA"/>
      </w:rPr>
    </w:lvl>
    <w:lvl w:ilvl="7" w:tplc="0512C83C">
      <w:numFmt w:val="bullet"/>
      <w:lvlText w:val="•"/>
      <w:lvlJc w:val="left"/>
      <w:pPr>
        <w:ind w:left="8426" w:hanging="709"/>
      </w:pPr>
      <w:rPr>
        <w:rFonts w:hint="default"/>
        <w:lang w:val="ru-RU" w:eastAsia="en-US" w:bidi="ar-SA"/>
      </w:rPr>
    </w:lvl>
    <w:lvl w:ilvl="8" w:tplc="33D246B6">
      <w:numFmt w:val="bullet"/>
      <w:lvlText w:val="•"/>
      <w:lvlJc w:val="left"/>
      <w:pPr>
        <w:ind w:left="9472" w:hanging="709"/>
      </w:pPr>
      <w:rPr>
        <w:rFonts w:hint="default"/>
        <w:lang w:val="ru-RU" w:eastAsia="en-US" w:bidi="ar-SA"/>
      </w:rPr>
    </w:lvl>
  </w:abstractNum>
  <w:abstractNum w:abstractNumId="38" w15:restartNumberingAfterBreak="0">
    <w:nsid w:val="1E513049"/>
    <w:multiLevelType w:val="hybridMultilevel"/>
    <w:tmpl w:val="42D65CC8"/>
    <w:lvl w:ilvl="0" w:tplc="EE3C139E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467246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65D65884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25EC47C2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5B3C7C6E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1D28ED2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790A0DC0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D5164C6C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5A74A94E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1E862CA3"/>
    <w:multiLevelType w:val="hybridMultilevel"/>
    <w:tmpl w:val="57DE7314"/>
    <w:lvl w:ilvl="0" w:tplc="38465096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F0B625A4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7264DAFA">
      <w:start w:val="3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35DA6C3C">
      <w:start w:val="1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9A16C806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2242CAD8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596632F2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F1DAFD08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C0227DCA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40" w15:restartNumberingAfterBreak="0">
    <w:nsid w:val="1FC75840"/>
    <w:multiLevelType w:val="hybridMultilevel"/>
    <w:tmpl w:val="9D6E2ACA"/>
    <w:lvl w:ilvl="0" w:tplc="D05C142E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A7CF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B9AEEACC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5A1E89E0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CF2EAF2C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D42072C2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12C80242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E1BC8A28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A6E89EC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15E4493"/>
    <w:multiLevelType w:val="hybridMultilevel"/>
    <w:tmpl w:val="FF446A62"/>
    <w:lvl w:ilvl="0" w:tplc="977635B2">
      <w:start w:val="156"/>
      <w:numFmt w:val="decimal"/>
      <w:lvlText w:val="%1"/>
      <w:lvlJc w:val="left"/>
      <w:pPr>
        <w:ind w:left="2331" w:hanging="840"/>
      </w:pPr>
      <w:rPr>
        <w:rFonts w:hint="default"/>
        <w:lang w:val="ru-RU" w:eastAsia="en-US" w:bidi="ar-SA"/>
      </w:rPr>
    </w:lvl>
    <w:lvl w:ilvl="1" w:tplc="803637F4">
      <w:start w:val="6"/>
      <w:numFmt w:val="decimal"/>
      <w:lvlText w:val="%1.%2"/>
      <w:lvlJc w:val="left"/>
      <w:pPr>
        <w:ind w:left="2331" w:hanging="840"/>
      </w:pPr>
      <w:rPr>
        <w:rFonts w:hint="default"/>
        <w:lang w:val="ru-RU" w:eastAsia="en-US" w:bidi="ar-SA"/>
      </w:rPr>
    </w:lvl>
    <w:lvl w:ilvl="2" w:tplc="E9AAB52A">
      <w:start w:val="2"/>
      <w:numFmt w:val="decimal"/>
      <w:lvlText w:val="%1.%2.%3."/>
      <w:lvlJc w:val="left"/>
      <w:pPr>
        <w:ind w:left="2331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AB6A1A6">
      <w:start w:val="1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D724626">
      <w:start w:val="1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7E5E6980">
      <w:numFmt w:val="bullet"/>
      <w:lvlText w:val="•"/>
      <w:lvlJc w:val="left"/>
      <w:pPr>
        <w:ind w:left="6024" w:hanging="1200"/>
      </w:pPr>
      <w:rPr>
        <w:rFonts w:hint="default"/>
        <w:lang w:val="ru-RU" w:eastAsia="en-US" w:bidi="ar-SA"/>
      </w:rPr>
    </w:lvl>
    <w:lvl w:ilvl="6" w:tplc="C0DC40CE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7" w:tplc="7E089BB6">
      <w:numFmt w:val="bullet"/>
      <w:lvlText w:val="•"/>
      <w:lvlJc w:val="left"/>
      <w:pPr>
        <w:ind w:left="8241" w:hanging="1200"/>
      </w:pPr>
      <w:rPr>
        <w:rFonts w:hint="default"/>
        <w:lang w:val="ru-RU" w:eastAsia="en-US" w:bidi="ar-SA"/>
      </w:rPr>
    </w:lvl>
    <w:lvl w:ilvl="8" w:tplc="12BAD006">
      <w:numFmt w:val="bullet"/>
      <w:lvlText w:val="•"/>
      <w:lvlJc w:val="left"/>
      <w:pPr>
        <w:ind w:left="9349" w:hanging="1200"/>
      </w:pPr>
      <w:rPr>
        <w:rFonts w:hint="default"/>
        <w:lang w:val="ru-RU" w:eastAsia="en-US" w:bidi="ar-SA"/>
      </w:rPr>
    </w:lvl>
  </w:abstractNum>
  <w:abstractNum w:abstractNumId="42" w15:restartNumberingAfterBreak="0">
    <w:nsid w:val="22AC582A"/>
    <w:multiLevelType w:val="hybridMultilevel"/>
    <w:tmpl w:val="36AE2E10"/>
    <w:lvl w:ilvl="0" w:tplc="A408389C">
      <w:start w:val="164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4208891A">
      <w:start w:val="10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461AAFEA">
      <w:start w:val="3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1674D11A">
      <w:start w:val="6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8B081A2A">
      <w:numFmt w:val="bullet"/>
      <w:lvlText w:val="•"/>
      <w:lvlJc w:val="left"/>
      <w:pPr>
        <w:ind w:left="6210" w:hanging="1140"/>
      </w:pPr>
      <w:rPr>
        <w:rFonts w:hint="default"/>
        <w:lang w:val="ru-RU" w:eastAsia="en-US" w:bidi="ar-SA"/>
      </w:rPr>
    </w:lvl>
    <w:lvl w:ilvl="5" w:tplc="260C19EE">
      <w:numFmt w:val="bullet"/>
      <w:lvlText w:val="•"/>
      <w:lvlJc w:val="left"/>
      <w:pPr>
        <w:ind w:left="7103" w:hanging="1140"/>
      </w:pPr>
      <w:rPr>
        <w:rFonts w:hint="default"/>
        <w:lang w:val="ru-RU" w:eastAsia="en-US" w:bidi="ar-SA"/>
      </w:rPr>
    </w:lvl>
    <w:lvl w:ilvl="6" w:tplc="051AF662">
      <w:numFmt w:val="bullet"/>
      <w:lvlText w:val="•"/>
      <w:lvlJc w:val="left"/>
      <w:pPr>
        <w:ind w:left="7995" w:hanging="1140"/>
      </w:pPr>
      <w:rPr>
        <w:rFonts w:hint="default"/>
        <w:lang w:val="ru-RU" w:eastAsia="en-US" w:bidi="ar-SA"/>
      </w:rPr>
    </w:lvl>
    <w:lvl w:ilvl="7" w:tplc="C144013E">
      <w:numFmt w:val="bullet"/>
      <w:lvlText w:val="•"/>
      <w:lvlJc w:val="left"/>
      <w:pPr>
        <w:ind w:left="8888" w:hanging="1140"/>
      </w:pPr>
      <w:rPr>
        <w:rFonts w:hint="default"/>
        <w:lang w:val="ru-RU" w:eastAsia="en-US" w:bidi="ar-SA"/>
      </w:rPr>
    </w:lvl>
    <w:lvl w:ilvl="8" w:tplc="121E46C4">
      <w:numFmt w:val="bullet"/>
      <w:lvlText w:val="•"/>
      <w:lvlJc w:val="left"/>
      <w:pPr>
        <w:ind w:left="9780" w:hanging="1140"/>
      </w:pPr>
      <w:rPr>
        <w:rFonts w:hint="default"/>
        <w:lang w:val="ru-RU" w:eastAsia="en-US" w:bidi="ar-SA"/>
      </w:rPr>
    </w:lvl>
  </w:abstractNum>
  <w:abstractNum w:abstractNumId="43" w15:restartNumberingAfterBreak="0">
    <w:nsid w:val="23441DDB"/>
    <w:multiLevelType w:val="hybridMultilevel"/>
    <w:tmpl w:val="079C5326"/>
    <w:lvl w:ilvl="0" w:tplc="5A7A7CF0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79A4031E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E3000D1C">
      <w:start w:val="10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2AB4899A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2523CFA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B41641E6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778A7056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FEAEEDB6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117064C2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44" w15:restartNumberingAfterBreak="0">
    <w:nsid w:val="257357FD"/>
    <w:multiLevelType w:val="hybridMultilevel"/>
    <w:tmpl w:val="990CDDAC"/>
    <w:lvl w:ilvl="0" w:tplc="A5C4F3F2">
      <w:start w:val="165"/>
      <w:numFmt w:val="decimal"/>
      <w:lvlText w:val="%1"/>
      <w:lvlJc w:val="left"/>
      <w:pPr>
        <w:ind w:left="782" w:hanging="780"/>
      </w:pPr>
      <w:rPr>
        <w:rFonts w:hint="default"/>
        <w:lang w:val="ru-RU" w:eastAsia="en-US" w:bidi="ar-SA"/>
      </w:rPr>
    </w:lvl>
    <w:lvl w:ilvl="1" w:tplc="37701326">
      <w:start w:val="10"/>
      <w:numFmt w:val="decimal"/>
      <w:lvlText w:val="%1.%2."/>
      <w:lvlJc w:val="left"/>
      <w:pPr>
        <w:ind w:left="78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FE0924">
      <w:start w:val="1"/>
      <w:numFmt w:val="decimal"/>
      <w:lvlText w:val="%1.%2.%3."/>
      <w:lvlJc w:val="left"/>
      <w:pPr>
        <w:ind w:left="782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E944F34">
      <w:start w:val="1"/>
      <w:numFmt w:val="decimal"/>
      <w:lvlText w:val="%1.%2.%3.%4."/>
      <w:lvlJc w:val="left"/>
      <w:pPr>
        <w:ind w:left="78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45878AE">
      <w:numFmt w:val="bullet"/>
      <w:lvlText w:val="•"/>
      <w:lvlJc w:val="left"/>
      <w:pPr>
        <w:ind w:left="5094" w:hanging="1140"/>
      </w:pPr>
      <w:rPr>
        <w:rFonts w:hint="default"/>
        <w:lang w:val="ru-RU" w:eastAsia="en-US" w:bidi="ar-SA"/>
      </w:rPr>
    </w:lvl>
    <w:lvl w:ilvl="5" w:tplc="0F6E7652">
      <w:numFmt w:val="bullet"/>
      <w:lvlText w:val="•"/>
      <w:lvlJc w:val="left"/>
      <w:pPr>
        <w:ind w:left="6173" w:hanging="1140"/>
      </w:pPr>
      <w:rPr>
        <w:rFonts w:hint="default"/>
        <w:lang w:val="ru-RU" w:eastAsia="en-US" w:bidi="ar-SA"/>
      </w:rPr>
    </w:lvl>
    <w:lvl w:ilvl="6" w:tplc="BC989858">
      <w:numFmt w:val="bullet"/>
      <w:lvlText w:val="•"/>
      <w:lvlJc w:val="left"/>
      <w:pPr>
        <w:ind w:left="7251" w:hanging="1140"/>
      </w:pPr>
      <w:rPr>
        <w:rFonts w:hint="default"/>
        <w:lang w:val="ru-RU" w:eastAsia="en-US" w:bidi="ar-SA"/>
      </w:rPr>
    </w:lvl>
    <w:lvl w:ilvl="7" w:tplc="F0244D84">
      <w:numFmt w:val="bullet"/>
      <w:lvlText w:val="•"/>
      <w:lvlJc w:val="left"/>
      <w:pPr>
        <w:ind w:left="8330" w:hanging="1140"/>
      </w:pPr>
      <w:rPr>
        <w:rFonts w:hint="default"/>
        <w:lang w:val="ru-RU" w:eastAsia="en-US" w:bidi="ar-SA"/>
      </w:rPr>
    </w:lvl>
    <w:lvl w:ilvl="8" w:tplc="251639E8">
      <w:numFmt w:val="bullet"/>
      <w:lvlText w:val="•"/>
      <w:lvlJc w:val="left"/>
      <w:pPr>
        <w:ind w:left="9408" w:hanging="1140"/>
      </w:pPr>
      <w:rPr>
        <w:rFonts w:hint="default"/>
        <w:lang w:val="ru-RU" w:eastAsia="en-US" w:bidi="ar-SA"/>
      </w:rPr>
    </w:lvl>
  </w:abstractNum>
  <w:abstractNum w:abstractNumId="45" w15:restartNumberingAfterBreak="0">
    <w:nsid w:val="27547FEB"/>
    <w:multiLevelType w:val="hybridMultilevel"/>
    <w:tmpl w:val="4418BA3E"/>
    <w:lvl w:ilvl="0" w:tplc="66B217F4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685E6EE4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9FE494FE">
      <w:start w:val="3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609CDBEE">
      <w:start w:val="2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F020A75A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990252A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0FFEE22E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A7783F46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DE82AE60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46" w15:restartNumberingAfterBreak="0">
    <w:nsid w:val="28A62364"/>
    <w:multiLevelType w:val="hybridMultilevel"/>
    <w:tmpl w:val="C5E4726A"/>
    <w:lvl w:ilvl="0" w:tplc="EAB8253A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8F46FE78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F950F650">
      <w:start w:val="14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E6D639F0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CE451A2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16B69902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4CFE26FC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E7F676EA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59CA1444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47" w15:restartNumberingAfterBreak="0">
    <w:nsid w:val="2A4608E4"/>
    <w:multiLevelType w:val="hybridMultilevel"/>
    <w:tmpl w:val="7D746EE6"/>
    <w:lvl w:ilvl="0" w:tplc="FE0A65EE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473F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A8A0A2C6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EE049172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311A06F6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44E430A2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006A4C0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37FE811E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C9A09C14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2AF2372E"/>
    <w:multiLevelType w:val="hybridMultilevel"/>
    <w:tmpl w:val="5F42C358"/>
    <w:lvl w:ilvl="0" w:tplc="C3CE57DC">
      <w:start w:val="2"/>
      <w:numFmt w:val="decimal"/>
      <w:lvlText w:val="%1"/>
      <w:lvlJc w:val="left"/>
      <w:pPr>
        <w:ind w:left="782" w:hanging="4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E4F4C">
      <w:numFmt w:val="bullet"/>
      <w:lvlText w:val="•"/>
      <w:lvlJc w:val="left"/>
      <w:pPr>
        <w:ind w:left="1858" w:hanging="474"/>
      </w:pPr>
      <w:rPr>
        <w:rFonts w:hint="default"/>
        <w:lang w:val="ru-RU" w:eastAsia="en-US" w:bidi="ar-SA"/>
      </w:rPr>
    </w:lvl>
    <w:lvl w:ilvl="2" w:tplc="651410D6">
      <w:numFmt w:val="bullet"/>
      <w:lvlText w:val="•"/>
      <w:lvlJc w:val="left"/>
      <w:pPr>
        <w:ind w:left="2937" w:hanging="474"/>
      </w:pPr>
      <w:rPr>
        <w:rFonts w:hint="default"/>
        <w:lang w:val="ru-RU" w:eastAsia="en-US" w:bidi="ar-SA"/>
      </w:rPr>
    </w:lvl>
    <w:lvl w:ilvl="3" w:tplc="2396A7E2">
      <w:numFmt w:val="bullet"/>
      <w:lvlText w:val="•"/>
      <w:lvlJc w:val="left"/>
      <w:pPr>
        <w:ind w:left="4015" w:hanging="474"/>
      </w:pPr>
      <w:rPr>
        <w:rFonts w:hint="default"/>
        <w:lang w:val="ru-RU" w:eastAsia="en-US" w:bidi="ar-SA"/>
      </w:rPr>
    </w:lvl>
    <w:lvl w:ilvl="4" w:tplc="3B882166">
      <w:numFmt w:val="bullet"/>
      <w:lvlText w:val="•"/>
      <w:lvlJc w:val="left"/>
      <w:pPr>
        <w:ind w:left="5094" w:hanging="474"/>
      </w:pPr>
      <w:rPr>
        <w:rFonts w:hint="default"/>
        <w:lang w:val="ru-RU" w:eastAsia="en-US" w:bidi="ar-SA"/>
      </w:rPr>
    </w:lvl>
    <w:lvl w:ilvl="5" w:tplc="C0B0D816">
      <w:numFmt w:val="bullet"/>
      <w:lvlText w:val="•"/>
      <w:lvlJc w:val="left"/>
      <w:pPr>
        <w:ind w:left="6173" w:hanging="474"/>
      </w:pPr>
      <w:rPr>
        <w:rFonts w:hint="default"/>
        <w:lang w:val="ru-RU" w:eastAsia="en-US" w:bidi="ar-SA"/>
      </w:rPr>
    </w:lvl>
    <w:lvl w:ilvl="6" w:tplc="641267A8">
      <w:numFmt w:val="bullet"/>
      <w:lvlText w:val="•"/>
      <w:lvlJc w:val="left"/>
      <w:pPr>
        <w:ind w:left="7251" w:hanging="474"/>
      </w:pPr>
      <w:rPr>
        <w:rFonts w:hint="default"/>
        <w:lang w:val="ru-RU" w:eastAsia="en-US" w:bidi="ar-SA"/>
      </w:rPr>
    </w:lvl>
    <w:lvl w:ilvl="7" w:tplc="390CFAC6">
      <w:numFmt w:val="bullet"/>
      <w:lvlText w:val="•"/>
      <w:lvlJc w:val="left"/>
      <w:pPr>
        <w:ind w:left="8330" w:hanging="474"/>
      </w:pPr>
      <w:rPr>
        <w:rFonts w:hint="default"/>
        <w:lang w:val="ru-RU" w:eastAsia="en-US" w:bidi="ar-SA"/>
      </w:rPr>
    </w:lvl>
    <w:lvl w:ilvl="8" w:tplc="2564D44C">
      <w:numFmt w:val="bullet"/>
      <w:lvlText w:val="•"/>
      <w:lvlJc w:val="left"/>
      <w:pPr>
        <w:ind w:left="9408" w:hanging="474"/>
      </w:pPr>
      <w:rPr>
        <w:rFonts w:hint="default"/>
        <w:lang w:val="ru-RU" w:eastAsia="en-US" w:bidi="ar-SA"/>
      </w:rPr>
    </w:lvl>
  </w:abstractNum>
  <w:abstractNum w:abstractNumId="49" w15:restartNumberingAfterBreak="0">
    <w:nsid w:val="2C2072EA"/>
    <w:multiLevelType w:val="hybridMultilevel"/>
    <w:tmpl w:val="A1E66440"/>
    <w:lvl w:ilvl="0" w:tplc="4E5EF3C4">
      <w:start w:val="167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602E3CDE">
      <w:start w:val="3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A2E00160">
      <w:start w:val="6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010207E2">
      <w:start w:val="6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EA7C2FD2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11F082BA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AB124EFC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8FFC4CA4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A956EA9C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50" w15:restartNumberingAfterBreak="0">
    <w:nsid w:val="31B23A3B"/>
    <w:multiLevelType w:val="hybridMultilevel"/>
    <w:tmpl w:val="4CDE76C0"/>
    <w:lvl w:ilvl="0" w:tplc="0630DF2E">
      <w:start w:val="167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8BBAE3F2">
      <w:start w:val="3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4892631A">
      <w:start w:val="5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483EDA5E">
      <w:start w:val="3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E60ABFB0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60BA4D0A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0DAE190C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57281556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E1146838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51" w15:restartNumberingAfterBreak="0">
    <w:nsid w:val="323968AC"/>
    <w:multiLevelType w:val="hybridMultilevel"/>
    <w:tmpl w:val="C06C5F3C"/>
    <w:lvl w:ilvl="0" w:tplc="1156914C">
      <w:numFmt w:val="bullet"/>
      <w:lvlText w:val="-"/>
      <w:lvlJc w:val="left"/>
      <w:pPr>
        <w:ind w:left="1097" w:hanging="284"/>
      </w:pPr>
      <w:rPr>
        <w:rFonts w:hint="default"/>
        <w:w w:val="99"/>
        <w:lang w:val="ru-RU" w:eastAsia="en-US" w:bidi="ar-SA"/>
      </w:rPr>
    </w:lvl>
    <w:lvl w:ilvl="1" w:tplc="A13AA77E">
      <w:numFmt w:val="bullet"/>
      <w:lvlText w:val="•"/>
      <w:lvlJc w:val="left"/>
      <w:pPr>
        <w:ind w:left="2146" w:hanging="284"/>
      </w:pPr>
      <w:rPr>
        <w:rFonts w:hint="default"/>
        <w:lang w:val="ru-RU" w:eastAsia="en-US" w:bidi="ar-SA"/>
      </w:rPr>
    </w:lvl>
    <w:lvl w:ilvl="2" w:tplc="03728988">
      <w:numFmt w:val="bullet"/>
      <w:lvlText w:val="•"/>
      <w:lvlJc w:val="left"/>
      <w:pPr>
        <w:ind w:left="3193" w:hanging="284"/>
      </w:pPr>
      <w:rPr>
        <w:rFonts w:hint="default"/>
        <w:lang w:val="ru-RU" w:eastAsia="en-US" w:bidi="ar-SA"/>
      </w:rPr>
    </w:lvl>
    <w:lvl w:ilvl="3" w:tplc="BD141D42">
      <w:numFmt w:val="bullet"/>
      <w:lvlText w:val="•"/>
      <w:lvlJc w:val="left"/>
      <w:pPr>
        <w:ind w:left="4239" w:hanging="284"/>
      </w:pPr>
      <w:rPr>
        <w:rFonts w:hint="default"/>
        <w:lang w:val="ru-RU" w:eastAsia="en-US" w:bidi="ar-SA"/>
      </w:rPr>
    </w:lvl>
    <w:lvl w:ilvl="4" w:tplc="E6F4B0B0">
      <w:numFmt w:val="bullet"/>
      <w:lvlText w:val="•"/>
      <w:lvlJc w:val="left"/>
      <w:pPr>
        <w:ind w:left="5286" w:hanging="284"/>
      </w:pPr>
      <w:rPr>
        <w:rFonts w:hint="default"/>
        <w:lang w:val="ru-RU" w:eastAsia="en-US" w:bidi="ar-SA"/>
      </w:rPr>
    </w:lvl>
    <w:lvl w:ilvl="5" w:tplc="00900370">
      <w:numFmt w:val="bullet"/>
      <w:lvlText w:val="•"/>
      <w:lvlJc w:val="left"/>
      <w:pPr>
        <w:ind w:left="6333" w:hanging="284"/>
      </w:pPr>
      <w:rPr>
        <w:rFonts w:hint="default"/>
        <w:lang w:val="ru-RU" w:eastAsia="en-US" w:bidi="ar-SA"/>
      </w:rPr>
    </w:lvl>
    <w:lvl w:ilvl="6" w:tplc="3FA4C05C">
      <w:numFmt w:val="bullet"/>
      <w:lvlText w:val="•"/>
      <w:lvlJc w:val="left"/>
      <w:pPr>
        <w:ind w:left="7379" w:hanging="284"/>
      </w:pPr>
      <w:rPr>
        <w:rFonts w:hint="default"/>
        <w:lang w:val="ru-RU" w:eastAsia="en-US" w:bidi="ar-SA"/>
      </w:rPr>
    </w:lvl>
    <w:lvl w:ilvl="7" w:tplc="FE6045F8">
      <w:numFmt w:val="bullet"/>
      <w:lvlText w:val="•"/>
      <w:lvlJc w:val="left"/>
      <w:pPr>
        <w:ind w:left="8426" w:hanging="284"/>
      </w:pPr>
      <w:rPr>
        <w:rFonts w:hint="default"/>
        <w:lang w:val="ru-RU" w:eastAsia="en-US" w:bidi="ar-SA"/>
      </w:rPr>
    </w:lvl>
    <w:lvl w:ilvl="8" w:tplc="95BCB2F8">
      <w:numFmt w:val="bullet"/>
      <w:lvlText w:val="•"/>
      <w:lvlJc w:val="left"/>
      <w:pPr>
        <w:ind w:left="9472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325B01C1"/>
    <w:multiLevelType w:val="hybridMultilevel"/>
    <w:tmpl w:val="CBDA09BA"/>
    <w:lvl w:ilvl="0" w:tplc="7C987366">
      <w:start w:val="2"/>
      <w:numFmt w:val="decimal"/>
      <w:lvlText w:val="%1"/>
      <w:lvlJc w:val="left"/>
      <w:pPr>
        <w:ind w:left="1985" w:hanging="495"/>
      </w:pPr>
      <w:rPr>
        <w:rFonts w:hint="default"/>
        <w:lang w:val="ru-RU" w:eastAsia="en-US" w:bidi="ar-SA"/>
      </w:rPr>
    </w:lvl>
    <w:lvl w:ilvl="1" w:tplc="8F680D90">
      <w:start w:val="3"/>
      <w:numFmt w:val="decimal"/>
      <w:lvlText w:val="%1.%2."/>
      <w:lvlJc w:val="left"/>
      <w:pPr>
        <w:ind w:left="1985" w:hanging="495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B61AA102">
      <w:start w:val="1"/>
      <w:numFmt w:val="decimal"/>
      <w:lvlText w:val="%1.%2.%3"/>
      <w:lvlJc w:val="left"/>
      <w:pPr>
        <w:ind w:left="824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5082330">
      <w:start w:val="1"/>
      <w:numFmt w:val="decimal"/>
      <w:lvlText w:val="%1.%2.%3.%4"/>
      <w:lvlJc w:val="left"/>
      <w:pPr>
        <w:ind w:left="221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2D7C518E">
      <w:numFmt w:val="bullet"/>
      <w:lvlText w:val="•"/>
      <w:lvlJc w:val="left"/>
      <w:pPr>
        <w:ind w:left="4556" w:hanging="720"/>
      </w:pPr>
      <w:rPr>
        <w:rFonts w:hint="default"/>
        <w:lang w:val="ru-RU" w:eastAsia="en-US" w:bidi="ar-SA"/>
      </w:rPr>
    </w:lvl>
    <w:lvl w:ilvl="5" w:tplc="252C60A4">
      <w:numFmt w:val="bullet"/>
      <w:lvlText w:val="•"/>
      <w:lvlJc w:val="left"/>
      <w:pPr>
        <w:ind w:left="5724" w:hanging="720"/>
      </w:pPr>
      <w:rPr>
        <w:rFonts w:hint="default"/>
        <w:lang w:val="ru-RU" w:eastAsia="en-US" w:bidi="ar-SA"/>
      </w:rPr>
    </w:lvl>
    <w:lvl w:ilvl="6" w:tplc="E7960A78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7" w:tplc="13809698">
      <w:numFmt w:val="bullet"/>
      <w:lvlText w:val="•"/>
      <w:lvlJc w:val="left"/>
      <w:pPr>
        <w:ind w:left="8061" w:hanging="720"/>
      </w:pPr>
      <w:rPr>
        <w:rFonts w:hint="default"/>
        <w:lang w:val="ru-RU" w:eastAsia="en-US" w:bidi="ar-SA"/>
      </w:rPr>
    </w:lvl>
    <w:lvl w:ilvl="8" w:tplc="B2B67F6A">
      <w:numFmt w:val="bullet"/>
      <w:lvlText w:val="•"/>
      <w:lvlJc w:val="left"/>
      <w:pPr>
        <w:ind w:left="9229" w:hanging="720"/>
      </w:pPr>
      <w:rPr>
        <w:rFonts w:hint="default"/>
        <w:lang w:val="ru-RU" w:eastAsia="en-US" w:bidi="ar-SA"/>
      </w:rPr>
    </w:lvl>
  </w:abstractNum>
  <w:abstractNum w:abstractNumId="53" w15:restartNumberingAfterBreak="0">
    <w:nsid w:val="32855AC2"/>
    <w:multiLevelType w:val="hybridMultilevel"/>
    <w:tmpl w:val="F57EAE92"/>
    <w:lvl w:ilvl="0" w:tplc="CA908BF4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F691F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6B26263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FA2025A4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91C83934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FA2E658E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61489108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70BA2D2E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AF6659E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54" w15:restartNumberingAfterBreak="0">
    <w:nsid w:val="34BC5EBD"/>
    <w:multiLevelType w:val="hybridMultilevel"/>
    <w:tmpl w:val="934406C4"/>
    <w:lvl w:ilvl="0" w:tplc="C8727AF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6FC4E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E2BE201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904C506E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017C48BA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8A6249CE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F0103C68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C4C07C5A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0B9467D0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35122E87"/>
    <w:multiLevelType w:val="hybridMultilevel"/>
    <w:tmpl w:val="530680C6"/>
    <w:lvl w:ilvl="0" w:tplc="92A67D3A">
      <w:start w:val="3"/>
      <w:numFmt w:val="decimal"/>
      <w:lvlText w:val="%1"/>
      <w:lvlJc w:val="left"/>
      <w:pPr>
        <w:ind w:left="1851" w:hanging="360"/>
      </w:pPr>
      <w:rPr>
        <w:rFonts w:hint="default"/>
        <w:lang w:val="ru-RU" w:eastAsia="en-US" w:bidi="ar-SA"/>
      </w:rPr>
    </w:lvl>
    <w:lvl w:ilvl="1" w:tplc="B26ED6F6">
      <w:start w:val="1"/>
      <w:numFmt w:val="decimal"/>
      <w:lvlText w:val="%1.%2"/>
      <w:lvlJc w:val="left"/>
      <w:pPr>
        <w:ind w:left="185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3B56DCA6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45DECF3C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4" w:tplc="ED34626A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DABE2C98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0AC0C2BE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A2E6C8C0">
      <w:numFmt w:val="bullet"/>
      <w:lvlText w:val="•"/>
      <w:lvlJc w:val="left"/>
      <w:pPr>
        <w:ind w:left="8654" w:hanging="360"/>
      </w:pPr>
      <w:rPr>
        <w:rFonts w:hint="default"/>
        <w:lang w:val="ru-RU" w:eastAsia="en-US" w:bidi="ar-SA"/>
      </w:rPr>
    </w:lvl>
    <w:lvl w:ilvl="8" w:tplc="08502D30">
      <w:numFmt w:val="bullet"/>
      <w:lvlText w:val="•"/>
      <w:lvlJc w:val="left"/>
      <w:pPr>
        <w:ind w:left="9624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7074901"/>
    <w:multiLevelType w:val="hybridMultilevel"/>
    <w:tmpl w:val="038083C2"/>
    <w:lvl w:ilvl="0" w:tplc="0A941F4A">
      <w:start w:val="161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DCE4BF8A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029790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EB6448C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93A6FFC">
      <w:numFmt w:val="bullet"/>
      <w:lvlText w:val="•"/>
      <w:lvlJc w:val="left"/>
      <w:pPr>
        <w:ind w:left="4781" w:hanging="1020"/>
      </w:pPr>
      <w:rPr>
        <w:rFonts w:hint="default"/>
        <w:lang w:val="ru-RU" w:eastAsia="en-US" w:bidi="ar-SA"/>
      </w:rPr>
    </w:lvl>
    <w:lvl w:ilvl="5" w:tplc="7450B3B2">
      <w:numFmt w:val="bullet"/>
      <w:lvlText w:val="•"/>
      <w:lvlJc w:val="left"/>
      <w:pPr>
        <w:ind w:left="5912" w:hanging="1020"/>
      </w:pPr>
      <w:rPr>
        <w:rFonts w:hint="default"/>
        <w:lang w:val="ru-RU" w:eastAsia="en-US" w:bidi="ar-SA"/>
      </w:rPr>
    </w:lvl>
    <w:lvl w:ilvl="6" w:tplc="2F0C27EE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7" w:tplc="5DB69C6E">
      <w:numFmt w:val="bullet"/>
      <w:lvlText w:val="•"/>
      <w:lvlJc w:val="left"/>
      <w:pPr>
        <w:ind w:left="8173" w:hanging="1020"/>
      </w:pPr>
      <w:rPr>
        <w:rFonts w:hint="default"/>
        <w:lang w:val="ru-RU" w:eastAsia="en-US" w:bidi="ar-SA"/>
      </w:rPr>
    </w:lvl>
    <w:lvl w:ilvl="8" w:tplc="D5C0AA4E">
      <w:numFmt w:val="bullet"/>
      <w:lvlText w:val="•"/>
      <w:lvlJc w:val="left"/>
      <w:pPr>
        <w:ind w:left="9304" w:hanging="1020"/>
      </w:pPr>
      <w:rPr>
        <w:rFonts w:hint="default"/>
        <w:lang w:val="ru-RU" w:eastAsia="en-US" w:bidi="ar-SA"/>
      </w:rPr>
    </w:lvl>
  </w:abstractNum>
  <w:abstractNum w:abstractNumId="57" w15:restartNumberingAfterBreak="0">
    <w:nsid w:val="371E3347"/>
    <w:multiLevelType w:val="hybridMultilevel"/>
    <w:tmpl w:val="B72A7D00"/>
    <w:lvl w:ilvl="0" w:tplc="F9A0F8A8">
      <w:start w:val="20"/>
      <w:numFmt w:val="decimal"/>
      <w:lvlText w:val="%1"/>
      <w:lvlJc w:val="left"/>
      <w:pPr>
        <w:ind w:left="782" w:hanging="597"/>
      </w:pPr>
      <w:rPr>
        <w:rFonts w:hint="default"/>
        <w:lang w:val="ru-RU" w:eastAsia="en-US" w:bidi="ar-SA"/>
      </w:rPr>
    </w:lvl>
    <w:lvl w:ilvl="1" w:tplc="C818E830">
      <w:start w:val="1"/>
      <w:numFmt w:val="decimal"/>
      <w:lvlText w:val="%1.%2."/>
      <w:lvlJc w:val="left"/>
      <w:pPr>
        <w:ind w:left="782" w:hanging="5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F68BB4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7E6E570">
      <w:start w:val="1"/>
      <w:numFmt w:val="decimal"/>
      <w:lvlText w:val="%1.%2.%3.%4."/>
      <w:lvlJc w:val="left"/>
      <w:pPr>
        <w:ind w:left="239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AE06C16">
      <w:numFmt w:val="bullet"/>
      <w:lvlText w:val="•"/>
      <w:lvlJc w:val="left"/>
      <w:pPr>
        <w:ind w:left="4691" w:hanging="900"/>
      </w:pPr>
      <w:rPr>
        <w:rFonts w:hint="default"/>
        <w:lang w:val="ru-RU" w:eastAsia="en-US" w:bidi="ar-SA"/>
      </w:rPr>
    </w:lvl>
    <w:lvl w:ilvl="5" w:tplc="E1ACFDB4">
      <w:numFmt w:val="bullet"/>
      <w:lvlText w:val="•"/>
      <w:lvlJc w:val="left"/>
      <w:pPr>
        <w:ind w:left="5837" w:hanging="900"/>
      </w:pPr>
      <w:rPr>
        <w:rFonts w:hint="default"/>
        <w:lang w:val="ru-RU" w:eastAsia="en-US" w:bidi="ar-SA"/>
      </w:rPr>
    </w:lvl>
    <w:lvl w:ilvl="6" w:tplc="7A22EA5C">
      <w:numFmt w:val="bullet"/>
      <w:lvlText w:val="•"/>
      <w:lvlJc w:val="left"/>
      <w:pPr>
        <w:ind w:left="6983" w:hanging="900"/>
      </w:pPr>
      <w:rPr>
        <w:rFonts w:hint="default"/>
        <w:lang w:val="ru-RU" w:eastAsia="en-US" w:bidi="ar-SA"/>
      </w:rPr>
    </w:lvl>
    <w:lvl w:ilvl="7" w:tplc="719CD79A">
      <w:numFmt w:val="bullet"/>
      <w:lvlText w:val="•"/>
      <w:lvlJc w:val="left"/>
      <w:pPr>
        <w:ind w:left="8128" w:hanging="900"/>
      </w:pPr>
      <w:rPr>
        <w:rFonts w:hint="default"/>
        <w:lang w:val="ru-RU" w:eastAsia="en-US" w:bidi="ar-SA"/>
      </w:rPr>
    </w:lvl>
    <w:lvl w:ilvl="8" w:tplc="E8D014BE">
      <w:numFmt w:val="bullet"/>
      <w:lvlText w:val="•"/>
      <w:lvlJc w:val="left"/>
      <w:pPr>
        <w:ind w:left="9274" w:hanging="900"/>
      </w:pPr>
      <w:rPr>
        <w:rFonts w:hint="default"/>
        <w:lang w:val="ru-RU" w:eastAsia="en-US" w:bidi="ar-SA"/>
      </w:rPr>
    </w:lvl>
  </w:abstractNum>
  <w:abstractNum w:abstractNumId="58" w15:restartNumberingAfterBreak="0">
    <w:nsid w:val="3B42217D"/>
    <w:multiLevelType w:val="hybridMultilevel"/>
    <w:tmpl w:val="DDAA7042"/>
    <w:lvl w:ilvl="0" w:tplc="03D20C90">
      <w:start w:val="166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5A9C8206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3E239A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F34F88A">
      <w:start w:val="1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5956CF0A">
      <w:numFmt w:val="bullet"/>
      <w:lvlText w:val="•"/>
      <w:lvlJc w:val="left"/>
      <w:pPr>
        <w:ind w:left="3915" w:hanging="1140"/>
      </w:pPr>
      <w:rPr>
        <w:rFonts w:hint="default"/>
        <w:lang w:val="ru-RU" w:eastAsia="en-US" w:bidi="ar-SA"/>
      </w:rPr>
    </w:lvl>
    <w:lvl w:ilvl="5" w:tplc="5BF06C68">
      <w:numFmt w:val="bullet"/>
      <w:lvlText w:val="•"/>
      <w:lvlJc w:val="left"/>
      <w:pPr>
        <w:ind w:left="5190" w:hanging="1140"/>
      </w:pPr>
      <w:rPr>
        <w:rFonts w:hint="default"/>
        <w:lang w:val="ru-RU" w:eastAsia="en-US" w:bidi="ar-SA"/>
      </w:rPr>
    </w:lvl>
    <w:lvl w:ilvl="6" w:tplc="4B462798">
      <w:numFmt w:val="bullet"/>
      <w:lvlText w:val="•"/>
      <w:lvlJc w:val="left"/>
      <w:pPr>
        <w:ind w:left="6465" w:hanging="1140"/>
      </w:pPr>
      <w:rPr>
        <w:rFonts w:hint="default"/>
        <w:lang w:val="ru-RU" w:eastAsia="en-US" w:bidi="ar-SA"/>
      </w:rPr>
    </w:lvl>
    <w:lvl w:ilvl="7" w:tplc="570238DC">
      <w:numFmt w:val="bullet"/>
      <w:lvlText w:val="•"/>
      <w:lvlJc w:val="left"/>
      <w:pPr>
        <w:ind w:left="7740" w:hanging="1140"/>
      </w:pPr>
      <w:rPr>
        <w:rFonts w:hint="default"/>
        <w:lang w:val="ru-RU" w:eastAsia="en-US" w:bidi="ar-SA"/>
      </w:rPr>
    </w:lvl>
    <w:lvl w:ilvl="8" w:tplc="C5D2C466">
      <w:numFmt w:val="bullet"/>
      <w:lvlText w:val="•"/>
      <w:lvlJc w:val="left"/>
      <w:pPr>
        <w:ind w:left="9015" w:hanging="1140"/>
      </w:pPr>
      <w:rPr>
        <w:rFonts w:hint="default"/>
        <w:lang w:val="ru-RU" w:eastAsia="en-US" w:bidi="ar-SA"/>
      </w:rPr>
    </w:lvl>
  </w:abstractNum>
  <w:abstractNum w:abstractNumId="59" w15:restartNumberingAfterBreak="0">
    <w:nsid w:val="3EB430FA"/>
    <w:multiLevelType w:val="hybridMultilevel"/>
    <w:tmpl w:val="485ECE8C"/>
    <w:lvl w:ilvl="0" w:tplc="4EF807D4">
      <w:start w:val="163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AE96655A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9CBFC6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C248CE6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BF1AB856">
      <w:numFmt w:val="bullet"/>
      <w:lvlText w:val="•"/>
      <w:lvlJc w:val="left"/>
      <w:pPr>
        <w:ind w:left="4781" w:hanging="1020"/>
      </w:pPr>
      <w:rPr>
        <w:rFonts w:hint="default"/>
        <w:lang w:val="ru-RU" w:eastAsia="en-US" w:bidi="ar-SA"/>
      </w:rPr>
    </w:lvl>
    <w:lvl w:ilvl="5" w:tplc="40461BCC">
      <w:numFmt w:val="bullet"/>
      <w:lvlText w:val="•"/>
      <w:lvlJc w:val="left"/>
      <w:pPr>
        <w:ind w:left="5912" w:hanging="1020"/>
      </w:pPr>
      <w:rPr>
        <w:rFonts w:hint="default"/>
        <w:lang w:val="ru-RU" w:eastAsia="en-US" w:bidi="ar-SA"/>
      </w:rPr>
    </w:lvl>
    <w:lvl w:ilvl="6" w:tplc="E21ABD94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7" w:tplc="52CEFC66">
      <w:numFmt w:val="bullet"/>
      <w:lvlText w:val="•"/>
      <w:lvlJc w:val="left"/>
      <w:pPr>
        <w:ind w:left="8173" w:hanging="1020"/>
      </w:pPr>
      <w:rPr>
        <w:rFonts w:hint="default"/>
        <w:lang w:val="ru-RU" w:eastAsia="en-US" w:bidi="ar-SA"/>
      </w:rPr>
    </w:lvl>
    <w:lvl w:ilvl="8" w:tplc="71F40936">
      <w:numFmt w:val="bullet"/>
      <w:lvlText w:val="•"/>
      <w:lvlJc w:val="left"/>
      <w:pPr>
        <w:ind w:left="9304" w:hanging="1020"/>
      </w:pPr>
      <w:rPr>
        <w:rFonts w:hint="default"/>
        <w:lang w:val="ru-RU" w:eastAsia="en-US" w:bidi="ar-SA"/>
      </w:rPr>
    </w:lvl>
  </w:abstractNum>
  <w:abstractNum w:abstractNumId="60" w15:restartNumberingAfterBreak="0">
    <w:nsid w:val="3FDC1F16"/>
    <w:multiLevelType w:val="hybridMultilevel"/>
    <w:tmpl w:val="A38EF5D8"/>
    <w:lvl w:ilvl="0" w:tplc="0E38FB12">
      <w:start w:val="162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822C557E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847D68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3CCC902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DCAFF28">
      <w:numFmt w:val="bullet"/>
      <w:lvlText w:val="•"/>
      <w:lvlJc w:val="left"/>
      <w:pPr>
        <w:ind w:left="4781" w:hanging="1020"/>
      </w:pPr>
      <w:rPr>
        <w:rFonts w:hint="default"/>
        <w:lang w:val="ru-RU" w:eastAsia="en-US" w:bidi="ar-SA"/>
      </w:rPr>
    </w:lvl>
    <w:lvl w:ilvl="5" w:tplc="40FC736C">
      <w:numFmt w:val="bullet"/>
      <w:lvlText w:val="•"/>
      <w:lvlJc w:val="left"/>
      <w:pPr>
        <w:ind w:left="5912" w:hanging="1020"/>
      </w:pPr>
      <w:rPr>
        <w:rFonts w:hint="default"/>
        <w:lang w:val="ru-RU" w:eastAsia="en-US" w:bidi="ar-SA"/>
      </w:rPr>
    </w:lvl>
    <w:lvl w:ilvl="6" w:tplc="7A523B3C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7" w:tplc="B4C2F0DE">
      <w:numFmt w:val="bullet"/>
      <w:lvlText w:val="•"/>
      <w:lvlJc w:val="left"/>
      <w:pPr>
        <w:ind w:left="8173" w:hanging="1020"/>
      </w:pPr>
      <w:rPr>
        <w:rFonts w:hint="default"/>
        <w:lang w:val="ru-RU" w:eastAsia="en-US" w:bidi="ar-SA"/>
      </w:rPr>
    </w:lvl>
    <w:lvl w:ilvl="8" w:tplc="FD509568">
      <w:numFmt w:val="bullet"/>
      <w:lvlText w:val="•"/>
      <w:lvlJc w:val="left"/>
      <w:pPr>
        <w:ind w:left="9304" w:hanging="1020"/>
      </w:pPr>
      <w:rPr>
        <w:rFonts w:hint="default"/>
        <w:lang w:val="ru-RU" w:eastAsia="en-US" w:bidi="ar-SA"/>
      </w:rPr>
    </w:lvl>
  </w:abstractNum>
  <w:abstractNum w:abstractNumId="61" w15:restartNumberingAfterBreak="0">
    <w:nsid w:val="40EA228F"/>
    <w:multiLevelType w:val="hybridMultilevel"/>
    <w:tmpl w:val="F73445A4"/>
    <w:lvl w:ilvl="0" w:tplc="10387B84">
      <w:start w:val="170"/>
      <w:numFmt w:val="decimal"/>
      <w:lvlText w:val="%1"/>
      <w:lvlJc w:val="left"/>
      <w:pPr>
        <w:ind w:left="782" w:hanging="780"/>
      </w:pPr>
      <w:rPr>
        <w:rFonts w:hint="default"/>
        <w:lang w:val="ru-RU" w:eastAsia="en-US" w:bidi="ar-SA"/>
      </w:rPr>
    </w:lvl>
    <w:lvl w:ilvl="1" w:tplc="F8740F84">
      <w:start w:val="17"/>
      <w:numFmt w:val="decimal"/>
      <w:lvlText w:val="%1.%2."/>
      <w:lvlJc w:val="left"/>
      <w:pPr>
        <w:ind w:left="78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0E927C">
      <w:numFmt w:val="bullet"/>
      <w:lvlText w:val="•"/>
      <w:lvlJc w:val="left"/>
      <w:pPr>
        <w:ind w:left="2937" w:hanging="780"/>
      </w:pPr>
      <w:rPr>
        <w:rFonts w:hint="default"/>
        <w:lang w:val="ru-RU" w:eastAsia="en-US" w:bidi="ar-SA"/>
      </w:rPr>
    </w:lvl>
    <w:lvl w:ilvl="3" w:tplc="38FEC6CA">
      <w:numFmt w:val="bullet"/>
      <w:lvlText w:val="•"/>
      <w:lvlJc w:val="left"/>
      <w:pPr>
        <w:ind w:left="4015" w:hanging="780"/>
      </w:pPr>
      <w:rPr>
        <w:rFonts w:hint="default"/>
        <w:lang w:val="ru-RU" w:eastAsia="en-US" w:bidi="ar-SA"/>
      </w:rPr>
    </w:lvl>
    <w:lvl w:ilvl="4" w:tplc="EE76EE76">
      <w:numFmt w:val="bullet"/>
      <w:lvlText w:val="•"/>
      <w:lvlJc w:val="left"/>
      <w:pPr>
        <w:ind w:left="5094" w:hanging="780"/>
      </w:pPr>
      <w:rPr>
        <w:rFonts w:hint="default"/>
        <w:lang w:val="ru-RU" w:eastAsia="en-US" w:bidi="ar-SA"/>
      </w:rPr>
    </w:lvl>
    <w:lvl w:ilvl="5" w:tplc="B18CDBF2">
      <w:numFmt w:val="bullet"/>
      <w:lvlText w:val="•"/>
      <w:lvlJc w:val="left"/>
      <w:pPr>
        <w:ind w:left="6173" w:hanging="780"/>
      </w:pPr>
      <w:rPr>
        <w:rFonts w:hint="default"/>
        <w:lang w:val="ru-RU" w:eastAsia="en-US" w:bidi="ar-SA"/>
      </w:rPr>
    </w:lvl>
    <w:lvl w:ilvl="6" w:tplc="7D861514">
      <w:numFmt w:val="bullet"/>
      <w:lvlText w:val="•"/>
      <w:lvlJc w:val="left"/>
      <w:pPr>
        <w:ind w:left="7251" w:hanging="780"/>
      </w:pPr>
      <w:rPr>
        <w:rFonts w:hint="default"/>
        <w:lang w:val="ru-RU" w:eastAsia="en-US" w:bidi="ar-SA"/>
      </w:rPr>
    </w:lvl>
    <w:lvl w:ilvl="7" w:tplc="EBF6C56C">
      <w:numFmt w:val="bullet"/>
      <w:lvlText w:val="•"/>
      <w:lvlJc w:val="left"/>
      <w:pPr>
        <w:ind w:left="8330" w:hanging="780"/>
      </w:pPr>
      <w:rPr>
        <w:rFonts w:hint="default"/>
        <w:lang w:val="ru-RU" w:eastAsia="en-US" w:bidi="ar-SA"/>
      </w:rPr>
    </w:lvl>
    <w:lvl w:ilvl="8" w:tplc="53FA2B40">
      <w:numFmt w:val="bullet"/>
      <w:lvlText w:val="•"/>
      <w:lvlJc w:val="left"/>
      <w:pPr>
        <w:ind w:left="9408" w:hanging="780"/>
      </w:pPr>
      <w:rPr>
        <w:rFonts w:hint="default"/>
        <w:lang w:val="ru-RU" w:eastAsia="en-US" w:bidi="ar-SA"/>
      </w:rPr>
    </w:lvl>
  </w:abstractNum>
  <w:abstractNum w:abstractNumId="62" w15:restartNumberingAfterBreak="0">
    <w:nsid w:val="410822CD"/>
    <w:multiLevelType w:val="hybridMultilevel"/>
    <w:tmpl w:val="7A0EEAEC"/>
    <w:lvl w:ilvl="0" w:tplc="07467778">
      <w:start w:val="3"/>
      <w:numFmt w:val="decimal"/>
      <w:lvlText w:val="%1"/>
      <w:lvlJc w:val="left"/>
      <w:pPr>
        <w:ind w:left="709" w:hanging="600"/>
      </w:pPr>
      <w:rPr>
        <w:rFonts w:hint="default"/>
        <w:lang w:val="ru-RU" w:eastAsia="en-US" w:bidi="ar-SA"/>
      </w:rPr>
    </w:lvl>
    <w:lvl w:ilvl="1" w:tplc="9D0C42CA">
      <w:start w:val="5"/>
      <w:numFmt w:val="decimal"/>
      <w:lvlText w:val="%1.%2"/>
      <w:lvlJc w:val="left"/>
      <w:pPr>
        <w:ind w:left="709" w:hanging="600"/>
      </w:pPr>
      <w:rPr>
        <w:rFonts w:hint="default"/>
        <w:lang w:val="ru-RU" w:eastAsia="en-US" w:bidi="ar-SA"/>
      </w:rPr>
    </w:lvl>
    <w:lvl w:ilvl="2" w:tplc="C6A8B3F0">
      <w:start w:val="1"/>
      <w:numFmt w:val="decimal"/>
      <w:lvlText w:val="%1.%2.%3."/>
      <w:lvlJc w:val="left"/>
      <w:pPr>
        <w:ind w:left="70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B283878">
      <w:numFmt w:val="bullet"/>
      <w:lvlText w:val="•"/>
      <w:lvlJc w:val="left"/>
      <w:pPr>
        <w:ind w:left="3536" w:hanging="600"/>
      </w:pPr>
      <w:rPr>
        <w:rFonts w:hint="default"/>
        <w:lang w:val="ru-RU" w:eastAsia="en-US" w:bidi="ar-SA"/>
      </w:rPr>
    </w:lvl>
    <w:lvl w:ilvl="4" w:tplc="B5DEB194">
      <w:numFmt w:val="bullet"/>
      <w:lvlText w:val="•"/>
      <w:lvlJc w:val="left"/>
      <w:pPr>
        <w:ind w:left="4481" w:hanging="600"/>
      </w:pPr>
      <w:rPr>
        <w:rFonts w:hint="default"/>
        <w:lang w:val="ru-RU" w:eastAsia="en-US" w:bidi="ar-SA"/>
      </w:rPr>
    </w:lvl>
    <w:lvl w:ilvl="5" w:tplc="155811E8">
      <w:numFmt w:val="bullet"/>
      <w:lvlText w:val="•"/>
      <w:lvlJc w:val="left"/>
      <w:pPr>
        <w:ind w:left="5426" w:hanging="600"/>
      </w:pPr>
      <w:rPr>
        <w:rFonts w:hint="default"/>
        <w:lang w:val="ru-RU" w:eastAsia="en-US" w:bidi="ar-SA"/>
      </w:rPr>
    </w:lvl>
    <w:lvl w:ilvl="6" w:tplc="3822BBF8">
      <w:numFmt w:val="bullet"/>
      <w:lvlText w:val="•"/>
      <w:lvlJc w:val="left"/>
      <w:pPr>
        <w:ind w:left="6372" w:hanging="600"/>
      </w:pPr>
      <w:rPr>
        <w:rFonts w:hint="default"/>
        <w:lang w:val="ru-RU" w:eastAsia="en-US" w:bidi="ar-SA"/>
      </w:rPr>
    </w:lvl>
    <w:lvl w:ilvl="7" w:tplc="ACC6A082">
      <w:numFmt w:val="bullet"/>
      <w:lvlText w:val="•"/>
      <w:lvlJc w:val="left"/>
      <w:pPr>
        <w:ind w:left="7317" w:hanging="600"/>
      </w:pPr>
      <w:rPr>
        <w:rFonts w:hint="default"/>
        <w:lang w:val="ru-RU" w:eastAsia="en-US" w:bidi="ar-SA"/>
      </w:rPr>
    </w:lvl>
    <w:lvl w:ilvl="8" w:tplc="45F8BD82">
      <w:numFmt w:val="bullet"/>
      <w:lvlText w:val="•"/>
      <w:lvlJc w:val="left"/>
      <w:pPr>
        <w:ind w:left="8262" w:hanging="600"/>
      </w:pPr>
      <w:rPr>
        <w:rFonts w:hint="default"/>
        <w:lang w:val="ru-RU" w:eastAsia="en-US" w:bidi="ar-SA"/>
      </w:rPr>
    </w:lvl>
  </w:abstractNum>
  <w:abstractNum w:abstractNumId="63" w15:restartNumberingAfterBreak="0">
    <w:nsid w:val="421C6213"/>
    <w:multiLevelType w:val="hybridMultilevel"/>
    <w:tmpl w:val="A1E0863E"/>
    <w:lvl w:ilvl="0" w:tplc="8622335C">
      <w:numFmt w:val="bullet"/>
      <w:lvlText w:val="–"/>
      <w:lvlJc w:val="left"/>
      <w:pPr>
        <w:ind w:left="782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C8BE74">
      <w:numFmt w:val="bullet"/>
      <w:lvlText w:val="•"/>
      <w:lvlJc w:val="left"/>
      <w:pPr>
        <w:ind w:left="1858" w:hanging="282"/>
      </w:pPr>
      <w:rPr>
        <w:rFonts w:hint="default"/>
        <w:lang w:val="ru-RU" w:eastAsia="en-US" w:bidi="ar-SA"/>
      </w:rPr>
    </w:lvl>
    <w:lvl w:ilvl="2" w:tplc="0E066718">
      <w:numFmt w:val="bullet"/>
      <w:lvlText w:val="•"/>
      <w:lvlJc w:val="left"/>
      <w:pPr>
        <w:ind w:left="2937" w:hanging="282"/>
      </w:pPr>
      <w:rPr>
        <w:rFonts w:hint="default"/>
        <w:lang w:val="ru-RU" w:eastAsia="en-US" w:bidi="ar-SA"/>
      </w:rPr>
    </w:lvl>
    <w:lvl w:ilvl="3" w:tplc="60DAFB52">
      <w:numFmt w:val="bullet"/>
      <w:lvlText w:val="•"/>
      <w:lvlJc w:val="left"/>
      <w:pPr>
        <w:ind w:left="4015" w:hanging="282"/>
      </w:pPr>
      <w:rPr>
        <w:rFonts w:hint="default"/>
        <w:lang w:val="ru-RU" w:eastAsia="en-US" w:bidi="ar-SA"/>
      </w:rPr>
    </w:lvl>
    <w:lvl w:ilvl="4" w:tplc="2A66DD52">
      <w:numFmt w:val="bullet"/>
      <w:lvlText w:val="•"/>
      <w:lvlJc w:val="left"/>
      <w:pPr>
        <w:ind w:left="5094" w:hanging="282"/>
      </w:pPr>
      <w:rPr>
        <w:rFonts w:hint="default"/>
        <w:lang w:val="ru-RU" w:eastAsia="en-US" w:bidi="ar-SA"/>
      </w:rPr>
    </w:lvl>
    <w:lvl w:ilvl="5" w:tplc="566AB3E6">
      <w:numFmt w:val="bullet"/>
      <w:lvlText w:val="•"/>
      <w:lvlJc w:val="left"/>
      <w:pPr>
        <w:ind w:left="6173" w:hanging="282"/>
      </w:pPr>
      <w:rPr>
        <w:rFonts w:hint="default"/>
        <w:lang w:val="ru-RU" w:eastAsia="en-US" w:bidi="ar-SA"/>
      </w:rPr>
    </w:lvl>
    <w:lvl w:ilvl="6" w:tplc="ED0220F0">
      <w:numFmt w:val="bullet"/>
      <w:lvlText w:val="•"/>
      <w:lvlJc w:val="left"/>
      <w:pPr>
        <w:ind w:left="7251" w:hanging="282"/>
      </w:pPr>
      <w:rPr>
        <w:rFonts w:hint="default"/>
        <w:lang w:val="ru-RU" w:eastAsia="en-US" w:bidi="ar-SA"/>
      </w:rPr>
    </w:lvl>
    <w:lvl w:ilvl="7" w:tplc="D7F8D0B4">
      <w:numFmt w:val="bullet"/>
      <w:lvlText w:val="•"/>
      <w:lvlJc w:val="left"/>
      <w:pPr>
        <w:ind w:left="8330" w:hanging="282"/>
      </w:pPr>
      <w:rPr>
        <w:rFonts w:hint="default"/>
        <w:lang w:val="ru-RU" w:eastAsia="en-US" w:bidi="ar-SA"/>
      </w:rPr>
    </w:lvl>
    <w:lvl w:ilvl="8" w:tplc="0C7E860C">
      <w:numFmt w:val="bullet"/>
      <w:lvlText w:val="•"/>
      <w:lvlJc w:val="left"/>
      <w:pPr>
        <w:ind w:left="9408" w:hanging="282"/>
      </w:pPr>
      <w:rPr>
        <w:rFonts w:hint="default"/>
        <w:lang w:val="ru-RU" w:eastAsia="en-US" w:bidi="ar-SA"/>
      </w:rPr>
    </w:lvl>
  </w:abstractNum>
  <w:abstractNum w:abstractNumId="64" w15:restartNumberingAfterBreak="0">
    <w:nsid w:val="43AB2D9E"/>
    <w:multiLevelType w:val="hybridMultilevel"/>
    <w:tmpl w:val="AA2A78CE"/>
    <w:lvl w:ilvl="0" w:tplc="FFBEAF6A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A99E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CFC2EC9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15DAB574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A13884DC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8FDA00A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3F74B2B2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C840F900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FB7EAB2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44343AA5"/>
    <w:multiLevelType w:val="hybridMultilevel"/>
    <w:tmpl w:val="FF922A7E"/>
    <w:lvl w:ilvl="0" w:tplc="98A22154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50DEB2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D3E0C3B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DE5C22C6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7DDE1B62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E678370A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CAA82CC2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8BDC2296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1CC62526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66" w15:restartNumberingAfterBreak="0">
    <w:nsid w:val="460F0196"/>
    <w:multiLevelType w:val="hybridMultilevel"/>
    <w:tmpl w:val="F190DE8C"/>
    <w:lvl w:ilvl="0" w:tplc="430204E4">
      <w:start w:val="168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18608390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1420612">
      <w:start w:val="1"/>
      <w:numFmt w:val="decimal"/>
      <w:lvlText w:val="%1.%2.%3."/>
      <w:lvlJc w:val="left"/>
      <w:pPr>
        <w:ind w:left="782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3E68906">
      <w:numFmt w:val="bullet"/>
      <w:lvlText w:val="•"/>
      <w:lvlJc w:val="left"/>
      <w:pPr>
        <w:ind w:left="4015" w:hanging="960"/>
      </w:pPr>
      <w:rPr>
        <w:rFonts w:hint="default"/>
        <w:lang w:val="ru-RU" w:eastAsia="en-US" w:bidi="ar-SA"/>
      </w:rPr>
    </w:lvl>
    <w:lvl w:ilvl="4" w:tplc="4386F6E4">
      <w:numFmt w:val="bullet"/>
      <w:lvlText w:val="•"/>
      <w:lvlJc w:val="left"/>
      <w:pPr>
        <w:ind w:left="5094" w:hanging="960"/>
      </w:pPr>
      <w:rPr>
        <w:rFonts w:hint="default"/>
        <w:lang w:val="ru-RU" w:eastAsia="en-US" w:bidi="ar-SA"/>
      </w:rPr>
    </w:lvl>
    <w:lvl w:ilvl="5" w:tplc="199E24FA">
      <w:numFmt w:val="bullet"/>
      <w:lvlText w:val="•"/>
      <w:lvlJc w:val="left"/>
      <w:pPr>
        <w:ind w:left="6173" w:hanging="960"/>
      </w:pPr>
      <w:rPr>
        <w:rFonts w:hint="default"/>
        <w:lang w:val="ru-RU" w:eastAsia="en-US" w:bidi="ar-SA"/>
      </w:rPr>
    </w:lvl>
    <w:lvl w:ilvl="6" w:tplc="04C2E296">
      <w:numFmt w:val="bullet"/>
      <w:lvlText w:val="•"/>
      <w:lvlJc w:val="left"/>
      <w:pPr>
        <w:ind w:left="7251" w:hanging="960"/>
      </w:pPr>
      <w:rPr>
        <w:rFonts w:hint="default"/>
        <w:lang w:val="ru-RU" w:eastAsia="en-US" w:bidi="ar-SA"/>
      </w:rPr>
    </w:lvl>
    <w:lvl w:ilvl="7" w:tplc="1C5449B4">
      <w:numFmt w:val="bullet"/>
      <w:lvlText w:val="•"/>
      <w:lvlJc w:val="left"/>
      <w:pPr>
        <w:ind w:left="8330" w:hanging="960"/>
      </w:pPr>
      <w:rPr>
        <w:rFonts w:hint="default"/>
        <w:lang w:val="ru-RU" w:eastAsia="en-US" w:bidi="ar-SA"/>
      </w:rPr>
    </w:lvl>
    <w:lvl w:ilvl="8" w:tplc="D27A2EAC">
      <w:numFmt w:val="bullet"/>
      <w:lvlText w:val="•"/>
      <w:lvlJc w:val="left"/>
      <w:pPr>
        <w:ind w:left="9408" w:hanging="960"/>
      </w:pPr>
      <w:rPr>
        <w:rFonts w:hint="default"/>
        <w:lang w:val="ru-RU" w:eastAsia="en-US" w:bidi="ar-SA"/>
      </w:rPr>
    </w:lvl>
  </w:abstractNum>
  <w:abstractNum w:abstractNumId="67" w15:restartNumberingAfterBreak="0">
    <w:nsid w:val="46573805"/>
    <w:multiLevelType w:val="hybridMultilevel"/>
    <w:tmpl w:val="92C89524"/>
    <w:lvl w:ilvl="0" w:tplc="FB20BAFA">
      <w:start w:val="167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A162D0CA">
      <w:start w:val="1"/>
      <w:numFmt w:val="decimal"/>
      <w:lvlText w:val="%1.%2."/>
      <w:lvlJc w:val="left"/>
      <w:pPr>
        <w:ind w:left="782" w:hanging="660"/>
      </w:pPr>
      <w:rPr>
        <w:rFonts w:hint="default"/>
        <w:w w:val="100"/>
        <w:lang w:val="ru-RU" w:eastAsia="en-US" w:bidi="ar-SA"/>
      </w:rPr>
    </w:lvl>
    <w:lvl w:ilvl="2" w:tplc="650AB164">
      <w:start w:val="1"/>
      <w:numFmt w:val="decimal"/>
      <w:lvlText w:val="%1.%2.%3."/>
      <w:lvlJc w:val="left"/>
      <w:pPr>
        <w:ind w:left="2331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6EA5F16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3120B68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FB429F4A">
      <w:numFmt w:val="bullet"/>
      <w:lvlText w:val="•"/>
      <w:lvlJc w:val="left"/>
      <w:pPr>
        <w:ind w:left="5912" w:hanging="1320"/>
      </w:pPr>
      <w:rPr>
        <w:rFonts w:hint="default"/>
        <w:lang w:val="ru-RU" w:eastAsia="en-US" w:bidi="ar-SA"/>
      </w:rPr>
    </w:lvl>
    <w:lvl w:ilvl="6" w:tplc="615693AC">
      <w:numFmt w:val="bullet"/>
      <w:lvlText w:val="•"/>
      <w:lvlJc w:val="left"/>
      <w:pPr>
        <w:ind w:left="7043" w:hanging="1320"/>
      </w:pPr>
      <w:rPr>
        <w:rFonts w:hint="default"/>
        <w:lang w:val="ru-RU" w:eastAsia="en-US" w:bidi="ar-SA"/>
      </w:rPr>
    </w:lvl>
    <w:lvl w:ilvl="7" w:tplc="AC000250">
      <w:numFmt w:val="bullet"/>
      <w:lvlText w:val="•"/>
      <w:lvlJc w:val="left"/>
      <w:pPr>
        <w:ind w:left="8173" w:hanging="1320"/>
      </w:pPr>
      <w:rPr>
        <w:rFonts w:hint="default"/>
        <w:lang w:val="ru-RU" w:eastAsia="en-US" w:bidi="ar-SA"/>
      </w:rPr>
    </w:lvl>
    <w:lvl w:ilvl="8" w:tplc="2B24512C">
      <w:numFmt w:val="bullet"/>
      <w:lvlText w:val="•"/>
      <w:lvlJc w:val="left"/>
      <w:pPr>
        <w:ind w:left="9304" w:hanging="1320"/>
      </w:pPr>
      <w:rPr>
        <w:rFonts w:hint="default"/>
        <w:lang w:val="ru-RU" w:eastAsia="en-US" w:bidi="ar-SA"/>
      </w:rPr>
    </w:lvl>
  </w:abstractNum>
  <w:abstractNum w:abstractNumId="68" w15:restartNumberingAfterBreak="0">
    <w:nsid w:val="46A08BB8"/>
    <w:multiLevelType w:val="multilevel"/>
    <w:tmpl w:val="46A08BB8"/>
    <w:lvl w:ilvl="0">
      <w:numFmt w:val="bullet"/>
      <w:lvlText w:val="–"/>
      <w:lvlJc w:val="left"/>
      <w:pPr>
        <w:ind w:left="60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2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2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2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208"/>
      </w:pPr>
      <w:rPr>
        <w:rFonts w:hint="default"/>
        <w:lang w:val="ru-RU" w:eastAsia="en-US" w:bidi="ar-SA"/>
      </w:rPr>
    </w:lvl>
  </w:abstractNum>
  <w:abstractNum w:abstractNumId="69" w15:restartNumberingAfterBreak="0">
    <w:nsid w:val="475E1B25"/>
    <w:multiLevelType w:val="hybridMultilevel"/>
    <w:tmpl w:val="2D2C8060"/>
    <w:lvl w:ilvl="0" w:tplc="89E46318">
      <w:start w:val="167"/>
      <w:numFmt w:val="decimal"/>
      <w:lvlText w:val="%1"/>
      <w:lvlJc w:val="left"/>
      <w:pPr>
        <w:ind w:left="2331" w:hanging="840"/>
      </w:pPr>
      <w:rPr>
        <w:rFonts w:hint="default"/>
        <w:lang w:val="ru-RU" w:eastAsia="en-US" w:bidi="ar-SA"/>
      </w:rPr>
    </w:lvl>
    <w:lvl w:ilvl="1" w:tplc="F9B8B13E">
      <w:start w:val="4"/>
      <w:numFmt w:val="decimal"/>
      <w:lvlText w:val="%1.%2"/>
      <w:lvlJc w:val="left"/>
      <w:pPr>
        <w:ind w:left="2331" w:hanging="840"/>
      </w:pPr>
      <w:rPr>
        <w:rFonts w:hint="default"/>
        <w:lang w:val="ru-RU" w:eastAsia="en-US" w:bidi="ar-SA"/>
      </w:rPr>
    </w:lvl>
    <w:lvl w:ilvl="2" w:tplc="2C28739A">
      <w:start w:val="7"/>
      <w:numFmt w:val="decimal"/>
      <w:lvlText w:val="%1.%2.%3."/>
      <w:lvlJc w:val="left"/>
      <w:pPr>
        <w:ind w:left="2331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298CAD4">
      <w:start w:val="1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4841B4E">
      <w:start w:val="1"/>
      <w:numFmt w:val="decimal"/>
      <w:lvlText w:val="%1.%2.%3.%4.%5."/>
      <w:lvlJc w:val="left"/>
      <w:pPr>
        <w:ind w:left="78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EE385F62">
      <w:numFmt w:val="bullet"/>
      <w:lvlText w:val="•"/>
      <w:lvlJc w:val="left"/>
      <w:pPr>
        <w:ind w:left="5190" w:hanging="1200"/>
      </w:pPr>
      <w:rPr>
        <w:rFonts w:hint="default"/>
        <w:lang w:val="ru-RU" w:eastAsia="en-US" w:bidi="ar-SA"/>
      </w:rPr>
    </w:lvl>
    <w:lvl w:ilvl="6" w:tplc="A650C5E2">
      <w:numFmt w:val="bullet"/>
      <w:lvlText w:val="•"/>
      <w:lvlJc w:val="left"/>
      <w:pPr>
        <w:ind w:left="6465" w:hanging="1200"/>
      </w:pPr>
      <w:rPr>
        <w:rFonts w:hint="default"/>
        <w:lang w:val="ru-RU" w:eastAsia="en-US" w:bidi="ar-SA"/>
      </w:rPr>
    </w:lvl>
    <w:lvl w:ilvl="7" w:tplc="E7C65DAC">
      <w:numFmt w:val="bullet"/>
      <w:lvlText w:val="•"/>
      <w:lvlJc w:val="left"/>
      <w:pPr>
        <w:ind w:left="7740" w:hanging="1200"/>
      </w:pPr>
      <w:rPr>
        <w:rFonts w:hint="default"/>
        <w:lang w:val="ru-RU" w:eastAsia="en-US" w:bidi="ar-SA"/>
      </w:rPr>
    </w:lvl>
    <w:lvl w:ilvl="8" w:tplc="0ADCEB0A">
      <w:numFmt w:val="bullet"/>
      <w:lvlText w:val="•"/>
      <w:lvlJc w:val="left"/>
      <w:pPr>
        <w:ind w:left="9015" w:hanging="1200"/>
      </w:pPr>
      <w:rPr>
        <w:rFonts w:hint="default"/>
        <w:lang w:val="ru-RU" w:eastAsia="en-US" w:bidi="ar-SA"/>
      </w:rPr>
    </w:lvl>
  </w:abstractNum>
  <w:abstractNum w:abstractNumId="70" w15:restartNumberingAfterBreak="0">
    <w:nsid w:val="487F75A6"/>
    <w:multiLevelType w:val="hybridMultilevel"/>
    <w:tmpl w:val="3F762432"/>
    <w:lvl w:ilvl="0" w:tplc="DF3EE14E">
      <w:start w:val="21"/>
      <w:numFmt w:val="decimal"/>
      <w:lvlText w:val="%1"/>
      <w:lvlJc w:val="left"/>
      <w:pPr>
        <w:ind w:left="782" w:hanging="720"/>
      </w:pPr>
      <w:rPr>
        <w:rFonts w:hint="default"/>
        <w:lang w:val="ru-RU" w:eastAsia="en-US" w:bidi="ar-SA"/>
      </w:rPr>
    </w:lvl>
    <w:lvl w:ilvl="1" w:tplc="14D6D110">
      <w:start w:val="9"/>
      <w:numFmt w:val="decimal"/>
      <w:lvlText w:val="%1.%2"/>
      <w:lvlJc w:val="left"/>
      <w:pPr>
        <w:ind w:left="782" w:hanging="720"/>
      </w:pPr>
      <w:rPr>
        <w:rFonts w:hint="default"/>
        <w:lang w:val="ru-RU" w:eastAsia="en-US" w:bidi="ar-SA"/>
      </w:rPr>
    </w:lvl>
    <w:lvl w:ilvl="2" w:tplc="D466C412">
      <w:start w:val="6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CB4489E">
      <w:start w:val="1"/>
      <w:numFmt w:val="decimal"/>
      <w:lvlText w:val="%1.%2.%3.%4."/>
      <w:lvlJc w:val="left"/>
      <w:pPr>
        <w:ind w:left="78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67AE304">
      <w:numFmt w:val="bullet"/>
      <w:lvlText w:val="•"/>
      <w:lvlJc w:val="left"/>
      <w:pPr>
        <w:ind w:left="4781" w:hanging="900"/>
      </w:pPr>
      <w:rPr>
        <w:rFonts w:hint="default"/>
        <w:lang w:val="ru-RU" w:eastAsia="en-US" w:bidi="ar-SA"/>
      </w:rPr>
    </w:lvl>
    <w:lvl w:ilvl="5" w:tplc="D2824A88">
      <w:numFmt w:val="bullet"/>
      <w:lvlText w:val="•"/>
      <w:lvlJc w:val="left"/>
      <w:pPr>
        <w:ind w:left="5912" w:hanging="900"/>
      </w:pPr>
      <w:rPr>
        <w:rFonts w:hint="default"/>
        <w:lang w:val="ru-RU" w:eastAsia="en-US" w:bidi="ar-SA"/>
      </w:rPr>
    </w:lvl>
    <w:lvl w:ilvl="6" w:tplc="9E12807C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7" w:tplc="BB08A466">
      <w:numFmt w:val="bullet"/>
      <w:lvlText w:val="•"/>
      <w:lvlJc w:val="left"/>
      <w:pPr>
        <w:ind w:left="8173" w:hanging="900"/>
      </w:pPr>
      <w:rPr>
        <w:rFonts w:hint="default"/>
        <w:lang w:val="ru-RU" w:eastAsia="en-US" w:bidi="ar-SA"/>
      </w:rPr>
    </w:lvl>
    <w:lvl w:ilvl="8" w:tplc="76261A94">
      <w:numFmt w:val="bullet"/>
      <w:lvlText w:val="•"/>
      <w:lvlJc w:val="left"/>
      <w:pPr>
        <w:ind w:left="9304" w:hanging="900"/>
      </w:pPr>
      <w:rPr>
        <w:rFonts w:hint="default"/>
        <w:lang w:val="ru-RU" w:eastAsia="en-US" w:bidi="ar-SA"/>
      </w:rPr>
    </w:lvl>
  </w:abstractNum>
  <w:abstractNum w:abstractNumId="71" w15:restartNumberingAfterBreak="0">
    <w:nsid w:val="4C1BAE26"/>
    <w:multiLevelType w:val="multilevel"/>
    <w:tmpl w:val="4C1BAE26"/>
    <w:lvl w:ilvl="0">
      <w:numFmt w:val="bullet"/>
      <w:lvlText w:val="-"/>
      <w:lvlJc w:val="left"/>
      <w:pPr>
        <w:ind w:left="602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86"/>
      </w:pPr>
      <w:rPr>
        <w:rFonts w:hint="default"/>
        <w:lang w:val="ru-RU" w:eastAsia="en-US" w:bidi="ar-SA"/>
      </w:rPr>
    </w:lvl>
  </w:abstractNum>
  <w:abstractNum w:abstractNumId="72" w15:restartNumberingAfterBreak="0">
    <w:nsid w:val="4CED6AD0"/>
    <w:multiLevelType w:val="hybridMultilevel"/>
    <w:tmpl w:val="E28A596E"/>
    <w:lvl w:ilvl="0" w:tplc="55E6CBBE">
      <w:start w:val="1"/>
      <w:numFmt w:val="decimal"/>
      <w:lvlText w:val="%1)"/>
      <w:lvlJc w:val="left"/>
      <w:pPr>
        <w:ind w:left="782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B46758">
      <w:numFmt w:val="bullet"/>
      <w:lvlText w:val="•"/>
      <w:lvlJc w:val="left"/>
      <w:pPr>
        <w:ind w:left="1858" w:hanging="330"/>
      </w:pPr>
      <w:rPr>
        <w:rFonts w:hint="default"/>
        <w:lang w:val="ru-RU" w:eastAsia="en-US" w:bidi="ar-SA"/>
      </w:rPr>
    </w:lvl>
    <w:lvl w:ilvl="2" w:tplc="04A6A98C">
      <w:numFmt w:val="bullet"/>
      <w:lvlText w:val="•"/>
      <w:lvlJc w:val="left"/>
      <w:pPr>
        <w:ind w:left="2937" w:hanging="330"/>
      </w:pPr>
      <w:rPr>
        <w:rFonts w:hint="default"/>
        <w:lang w:val="ru-RU" w:eastAsia="en-US" w:bidi="ar-SA"/>
      </w:rPr>
    </w:lvl>
    <w:lvl w:ilvl="3" w:tplc="00B0BDE6">
      <w:numFmt w:val="bullet"/>
      <w:lvlText w:val="•"/>
      <w:lvlJc w:val="left"/>
      <w:pPr>
        <w:ind w:left="4015" w:hanging="330"/>
      </w:pPr>
      <w:rPr>
        <w:rFonts w:hint="default"/>
        <w:lang w:val="ru-RU" w:eastAsia="en-US" w:bidi="ar-SA"/>
      </w:rPr>
    </w:lvl>
    <w:lvl w:ilvl="4" w:tplc="B5528A2A">
      <w:numFmt w:val="bullet"/>
      <w:lvlText w:val="•"/>
      <w:lvlJc w:val="left"/>
      <w:pPr>
        <w:ind w:left="5094" w:hanging="330"/>
      </w:pPr>
      <w:rPr>
        <w:rFonts w:hint="default"/>
        <w:lang w:val="ru-RU" w:eastAsia="en-US" w:bidi="ar-SA"/>
      </w:rPr>
    </w:lvl>
    <w:lvl w:ilvl="5" w:tplc="040EEF7C">
      <w:numFmt w:val="bullet"/>
      <w:lvlText w:val="•"/>
      <w:lvlJc w:val="left"/>
      <w:pPr>
        <w:ind w:left="6173" w:hanging="330"/>
      </w:pPr>
      <w:rPr>
        <w:rFonts w:hint="default"/>
        <w:lang w:val="ru-RU" w:eastAsia="en-US" w:bidi="ar-SA"/>
      </w:rPr>
    </w:lvl>
    <w:lvl w:ilvl="6" w:tplc="2BDC1C28">
      <w:numFmt w:val="bullet"/>
      <w:lvlText w:val="•"/>
      <w:lvlJc w:val="left"/>
      <w:pPr>
        <w:ind w:left="7251" w:hanging="330"/>
      </w:pPr>
      <w:rPr>
        <w:rFonts w:hint="default"/>
        <w:lang w:val="ru-RU" w:eastAsia="en-US" w:bidi="ar-SA"/>
      </w:rPr>
    </w:lvl>
    <w:lvl w:ilvl="7" w:tplc="97C60AF6">
      <w:numFmt w:val="bullet"/>
      <w:lvlText w:val="•"/>
      <w:lvlJc w:val="left"/>
      <w:pPr>
        <w:ind w:left="8330" w:hanging="330"/>
      </w:pPr>
      <w:rPr>
        <w:rFonts w:hint="default"/>
        <w:lang w:val="ru-RU" w:eastAsia="en-US" w:bidi="ar-SA"/>
      </w:rPr>
    </w:lvl>
    <w:lvl w:ilvl="8" w:tplc="E814FD8E">
      <w:numFmt w:val="bullet"/>
      <w:lvlText w:val="•"/>
      <w:lvlJc w:val="left"/>
      <w:pPr>
        <w:ind w:left="9408" w:hanging="330"/>
      </w:pPr>
      <w:rPr>
        <w:rFonts w:hint="default"/>
        <w:lang w:val="ru-RU" w:eastAsia="en-US" w:bidi="ar-SA"/>
      </w:rPr>
    </w:lvl>
  </w:abstractNum>
  <w:abstractNum w:abstractNumId="73" w15:restartNumberingAfterBreak="0">
    <w:nsid w:val="4D1A36A5"/>
    <w:multiLevelType w:val="hybridMultilevel"/>
    <w:tmpl w:val="07361300"/>
    <w:lvl w:ilvl="0" w:tplc="3B4E72D8">
      <w:start w:val="167"/>
      <w:numFmt w:val="decimal"/>
      <w:lvlText w:val="%1"/>
      <w:lvlJc w:val="left"/>
      <w:pPr>
        <w:ind w:left="1491" w:hanging="1200"/>
      </w:pPr>
      <w:rPr>
        <w:rFonts w:hint="default"/>
        <w:lang w:val="ru-RU" w:eastAsia="en-US" w:bidi="ar-SA"/>
      </w:rPr>
    </w:lvl>
    <w:lvl w:ilvl="1" w:tplc="385EE0F2">
      <w:start w:val="3"/>
      <w:numFmt w:val="decimal"/>
      <w:lvlText w:val="%1.%2"/>
      <w:lvlJc w:val="left"/>
      <w:pPr>
        <w:ind w:left="1491" w:hanging="1200"/>
      </w:pPr>
      <w:rPr>
        <w:rFonts w:hint="default"/>
        <w:lang w:val="ru-RU" w:eastAsia="en-US" w:bidi="ar-SA"/>
      </w:rPr>
    </w:lvl>
    <w:lvl w:ilvl="2" w:tplc="538A3152">
      <w:start w:val="4"/>
      <w:numFmt w:val="decimal"/>
      <w:lvlText w:val="%1.%2.%3"/>
      <w:lvlJc w:val="left"/>
      <w:pPr>
        <w:ind w:left="1491" w:hanging="1200"/>
      </w:pPr>
      <w:rPr>
        <w:rFonts w:hint="default"/>
        <w:lang w:val="ru-RU" w:eastAsia="en-US" w:bidi="ar-SA"/>
      </w:rPr>
    </w:lvl>
    <w:lvl w:ilvl="3" w:tplc="91DE8E16">
      <w:start w:val="3"/>
      <w:numFmt w:val="decimal"/>
      <w:lvlText w:val="%1.%2.%3.%4"/>
      <w:lvlJc w:val="left"/>
      <w:pPr>
        <w:ind w:left="1491" w:hanging="1200"/>
      </w:pPr>
      <w:rPr>
        <w:rFonts w:hint="default"/>
        <w:lang w:val="ru-RU" w:eastAsia="en-US" w:bidi="ar-SA"/>
      </w:rPr>
    </w:lvl>
    <w:lvl w:ilvl="4" w:tplc="47E476B8">
      <w:start w:val="2"/>
      <w:numFmt w:val="decimal"/>
      <w:lvlText w:val="%1.%2.%3.%4.%5."/>
      <w:lvlJc w:val="left"/>
      <w:pPr>
        <w:ind w:left="14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0066B0D0">
      <w:numFmt w:val="bullet"/>
      <w:lvlText w:val="•"/>
      <w:lvlJc w:val="left"/>
      <w:pPr>
        <w:ind w:left="6533" w:hanging="1200"/>
      </w:pPr>
      <w:rPr>
        <w:rFonts w:hint="default"/>
        <w:lang w:val="ru-RU" w:eastAsia="en-US" w:bidi="ar-SA"/>
      </w:rPr>
    </w:lvl>
    <w:lvl w:ilvl="6" w:tplc="C2C47A1C">
      <w:numFmt w:val="bullet"/>
      <w:lvlText w:val="•"/>
      <w:lvlJc w:val="left"/>
      <w:pPr>
        <w:ind w:left="7539" w:hanging="1200"/>
      </w:pPr>
      <w:rPr>
        <w:rFonts w:hint="default"/>
        <w:lang w:val="ru-RU" w:eastAsia="en-US" w:bidi="ar-SA"/>
      </w:rPr>
    </w:lvl>
    <w:lvl w:ilvl="7" w:tplc="263AE362">
      <w:numFmt w:val="bullet"/>
      <w:lvlText w:val="•"/>
      <w:lvlJc w:val="left"/>
      <w:pPr>
        <w:ind w:left="8546" w:hanging="1200"/>
      </w:pPr>
      <w:rPr>
        <w:rFonts w:hint="default"/>
        <w:lang w:val="ru-RU" w:eastAsia="en-US" w:bidi="ar-SA"/>
      </w:rPr>
    </w:lvl>
    <w:lvl w:ilvl="8" w:tplc="A15CCD88">
      <w:numFmt w:val="bullet"/>
      <w:lvlText w:val="•"/>
      <w:lvlJc w:val="left"/>
      <w:pPr>
        <w:ind w:left="9552" w:hanging="1200"/>
      </w:pPr>
      <w:rPr>
        <w:rFonts w:hint="default"/>
        <w:lang w:val="ru-RU" w:eastAsia="en-US" w:bidi="ar-SA"/>
      </w:rPr>
    </w:lvl>
  </w:abstractNum>
  <w:abstractNum w:abstractNumId="74" w15:restartNumberingAfterBreak="0">
    <w:nsid w:val="4DE6282D"/>
    <w:multiLevelType w:val="hybridMultilevel"/>
    <w:tmpl w:val="049C23E8"/>
    <w:lvl w:ilvl="0" w:tplc="D8BAE032">
      <w:start w:val="170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9946A33E">
      <w:start w:val="5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B24AD0">
      <w:numFmt w:val="bullet"/>
      <w:lvlText w:val="•"/>
      <w:lvlJc w:val="left"/>
      <w:pPr>
        <w:ind w:left="2937" w:hanging="660"/>
      </w:pPr>
      <w:rPr>
        <w:rFonts w:hint="default"/>
        <w:lang w:val="ru-RU" w:eastAsia="en-US" w:bidi="ar-SA"/>
      </w:rPr>
    </w:lvl>
    <w:lvl w:ilvl="3" w:tplc="73FC1614">
      <w:numFmt w:val="bullet"/>
      <w:lvlText w:val="•"/>
      <w:lvlJc w:val="left"/>
      <w:pPr>
        <w:ind w:left="4015" w:hanging="660"/>
      </w:pPr>
      <w:rPr>
        <w:rFonts w:hint="default"/>
        <w:lang w:val="ru-RU" w:eastAsia="en-US" w:bidi="ar-SA"/>
      </w:rPr>
    </w:lvl>
    <w:lvl w:ilvl="4" w:tplc="82C40E0E">
      <w:numFmt w:val="bullet"/>
      <w:lvlText w:val="•"/>
      <w:lvlJc w:val="left"/>
      <w:pPr>
        <w:ind w:left="5094" w:hanging="660"/>
      </w:pPr>
      <w:rPr>
        <w:rFonts w:hint="default"/>
        <w:lang w:val="ru-RU" w:eastAsia="en-US" w:bidi="ar-SA"/>
      </w:rPr>
    </w:lvl>
    <w:lvl w:ilvl="5" w:tplc="7B1C849C">
      <w:numFmt w:val="bullet"/>
      <w:lvlText w:val="•"/>
      <w:lvlJc w:val="left"/>
      <w:pPr>
        <w:ind w:left="6173" w:hanging="660"/>
      </w:pPr>
      <w:rPr>
        <w:rFonts w:hint="default"/>
        <w:lang w:val="ru-RU" w:eastAsia="en-US" w:bidi="ar-SA"/>
      </w:rPr>
    </w:lvl>
    <w:lvl w:ilvl="6" w:tplc="E1DEB26C">
      <w:numFmt w:val="bullet"/>
      <w:lvlText w:val="•"/>
      <w:lvlJc w:val="left"/>
      <w:pPr>
        <w:ind w:left="7251" w:hanging="660"/>
      </w:pPr>
      <w:rPr>
        <w:rFonts w:hint="default"/>
        <w:lang w:val="ru-RU" w:eastAsia="en-US" w:bidi="ar-SA"/>
      </w:rPr>
    </w:lvl>
    <w:lvl w:ilvl="7" w:tplc="758E3716">
      <w:numFmt w:val="bullet"/>
      <w:lvlText w:val="•"/>
      <w:lvlJc w:val="left"/>
      <w:pPr>
        <w:ind w:left="8330" w:hanging="660"/>
      </w:pPr>
      <w:rPr>
        <w:rFonts w:hint="default"/>
        <w:lang w:val="ru-RU" w:eastAsia="en-US" w:bidi="ar-SA"/>
      </w:rPr>
    </w:lvl>
    <w:lvl w:ilvl="8" w:tplc="C3C61424">
      <w:numFmt w:val="bullet"/>
      <w:lvlText w:val="•"/>
      <w:lvlJc w:val="left"/>
      <w:pPr>
        <w:ind w:left="9408" w:hanging="660"/>
      </w:pPr>
      <w:rPr>
        <w:rFonts w:hint="default"/>
        <w:lang w:val="ru-RU" w:eastAsia="en-US" w:bidi="ar-SA"/>
      </w:rPr>
    </w:lvl>
  </w:abstractNum>
  <w:abstractNum w:abstractNumId="75" w15:restartNumberingAfterBreak="0">
    <w:nsid w:val="4EA3762A"/>
    <w:multiLevelType w:val="hybridMultilevel"/>
    <w:tmpl w:val="1AF0C06C"/>
    <w:lvl w:ilvl="0" w:tplc="77E40064">
      <w:start w:val="21"/>
      <w:numFmt w:val="decimal"/>
      <w:lvlText w:val="%1"/>
      <w:lvlJc w:val="left"/>
      <w:pPr>
        <w:ind w:left="2031" w:hanging="540"/>
      </w:pPr>
      <w:rPr>
        <w:rFonts w:hint="default"/>
        <w:lang w:val="ru-RU" w:eastAsia="en-US" w:bidi="ar-SA"/>
      </w:rPr>
    </w:lvl>
    <w:lvl w:ilvl="1" w:tplc="765ACB2E">
      <w:start w:val="7"/>
      <w:numFmt w:val="decimal"/>
      <w:lvlText w:val="%1.%2."/>
      <w:lvlJc w:val="left"/>
      <w:pPr>
        <w:ind w:left="203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00D530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3CC1360">
      <w:start w:val="1"/>
      <w:numFmt w:val="decimal"/>
      <w:lvlText w:val="%1.%2.%3.%4."/>
      <w:lvlJc w:val="left"/>
      <w:pPr>
        <w:ind w:left="78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796D46C">
      <w:numFmt w:val="bullet"/>
      <w:lvlText w:val="•"/>
      <w:lvlJc w:val="left"/>
      <w:pPr>
        <w:ind w:left="4691" w:hanging="900"/>
      </w:pPr>
      <w:rPr>
        <w:rFonts w:hint="default"/>
        <w:lang w:val="ru-RU" w:eastAsia="en-US" w:bidi="ar-SA"/>
      </w:rPr>
    </w:lvl>
    <w:lvl w:ilvl="5" w:tplc="C0EA606E">
      <w:numFmt w:val="bullet"/>
      <w:lvlText w:val="•"/>
      <w:lvlJc w:val="left"/>
      <w:pPr>
        <w:ind w:left="5837" w:hanging="900"/>
      </w:pPr>
      <w:rPr>
        <w:rFonts w:hint="default"/>
        <w:lang w:val="ru-RU" w:eastAsia="en-US" w:bidi="ar-SA"/>
      </w:rPr>
    </w:lvl>
    <w:lvl w:ilvl="6" w:tplc="E438DE76">
      <w:numFmt w:val="bullet"/>
      <w:lvlText w:val="•"/>
      <w:lvlJc w:val="left"/>
      <w:pPr>
        <w:ind w:left="6983" w:hanging="900"/>
      </w:pPr>
      <w:rPr>
        <w:rFonts w:hint="default"/>
        <w:lang w:val="ru-RU" w:eastAsia="en-US" w:bidi="ar-SA"/>
      </w:rPr>
    </w:lvl>
    <w:lvl w:ilvl="7" w:tplc="E348C83C">
      <w:numFmt w:val="bullet"/>
      <w:lvlText w:val="•"/>
      <w:lvlJc w:val="left"/>
      <w:pPr>
        <w:ind w:left="8128" w:hanging="900"/>
      </w:pPr>
      <w:rPr>
        <w:rFonts w:hint="default"/>
        <w:lang w:val="ru-RU" w:eastAsia="en-US" w:bidi="ar-SA"/>
      </w:rPr>
    </w:lvl>
    <w:lvl w:ilvl="8" w:tplc="469086D4">
      <w:numFmt w:val="bullet"/>
      <w:lvlText w:val="•"/>
      <w:lvlJc w:val="left"/>
      <w:pPr>
        <w:ind w:left="9274" w:hanging="900"/>
      </w:pPr>
      <w:rPr>
        <w:rFonts w:hint="default"/>
        <w:lang w:val="ru-RU" w:eastAsia="en-US" w:bidi="ar-SA"/>
      </w:rPr>
    </w:lvl>
  </w:abstractNum>
  <w:abstractNum w:abstractNumId="76" w15:restartNumberingAfterBreak="0">
    <w:nsid w:val="4EDE7196"/>
    <w:multiLevelType w:val="hybridMultilevel"/>
    <w:tmpl w:val="992008E4"/>
    <w:lvl w:ilvl="0" w:tplc="539036C4">
      <w:numFmt w:val="bullet"/>
      <w:lvlText w:val="-"/>
      <w:lvlJc w:val="left"/>
      <w:pPr>
        <w:ind w:left="813" w:hanging="284"/>
      </w:pPr>
      <w:rPr>
        <w:rFonts w:hint="default"/>
        <w:w w:val="100"/>
        <w:lang w:val="ru-RU" w:eastAsia="en-US" w:bidi="ar-SA"/>
      </w:rPr>
    </w:lvl>
    <w:lvl w:ilvl="1" w:tplc="878A538A">
      <w:numFmt w:val="bullet"/>
      <w:lvlText w:val="•"/>
      <w:lvlJc w:val="left"/>
      <w:pPr>
        <w:ind w:left="1894" w:hanging="284"/>
      </w:pPr>
      <w:rPr>
        <w:rFonts w:hint="default"/>
        <w:lang w:val="ru-RU" w:eastAsia="en-US" w:bidi="ar-SA"/>
      </w:rPr>
    </w:lvl>
    <w:lvl w:ilvl="2" w:tplc="356CD51E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A0E8656A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1E3EA028">
      <w:numFmt w:val="bullet"/>
      <w:lvlText w:val="•"/>
      <w:lvlJc w:val="left"/>
      <w:pPr>
        <w:ind w:left="5118" w:hanging="284"/>
      </w:pPr>
      <w:rPr>
        <w:rFonts w:hint="default"/>
        <w:lang w:val="ru-RU" w:eastAsia="en-US" w:bidi="ar-SA"/>
      </w:rPr>
    </w:lvl>
    <w:lvl w:ilvl="5" w:tplc="8D1E5688">
      <w:numFmt w:val="bullet"/>
      <w:lvlText w:val="•"/>
      <w:lvlJc w:val="left"/>
      <w:pPr>
        <w:ind w:left="6193" w:hanging="284"/>
      </w:pPr>
      <w:rPr>
        <w:rFonts w:hint="default"/>
        <w:lang w:val="ru-RU" w:eastAsia="en-US" w:bidi="ar-SA"/>
      </w:rPr>
    </w:lvl>
    <w:lvl w:ilvl="6" w:tplc="30D00A8E">
      <w:numFmt w:val="bullet"/>
      <w:lvlText w:val="•"/>
      <w:lvlJc w:val="left"/>
      <w:pPr>
        <w:ind w:left="7267" w:hanging="284"/>
      </w:pPr>
      <w:rPr>
        <w:rFonts w:hint="default"/>
        <w:lang w:val="ru-RU" w:eastAsia="en-US" w:bidi="ar-SA"/>
      </w:rPr>
    </w:lvl>
    <w:lvl w:ilvl="7" w:tplc="32EE1C5E"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  <w:lvl w:ilvl="8" w:tplc="9B9AD470">
      <w:numFmt w:val="bullet"/>
      <w:lvlText w:val="•"/>
      <w:lvlJc w:val="left"/>
      <w:pPr>
        <w:ind w:left="9416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501C7AB1"/>
    <w:multiLevelType w:val="hybridMultilevel"/>
    <w:tmpl w:val="52B45B46"/>
    <w:lvl w:ilvl="0" w:tplc="0602B3B4">
      <w:numFmt w:val="bullet"/>
      <w:lvlText w:val="•"/>
      <w:lvlJc w:val="left"/>
      <w:pPr>
        <w:ind w:left="1803" w:hanging="349"/>
      </w:pPr>
      <w:rPr>
        <w:rFonts w:ascii="Microsoft Sans Serif" w:eastAsia="Microsoft Sans Serif" w:hAnsi="Microsoft Sans Serif" w:cs="Microsoft Sans Serif" w:hint="default"/>
        <w:w w:val="117"/>
        <w:sz w:val="22"/>
        <w:szCs w:val="22"/>
        <w:lang w:val="ru-RU" w:eastAsia="en-US" w:bidi="ar-SA"/>
      </w:rPr>
    </w:lvl>
    <w:lvl w:ilvl="1" w:tplc="9680587E">
      <w:numFmt w:val="bullet"/>
      <w:lvlText w:val="•"/>
      <w:lvlJc w:val="left"/>
      <w:pPr>
        <w:ind w:left="2776" w:hanging="349"/>
      </w:pPr>
      <w:rPr>
        <w:rFonts w:hint="default"/>
        <w:lang w:val="ru-RU" w:eastAsia="en-US" w:bidi="ar-SA"/>
      </w:rPr>
    </w:lvl>
    <w:lvl w:ilvl="2" w:tplc="69928514">
      <w:numFmt w:val="bullet"/>
      <w:lvlText w:val="•"/>
      <w:lvlJc w:val="left"/>
      <w:pPr>
        <w:ind w:left="3753" w:hanging="349"/>
      </w:pPr>
      <w:rPr>
        <w:rFonts w:hint="default"/>
        <w:lang w:val="ru-RU" w:eastAsia="en-US" w:bidi="ar-SA"/>
      </w:rPr>
    </w:lvl>
    <w:lvl w:ilvl="3" w:tplc="B21434B2">
      <w:numFmt w:val="bullet"/>
      <w:lvlText w:val="•"/>
      <w:lvlJc w:val="left"/>
      <w:pPr>
        <w:ind w:left="4729" w:hanging="349"/>
      </w:pPr>
      <w:rPr>
        <w:rFonts w:hint="default"/>
        <w:lang w:val="ru-RU" w:eastAsia="en-US" w:bidi="ar-SA"/>
      </w:rPr>
    </w:lvl>
    <w:lvl w:ilvl="4" w:tplc="D9E81B0E">
      <w:numFmt w:val="bullet"/>
      <w:lvlText w:val="•"/>
      <w:lvlJc w:val="left"/>
      <w:pPr>
        <w:ind w:left="5706" w:hanging="349"/>
      </w:pPr>
      <w:rPr>
        <w:rFonts w:hint="default"/>
        <w:lang w:val="ru-RU" w:eastAsia="en-US" w:bidi="ar-SA"/>
      </w:rPr>
    </w:lvl>
    <w:lvl w:ilvl="5" w:tplc="4266AD84">
      <w:numFmt w:val="bullet"/>
      <w:lvlText w:val="•"/>
      <w:lvlJc w:val="left"/>
      <w:pPr>
        <w:ind w:left="6683" w:hanging="349"/>
      </w:pPr>
      <w:rPr>
        <w:rFonts w:hint="default"/>
        <w:lang w:val="ru-RU" w:eastAsia="en-US" w:bidi="ar-SA"/>
      </w:rPr>
    </w:lvl>
    <w:lvl w:ilvl="6" w:tplc="46082CFC">
      <w:numFmt w:val="bullet"/>
      <w:lvlText w:val="•"/>
      <w:lvlJc w:val="left"/>
      <w:pPr>
        <w:ind w:left="7659" w:hanging="349"/>
      </w:pPr>
      <w:rPr>
        <w:rFonts w:hint="default"/>
        <w:lang w:val="ru-RU" w:eastAsia="en-US" w:bidi="ar-SA"/>
      </w:rPr>
    </w:lvl>
    <w:lvl w:ilvl="7" w:tplc="28B03214">
      <w:numFmt w:val="bullet"/>
      <w:lvlText w:val="•"/>
      <w:lvlJc w:val="left"/>
      <w:pPr>
        <w:ind w:left="8636" w:hanging="349"/>
      </w:pPr>
      <w:rPr>
        <w:rFonts w:hint="default"/>
        <w:lang w:val="ru-RU" w:eastAsia="en-US" w:bidi="ar-SA"/>
      </w:rPr>
    </w:lvl>
    <w:lvl w:ilvl="8" w:tplc="97B80714">
      <w:numFmt w:val="bullet"/>
      <w:lvlText w:val="•"/>
      <w:lvlJc w:val="left"/>
      <w:pPr>
        <w:ind w:left="9612" w:hanging="349"/>
      </w:pPr>
      <w:rPr>
        <w:rFonts w:hint="default"/>
        <w:lang w:val="ru-RU" w:eastAsia="en-US" w:bidi="ar-SA"/>
      </w:rPr>
    </w:lvl>
  </w:abstractNum>
  <w:abstractNum w:abstractNumId="78" w15:restartNumberingAfterBreak="0">
    <w:nsid w:val="50CE2FE5"/>
    <w:multiLevelType w:val="hybridMultilevel"/>
    <w:tmpl w:val="4A6A1EB0"/>
    <w:lvl w:ilvl="0" w:tplc="C70A760C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43B6133C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54AE2DC6">
      <w:start w:val="5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5662544A">
      <w:start w:val="1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18BC302E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ADDC4084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94B431F2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72A8F55E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BA6686A6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79" w15:restartNumberingAfterBreak="0">
    <w:nsid w:val="51DB7E12"/>
    <w:multiLevelType w:val="hybridMultilevel"/>
    <w:tmpl w:val="B5AE846E"/>
    <w:lvl w:ilvl="0" w:tplc="162E3070">
      <w:numFmt w:val="bullet"/>
      <w:lvlText w:val="—"/>
      <w:lvlJc w:val="left"/>
      <w:pPr>
        <w:ind w:left="782" w:hanging="282"/>
      </w:pPr>
      <w:rPr>
        <w:rFonts w:ascii="Trebuchet MS" w:eastAsia="Trebuchet MS" w:hAnsi="Trebuchet MS" w:cs="Trebuchet MS" w:hint="default"/>
        <w:w w:val="114"/>
        <w:sz w:val="24"/>
        <w:szCs w:val="24"/>
        <w:lang w:val="ru-RU" w:eastAsia="en-US" w:bidi="ar-SA"/>
      </w:rPr>
    </w:lvl>
    <w:lvl w:ilvl="1" w:tplc="7DF22526">
      <w:numFmt w:val="bullet"/>
      <w:lvlText w:val="•"/>
      <w:lvlJc w:val="left"/>
      <w:pPr>
        <w:ind w:left="1858" w:hanging="282"/>
      </w:pPr>
      <w:rPr>
        <w:rFonts w:hint="default"/>
        <w:lang w:val="ru-RU" w:eastAsia="en-US" w:bidi="ar-SA"/>
      </w:rPr>
    </w:lvl>
    <w:lvl w:ilvl="2" w:tplc="7164A036">
      <w:numFmt w:val="bullet"/>
      <w:lvlText w:val="•"/>
      <w:lvlJc w:val="left"/>
      <w:pPr>
        <w:ind w:left="2937" w:hanging="282"/>
      </w:pPr>
      <w:rPr>
        <w:rFonts w:hint="default"/>
        <w:lang w:val="ru-RU" w:eastAsia="en-US" w:bidi="ar-SA"/>
      </w:rPr>
    </w:lvl>
    <w:lvl w:ilvl="3" w:tplc="E3F4C998">
      <w:numFmt w:val="bullet"/>
      <w:lvlText w:val="•"/>
      <w:lvlJc w:val="left"/>
      <w:pPr>
        <w:ind w:left="4015" w:hanging="282"/>
      </w:pPr>
      <w:rPr>
        <w:rFonts w:hint="default"/>
        <w:lang w:val="ru-RU" w:eastAsia="en-US" w:bidi="ar-SA"/>
      </w:rPr>
    </w:lvl>
    <w:lvl w:ilvl="4" w:tplc="6C16DFFA">
      <w:numFmt w:val="bullet"/>
      <w:lvlText w:val="•"/>
      <w:lvlJc w:val="left"/>
      <w:pPr>
        <w:ind w:left="5094" w:hanging="282"/>
      </w:pPr>
      <w:rPr>
        <w:rFonts w:hint="default"/>
        <w:lang w:val="ru-RU" w:eastAsia="en-US" w:bidi="ar-SA"/>
      </w:rPr>
    </w:lvl>
    <w:lvl w:ilvl="5" w:tplc="0278113A">
      <w:numFmt w:val="bullet"/>
      <w:lvlText w:val="•"/>
      <w:lvlJc w:val="left"/>
      <w:pPr>
        <w:ind w:left="6173" w:hanging="282"/>
      </w:pPr>
      <w:rPr>
        <w:rFonts w:hint="default"/>
        <w:lang w:val="ru-RU" w:eastAsia="en-US" w:bidi="ar-SA"/>
      </w:rPr>
    </w:lvl>
    <w:lvl w:ilvl="6" w:tplc="330A4EEA">
      <w:numFmt w:val="bullet"/>
      <w:lvlText w:val="•"/>
      <w:lvlJc w:val="left"/>
      <w:pPr>
        <w:ind w:left="7251" w:hanging="282"/>
      </w:pPr>
      <w:rPr>
        <w:rFonts w:hint="default"/>
        <w:lang w:val="ru-RU" w:eastAsia="en-US" w:bidi="ar-SA"/>
      </w:rPr>
    </w:lvl>
    <w:lvl w:ilvl="7" w:tplc="C0E0F8FA">
      <w:numFmt w:val="bullet"/>
      <w:lvlText w:val="•"/>
      <w:lvlJc w:val="left"/>
      <w:pPr>
        <w:ind w:left="8330" w:hanging="282"/>
      </w:pPr>
      <w:rPr>
        <w:rFonts w:hint="default"/>
        <w:lang w:val="ru-RU" w:eastAsia="en-US" w:bidi="ar-SA"/>
      </w:rPr>
    </w:lvl>
    <w:lvl w:ilvl="8" w:tplc="55F4C6A6">
      <w:numFmt w:val="bullet"/>
      <w:lvlText w:val="•"/>
      <w:lvlJc w:val="left"/>
      <w:pPr>
        <w:ind w:left="9408" w:hanging="282"/>
      </w:pPr>
      <w:rPr>
        <w:rFonts w:hint="default"/>
        <w:lang w:val="ru-RU" w:eastAsia="en-US" w:bidi="ar-SA"/>
      </w:rPr>
    </w:lvl>
  </w:abstractNum>
  <w:abstractNum w:abstractNumId="80" w15:restartNumberingAfterBreak="0">
    <w:nsid w:val="52A002E7"/>
    <w:multiLevelType w:val="hybridMultilevel"/>
    <w:tmpl w:val="2640ABAE"/>
    <w:lvl w:ilvl="0" w:tplc="D99E3138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D46F86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C52E210E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9B4884B6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DE341A5A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349474D2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FFBA1F8A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551A5E68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45BA4FA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5456341D"/>
    <w:multiLevelType w:val="hybridMultilevel"/>
    <w:tmpl w:val="DCB467C4"/>
    <w:lvl w:ilvl="0" w:tplc="5A2842A8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9FEA68FC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E1E83F8E">
      <w:start w:val="13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8084C4F0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60AF1AA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96EEB76C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35D0B37C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0B460000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70F84F06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82" w15:restartNumberingAfterBreak="0">
    <w:nsid w:val="56694A67"/>
    <w:multiLevelType w:val="hybridMultilevel"/>
    <w:tmpl w:val="22DE118C"/>
    <w:lvl w:ilvl="0" w:tplc="A31E2482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DEBA0BA2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BD68E45E">
      <w:start w:val="11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A3E64A2A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CDEF496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294FB64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B55ACDD0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2CE2510C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8E7CA67A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83" w15:restartNumberingAfterBreak="0">
    <w:nsid w:val="57F50DA7"/>
    <w:multiLevelType w:val="hybridMultilevel"/>
    <w:tmpl w:val="CFBE3F58"/>
    <w:lvl w:ilvl="0" w:tplc="897A8D48">
      <w:start w:val="21"/>
      <w:numFmt w:val="decimal"/>
      <w:lvlText w:val="%1"/>
      <w:lvlJc w:val="left"/>
      <w:pPr>
        <w:ind w:left="2031" w:hanging="540"/>
      </w:pPr>
      <w:rPr>
        <w:rFonts w:hint="default"/>
        <w:lang w:val="ru-RU" w:eastAsia="en-US" w:bidi="ar-SA"/>
      </w:rPr>
    </w:lvl>
    <w:lvl w:ilvl="1" w:tplc="A08212F4">
      <w:start w:val="8"/>
      <w:numFmt w:val="decimal"/>
      <w:lvlText w:val="%1.%2."/>
      <w:lvlJc w:val="left"/>
      <w:pPr>
        <w:ind w:left="203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42468A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07EEB10">
      <w:start w:val="1"/>
      <w:numFmt w:val="decimal"/>
      <w:lvlText w:val="%1.%2.%3.%4."/>
      <w:lvlJc w:val="left"/>
      <w:pPr>
        <w:ind w:left="78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84565B18">
      <w:numFmt w:val="bullet"/>
      <w:lvlText w:val="•"/>
      <w:lvlJc w:val="left"/>
      <w:pPr>
        <w:ind w:left="4691" w:hanging="900"/>
      </w:pPr>
      <w:rPr>
        <w:rFonts w:hint="default"/>
        <w:lang w:val="ru-RU" w:eastAsia="en-US" w:bidi="ar-SA"/>
      </w:rPr>
    </w:lvl>
    <w:lvl w:ilvl="5" w:tplc="32B4875C">
      <w:numFmt w:val="bullet"/>
      <w:lvlText w:val="•"/>
      <w:lvlJc w:val="left"/>
      <w:pPr>
        <w:ind w:left="5837" w:hanging="900"/>
      </w:pPr>
      <w:rPr>
        <w:rFonts w:hint="default"/>
        <w:lang w:val="ru-RU" w:eastAsia="en-US" w:bidi="ar-SA"/>
      </w:rPr>
    </w:lvl>
    <w:lvl w:ilvl="6" w:tplc="6BB69D0A">
      <w:numFmt w:val="bullet"/>
      <w:lvlText w:val="•"/>
      <w:lvlJc w:val="left"/>
      <w:pPr>
        <w:ind w:left="6983" w:hanging="900"/>
      </w:pPr>
      <w:rPr>
        <w:rFonts w:hint="default"/>
        <w:lang w:val="ru-RU" w:eastAsia="en-US" w:bidi="ar-SA"/>
      </w:rPr>
    </w:lvl>
    <w:lvl w:ilvl="7" w:tplc="1512BC46">
      <w:numFmt w:val="bullet"/>
      <w:lvlText w:val="•"/>
      <w:lvlJc w:val="left"/>
      <w:pPr>
        <w:ind w:left="8128" w:hanging="900"/>
      </w:pPr>
      <w:rPr>
        <w:rFonts w:hint="default"/>
        <w:lang w:val="ru-RU" w:eastAsia="en-US" w:bidi="ar-SA"/>
      </w:rPr>
    </w:lvl>
    <w:lvl w:ilvl="8" w:tplc="7C28846C">
      <w:numFmt w:val="bullet"/>
      <w:lvlText w:val="•"/>
      <w:lvlJc w:val="left"/>
      <w:pPr>
        <w:ind w:left="9274" w:hanging="900"/>
      </w:pPr>
      <w:rPr>
        <w:rFonts w:hint="default"/>
        <w:lang w:val="ru-RU" w:eastAsia="en-US" w:bidi="ar-SA"/>
      </w:rPr>
    </w:lvl>
  </w:abstractNum>
  <w:abstractNum w:abstractNumId="84" w15:restartNumberingAfterBreak="0">
    <w:nsid w:val="59ADCABA"/>
    <w:multiLevelType w:val="multilevel"/>
    <w:tmpl w:val="59ADCABA"/>
    <w:lvl w:ilvl="0">
      <w:start w:val="3"/>
      <w:numFmt w:val="decimal"/>
      <w:lvlText w:val="%1"/>
      <w:lvlJc w:val="left"/>
      <w:pPr>
        <w:ind w:left="9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59F5576C"/>
    <w:multiLevelType w:val="hybridMultilevel"/>
    <w:tmpl w:val="40567860"/>
    <w:lvl w:ilvl="0" w:tplc="61CA20EC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50321A26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68B41736">
      <w:start w:val="4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CE3EA1A0">
      <w:start w:val="1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146CBB76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532890C2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EC1EBB0E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B1906896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A1DC1BA8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abstractNum w:abstractNumId="86" w15:restartNumberingAfterBreak="0">
    <w:nsid w:val="5A0C3A83"/>
    <w:multiLevelType w:val="hybridMultilevel"/>
    <w:tmpl w:val="D4D6B788"/>
    <w:lvl w:ilvl="0" w:tplc="569AC838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2324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90F8142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55680754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9194775E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DF4CF8A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E0F249EA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ECB45AA6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02B2E6D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60382F6E"/>
    <w:multiLevelType w:val="multilevel"/>
    <w:tmpl w:val="60382F6E"/>
    <w:lvl w:ilvl="0">
      <w:numFmt w:val="bullet"/>
      <w:lvlText w:val="-"/>
      <w:lvlJc w:val="left"/>
      <w:pPr>
        <w:ind w:left="602" w:hanging="3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308"/>
      </w:pPr>
      <w:rPr>
        <w:rFonts w:hint="default"/>
        <w:lang w:val="ru-RU" w:eastAsia="en-US" w:bidi="ar-SA"/>
      </w:rPr>
    </w:lvl>
  </w:abstractNum>
  <w:abstractNum w:abstractNumId="88" w15:restartNumberingAfterBreak="0">
    <w:nsid w:val="61472D18"/>
    <w:multiLevelType w:val="hybridMultilevel"/>
    <w:tmpl w:val="6F546930"/>
    <w:lvl w:ilvl="0" w:tplc="B6FA315C">
      <w:numFmt w:val="bullet"/>
      <w:lvlText w:val="-"/>
      <w:lvlJc w:val="left"/>
      <w:pPr>
        <w:ind w:left="109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02C632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0A1B76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3" w:tplc="D18C96A2">
      <w:numFmt w:val="bullet"/>
      <w:lvlText w:val="•"/>
      <w:lvlJc w:val="left"/>
      <w:pPr>
        <w:ind w:left="4805" w:hanging="140"/>
      </w:pPr>
      <w:rPr>
        <w:rFonts w:hint="default"/>
        <w:lang w:val="ru-RU" w:eastAsia="en-US" w:bidi="ar-SA"/>
      </w:rPr>
    </w:lvl>
    <w:lvl w:ilvl="4" w:tplc="36CA4CBE">
      <w:numFmt w:val="bullet"/>
      <w:lvlText w:val="•"/>
      <w:lvlJc w:val="left"/>
      <w:pPr>
        <w:ind w:left="5771" w:hanging="140"/>
      </w:pPr>
      <w:rPr>
        <w:rFonts w:hint="default"/>
        <w:lang w:val="ru-RU" w:eastAsia="en-US" w:bidi="ar-SA"/>
      </w:rPr>
    </w:lvl>
    <w:lvl w:ilvl="5" w:tplc="6308954E">
      <w:numFmt w:val="bullet"/>
      <w:lvlText w:val="•"/>
      <w:lvlJc w:val="left"/>
      <w:pPr>
        <w:ind w:left="6737" w:hanging="140"/>
      </w:pPr>
      <w:rPr>
        <w:rFonts w:hint="default"/>
        <w:lang w:val="ru-RU" w:eastAsia="en-US" w:bidi="ar-SA"/>
      </w:rPr>
    </w:lvl>
    <w:lvl w:ilvl="6" w:tplc="4A0AE468"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7" w:tplc="151ADDC0">
      <w:numFmt w:val="bullet"/>
      <w:lvlText w:val="•"/>
      <w:lvlJc w:val="left"/>
      <w:pPr>
        <w:ind w:left="8668" w:hanging="140"/>
      </w:pPr>
      <w:rPr>
        <w:rFonts w:hint="default"/>
        <w:lang w:val="ru-RU" w:eastAsia="en-US" w:bidi="ar-SA"/>
      </w:rPr>
    </w:lvl>
    <w:lvl w:ilvl="8" w:tplc="BA68D00C">
      <w:numFmt w:val="bullet"/>
      <w:lvlText w:val="•"/>
      <w:lvlJc w:val="left"/>
      <w:pPr>
        <w:ind w:left="9634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623D0205"/>
    <w:multiLevelType w:val="hybridMultilevel"/>
    <w:tmpl w:val="5EAE9B52"/>
    <w:lvl w:ilvl="0" w:tplc="32D2EF42">
      <w:numFmt w:val="bullet"/>
      <w:lvlText w:val="—"/>
      <w:lvlJc w:val="left"/>
      <w:pPr>
        <w:ind w:left="782" w:hanging="349"/>
      </w:pPr>
      <w:rPr>
        <w:rFonts w:hint="default"/>
        <w:w w:val="114"/>
        <w:lang w:val="ru-RU" w:eastAsia="en-US" w:bidi="ar-SA"/>
      </w:rPr>
    </w:lvl>
    <w:lvl w:ilvl="1" w:tplc="3B1E79D8">
      <w:numFmt w:val="bullet"/>
      <w:lvlText w:val="—"/>
      <w:lvlJc w:val="left"/>
      <w:pPr>
        <w:ind w:left="782" w:hanging="365"/>
      </w:pPr>
      <w:rPr>
        <w:rFonts w:hint="default"/>
        <w:w w:val="114"/>
        <w:lang w:val="ru-RU" w:eastAsia="en-US" w:bidi="ar-SA"/>
      </w:rPr>
    </w:lvl>
    <w:lvl w:ilvl="2" w:tplc="B6CA01BE">
      <w:numFmt w:val="bullet"/>
      <w:lvlText w:val="•"/>
      <w:lvlJc w:val="left"/>
      <w:pPr>
        <w:ind w:left="2620" w:hanging="365"/>
      </w:pPr>
      <w:rPr>
        <w:rFonts w:hint="default"/>
        <w:lang w:val="ru-RU" w:eastAsia="en-US" w:bidi="ar-SA"/>
      </w:rPr>
    </w:lvl>
    <w:lvl w:ilvl="3" w:tplc="4BECFABC">
      <w:numFmt w:val="bullet"/>
      <w:lvlText w:val="•"/>
      <w:lvlJc w:val="left"/>
      <w:pPr>
        <w:ind w:left="3738" w:hanging="365"/>
      </w:pPr>
      <w:rPr>
        <w:rFonts w:hint="default"/>
        <w:lang w:val="ru-RU" w:eastAsia="en-US" w:bidi="ar-SA"/>
      </w:rPr>
    </w:lvl>
    <w:lvl w:ilvl="4" w:tplc="B01A428C">
      <w:numFmt w:val="bullet"/>
      <w:lvlText w:val="•"/>
      <w:lvlJc w:val="left"/>
      <w:pPr>
        <w:ind w:left="4856" w:hanging="365"/>
      </w:pPr>
      <w:rPr>
        <w:rFonts w:hint="default"/>
        <w:lang w:val="ru-RU" w:eastAsia="en-US" w:bidi="ar-SA"/>
      </w:rPr>
    </w:lvl>
    <w:lvl w:ilvl="5" w:tplc="49E8B1FC">
      <w:numFmt w:val="bullet"/>
      <w:lvlText w:val="•"/>
      <w:lvlJc w:val="left"/>
      <w:pPr>
        <w:ind w:left="5974" w:hanging="365"/>
      </w:pPr>
      <w:rPr>
        <w:rFonts w:hint="default"/>
        <w:lang w:val="ru-RU" w:eastAsia="en-US" w:bidi="ar-SA"/>
      </w:rPr>
    </w:lvl>
    <w:lvl w:ilvl="6" w:tplc="A1548716">
      <w:numFmt w:val="bullet"/>
      <w:lvlText w:val="•"/>
      <w:lvlJc w:val="left"/>
      <w:pPr>
        <w:ind w:left="7093" w:hanging="365"/>
      </w:pPr>
      <w:rPr>
        <w:rFonts w:hint="default"/>
        <w:lang w:val="ru-RU" w:eastAsia="en-US" w:bidi="ar-SA"/>
      </w:rPr>
    </w:lvl>
    <w:lvl w:ilvl="7" w:tplc="C4E40632">
      <w:numFmt w:val="bullet"/>
      <w:lvlText w:val="•"/>
      <w:lvlJc w:val="left"/>
      <w:pPr>
        <w:ind w:left="8211" w:hanging="365"/>
      </w:pPr>
      <w:rPr>
        <w:rFonts w:hint="default"/>
        <w:lang w:val="ru-RU" w:eastAsia="en-US" w:bidi="ar-SA"/>
      </w:rPr>
    </w:lvl>
    <w:lvl w:ilvl="8" w:tplc="25E0676A">
      <w:numFmt w:val="bullet"/>
      <w:lvlText w:val="•"/>
      <w:lvlJc w:val="left"/>
      <w:pPr>
        <w:ind w:left="9329" w:hanging="365"/>
      </w:pPr>
      <w:rPr>
        <w:rFonts w:hint="default"/>
        <w:lang w:val="ru-RU" w:eastAsia="en-US" w:bidi="ar-SA"/>
      </w:rPr>
    </w:lvl>
  </w:abstractNum>
  <w:abstractNum w:abstractNumId="90" w15:restartNumberingAfterBreak="0">
    <w:nsid w:val="62797C41"/>
    <w:multiLevelType w:val="hybridMultilevel"/>
    <w:tmpl w:val="437ECEB6"/>
    <w:lvl w:ilvl="0" w:tplc="C0EEE0D4">
      <w:start w:val="167"/>
      <w:numFmt w:val="decimal"/>
      <w:lvlText w:val="%1"/>
      <w:lvlJc w:val="left"/>
      <w:pPr>
        <w:ind w:left="2150" w:hanging="660"/>
      </w:pPr>
      <w:rPr>
        <w:rFonts w:hint="default"/>
        <w:lang w:val="ru-RU" w:eastAsia="en-US" w:bidi="ar-SA"/>
      </w:rPr>
    </w:lvl>
    <w:lvl w:ilvl="1" w:tplc="B8225EAE">
      <w:start w:val="4"/>
      <w:numFmt w:val="decimal"/>
      <w:lvlText w:val="%1.%2."/>
      <w:lvlJc w:val="left"/>
      <w:pPr>
        <w:ind w:left="215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6A2B08">
      <w:start w:val="1"/>
      <w:numFmt w:val="decimal"/>
      <w:lvlText w:val="%1.%2.%3."/>
      <w:lvlJc w:val="left"/>
      <w:pPr>
        <w:ind w:left="2331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B14F038">
      <w:start w:val="1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336ACBF6">
      <w:start w:val="1"/>
      <w:numFmt w:val="decimal"/>
      <w:lvlText w:val="%1.%2.%3.%4.%5."/>
      <w:lvlJc w:val="left"/>
      <w:pPr>
        <w:ind w:left="78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33B64C16">
      <w:numFmt w:val="bullet"/>
      <w:lvlText w:val="•"/>
      <w:lvlJc w:val="left"/>
      <w:pPr>
        <w:ind w:left="5104" w:hanging="1200"/>
      </w:pPr>
      <w:rPr>
        <w:rFonts w:hint="default"/>
        <w:lang w:val="ru-RU" w:eastAsia="en-US" w:bidi="ar-SA"/>
      </w:rPr>
    </w:lvl>
    <w:lvl w:ilvl="6" w:tplc="752805E0">
      <w:numFmt w:val="bullet"/>
      <w:lvlText w:val="•"/>
      <w:lvlJc w:val="left"/>
      <w:pPr>
        <w:ind w:left="6396" w:hanging="1200"/>
      </w:pPr>
      <w:rPr>
        <w:rFonts w:hint="default"/>
        <w:lang w:val="ru-RU" w:eastAsia="en-US" w:bidi="ar-SA"/>
      </w:rPr>
    </w:lvl>
    <w:lvl w:ilvl="7" w:tplc="CD7A5538">
      <w:numFmt w:val="bullet"/>
      <w:lvlText w:val="•"/>
      <w:lvlJc w:val="left"/>
      <w:pPr>
        <w:ind w:left="7689" w:hanging="1200"/>
      </w:pPr>
      <w:rPr>
        <w:rFonts w:hint="default"/>
        <w:lang w:val="ru-RU" w:eastAsia="en-US" w:bidi="ar-SA"/>
      </w:rPr>
    </w:lvl>
    <w:lvl w:ilvl="8" w:tplc="9FEEE366">
      <w:numFmt w:val="bullet"/>
      <w:lvlText w:val="•"/>
      <w:lvlJc w:val="left"/>
      <w:pPr>
        <w:ind w:left="8981" w:hanging="1200"/>
      </w:pPr>
      <w:rPr>
        <w:rFonts w:hint="default"/>
        <w:lang w:val="ru-RU" w:eastAsia="en-US" w:bidi="ar-SA"/>
      </w:rPr>
    </w:lvl>
  </w:abstractNum>
  <w:abstractNum w:abstractNumId="91" w15:restartNumberingAfterBreak="0">
    <w:nsid w:val="629F7852"/>
    <w:multiLevelType w:val="multilevel"/>
    <w:tmpl w:val="629F7852"/>
    <w:lvl w:ilvl="0">
      <w:start w:val="4"/>
      <w:numFmt w:val="decimal"/>
      <w:lvlText w:val="%1."/>
      <w:lvlJc w:val="left"/>
      <w:pPr>
        <w:ind w:left="60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62B501EA"/>
    <w:multiLevelType w:val="hybridMultilevel"/>
    <w:tmpl w:val="51DCFBAE"/>
    <w:lvl w:ilvl="0" w:tplc="C84CB5E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0BC58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FD425988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1EAE4228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4940A200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8B3AC1E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59965AD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4862642E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D43A57A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63A45C14"/>
    <w:multiLevelType w:val="hybridMultilevel"/>
    <w:tmpl w:val="8C646BA6"/>
    <w:lvl w:ilvl="0" w:tplc="20B4176E">
      <w:start w:val="165"/>
      <w:numFmt w:val="decimal"/>
      <w:lvlText w:val="%1"/>
      <w:lvlJc w:val="left"/>
      <w:pPr>
        <w:ind w:left="2151" w:hanging="660"/>
      </w:pPr>
      <w:rPr>
        <w:rFonts w:hint="default"/>
        <w:lang w:val="ru-RU" w:eastAsia="en-US" w:bidi="ar-SA"/>
      </w:rPr>
    </w:lvl>
    <w:lvl w:ilvl="1" w:tplc="359CF372">
      <w:start w:val="1"/>
      <w:numFmt w:val="decimal"/>
      <w:lvlText w:val="%1.%2."/>
      <w:lvlJc w:val="left"/>
      <w:pPr>
        <w:ind w:left="2151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7E19C4">
      <w:start w:val="1"/>
      <w:numFmt w:val="decimal"/>
      <w:lvlText w:val="%1.%2.%3."/>
      <w:lvlJc w:val="left"/>
      <w:pPr>
        <w:ind w:left="7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9CA8A74">
      <w:start w:val="1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6E0BD48">
      <w:numFmt w:val="bullet"/>
      <w:lvlText w:val="•"/>
      <w:lvlJc w:val="left"/>
      <w:pPr>
        <w:ind w:left="3812" w:hanging="1020"/>
      </w:pPr>
      <w:rPr>
        <w:rFonts w:hint="default"/>
        <w:lang w:val="ru-RU" w:eastAsia="en-US" w:bidi="ar-SA"/>
      </w:rPr>
    </w:lvl>
    <w:lvl w:ilvl="5" w:tplc="F6281DA0">
      <w:numFmt w:val="bullet"/>
      <w:lvlText w:val="•"/>
      <w:lvlJc w:val="left"/>
      <w:pPr>
        <w:ind w:left="5104" w:hanging="1020"/>
      </w:pPr>
      <w:rPr>
        <w:rFonts w:hint="default"/>
        <w:lang w:val="ru-RU" w:eastAsia="en-US" w:bidi="ar-SA"/>
      </w:rPr>
    </w:lvl>
    <w:lvl w:ilvl="6" w:tplc="E0ACB636">
      <w:numFmt w:val="bullet"/>
      <w:lvlText w:val="•"/>
      <w:lvlJc w:val="left"/>
      <w:pPr>
        <w:ind w:left="6396" w:hanging="1020"/>
      </w:pPr>
      <w:rPr>
        <w:rFonts w:hint="default"/>
        <w:lang w:val="ru-RU" w:eastAsia="en-US" w:bidi="ar-SA"/>
      </w:rPr>
    </w:lvl>
    <w:lvl w:ilvl="7" w:tplc="E256A2B6">
      <w:numFmt w:val="bullet"/>
      <w:lvlText w:val="•"/>
      <w:lvlJc w:val="left"/>
      <w:pPr>
        <w:ind w:left="7689" w:hanging="1020"/>
      </w:pPr>
      <w:rPr>
        <w:rFonts w:hint="default"/>
        <w:lang w:val="ru-RU" w:eastAsia="en-US" w:bidi="ar-SA"/>
      </w:rPr>
    </w:lvl>
    <w:lvl w:ilvl="8" w:tplc="BB88CB40">
      <w:numFmt w:val="bullet"/>
      <w:lvlText w:val="•"/>
      <w:lvlJc w:val="left"/>
      <w:pPr>
        <w:ind w:left="8981" w:hanging="1020"/>
      </w:pPr>
      <w:rPr>
        <w:rFonts w:hint="default"/>
        <w:lang w:val="ru-RU" w:eastAsia="en-US" w:bidi="ar-SA"/>
      </w:rPr>
    </w:lvl>
  </w:abstractNum>
  <w:abstractNum w:abstractNumId="94" w15:restartNumberingAfterBreak="0">
    <w:nsid w:val="661E6450"/>
    <w:multiLevelType w:val="hybridMultilevel"/>
    <w:tmpl w:val="3D100B06"/>
    <w:lvl w:ilvl="0" w:tplc="240AECEE">
      <w:start w:val="1"/>
      <w:numFmt w:val="decimal"/>
      <w:lvlText w:val="%1)"/>
      <w:lvlJc w:val="left"/>
      <w:pPr>
        <w:ind w:left="109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085FE">
      <w:numFmt w:val="bullet"/>
      <w:lvlText w:val="•"/>
      <w:lvlJc w:val="left"/>
      <w:pPr>
        <w:ind w:left="2146" w:hanging="300"/>
      </w:pPr>
      <w:rPr>
        <w:rFonts w:hint="default"/>
        <w:lang w:val="ru-RU" w:eastAsia="en-US" w:bidi="ar-SA"/>
      </w:rPr>
    </w:lvl>
    <w:lvl w:ilvl="2" w:tplc="C24A3CDA">
      <w:numFmt w:val="bullet"/>
      <w:lvlText w:val="•"/>
      <w:lvlJc w:val="left"/>
      <w:pPr>
        <w:ind w:left="3193" w:hanging="300"/>
      </w:pPr>
      <w:rPr>
        <w:rFonts w:hint="default"/>
        <w:lang w:val="ru-RU" w:eastAsia="en-US" w:bidi="ar-SA"/>
      </w:rPr>
    </w:lvl>
    <w:lvl w:ilvl="3" w:tplc="FF4EED4A">
      <w:numFmt w:val="bullet"/>
      <w:lvlText w:val="•"/>
      <w:lvlJc w:val="left"/>
      <w:pPr>
        <w:ind w:left="4239" w:hanging="300"/>
      </w:pPr>
      <w:rPr>
        <w:rFonts w:hint="default"/>
        <w:lang w:val="ru-RU" w:eastAsia="en-US" w:bidi="ar-SA"/>
      </w:rPr>
    </w:lvl>
    <w:lvl w:ilvl="4" w:tplc="CD109914">
      <w:numFmt w:val="bullet"/>
      <w:lvlText w:val="•"/>
      <w:lvlJc w:val="left"/>
      <w:pPr>
        <w:ind w:left="5286" w:hanging="300"/>
      </w:pPr>
      <w:rPr>
        <w:rFonts w:hint="default"/>
        <w:lang w:val="ru-RU" w:eastAsia="en-US" w:bidi="ar-SA"/>
      </w:rPr>
    </w:lvl>
    <w:lvl w:ilvl="5" w:tplc="3288F00E">
      <w:numFmt w:val="bullet"/>
      <w:lvlText w:val="•"/>
      <w:lvlJc w:val="left"/>
      <w:pPr>
        <w:ind w:left="6333" w:hanging="300"/>
      </w:pPr>
      <w:rPr>
        <w:rFonts w:hint="default"/>
        <w:lang w:val="ru-RU" w:eastAsia="en-US" w:bidi="ar-SA"/>
      </w:rPr>
    </w:lvl>
    <w:lvl w:ilvl="6" w:tplc="F1E20522">
      <w:numFmt w:val="bullet"/>
      <w:lvlText w:val="•"/>
      <w:lvlJc w:val="left"/>
      <w:pPr>
        <w:ind w:left="7379" w:hanging="300"/>
      </w:pPr>
      <w:rPr>
        <w:rFonts w:hint="default"/>
        <w:lang w:val="ru-RU" w:eastAsia="en-US" w:bidi="ar-SA"/>
      </w:rPr>
    </w:lvl>
    <w:lvl w:ilvl="7" w:tplc="3E56FC56">
      <w:numFmt w:val="bullet"/>
      <w:lvlText w:val="•"/>
      <w:lvlJc w:val="left"/>
      <w:pPr>
        <w:ind w:left="8426" w:hanging="300"/>
      </w:pPr>
      <w:rPr>
        <w:rFonts w:hint="default"/>
        <w:lang w:val="ru-RU" w:eastAsia="en-US" w:bidi="ar-SA"/>
      </w:rPr>
    </w:lvl>
    <w:lvl w:ilvl="8" w:tplc="24CC2432">
      <w:numFmt w:val="bullet"/>
      <w:lvlText w:val="•"/>
      <w:lvlJc w:val="left"/>
      <w:pPr>
        <w:ind w:left="9472" w:hanging="300"/>
      </w:pPr>
      <w:rPr>
        <w:rFonts w:hint="default"/>
        <w:lang w:val="ru-RU" w:eastAsia="en-US" w:bidi="ar-SA"/>
      </w:rPr>
    </w:lvl>
  </w:abstractNum>
  <w:abstractNum w:abstractNumId="95" w15:restartNumberingAfterBreak="0">
    <w:nsid w:val="672126ED"/>
    <w:multiLevelType w:val="hybridMultilevel"/>
    <w:tmpl w:val="3AB6EA0E"/>
    <w:lvl w:ilvl="0" w:tplc="A0DE03E2">
      <w:start w:val="164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5712DC66">
      <w:start w:val="10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B9FA26B8">
      <w:start w:val="6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D062BF0A">
      <w:start w:val="3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57AE200E">
      <w:numFmt w:val="bullet"/>
      <w:lvlText w:val="•"/>
      <w:lvlJc w:val="left"/>
      <w:pPr>
        <w:ind w:left="6210" w:hanging="1140"/>
      </w:pPr>
      <w:rPr>
        <w:rFonts w:hint="default"/>
        <w:lang w:val="ru-RU" w:eastAsia="en-US" w:bidi="ar-SA"/>
      </w:rPr>
    </w:lvl>
    <w:lvl w:ilvl="5" w:tplc="3FB67B3C">
      <w:numFmt w:val="bullet"/>
      <w:lvlText w:val="•"/>
      <w:lvlJc w:val="left"/>
      <w:pPr>
        <w:ind w:left="7103" w:hanging="1140"/>
      </w:pPr>
      <w:rPr>
        <w:rFonts w:hint="default"/>
        <w:lang w:val="ru-RU" w:eastAsia="en-US" w:bidi="ar-SA"/>
      </w:rPr>
    </w:lvl>
    <w:lvl w:ilvl="6" w:tplc="31723940">
      <w:numFmt w:val="bullet"/>
      <w:lvlText w:val="•"/>
      <w:lvlJc w:val="left"/>
      <w:pPr>
        <w:ind w:left="7995" w:hanging="1140"/>
      </w:pPr>
      <w:rPr>
        <w:rFonts w:hint="default"/>
        <w:lang w:val="ru-RU" w:eastAsia="en-US" w:bidi="ar-SA"/>
      </w:rPr>
    </w:lvl>
    <w:lvl w:ilvl="7" w:tplc="9CC81BCE">
      <w:numFmt w:val="bullet"/>
      <w:lvlText w:val="•"/>
      <w:lvlJc w:val="left"/>
      <w:pPr>
        <w:ind w:left="8888" w:hanging="1140"/>
      </w:pPr>
      <w:rPr>
        <w:rFonts w:hint="default"/>
        <w:lang w:val="ru-RU" w:eastAsia="en-US" w:bidi="ar-SA"/>
      </w:rPr>
    </w:lvl>
    <w:lvl w:ilvl="8" w:tplc="08F2935E">
      <w:numFmt w:val="bullet"/>
      <w:lvlText w:val="•"/>
      <w:lvlJc w:val="left"/>
      <w:pPr>
        <w:ind w:left="9780" w:hanging="1140"/>
      </w:pPr>
      <w:rPr>
        <w:rFonts w:hint="default"/>
        <w:lang w:val="ru-RU" w:eastAsia="en-US" w:bidi="ar-SA"/>
      </w:rPr>
    </w:lvl>
  </w:abstractNum>
  <w:abstractNum w:abstractNumId="96" w15:restartNumberingAfterBreak="0">
    <w:nsid w:val="67600B1A"/>
    <w:multiLevelType w:val="hybridMultilevel"/>
    <w:tmpl w:val="50EA937A"/>
    <w:lvl w:ilvl="0" w:tplc="2616948C">
      <w:start w:val="22"/>
      <w:numFmt w:val="decimal"/>
      <w:lvlText w:val="%1"/>
      <w:lvlJc w:val="left"/>
      <w:pPr>
        <w:ind w:left="782" w:hanging="540"/>
      </w:pPr>
      <w:rPr>
        <w:rFonts w:hint="default"/>
        <w:lang w:val="ru-RU" w:eastAsia="en-US" w:bidi="ar-SA"/>
      </w:rPr>
    </w:lvl>
    <w:lvl w:ilvl="1" w:tplc="4C02571C">
      <w:start w:val="1"/>
      <w:numFmt w:val="decimal"/>
      <w:lvlText w:val="%1.%2."/>
      <w:lvlJc w:val="left"/>
      <w:pPr>
        <w:ind w:left="78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F26998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6406896">
      <w:start w:val="1"/>
      <w:numFmt w:val="decimal"/>
      <w:lvlText w:val="%1.%2.%3.%4."/>
      <w:lvlJc w:val="left"/>
      <w:pPr>
        <w:ind w:left="2511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E566F8A">
      <w:numFmt w:val="bullet"/>
      <w:lvlText w:val="•"/>
      <w:lvlJc w:val="left"/>
      <w:pPr>
        <w:ind w:left="4781" w:hanging="1020"/>
      </w:pPr>
      <w:rPr>
        <w:rFonts w:hint="default"/>
        <w:lang w:val="ru-RU" w:eastAsia="en-US" w:bidi="ar-SA"/>
      </w:rPr>
    </w:lvl>
    <w:lvl w:ilvl="5" w:tplc="88327720">
      <w:numFmt w:val="bullet"/>
      <w:lvlText w:val="•"/>
      <w:lvlJc w:val="left"/>
      <w:pPr>
        <w:ind w:left="5912" w:hanging="1020"/>
      </w:pPr>
      <w:rPr>
        <w:rFonts w:hint="default"/>
        <w:lang w:val="ru-RU" w:eastAsia="en-US" w:bidi="ar-SA"/>
      </w:rPr>
    </w:lvl>
    <w:lvl w:ilvl="6" w:tplc="85F2FC20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7" w:tplc="E27C730A">
      <w:numFmt w:val="bullet"/>
      <w:lvlText w:val="•"/>
      <w:lvlJc w:val="left"/>
      <w:pPr>
        <w:ind w:left="8173" w:hanging="1020"/>
      </w:pPr>
      <w:rPr>
        <w:rFonts w:hint="default"/>
        <w:lang w:val="ru-RU" w:eastAsia="en-US" w:bidi="ar-SA"/>
      </w:rPr>
    </w:lvl>
    <w:lvl w:ilvl="8" w:tplc="A100EE32">
      <w:numFmt w:val="bullet"/>
      <w:lvlText w:val="•"/>
      <w:lvlJc w:val="left"/>
      <w:pPr>
        <w:ind w:left="9304" w:hanging="1020"/>
      </w:pPr>
      <w:rPr>
        <w:rFonts w:hint="default"/>
        <w:lang w:val="ru-RU" w:eastAsia="en-US" w:bidi="ar-SA"/>
      </w:rPr>
    </w:lvl>
  </w:abstractNum>
  <w:abstractNum w:abstractNumId="97" w15:restartNumberingAfterBreak="0">
    <w:nsid w:val="67E207DF"/>
    <w:multiLevelType w:val="hybridMultilevel"/>
    <w:tmpl w:val="2FF420C0"/>
    <w:lvl w:ilvl="0" w:tplc="AF503798">
      <w:start w:val="167"/>
      <w:numFmt w:val="decimal"/>
      <w:lvlText w:val="%1"/>
      <w:lvlJc w:val="left"/>
      <w:pPr>
        <w:ind w:left="782" w:hanging="1200"/>
      </w:pPr>
      <w:rPr>
        <w:rFonts w:hint="default"/>
        <w:lang w:val="ru-RU" w:eastAsia="en-US" w:bidi="ar-SA"/>
      </w:rPr>
    </w:lvl>
    <w:lvl w:ilvl="1" w:tplc="26E0B91C">
      <w:start w:val="3"/>
      <w:numFmt w:val="decimal"/>
      <w:lvlText w:val="%1.%2"/>
      <w:lvlJc w:val="left"/>
      <w:pPr>
        <w:ind w:left="782" w:hanging="1200"/>
      </w:pPr>
      <w:rPr>
        <w:rFonts w:hint="default"/>
        <w:lang w:val="ru-RU" w:eastAsia="en-US" w:bidi="ar-SA"/>
      </w:rPr>
    </w:lvl>
    <w:lvl w:ilvl="2" w:tplc="053C2266">
      <w:start w:val="6"/>
      <w:numFmt w:val="decimal"/>
      <w:lvlText w:val="%1.%2.%3"/>
      <w:lvlJc w:val="left"/>
      <w:pPr>
        <w:ind w:left="782" w:hanging="1200"/>
      </w:pPr>
      <w:rPr>
        <w:rFonts w:hint="default"/>
        <w:lang w:val="ru-RU" w:eastAsia="en-US" w:bidi="ar-SA"/>
      </w:rPr>
    </w:lvl>
    <w:lvl w:ilvl="3" w:tplc="0974F3B8">
      <w:start w:val="4"/>
      <w:numFmt w:val="decimal"/>
      <w:lvlText w:val="%1.%2.%3.%4"/>
      <w:lvlJc w:val="left"/>
      <w:pPr>
        <w:ind w:left="782" w:hanging="1200"/>
      </w:pPr>
      <w:rPr>
        <w:rFonts w:hint="default"/>
        <w:lang w:val="ru-RU" w:eastAsia="en-US" w:bidi="ar-SA"/>
      </w:rPr>
    </w:lvl>
    <w:lvl w:ilvl="4" w:tplc="770C923A">
      <w:start w:val="2"/>
      <w:numFmt w:val="decimal"/>
      <w:lvlText w:val="%1.%2.%3.%4.%5."/>
      <w:lvlJc w:val="left"/>
      <w:pPr>
        <w:ind w:left="78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340404DE">
      <w:numFmt w:val="bullet"/>
      <w:lvlText w:val="•"/>
      <w:lvlJc w:val="left"/>
      <w:pPr>
        <w:ind w:left="6173" w:hanging="1200"/>
      </w:pPr>
      <w:rPr>
        <w:rFonts w:hint="default"/>
        <w:lang w:val="ru-RU" w:eastAsia="en-US" w:bidi="ar-SA"/>
      </w:rPr>
    </w:lvl>
    <w:lvl w:ilvl="6" w:tplc="2B90A982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7" w:tplc="819CAB4C">
      <w:numFmt w:val="bullet"/>
      <w:lvlText w:val="•"/>
      <w:lvlJc w:val="left"/>
      <w:pPr>
        <w:ind w:left="8330" w:hanging="1200"/>
      </w:pPr>
      <w:rPr>
        <w:rFonts w:hint="default"/>
        <w:lang w:val="ru-RU" w:eastAsia="en-US" w:bidi="ar-SA"/>
      </w:rPr>
    </w:lvl>
    <w:lvl w:ilvl="8" w:tplc="F1F257B0">
      <w:numFmt w:val="bullet"/>
      <w:lvlText w:val="•"/>
      <w:lvlJc w:val="left"/>
      <w:pPr>
        <w:ind w:left="9408" w:hanging="1200"/>
      </w:pPr>
      <w:rPr>
        <w:rFonts w:hint="default"/>
        <w:lang w:val="ru-RU" w:eastAsia="en-US" w:bidi="ar-SA"/>
      </w:rPr>
    </w:lvl>
  </w:abstractNum>
  <w:abstractNum w:abstractNumId="98" w15:restartNumberingAfterBreak="0">
    <w:nsid w:val="68B839EF"/>
    <w:multiLevelType w:val="hybridMultilevel"/>
    <w:tmpl w:val="771E484A"/>
    <w:lvl w:ilvl="0" w:tplc="A3381C38">
      <w:start w:val="1"/>
      <w:numFmt w:val="decimal"/>
      <w:lvlText w:val="%1"/>
      <w:lvlJc w:val="left"/>
      <w:pPr>
        <w:ind w:left="782" w:hanging="720"/>
      </w:pPr>
      <w:rPr>
        <w:rFonts w:hint="default"/>
        <w:lang w:val="ru-RU" w:eastAsia="en-US" w:bidi="ar-SA"/>
      </w:rPr>
    </w:lvl>
    <w:lvl w:ilvl="1" w:tplc="EC10E8EE">
      <w:start w:val="3"/>
      <w:numFmt w:val="decimal"/>
      <w:lvlText w:val="%1.%2"/>
      <w:lvlJc w:val="left"/>
      <w:pPr>
        <w:ind w:left="782" w:hanging="720"/>
      </w:pPr>
      <w:rPr>
        <w:rFonts w:hint="default"/>
        <w:lang w:val="ru-RU" w:eastAsia="en-US" w:bidi="ar-SA"/>
      </w:rPr>
    </w:lvl>
    <w:lvl w:ilvl="2" w:tplc="96825C8C">
      <w:start w:val="18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63C0852">
      <w:numFmt w:val="bullet"/>
      <w:lvlText w:val="•"/>
      <w:lvlJc w:val="left"/>
      <w:pPr>
        <w:ind w:left="4015" w:hanging="720"/>
      </w:pPr>
      <w:rPr>
        <w:rFonts w:hint="default"/>
        <w:lang w:val="ru-RU" w:eastAsia="en-US" w:bidi="ar-SA"/>
      </w:rPr>
    </w:lvl>
    <w:lvl w:ilvl="4" w:tplc="97DE875E">
      <w:numFmt w:val="bullet"/>
      <w:lvlText w:val="•"/>
      <w:lvlJc w:val="left"/>
      <w:pPr>
        <w:ind w:left="5094" w:hanging="720"/>
      </w:pPr>
      <w:rPr>
        <w:rFonts w:hint="default"/>
        <w:lang w:val="ru-RU" w:eastAsia="en-US" w:bidi="ar-SA"/>
      </w:rPr>
    </w:lvl>
    <w:lvl w:ilvl="5" w:tplc="C35E83DC">
      <w:numFmt w:val="bullet"/>
      <w:lvlText w:val="•"/>
      <w:lvlJc w:val="left"/>
      <w:pPr>
        <w:ind w:left="6173" w:hanging="720"/>
      </w:pPr>
      <w:rPr>
        <w:rFonts w:hint="default"/>
        <w:lang w:val="ru-RU" w:eastAsia="en-US" w:bidi="ar-SA"/>
      </w:rPr>
    </w:lvl>
    <w:lvl w:ilvl="6" w:tplc="2FAEB6DE">
      <w:numFmt w:val="bullet"/>
      <w:lvlText w:val="•"/>
      <w:lvlJc w:val="left"/>
      <w:pPr>
        <w:ind w:left="7251" w:hanging="720"/>
      </w:pPr>
      <w:rPr>
        <w:rFonts w:hint="default"/>
        <w:lang w:val="ru-RU" w:eastAsia="en-US" w:bidi="ar-SA"/>
      </w:rPr>
    </w:lvl>
    <w:lvl w:ilvl="7" w:tplc="E85A55BC">
      <w:numFmt w:val="bullet"/>
      <w:lvlText w:val="•"/>
      <w:lvlJc w:val="left"/>
      <w:pPr>
        <w:ind w:left="8330" w:hanging="720"/>
      </w:pPr>
      <w:rPr>
        <w:rFonts w:hint="default"/>
        <w:lang w:val="ru-RU" w:eastAsia="en-US" w:bidi="ar-SA"/>
      </w:rPr>
    </w:lvl>
    <w:lvl w:ilvl="8" w:tplc="8882473A">
      <w:numFmt w:val="bullet"/>
      <w:lvlText w:val="•"/>
      <w:lvlJc w:val="left"/>
      <w:pPr>
        <w:ind w:left="9408" w:hanging="720"/>
      </w:pPr>
      <w:rPr>
        <w:rFonts w:hint="default"/>
        <w:lang w:val="ru-RU" w:eastAsia="en-US" w:bidi="ar-SA"/>
      </w:rPr>
    </w:lvl>
  </w:abstractNum>
  <w:abstractNum w:abstractNumId="99" w15:restartNumberingAfterBreak="0">
    <w:nsid w:val="69290C77"/>
    <w:multiLevelType w:val="hybridMultilevel"/>
    <w:tmpl w:val="E030393A"/>
    <w:lvl w:ilvl="0" w:tplc="CC86B0F4">
      <w:start w:val="165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F0FC8F88">
      <w:start w:val="6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C60652B4">
      <w:start w:val="1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3ACE3D56">
      <w:start w:val="14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1FABB2E">
      <w:numFmt w:val="bullet"/>
      <w:lvlText w:val="•"/>
      <w:lvlJc w:val="left"/>
      <w:pPr>
        <w:ind w:left="6210" w:hanging="1140"/>
      </w:pPr>
      <w:rPr>
        <w:rFonts w:hint="default"/>
        <w:lang w:val="ru-RU" w:eastAsia="en-US" w:bidi="ar-SA"/>
      </w:rPr>
    </w:lvl>
    <w:lvl w:ilvl="5" w:tplc="71BCBAE8">
      <w:numFmt w:val="bullet"/>
      <w:lvlText w:val="•"/>
      <w:lvlJc w:val="left"/>
      <w:pPr>
        <w:ind w:left="7103" w:hanging="1140"/>
      </w:pPr>
      <w:rPr>
        <w:rFonts w:hint="default"/>
        <w:lang w:val="ru-RU" w:eastAsia="en-US" w:bidi="ar-SA"/>
      </w:rPr>
    </w:lvl>
    <w:lvl w:ilvl="6" w:tplc="FD7E832E">
      <w:numFmt w:val="bullet"/>
      <w:lvlText w:val="•"/>
      <w:lvlJc w:val="left"/>
      <w:pPr>
        <w:ind w:left="7995" w:hanging="1140"/>
      </w:pPr>
      <w:rPr>
        <w:rFonts w:hint="default"/>
        <w:lang w:val="ru-RU" w:eastAsia="en-US" w:bidi="ar-SA"/>
      </w:rPr>
    </w:lvl>
    <w:lvl w:ilvl="7" w:tplc="0F825E3C">
      <w:numFmt w:val="bullet"/>
      <w:lvlText w:val="•"/>
      <w:lvlJc w:val="left"/>
      <w:pPr>
        <w:ind w:left="8888" w:hanging="1140"/>
      </w:pPr>
      <w:rPr>
        <w:rFonts w:hint="default"/>
        <w:lang w:val="ru-RU" w:eastAsia="en-US" w:bidi="ar-SA"/>
      </w:rPr>
    </w:lvl>
    <w:lvl w:ilvl="8" w:tplc="7C4AC360">
      <w:numFmt w:val="bullet"/>
      <w:lvlText w:val="•"/>
      <w:lvlJc w:val="left"/>
      <w:pPr>
        <w:ind w:left="9780" w:hanging="1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6953657D"/>
    <w:multiLevelType w:val="hybridMultilevel"/>
    <w:tmpl w:val="842CF5B8"/>
    <w:lvl w:ilvl="0" w:tplc="30A235D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07E52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923A5DBC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890403DC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92484360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4CD282F4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5FA49B12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AF42E94A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7206BEC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01" w15:restartNumberingAfterBreak="0">
    <w:nsid w:val="696A53AE"/>
    <w:multiLevelType w:val="hybridMultilevel"/>
    <w:tmpl w:val="1D025A2E"/>
    <w:lvl w:ilvl="0" w:tplc="FBFA5C04">
      <w:start w:val="1"/>
      <w:numFmt w:val="decimal"/>
      <w:lvlText w:val="%1"/>
      <w:lvlJc w:val="left"/>
      <w:pPr>
        <w:ind w:left="1142" w:hanging="360"/>
      </w:pPr>
      <w:rPr>
        <w:rFonts w:hint="default"/>
        <w:lang w:val="ru-RU" w:eastAsia="en-US" w:bidi="ar-SA"/>
      </w:rPr>
    </w:lvl>
    <w:lvl w:ilvl="1" w:tplc="93966B14">
      <w:start w:val="3"/>
      <w:numFmt w:val="decimal"/>
      <w:lvlText w:val="%1.%2"/>
      <w:lvlJc w:val="left"/>
      <w:pPr>
        <w:ind w:left="11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1ECF8D8">
      <w:start w:val="1"/>
      <w:numFmt w:val="decimal"/>
      <w:lvlText w:val="%1.%2.%3."/>
      <w:lvlJc w:val="left"/>
      <w:pPr>
        <w:ind w:left="782" w:hanging="8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67A9218">
      <w:numFmt w:val="bullet"/>
      <w:lvlText w:val="•"/>
      <w:lvlJc w:val="left"/>
      <w:pPr>
        <w:ind w:left="3456" w:hanging="886"/>
      </w:pPr>
      <w:rPr>
        <w:rFonts w:hint="default"/>
        <w:lang w:val="ru-RU" w:eastAsia="en-US" w:bidi="ar-SA"/>
      </w:rPr>
    </w:lvl>
    <w:lvl w:ilvl="4" w:tplc="2E5A7CF0">
      <w:numFmt w:val="bullet"/>
      <w:lvlText w:val="•"/>
      <w:lvlJc w:val="left"/>
      <w:pPr>
        <w:ind w:left="4615" w:hanging="886"/>
      </w:pPr>
      <w:rPr>
        <w:rFonts w:hint="default"/>
        <w:lang w:val="ru-RU" w:eastAsia="en-US" w:bidi="ar-SA"/>
      </w:rPr>
    </w:lvl>
    <w:lvl w:ilvl="5" w:tplc="6666C552">
      <w:numFmt w:val="bullet"/>
      <w:lvlText w:val="•"/>
      <w:lvlJc w:val="left"/>
      <w:pPr>
        <w:ind w:left="5773" w:hanging="886"/>
      </w:pPr>
      <w:rPr>
        <w:rFonts w:hint="default"/>
        <w:lang w:val="ru-RU" w:eastAsia="en-US" w:bidi="ar-SA"/>
      </w:rPr>
    </w:lvl>
    <w:lvl w:ilvl="6" w:tplc="505E82F4">
      <w:numFmt w:val="bullet"/>
      <w:lvlText w:val="•"/>
      <w:lvlJc w:val="left"/>
      <w:pPr>
        <w:ind w:left="6932" w:hanging="886"/>
      </w:pPr>
      <w:rPr>
        <w:rFonts w:hint="default"/>
        <w:lang w:val="ru-RU" w:eastAsia="en-US" w:bidi="ar-SA"/>
      </w:rPr>
    </w:lvl>
    <w:lvl w:ilvl="7" w:tplc="595CB75E">
      <w:numFmt w:val="bullet"/>
      <w:lvlText w:val="•"/>
      <w:lvlJc w:val="left"/>
      <w:pPr>
        <w:ind w:left="8090" w:hanging="886"/>
      </w:pPr>
      <w:rPr>
        <w:rFonts w:hint="default"/>
        <w:lang w:val="ru-RU" w:eastAsia="en-US" w:bidi="ar-SA"/>
      </w:rPr>
    </w:lvl>
    <w:lvl w:ilvl="8" w:tplc="2AEE753C">
      <w:numFmt w:val="bullet"/>
      <w:lvlText w:val="•"/>
      <w:lvlJc w:val="left"/>
      <w:pPr>
        <w:ind w:left="9249" w:hanging="886"/>
      </w:pPr>
      <w:rPr>
        <w:rFonts w:hint="default"/>
        <w:lang w:val="ru-RU" w:eastAsia="en-US" w:bidi="ar-SA"/>
      </w:rPr>
    </w:lvl>
  </w:abstractNum>
  <w:abstractNum w:abstractNumId="102" w15:restartNumberingAfterBreak="0">
    <w:nsid w:val="6AED5929"/>
    <w:multiLevelType w:val="hybridMultilevel"/>
    <w:tmpl w:val="8C6EE26A"/>
    <w:lvl w:ilvl="0" w:tplc="7E46D6AE">
      <w:start w:val="167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6770AF76">
      <w:start w:val="4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ECEE13E4">
      <w:start w:val="15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7BE8104A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36CFAB0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CCC8885A">
      <w:numFmt w:val="bullet"/>
      <w:lvlText w:val="•"/>
      <w:lvlJc w:val="left"/>
      <w:pPr>
        <w:ind w:left="6607" w:hanging="1320"/>
      </w:pPr>
      <w:rPr>
        <w:rFonts w:hint="default"/>
        <w:lang w:val="ru-RU" w:eastAsia="en-US" w:bidi="ar-SA"/>
      </w:rPr>
    </w:lvl>
    <w:lvl w:ilvl="6" w:tplc="7C10EF14">
      <w:numFmt w:val="bullet"/>
      <w:lvlText w:val="•"/>
      <w:lvlJc w:val="left"/>
      <w:pPr>
        <w:ind w:left="7598" w:hanging="1320"/>
      </w:pPr>
      <w:rPr>
        <w:rFonts w:hint="default"/>
        <w:lang w:val="ru-RU" w:eastAsia="en-US" w:bidi="ar-SA"/>
      </w:rPr>
    </w:lvl>
    <w:lvl w:ilvl="7" w:tplc="67E4353A">
      <w:numFmt w:val="bullet"/>
      <w:lvlText w:val="•"/>
      <w:lvlJc w:val="left"/>
      <w:pPr>
        <w:ind w:left="8590" w:hanging="1320"/>
      </w:pPr>
      <w:rPr>
        <w:rFonts w:hint="default"/>
        <w:lang w:val="ru-RU" w:eastAsia="en-US" w:bidi="ar-SA"/>
      </w:rPr>
    </w:lvl>
    <w:lvl w:ilvl="8" w:tplc="7E785442">
      <w:numFmt w:val="bullet"/>
      <w:lvlText w:val="•"/>
      <w:lvlJc w:val="left"/>
      <w:pPr>
        <w:ind w:left="9582" w:hanging="1320"/>
      </w:pPr>
      <w:rPr>
        <w:rFonts w:hint="default"/>
        <w:lang w:val="ru-RU" w:eastAsia="en-US" w:bidi="ar-SA"/>
      </w:rPr>
    </w:lvl>
  </w:abstractNum>
  <w:abstractNum w:abstractNumId="103" w15:restartNumberingAfterBreak="0">
    <w:nsid w:val="6C8F0787"/>
    <w:multiLevelType w:val="hybridMultilevel"/>
    <w:tmpl w:val="FCC6BA4C"/>
    <w:lvl w:ilvl="0" w:tplc="AAECB2B0">
      <w:start w:val="21"/>
      <w:numFmt w:val="decimal"/>
      <w:lvlText w:val="%1"/>
      <w:lvlJc w:val="left"/>
      <w:pPr>
        <w:ind w:left="782" w:hanging="660"/>
      </w:pPr>
      <w:rPr>
        <w:rFonts w:hint="default"/>
        <w:lang w:val="ru-RU" w:eastAsia="en-US" w:bidi="ar-SA"/>
      </w:rPr>
    </w:lvl>
    <w:lvl w:ilvl="1" w:tplc="BE069178">
      <w:start w:val="10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6E5DA4">
      <w:start w:val="1"/>
      <w:numFmt w:val="decimal"/>
      <w:lvlText w:val="%1.%2.%3."/>
      <w:lvlJc w:val="left"/>
      <w:pPr>
        <w:ind w:left="782" w:hanging="9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5500B8C">
      <w:start w:val="1"/>
      <w:numFmt w:val="decimal"/>
      <w:lvlText w:val="%1.%2.%3.%4."/>
      <w:lvlJc w:val="left"/>
      <w:pPr>
        <w:ind w:left="7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2D62792">
      <w:numFmt w:val="bullet"/>
      <w:lvlText w:val="•"/>
      <w:lvlJc w:val="left"/>
      <w:pPr>
        <w:ind w:left="5094" w:hanging="1020"/>
      </w:pPr>
      <w:rPr>
        <w:rFonts w:hint="default"/>
        <w:lang w:val="ru-RU" w:eastAsia="en-US" w:bidi="ar-SA"/>
      </w:rPr>
    </w:lvl>
    <w:lvl w:ilvl="5" w:tplc="8454F96E">
      <w:numFmt w:val="bullet"/>
      <w:lvlText w:val="•"/>
      <w:lvlJc w:val="left"/>
      <w:pPr>
        <w:ind w:left="6173" w:hanging="1020"/>
      </w:pPr>
      <w:rPr>
        <w:rFonts w:hint="default"/>
        <w:lang w:val="ru-RU" w:eastAsia="en-US" w:bidi="ar-SA"/>
      </w:rPr>
    </w:lvl>
    <w:lvl w:ilvl="6" w:tplc="BCD614C6">
      <w:numFmt w:val="bullet"/>
      <w:lvlText w:val="•"/>
      <w:lvlJc w:val="left"/>
      <w:pPr>
        <w:ind w:left="7251" w:hanging="1020"/>
      </w:pPr>
      <w:rPr>
        <w:rFonts w:hint="default"/>
        <w:lang w:val="ru-RU" w:eastAsia="en-US" w:bidi="ar-SA"/>
      </w:rPr>
    </w:lvl>
    <w:lvl w:ilvl="7" w:tplc="5866BA98">
      <w:numFmt w:val="bullet"/>
      <w:lvlText w:val="•"/>
      <w:lvlJc w:val="left"/>
      <w:pPr>
        <w:ind w:left="8330" w:hanging="1020"/>
      </w:pPr>
      <w:rPr>
        <w:rFonts w:hint="default"/>
        <w:lang w:val="ru-RU" w:eastAsia="en-US" w:bidi="ar-SA"/>
      </w:rPr>
    </w:lvl>
    <w:lvl w:ilvl="8" w:tplc="C73E0A04">
      <w:numFmt w:val="bullet"/>
      <w:lvlText w:val="•"/>
      <w:lvlJc w:val="left"/>
      <w:pPr>
        <w:ind w:left="9408" w:hanging="1020"/>
      </w:pPr>
      <w:rPr>
        <w:rFonts w:hint="default"/>
        <w:lang w:val="ru-RU" w:eastAsia="en-US" w:bidi="ar-SA"/>
      </w:rPr>
    </w:lvl>
  </w:abstractNum>
  <w:abstractNum w:abstractNumId="104" w15:restartNumberingAfterBreak="0">
    <w:nsid w:val="702B7F43"/>
    <w:multiLevelType w:val="hybridMultilevel"/>
    <w:tmpl w:val="18CA5AB8"/>
    <w:lvl w:ilvl="0" w:tplc="97F2A2A4">
      <w:start w:val="164"/>
      <w:numFmt w:val="decimal"/>
      <w:lvlText w:val="%1"/>
      <w:lvlJc w:val="left"/>
      <w:pPr>
        <w:ind w:left="2631" w:hanging="1140"/>
      </w:pPr>
      <w:rPr>
        <w:rFonts w:hint="default"/>
        <w:lang w:val="ru-RU" w:eastAsia="en-US" w:bidi="ar-SA"/>
      </w:rPr>
    </w:lvl>
    <w:lvl w:ilvl="1" w:tplc="1E30A344">
      <w:start w:val="10"/>
      <w:numFmt w:val="decimal"/>
      <w:lvlText w:val="%1.%2"/>
      <w:lvlJc w:val="left"/>
      <w:pPr>
        <w:ind w:left="2631" w:hanging="1140"/>
      </w:pPr>
      <w:rPr>
        <w:rFonts w:hint="default"/>
        <w:lang w:val="ru-RU" w:eastAsia="en-US" w:bidi="ar-SA"/>
      </w:rPr>
    </w:lvl>
    <w:lvl w:ilvl="2" w:tplc="D58E52B0">
      <w:start w:val="5"/>
      <w:numFmt w:val="decimal"/>
      <w:lvlText w:val="%1.%2.%3"/>
      <w:lvlJc w:val="left"/>
      <w:pPr>
        <w:ind w:left="2631" w:hanging="1140"/>
      </w:pPr>
      <w:rPr>
        <w:rFonts w:hint="default"/>
        <w:lang w:val="ru-RU" w:eastAsia="en-US" w:bidi="ar-SA"/>
      </w:rPr>
    </w:lvl>
    <w:lvl w:ilvl="3" w:tplc="80B4D9AC">
      <w:start w:val="5"/>
      <w:numFmt w:val="decimal"/>
      <w:lvlText w:val="%1.%2.%3.%4."/>
      <w:lvlJc w:val="left"/>
      <w:pPr>
        <w:ind w:left="263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06AE402">
      <w:numFmt w:val="bullet"/>
      <w:lvlText w:val="•"/>
      <w:lvlJc w:val="left"/>
      <w:pPr>
        <w:ind w:left="6210" w:hanging="1140"/>
      </w:pPr>
      <w:rPr>
        <w:rFonts w:hint="default"/>
        <w:lang w:val="ru-RU" w:eastAsia="en-US" w:bidi="ar-SA"/>
      </w:rPr>
    </w:lvl>
    <w:lvl w:ilvl="5" w:tplc="E44A9618">
      <w:numFmt w:val="bullet"/>
      <w:lvlText w:val="•"/>
      <w:lvlJc w:val="left"/>
      <w:pPr>
        <w:ind w:left="7103" w:hanging="1140"/>
      </w:pPr>
      <w:rPr>
        <w:rFonts w:hint="default"/>
        <w:lang w:val="ru-RU" w:eastAsia="en-US" w:bidi="ar-SA"/>
      </w:rPr>
    </w:lvl>
    <w:lvl w:ilvl="6" w:tplc="9A0E7756">
      <w:numFmt w:val="bullet"/>
      <w:lvlText w:val="•"/>
      <w:lvlJc w:val="left"/>
      <w:pPr>
        <w:ind w:left="7995" w:hanging="1140"/>
      </w:pPr>
      <w:rPr>
        <w:rFonts w:hint="default"/>
        <w:lang w:val="ru-RU" w:eastAsia="en-US" w:bidi="ar-SA"/>
      </w:rPr>
    </w:lvl>
    <w:lvl w:ilvl="7" w:tplc="B0C88152">
      <w:numFmt w:val="bullet"/>
      <w:lvlText w:val="•"/>
      <w:lvlJc w:val="left"/>
      <w:pPr>
        <w:ind w:left="8888" w:hanging="1140"/>
      </w:pPr>
      <w:rPr>
        <w:rFonts w:hint="default"/>
        <w:lang w:val="ru-RU" w:eastAsia="en-US" w:bidi="ar-SA"/>
      </w:rPr>
    </w:lvl>
    <w:lvl w:ilvl="8" w:tplc="B692738C">
      <w:numFmt w:val="bullet"/>
      <w:lvlText w:val="•"/>
      <w:lvlJc w:val="left"/>
      <w:pPr>
        <w:ind w:left="9780" w:hanging="1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704004DE"/>
    <w:multiLevelType w:val="hybridMultilevel"/>
    <w:tmpl w:val="C7DE1650"/>
    <w:lvl w:ilvl="0" w:tplc="5C6E5B80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87F96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0D7A687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88640BE8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335A7B24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977AA7FC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0C0C9C0E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427882F0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9A9CCD52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705079A8"/>
    <w:multiLevelType w:val="hybridMultilevel"/>
    <w:tmpl w:val="00947090"/>
    <w:lvl w:ilvl="0" w:tplc="CD1E7B7A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6C272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43BCDA0C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C0502F2E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81DC3B0E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033682B4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C14E3E50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CDF00008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896A3D8C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74E006DA"/>
    <w:multiLevelType w:val="hybridMultilevel"/>
    <w:tmpl w:val="2E1A1E9A"/>
    <w:lvl w:ilvl="0" w:tplc="7D9E861C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4AB0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2" w:tplc="40881F58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3" w:tplc="DFCC3CBA">
      <w:numFmt w:val="bullet"/>
      <w:lvlText w:val="•"/>
      <w:lvlJc w:val="left"/>
      <w:pPr>
        <w:ind w:left="4701" w:hanging="260"/>
      </w:pPr>
      <w:rPr>
        <w:rFonts w:hint="default"/>
        <w:lang w:val="ru-RU" w:eastAsia="en-US" w:bidi="ar-SA"/>
      </w:rPr>
    </w:lvl>
    <w:lvl w:ilvl="4" w:tplc="3EA6F742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 w:tplc="21B44C4C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6" w:tplc="62A25644">
      <w:numFmt w:val="bullet"/>
      <w:lvlText w:val="•"/>
      <w:lvlJc w:val="left"/>
      <w:pPr>
        <w:ind w:left="7643" w:hanging="260"/>
      </w:pPr>
      <w:rPr>
        <w:rFonts w:hint="default"/>
        <w:lang w:val="ru-RU" w:eastAsia="en-US" w:bidi="ar-SA"/>
      </w:rPr>
    </w:lvl>
    <w:lvl w:ilvl="7" w:tplc="F87437A6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  <w:lvl w:ilvl="8" w:tplc="34B0CFDA">
      <w:numFmt w:val="bullet"/>
      <w:lvlText w:val="•"/>
      <w:lvlJc w:val="left"/>
      <w:pPr>
        <w:ind w:left="9604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6944BB8"/>
    <w:multiLevelType w:val="hybridMultilevel"/>
    <w:tmpl w:val="20F4A2EC"/>
    <w:lvl w:ilvl="0" w:tplc="B43CE962">
      <w:start w:val="3"/>
      <w:numFmt w:val="decimal"/>
      <w:lvlText w:val="%1"/>
      <w:lvlJc w:val="left"/>
      <w:pPr>
        <w:ind w:left="2122" w:hanging="600"/>
      </w:pPr>
      <w:rPr>
        <w:rFonts w:hint="default"/>
        <w:lang w:val="ru-RU" w:eastAsia="en-US" w:bidi="ar-SA"/>
      </w:rPr>
    </w:lvl>
    <w:lvl w:ilvl="1" w:tplc="F130585C">
      <w:start w:val="5"/>
      <w:numFmt w:val="decimal"/>
      <w:lvlText w:val="%1.%2"/>
      <w:lvlJc w:val="left"/>
      <w:pPr>
        <w:ind w:left="2122" w:hanging="600"/>
      </w:pPr>
      <w:rPr>
        <w:rFonts w:hint="default"/>
        <w:lang w:val="ru-RU" w:eastAsia="en-US" w:bidi="ar-SA"/>
      </w:rPr>
    </w:lvl>
    <w:lvl w:ilvl="2" w:tplc="4516BF4A">
      <w:start w:val="4"/>
      <w:numFmt w:val="decimal"/>
      <w:lvlText w:val="%1.%2.%3."/>
      <w:lvlJc w:val="left"/>
      <w:pPr>
        <w:ind w:left="159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B0E734A">
      <w:numFmt w:val="bullet"/>
      <w:lvlText w:val="•"/>
      <w:lvlJc w:val="left"/>
      <w:pPr>
        <w:ind w:left="4953" w:hanging="600"/>
      </w:pPr>
      <w:rPr>
        <w:rFonts w:hint="default"/>
        <w:lang w:val="ru-RU" w:eastAsia="en-US" w:bidi="ar-SA"/>
      </w:rPr>
    </w:lvl>
    <w:lvl w:ilvl="4" w:tplc="5540FC6E">
      <w:numFmt w:val="bullet"/>
      <w:lvlText w:val="•"/>
      <w:lvlJc w:val="left"/>
      <w:pPr>
        <w:ind w:left="5898" w:hanging="600"/>
      </w:pPr>
      <w:rPr>
        <w:rFonts w:hint="default"/>
        <w:lang w:val="ru-RU" w:eastAsia="en-US" w:bidi="ar-SA"/>
      </w:rPr>
    </w:lvl>
    <w:lvl w:ilvl="5" w:tplc="BBFC602A">
      <w:numFmt w:val="bullet"/>
      <w:lvlText w:val="•"/>
      <w:lvlJc w:val="left"/>
      <w:pPr>
        <w:ind w:left="6843" w:hanging="600"/>
      </w:pPr>
      <w:rPr>
        <w:rFonts w:hint="default"/>
        <w:lang w:val="ru-RU" w:eastAsia="en-US" w:bidi="ar-SA"/>
      </w:rPr>
    </w:lvl>
    <w:lvl w:ilvl="6" w:tplc="A13029A2">
      <w:numFmt w:val="bullet"/>
      <w:lvlText w:val="•"/>
      <w:lvlJc w:val="left"/>
      <w:pPr>
        <w:ind w:left="7787" w:hanging="600"/>
      </w:pPr>
      <w:rPr>
        <w:rFonts w:hint="default"/>
        <w:lang w:val="ru-RU" w:eastAsia="en-US" w:bidi="ar-SA"/>
      </w:rPr>
    </w:lvl>
    <w:lvl w:ilvl="7" w:tplc="791A67F6">
      <w:numFmt w:val="bullet"/>
      <w:lvlText w:val="•"/>
      <w:lvlJc w:val="left"/>
      <w:pPr>
        <w:ind w:left="8732" w:hanging="600"/>
      </w:pPr>
      <w:rPr>
        <w:rFonts w:hint="default"/>
        <w:lang w:val="ru-RU" w:eastAsia="en-US" w:bidi="ar-SA"/>
      </w:rPr>
    </w:lvl>
    <w:lvl w:ilvl="8" w:tplc="C34CDC54">
      <w:numFmt w:val="bullet"/>
      <w:lvlText w:val="•"/>
      <w:lvlJc w:val="left"/>
      <w:pPr>
        <w:ind w:left="9676" w:hanging="600"/>
      </w:pPr>
      <w:rPr>
        <w:rFonts w:hint="default"/>
        <w:lang w:val="ru-RU" w:eastAsia="en-US" w:bidi="ar-SA"/>
      </w:rPr>
    </w:lvl>
  </w:abstractNum>
  <w:abstractNum w:abstractNumId="109" w15:restartNumberingAfterBreak="0">
    <w:nsid w:val="77ECEA79"/>
    <w:multiLevelType w:val="multilevel"/>
    <w:tmpl w:val="77ECEA79"/>
    <w:lvl w:ilvl="0">
      <w:start w:val="3"/>
      <w:numFmt w:val="decimal"/>
      <w:lvlText w:val="%1"/>
      <w:lvlJc w:val="left"/>
      <w:pPr>
        <w:ind w:left="10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✓"/>
      <w:lvlJc w:val="left"/>
      <w:pPr>
        <w:ind w:left="1382" w:hanging="360"/>
      </w:pPr>
      <w:rPr>
        <w:rFonts w:ascii="Yu Gothic UI" w:eastAsia="Yu Gothic UI" w:hAnsi="Yu Gothic UI" w:cs="Yu Gothic UI" w:hint="default"/>
        <w:b/>
        <w:bCs/>
        <w:w w:val="8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89244EE"/>
    <w:multiLevelType w:val="hybridMultilevel"/>
    <w:tmpl w:val="2C74C076"/>
    <w:lvl w:ilvl="0" w:tplc="0ABC1C92">
      <w:start w:val="1"/>
      <w:numFmt w:val="decimal"/>
      <w:lvlText w:val="%1."/>
      <w:lvlJc w:val="left"/>
      <w:pPr>
        <w:ind w:left="1491" w:hanging="3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CEA474">
      <w:numFmt w:val="bullet"/>
      <w:lvlText w:val="•"/>
      <w:lvlJc w:val="left"/>
      <w:pPr>
        <w:ind w:left="2506" w:hanging="349"/>
      </w:pPr>
      <w:rPr>
        <w:rFonts w:hint="default"/>
        <w:lang w:val="ru-RU" w:eastAsia="en-US" w:bidi="ar-SA"/>
      </w:rPr>
    </w:lvl>
    <w:lvl w:ilvl="2" w:tplc="8D5A2BB6">
      <w:numFmt w:val="bullet"/>
      <w:lvlText w:val="•"/>
      <w:lvlJc w:val="left"/>
      <w:pPr>
        <w:ind w:left="3513" w:hanging="349"/>
      </w:pPr>
      <w:rPr>
        <w:rFonts w:hint="default"/>
        <w:lang w:val="ru-RU" w:eastAsia="en-US" w:bidi="ar-SA"/>
      </w:rPr>
    </w:lvl>
    <w:lvl w:ilvl="3" w:tplc="58D69E82">
      <w:numFmt w:val="bullet"/>
      <w:lvlText w:val="•"/>
      <w:lvlJc w:val="left"/>
      <w:pPr>
        <w:ind w:left="4519" w:hanging="349"/>
      </w:pPr>
      <w:rPr>
        <w:rFonts w:hint="default"/>
        <w:lang w:val="ru-RU" w:eastAsia="en-US" w:bidi="ar-SA"/>
      </w:rPr>
    </w:lvl>
    <w:lvl w:ilvl="4" w:tplc="6882C810">
      <w:numFmt w:val="bullet"/>
      <w:lvlText w:val="•"/>
      <w:lvlJc w:val="left"/>
      <w:pPr>
        <w:ind w:left="5526" w:hanging="349"/>
      </w:pPr>
      <w:rPr>
        <w:rFonts w:hint="default"/>
        <w:lang w:val="ru-RU" w:eastAsia="en-US" w:bidi="ar-SA"/>
      </w:rPr>
    </w:lvl>
    <w:lvl w:ilvl="5" w:tplc="A5AC23E4">
      <w:numFmt w:val="bullet"/>
      <w:lvlText w:val="•"/>
      <w:lvlJc w:val="left"/>
      <w:pPr>
        <w:ind w:left="6533" w:hanging="349"/>
      </w:pPr>
      <w:rPr>
        <w:rFonts w:hint="default"/>
        <w:lang w:val="ru-RU" w:eastAsia="en-US" w:bidi="ar-SA"/>
      </w:rPr>
    </w:lvl>
    <w:lvl w:ilvl="6" w:tplc="658C3638">
      <w:numFmt w:val="bullet"/>
      <w:lvlText w:val="•"/>
      <w:lvlJc w:val="left"/>
      <w:pPr>
        <w:ind w:left="7539" w:hanging="349"/>
      </w:pPr>
      <w:rPr>
        <w:rFonts w:hint="default"/>
        <w:lang w:val="ru-RU" w:eastAsia="en-US" w:bidi="ar-SA"/>
      </w:rPr>
    </w:lvl>
    <w:lvl w:ilvl="7" w:tplc="6E728798">
      <w:numFmt w:val="bullet"/>
      <w:lvlText w:val="•"/>
      <w:lvlJc w:val="left"/>
      <w:pPr>
        <w:ind w:left="8546" w:hanging="349"/>
      </w:pPr>
      <w:rPr>
        <w:rFonts w:hint="default"/>
        <w:lang w:val="ru-RU" w:eastAsia="en-US" w:bidi="ar-SA"/>
      </w:rPr>
    </w:lvl>
    <w:lvl w:ilvl="8" w:tplc="7812D0E0">
      <w:numFmt w:val="bullet"/>
      <w:lvlText w:val="•"/>
      <w:lvlJc w:val="left"/>
      <w:pPr>
        <w:ind w:left="9552" w:hanging="349"/>
      </w:pPr>
      <w:rPr>
        <w:rFonts w:hint="default"/>
        <w:lang w:val="ru-RU" w:eastAsia="en-US" w:bidi="ar-SA"/>
      </w:rPr>
    </w:lvl>
  </w:abstractNum>
  <w:abstractNum w:abstractNumId="111" w15:restartNumberingAfterBreak="0">
    <w:nsid w:val="79895F04"/>
    <w:multiLevelType w:val="hybridMultilevel"/>
    <w:tmpl w:val="EF841C5C"/>
    <w:lvl w:ilvl="0" w:tplc="66BCACC4">
      <w:start w:val="1"/>
      <w:numFmt w:val="decimal"/>
      <w:lvlText w:val="%1)"/>
      <w:lvlJc w:val="left"/>
      <w:pPr>
        <w:ind w:left="7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C60B8">
      <w:numFmt w:val="bullet"/>
      <w:lvlText w:val="•"/>
      <w:lvlJc w:val="left"/>
      <w:pPr>
        <w:ind w:left="1858" w:hanging="260"/>
      </w:pPr>
      <w:rPr>
        <w:rFonts w:hint="default"/>
        <w:lang w:val="ru-RU" w:eastAsia="en-US" w:bidi="ar-SA"/>
      </w:rPr>
    </w:lvl>
    <w:lvl w:ilvl="2" w:tplc="D4F0B998">
      <w:numFmt w:val="bullet"/>
      <w:lvlText w:val="•"/>
      <w:lvlJc w:val="left"/>
      <w:pPr>
        <w:ind w:left="2937" w:hanging="260"/>
      </w:pPr>
      <w:rPr>
        <w:rFonts w:hint="default"/>
        <w:lang w:val="ru-RU" w:eastAsia="en-US" w:bidi="ar-SA"/>
      </w:rPr>
    </w:lvl>
    <w:lvl w:ilvl="3" w:tplc="A2DA1C6C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D98C8F40">
      <w:numFmt w:val="bullet"/>
      <w:lvlText w:val="•"/>
      <w:lvlJc w:val="left"/>
      <w:pPr>
        <w:ind w:left="5094" w:hanging="260"/>
      </w:pPr>
      <w:rPr>
        <w:rFonts w:hint="default"/>
        <w:lang w:val="ru-RU" w:eastAsia="en-US" w:bidi="ar-SA"/>
      </w:rPr>
    </w:lvl>
    <w:lvl w:ilvl="5" w:tplc="F230D412">
      <w:numFmt w:val="bullet"/>
      <w:lvlText w:val="•"/>
      <w:lvlJc w:val="left"/>
      <w:pPr>
        <w:ind w:left="6173" w:hanging="260"/>
      </w:pPr>
      <w:rPr>
        <w:rFonts w:hint="default"/>
        <w:lang w:val="ru-RU" w:eastAsia="en-US" w:bidi="ar-SA"/>
      </w:rPr>
    </w:lvl>
    <w:lvl w:ilvl="6" w:tplc="63BA3CFC">
      <w:numFmt w:val="bullet"/>
      <w:lvlText w:val="•"/>
      <w:lvlJc w:val="left"/>
      <w:pPr>
        <w:ind w:left="7251" w:hanging="260"/>
      </w:pPr>
      <w:rPr>
        <w:rFonts w:hint="default"/>
        <w:lang w:val="ru-RU" w:eastAsia="en-US" w:bidi="ar-SA"/>
      </w:rPr>
    </w:lvl>
    <w:lvl w:ilvl="7" w:tplc="F9C457D0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49B8A68A">
      <w:numFmt w:val="bullet"/>
      <w:lvlText w:val="•"/>
      <w:lvlJc w:val="left"/>
      <w:pPr>
        <w:ind w:left="9408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79D356A5"/>
    <w:multiLevelType w:val="hybridMultilevel"/>
    <w:tmpl w:val="6408E678"/>
    <w:lvl w:ilvl="0" w:tplc="255EEAC6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4721E">
      <w:numFmt w:val="bullet"/>
      <w:lvlText w:val="•"/>
      <w:lvlJc w:val="left"/>
      <w:pPr>
        <w:ind w:left="2020" w:hanging="180"/>
      </w:pPr>
      <w:rPr>
        <w:rFonts w:hint="default"/>
        <w:lang w:val="ru-RU" w:eastAsia="en-US" w:bidi="ar-SA"/>
      </w:rPr>
    </w:lvl>
    <w:lvl w:ilvl="2" w:tplc="68949424">
      <w:numFmt w:val="bullet"/>
      <w:lvlText w:val="•"/>
      <w:lvlJc w:val="left"/>
      <w:pPr>
        <w:ind w:left="3081" w:hanging="180"/>
      </w:pPr>
      <w:rPr>
        <w:rFonts w:hint="default"/>
        <w:lang w:val="ru-RU" w:eastAsia="en-US" w:bidi="ar-SA"/>
      </w:rPr>
    </w:lvl>
    <w:lvl w:ilvl="3" w:tplc="A9746376">
      <w:numFmt w:val="bullet"/>
      <w:lvlText w:val="•"/>
      <w:lvlJc w:val="left"/>
      <w:pPr>
        <w:ind w:left="4141" w:hanging="180"/>
      </w:pPr>
      <w:rPr>
        <w:rFonts w:hint="default"/>
        <w:lang w:val="ru-RU" w:eastAsia="en-US" w:bidi="ar-SA"/>
      </w:rPr>
    </w:lvl>
    <w:lvl w:ilvl="4" w:tplc="34423416">
      <w:numFmt w:val="bullet"/>
      <w:lvlText w:val="•"/>
      <w:lvlJc w:val="left"/>
      <w:pPr>
        <w:ind w:left="5202" w:hanging="180"/>
      </w:pPr>
      <w:rPr>
        <w:rFonts w:hint="default"/>
        <w:lang w:val="ru-RU" w:eastAsia="en-US" w:bidi="ar-SA"/>
      </w:rPr>
    </w:lvl>
    <w:lvl w:ilvl="5" w:tplc="90463234">
      <w:numFmt w:val="bullet"/>
      <w:lvlText w:val="•"/>
      <w:lvlJc w:val="left"/>
      <w:pPr>
        <w:ind w:left="6263" w:hanging="180"/>
      </w:pPr>
      <w:rPr>
        <w:rFonts w:hint="default"/>
        <w:lang w:val="ru-RU" w:eastAsia="en-US" w:bidi="ar-SA"/>
      </w:rPr>
    </w:lvl>
    <w:lvl w:ilvl="6" w:tplc="412EDF86">
      <w:numFmt w:val="bullet"/>
      <w:lvlText w:val="•"/>
      <w:lvlJc w:val="left"/>
      <w:pPr>
        <w:ind w:left="7323" w:hanging="180"/>
      </w:pPr>
      <w:rPr>
        <w:rFonts w:hint="default"/>
        <w:lang w:val="ru-RU" w:eastAsia="en-US" w:bidi="ar-SA"/>
      </w:rPr>
    </w:lvl>
    <w:lvl w:ilvl="7" w:tplc="9BDCBFEE">
      <w:numFmt w:val="bullet"/>
      <w:lvlText w:val="•"/>
      <w:lvlJc w:val="left"/>
      <w:pPr>
        <w:ind w:left="8384" w:hanging="180"/>
      </w:pPr>
      <w:rPr>
        <w:rFonts w:hint="default"/>
        <w:lang w:val="ru-RU" w:eastAsia="en-US" w:bidi="ar-SA"/>
      </w:rPr>
    </w:lvl>
    <w:lvl w:ilvl="8" w:tplc="ADDAF780">
      <w:numFmt w:val="bullet"/>
      <w:lvlText w:val="•"/>
      <w:lvlJc w:val="left"/>
      <w:pPr>
        <w:ind w:left="9444" w:hanging="180"/>
      </w:pPr>
      <w:rPr>
        <w:rFonts w:hint="default"/>
        <w:lang w:val="ru-RU" w:eastAsia="en-US" w:bidi="ar-SA"/>
      </w:rPr>
    </w:lvl>
  </w:abstractNum>
  <w:abstractNum w:abstractNumId="113" w15:restartNumberingAfterBreak="0">
    <w:nsid w:val="7C246926"/>
    <w:multiLevelType w:val="multilevel"/>
    <w:tmpl w:val="7C246926"/>
    <w:lvl w:ilvl="0">
      <w:numFmt w:val="bullet"/>
      <w:lvlText w:val="-"/>
      <w:lvlJc w:val="left"/>
      <w:pPr>
        <w:ind w:left="602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86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3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174"/>
      </w:pPr>
      <w:rPr>
        <w:rFonts w:hint="default"/>
        <w:lang w:val="ru-RU" w:eastAsia="en-US" w:bidi="ar-SA"/>
      </w:rPr>
    </w:lvl>
  </w:abstractNum>
  <w:abstractNum w:abstractNumId="114" w15:restartNumberingAfterBreak="0">
    <w:nsid w:val="7E2A7163"/>
    <w:multiLevelType w:val="hybridMultilevel"/>
    <w:tmpl w:val="4348AE48"/>
    <w:lvl w:ilvl="0" w:tplc="88F80C80">
      <w:start w:val="21"/>
      <w:numFmt w:val="decimal"/>
      <w:lvlText w:val="%1"/>
      <w:lvlJc w:val="left"/>
      <w:pPr>
        <w:ind w:left="782" w:hanging="540"/>
      </w:pPr>
      <w:rPr>
        <w:rFonts w:hint="default"/>
        <w:lang w:val="ru-RU" w:eastAsia="en-US" w:bidi="ar-SA"/>
      </w:rPr>
    </w:lvl>
    <w:lvl w:ilvl="1" w:tplc="EDC6456A">
      <w:start w:val="1"/>
      <w:numFmt w:val="decimal"/>
      <w:lvlText w:val="%1.%2."/>
      <w:lvlJc w:val="left"/>
      <w:pPr>
        <w:ind w:left="78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60D2EC">
      <w:start w:val="1"/>
      <w:numFmt w:val="decimal"/>
      <w:lvlText w:val="%1.%2.%3."/>
      <w:lvlJc w:val="left"/>
      <w:pPr>
        <w:ind w:left="7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33497BE">
      <w:start w:val="1"/>
      <w:numFmt w:val="decimal"/>
      <w:lvlText w:val="%1.%2.%3.%4."/>
      <w:lvlJc w:val="left"/>
      <w:pPr>
        <w:ind w:left="78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18AE63E">
      <w:numFmt w:val="bullet"/>
      <w:lvlText w:val="•"/>
      <w:lvlJc w:val="left"/>
      <w:pPr>
        <w:ind w:left="5455" w:hanging="900"/>
      </w:pPr>
      <w:rPr>
        <w:rFonts w:hint="default"/>
        <w:lang w:val="ru-RU" w:eastAsia="en-US" w:bidi="ar-SA"/>
      </w:rPr>
    </w:lvl>
    <w:lvl w:ilvl="5" w:tplc="79F050E8">
      <w:numFmt w:val="bullet"/>
      <w:lvlText w:val="•"/>
      <w:lvlJc w:val="left"/>
      <w:pPr>
        <w:ind w:left="6473" w:hanging="900"/>
      </w:pPr>
      <w:rPr>
        <w:rFonts w:hint="default"/>
        <w:lang w:val="ru-RU" w:eastAsia="en-US" w:bidi="ar-SA"/>
      </w:rPr>
    </w:lvl>
    <w:lvl w:ilvl="6" w:tplc="6D8E5944">
      <w:numFmt w:val="bullet"/>
      <w:lvlText w:val="•"/>
      <w:lvlJc w:val="left"/>
      <w:pPr>
        <w:ind w:left="7492" w:hanging="900"/>
      </w:pPr>
      <w:rPr>
        <w:rFonts w:hint="default"/>
        <w:lang w:val="ru-RU" w:eastAsia="en-US" w:bidi="ar-SA"/>
      </w:rPr>
    </w:lvl>
    <w:lvl w:ilvl="7" w:tplc="DEC0F9A8">
      <w:numFmt w:val="bullet"/>
      <w:lvlText w:val="•"/>
      <w:lvlJc w:val="left"/>
      <w:pPr>
        <w:ind w:left="8510" w:hanging="900"/>
      </w:pPr>
      <w:rPr>
        <w:rFonts w:hint="default"/>
        <w:lang w:val="ru-RU" w:eastAsia="en-US" w:bidi="ar-SA"/>
      </w:rPr>
    </w:lvl>
    <w:lvl w:ilvl="8" w:tplc="2F40EF14">
      <w:numFmt w:val="bullet"/>
      <w:lvlText w:val="•"/>
      <w:lvlJc w:val="left"/>
      <w:pPr>
        <w:ind w:left="9529" w:hanging="900"/>
      </w:pPr>
      <w:rPr>
        <w:rFonts w:hint="default"/>
        <w:lang w:val="ru-RU" w:eastAsia="en-US" w:bidi="ar-SA"/>
      </w:rPr>
    </w:lvl>
  </w:abstractNum>
  <w:abstractNum w:abstractNumId="115" w15:restartNumberingAfterBreak="0">
    <w:nsid w:val="7EC472A7"/>
    <w:multiLevelType w:val="hybridMultilevel"/>
    <w:tmpl w:val="934E8018"/>
    <w:lvl w:ilvl="0" w:tplc="B3EA99AC">
      <w:start w:val="167"/>
      <w:numFmt w:val="decimal"/>
      <w:lvlText w:val="%1"/>
      <w:lvlJc w:val="left"/>
      <w:pPr>
        <w:ind w:left="1491" w:hanging="1140"/>
      </w:pPr>
      <w:rPr>
        <w:rFonts w:hint="default"/>
        <w:lang w:val="ru-RU" w:eastAsia="en-US" w:bidi="ar-SA"/>
      </w:rPr>
    </w:lvl>
    <w:lvl w:ilvl="1" w:tplc="EA765CDE">
      <w:start w:val="4"/>
      <w:numFmt w:val="decimal"/>
      <w:lvlText w:val="%1.%2"/>
      <w:lvlJc w:val="left"/>
      <w:pPr>
        <w:ind w:left="1491" w:hanging="1140"/>
      </w:pPr>
      <w:rPr>
        <w:rFonts w:hint="default"/>
        <w:lang w:val="ru-RU" w:eastAsia="en-US" w:bidi="ar-SA"/>
      </w:rPr>
    </w:lvl>
    <w:lvl w:ilvl="2" w:tplc="066EFF24">
      <w:start w:val="12"/>
      <w:numFmt w:val="decimal"/>
      <w:lvlText w:val="%1.%2.%3"/>
      <w:lvlJc w:val="left"/>
      <w:pPr>
        <w:ind w:left="1491" w:hanging="1140"/>
      </w:pPr>
      <w:rPr>
        <w:rFonts w:hint="default"/>
        <w:lang w:val="ru-RU" w:eastAsia="en-US" w:bidi="ar-SA"/>
      </w:rPr>
    </w:lvl>
    <w:lvl w:ilvl="3" w:tplc="8B18C0C0">
      <w:start w:val="5"/>
      <w:numFmt w:val="decimal"/>
      <w:lvlText w:val="%1.%2.%3.%4."/>
      <w:lvlJc w:val="left"/>
      <w:pPr>
        <w:ind w:left="1491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A94F2F4">
      <w:start w:val="1"/>
      <w:numFmt w:val="decimal"/>
      <w:lvlText w:val="%1.%2.%3.%4.%5."/>
      <w:lvlJc w:val="left"/>
      <w:pPr>
        <w:ind w:left="782" w:hanging="1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FB50C516">
      <w:numFmt w:val="bullet"/>
      <w:lvlText w:val="•"/>
      <w:lvlJc w:val="left"/>
      <w:pPr>
        <w:ind w:left="5973" w:hanging="1320"/>
      </w:pPr>
      <w:rPr>
        <w:rFonts w:hint="default"/>
        <w:lang w:val="ru-RU" w:eastAsia="en-US" w:bidi="ar-SA"/>
      </w:rPr>
    </w:lvl>
    <w:lvl w:ilvl="6" w:tplc="6A56C934">
      <w:numFmt w:val="bullet"/>
      <w:lvlText w:val="•"/>
      <w:lvlJc w:val="left"/>
      <w:pPr>
        <w:ind w:left="7092" w:hanging="1320"/>
      </w:pPr>
      <w:rPr>
        <w:rFonts w:hint="default"/>
        <w:lang w:val="ru-RU" w:eastAsia="en-US" w:bidi="ar-SA"/>
      </w:rPr>
    </w:lvl>
    <w:lvl w:ilvl="7" w:tplc="70BC71D6">
      <w:numFmt w:val="bullet"/>
      <w:lvlText w:val="•"/>
      <w:lvlJc w:val="left"/>
      <w:pPr>
        <w:ind w:left="8210" w:hanging="1320"/>
      </w:pPr>
      <w:rPr>
        <w:rFonts w:hint="default"/>
        <w:lang w:val="ru-RU" w:eastAsia="en-US" w:bidi="ar-SA"/>
      </w:rPr>
    </w:lvl>
    <w:lvl w:ilvl="8" w:tplc="9D1852DA">
      <w:numFmt w:val="bullet"/>
      <w:lvlText w:val="•"/>
      <w:lvlJc w:val="left"/>
      <w:pPr>
        <w:ind w:left="9329" w:hanging="1320"/>
      </w:pPr>
      <w:rPr>
        <w:rFonts w:hint="default"/>
        <w:lang w:val="ru-RU" w:eastAsia="en-US" w:bidi="ar-SA"/>
      </w:rPr>
    </w:lvl>
  </w:abstractNum>
  <w:abstractNum w:abstractNumId="116" w15:restartNumberingAfterBreak="0">
    <w:nsid w:val="7F4379A6"/>
    <w:multiLevelType w:val="hybridMultilevel"/>
    <w:tmpl w:val="5F9E9332"/>
    <w:lvl w:ilvl="0" w:tplc="6B0666A2">
      <w:start w:val="156"/>
      <w:numFmt w:val="decimal"/>
      <w:lvlText w:val="%1"/>
      <w:lvlJc w:val="left"/>
      <w:pPr>
        <w:ind w:left="2691" w:hanging="1200"/>
      </w:pPr>
      <w:rPr>
        <w:rFonts w:hint="default"/>
        <w:lang w:val="ru-RU" w:eastAsia="en-US" w:bidi="ar-SA"/>
      </w:rPr>
    </w:lvl>
    <w:lvl w:ilvl="1" w:tplc="E22674F4">
      <w:start w:val="9"/>
      <w:numFmt w:val="decimal"/>
      <w:lvlText w:val="%1.%2"/>
      <w:lvlJc w:val="left"/>
      <w:pPr>
        <w:ind w:left="2691" w:hanging="1200"/>
      </w:pPr>
      <w:rPr>
        <w:rFonts w:hint="default"/>
        <w:lang w:val="ru-RU" w:eastAsia="en-US" w:bidi="ar-SA"/>
      </w:rPr>
    </w:lvl>
    <w:lvl w:ilvl="2" w:tplc="162CD5FC">
      <w:start w:val="5"/>
      <w:numFmt w:val="decimal"/>
      <w:lvlText w:val="%1.%2.%3"/>
      <w:lvlJc w:val="left"/>
      <w:pPr>
        <w:ind w:left="2691" w:hanging="1200"/>
      </w:pPr>
      <w:rPr>
        <w:rFonts w:hint="default"/>
        <w:lang w:val="ru-RU" w:eastAsia="en-US" w:bidi="ar-SA"/>
      </w:rPr>
    </w:lvl>
    <w:lvl w:ilvl="3" w:tplc="D40453C8">
      <w:start w:val="2"/>
      <w:numFmt w:val="decimal"/>
      <w:lvlText w:val="%1.%2.%3.%4"/>
      <w:lvlJc w:val="left"/>
      <w:pPr>
        <w:ind w:left="2691" w:hanging="1200"/>
      </w:pPr>
      <w:rPr>
        <w:rFonts w:hint="default"/>
        <w:lang w:val="ru-RU" w:eastAsia="en-US" w:bidi="ar-SA"/>
      </w:rPr>
    </w:lvl>
    <w:lvl w:ilvl="4" w:tplc="AD506302">
      <w:start w:val="2"/>
      <w:numFmt w:val="decimal"/>
      <w:lvlText w:val="%1.%2.%3.%4.%5."/>
      <w:lvlJc w:val="left"/>
      <w:pPr>
        <w:ind w:left="2691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DEAEBF6">
      <w:numFmt w:val="bullet"/>
      <w:lvlText w:val="•"/>
      <w:lvlJc w:val="left"/>
      <w:pPr>
        <w:ind w:left="7133" w:hanging="1200"/>
      </w:pPr>
      <w:rPr>
        <w:rFonts w:hint="default"/>
        <w:lang w:val="ru-RU" w:eastAsia="en-US" w:bidi="ar-SA"/>
      </w:rPr>
    </w:lvl>
    <w:lvl w:ilvl="6" w:tplc="E15C2372">
      <w:numFmt w:val="bullet"/>
      <w:lvlText w:val="•"/>
      <w:lvlJc w:val="left"/>
      <w:pPr>
        <w:ind w:left="8019" w:hanging="1200"/>
      </w:pPr>
      <w:rPr>
        <w:rFonts w:hint="default"/>
        <w:lang w:val="ru-RU" w:eastAsia="en-US" w:bidi="ar-SA"/>
      </w:rPr>
    </w:lvl>
    <w:lvl w:ilvl="7" w:tplc="3D9CFAF4">
      <w:numFmt w:val="bullet"/>
      <w:lvlText w:val="•"/>
      <w:lvlJc w:val="left"/>
      <w:pPr>
        <w:ind w:left="8906" w:hanging="1200"/>
      </w:pPr>
      <w:rPr>
        <w:rFonts w:hint="default"/>
        <w:lang w:val="ru-RU" w:eastAsia="en-US" w:bidi="ar-SA"/>
      </w:rPr>
    </w:lvl>
    <w:lvl w:ilvl="8" w:tplc="ED5A258C">
      <w:numFmt w:val="bullet"/>
      <w:lvlText w:val="•"/>
      <w:lvlJc w:val="left"/>
      <w:pPr>
        <w:ind w:left="9792" w:hanging="120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3"/>
  </w:num>
  <w:num w:numId="3">
    <w:abstractNumId w:val="34"/>
  </w:num>
  <w:num w:numId="4">
    <w:abstractNumId w:val="94"/>
  </w:num>
  <w:num w:numId="5">
    <w:abstractNumId w:val="108"/>
  </w:num>
  <w:num w:numId="6">
    <w:abstractNumId w:val="26"/>
  </w:num>
  <w:num w:numId="7">
    <w:abstractNumId w:val="76"/>
  </w:num>
  <w:num w:numId="8">
    <w:abstractNumId w:val="51"/>
  </w:num>
  <w:num w:numId="9">
    <w:abstractNumId w:val="62"/>
  </w:num>
  <w:num w:numId="10">
    <w:abstractNumId w:val="77"/>
  </w:num>
  <w:num w:numId="11">
    <w:abstractNumId w:val="88"/>
  </w:num>
  <w:num w:numId="12">
    <w:abstractNumId w:val="18"/>
  </w:num>
  <w:num w:numId="13">
    <w:abstractNumId w:val="11"/>
  </w:num>
  <w:num w:numId="14">
    <w:abstractNumId w:val="61"/>
  </w:num>
  <w:num w:numId="15">
    <w:abstractNumId w:val="74"/>
  </w:num>
  <w:num w:numId="16">
    <w:abstractNumId w:val="23"/>
  </w:num>
  <w:num w:numId="17">
    <w:abstractNumId w:val="55"/>
  </w:num>
  <w:num w:numId="18">
    <w:abstractNumId w:val="110"/>
  </w:num>
  <w:num w:numId="19">
    <w:abstractNumId w:val="89"/>
  </w:num>
  <w:num w:numId="20">
    <w:abstractNumId w:val="79"/>
  </w:num>
  <w:num w:numId="21">
    <w:abstractNumId w:val="63"/>
  </w:num>
  <w:num w:numId="22">
    <w:abstractNumId w:val="20"/>
  </w:num>
  <w:num w:numId="23">
    <w:abstractNumId w:val="31"/>
  </w:num>
  <w:num w:numId="24">
    <w:abstractNumId w:val="52"/>
  </w:num>
  <w:num w:numId="25">
    <w:abstractNumId w:val="66"/>
  </w:num>
  <w:num w:numId="26">
    <w:abstractNumId w:val="14"/>
  </w:num>
  <w:num w:numId="27">
    <w:abstractNumId w:val="21"/>
  </w:num>
  <w:num w:numId="28">
    <w:abstractNumId w:val="15"/>
  </w:num>
  <w:num w:numId="29">
    <w:abstractNumId w:val="102"/>
  </w:num>
  <w:num w:numId="30">
    <w:abstractNumId w:val="12"/>
  </w:num>
  <w:num w:numId="31">
    <w:abstractNumId w:val="46"/>
  </w:num>
  <w:num w:numId="32">
    <w:abstractNumId w:val="106"/>
  </w:num>
  <w:num w:numId="33">
    <w:abstractNumId w:val="81"/>
  </w:num>
  <w:num w:numId="34">
    <w:abstractNumId w:val="25"/>
  </w:num>
  <w:num w:numId="35">
    <w:abstractNumId w:val="115"/>
  </w:num>
  <w:num w:numId="36">
    <w:abstractNumId w:val="92"/>
  </w:num>
  <w:num w:numId="37">
    <w:abstractNumId w:val="82"/>
  </w:num>
  <w:num w:numId="38">
    <w:abstractNumId w:val="40"/>
  </w:num>
  <w:num w:numId="39">
    <w:abstractNumId w:val="43"/>
  </w:num>
  <w:num w:numId="40">
    <w:abstractNumId w:val="107"/>
  </w:num>
  <w:num w:numId="41">
    <w:abstractNumId w:val="47"/>
  </w:num>
  <w:num w:numId="42">
    <w:abstractNumId w:val="24"/>
  </w:num>
  <w:num w:numId="43">
    <w:abstractNumId w:val="65"/>
  </w:num>
  <w:num w:numId="44">
    <w:abstractNumId w:val="69"/>
  </w:num>
  <w:num w:numId="45">
    <w:abstractNumId w:val="54"/>
  </w:num>
  <w:num w:numId="46">
    <w:abstractNumId w:val="7"/>
  </w:num>
  <w:num w:numId="47">
    <w:abstractNumId w:val="38"/>
  </w:num>
  <w:num w:numId="48">
    <w:abstractNumId w:val="80"/>
  </w:num>
  <w:num w:numId="49">
    <w:abstractNumId w:val="86"/>
  </w:num>
  <w:num w:numId="50">
    <w:abstractNumId w:val="100"/>
  </w:num>
  <w:num w:numId="51">
    <w:abstractNumId w:val="90"/>
  </w:num>
  <w:num w:numId="52">
    <w:abstractNumId w:val="49"/>
  </w:num>
  <w:num w:numId="53">
    <w:abstractNumId w:val="32"/>
  </w:num>
  <w:num w:numId="54">
    <w:abstractNumId w:val="97"/>
  </w:num>
  <w:num w:numId="55">
    <w:abstractNumId w:val="50"/>
  </w:num>
  <w:num w:numId="56">
    <w:abstractNumId w:val="73"/>
  </w:num>
  <w:num w:numId="57">
    <w:abstractNumId w:val="67"/>
  </w:num>
  <w:num w:numId="58">
    <w:abstractNumId w:val="58"/>
  </w:num>
  <w:num w:numId="59">
    <w:abstractNumId w:val="22"/>
  </w:num>
  <w:num w:numId="60">
    <w:abstractNumId w:val="33"/>
  </w:num>
  <w:num w:numId="61">
    <w:abstractNumId w:val="44"/>
  </w:num>
  <w:num w:numId="62">
    <w:abstractNumId w:val="99"/>
  </w:num>
  <w:num w:numId="63">
    <w:abstractNumId w:val="93"/>
  </w:num>
  <w:num w:numId="64">
    <w:abstractNumId w:val="95"/>
  </w:num>
  <w:num w:numId="65">
    <w:abstractNumId w:val="104"/>
  </w:num>
  <w:num w:numId="66">
    <w:abstractNumId w:val="42"/>
  </w:num>
  <w:num w:numId="67">
    <w:abstractNumId w:val="28"/>
  </w:num>
  <w:num w:numId="68">
    <w:abstractNumId w:val="59"/>
  </w:num>
  <w:num w:numId="69">
    <w:abstractNumId w:val="105"/>
  </w:num>
  <w:num w:numId="70">
    <w:abstractNumId w:val="60"/>
  </w:num>
  <w:num w:numId="71">
    <w:abstractNumId w:val="36"/>
  </w:num>
  <w:num w:numId="72">
    <w:abstractNumId w:val="56"/>
  </w:num>
  <w:num w:numId="73">
    <w:abstractNumId w:val="116"/>
  </w:num>
  <w:num w:numId="74">
    <w:abstractNumId w:val="112"/>
  </w:num>
  <w:num w:numId="75">
    <w:abstractNumId w:val="78"/>
  </w:num>
  <w:num w:numId="76">
    <w:abstractNumId w:val="17"/>
  </w:num>
  <w:num w:numId="77">
    <w:abstractNumId w:val="85"/>
  </w:num>
  <w:num w:numId="78">
    <w:abstractNumId w:val="45"/>
  </w:num>
  <w:num w:numId="79">
    <w:abstractNumId w:val="39"/>
  </w:num>
  <w:num w:numId="80">
    <w:abstractNumId w:val="41"/>
  </w:num>
  <w:num w:numId="81">
    <w:abstractNumId w:val="35"/>
  </w:num>
  <w:num w:numId="82">
    <w:abstractNumId w:val="48"/>
  </w:num>
  <w:num w:numId="83">
    <w:abstractNumId w:val="29"/>
  </w:num>
  <w:num w:numId="84">
    <w:abstractNumId w:val="72"/>
  </w:num>
  <w:num w:numId="85">
    <w:abstractNumId w:val="96"/>
  </w:num>
  <w:num w:numId="86">
    <w:abstractNumId w:val="64"/>
  </w:num>
  <w:num w:numId="87">
    <w:abstractNumId w:val="103"/>
  </w:num>
  <w:num w:numId="88">
    <w:abstractNumId w:val="70"/>
  </w:num>
  <w:num w:numId="89">
    <w:abstractNumId w:val="19"/>
  </w:num>
  <w:num w:numId="90">
    <w:abstractNumId w:val="83"/>
  </w:num>
  <w:num w:numId="91">
    <w:abstractNumId w:val="75"/>
  </w:num>
  <w:num w:numId="92">
    <w:abstractNumId w:val="114"/>
  </w:num>
  <w:num w:numId="93">
    <w:abstractNumId w:val="53"/>
  </w:num>
  <w:num w:numId="94">
    <w:abstractNumId w:val="10"/>
  </w:num>
  <w:num w:numId="95">
    <w:abstractNumId w:val="57"/>
  </w:num>
  <w:num w:numId="96">
    <w:abstractNumId w:val="9"/>
  </w:num>
  <w:num w:numId="97">
    <w:abstractNumId w:val="98"/>
  </w:num>
  <w:num w:numId="98">
    <w:abstractNumId w:val="101"/>
  </w:num>
  <w:num w:numId="99">
    <w:abstractNumId w:val="30"/>
  </w:num>
  <w:num w:numId="100">
    <w:abstractNumId w:val="111"/>
  </w:num>
  <w:num w:numId="101">
    <w:abstractNumId w:val="8"/>
  </w:num>
  <w:num w:numId="102">
    <w:abstractNumId w:val="5"/>
  </w:num>
  <w:num w:numId="103">
    <w:abstractNumId w:val="84"/>
  </w:num>
  <w:num w:numId="104">
    <w:abstractNumId w:val="4"/>
  </w:num>
  <w:num w:numId="105">
    <w:abstractNumId w:val="2"/>
  </w:num>
  <w:num w:numId="106">
    <w:abstractNumId w:val="16"/>
  </w:num>
  <w:num w:numId="107">
    <w:abstractNumId w:val="6"/>
  </w:num>
  <w:num w:numId="108">
    <w:abstractNumId w:val="0"/>
  </w:num>
  <w:num w:numId="109">
    <w:abstractNumId w:val="71"/>
  </w:num>
  <w:num w:numId="110">
    <w:abstractNumId w:val="87"/>
  </w:num>
  <w:num w:numId="111">
    <w:abstractNumId w:val="27"/>
  </w:num>
  <w:num w:numId="112">
    <w:abstractNumId w:val="68"/>
  </w:num>
  <w:num w:numId="113">
    <w:abstractNumId w:val="1"/>
  </w:num>
  <w:num w:numId="114">
    <w:abstractNumId w:val="113"/>
  </w:num>
  <w:num w:numId="115">
    <w:abstractNumId w:val="109"/>
  </w:num>
  <w:num w:numId="116">
    <w:abstractNumId w:val="3"/>
  </w:num>
  <w:num w:numId="117">
    <w:abstractNumId w:val="91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85B"/>
    <w:rsid w:val="000142EB"/>
    <w:rsid w:val="000266D1"/>
    <w:rsid w:val="00057E32"/>
    <w:rsid w:val="000842F1"/>
    <w:rsid w:val="00092916"/>
    <w:rsid w:val="000A323E"/>
    <w:rsid w:val="000B5A63"/>
    <w:rsid w:val="001054A8"/>
    <w:rsid w:val="00137695"/>
    <w:rsid w:val="00137F30"/>
    <w:rsid w:val="001878BC"/>
    <w:rsid w:val="001A4920"/>
    <w:rsid w:val="0020342E"/>
    <w:rsid w:val="0021095C"/>
    <w:rsid w:val="0021332B"/>
    <w:rsid w:val="00223134"/>
    <w:rsid w:val="002949DF"/>
    <w:rsid w:val="002D572F"/>
    <w:rsid w:val="002E6C53"/>
    <w:rsid w:val="00376EC0"/>
    <w:rsid w:val="003816C9"/>
    <w:rsid w:val="003A7E6B"/>
    <w:rsid w:val="003B2C87"/>
    <w:rsid w:val="003C4153"/>
    <w:rsid w:val="003D4A2E"/>
    <w:rsid w:val="003D6AB8"/>
    <w:rsid w:val="0041095B"/>
    <w:rsid w:val="004373AB"/>
    <w:rsid w:val="00454551"/>
    <w:rsid w:val="00486DB5"/>
    <w:rsid w:val="00493CE4"/>
    <w:rsid w:val="004B2B1C"/>
    <w:rsid w:val="00506313"/>
    <w:rsid w:val="00532D95"/>
    <w:rsid w:val="005715FB"/>
    <w:rsid w:val="005777F5"/>
    <w:rsid w:val="005859CE"/>
    <w:rsid w:val="005A0032"/>
    <w:rsid w:val="005A6B5D"/>
    <w:rsid w:val="005C62F5"/>
    <w:rsid w:val="0062385B"/>
    <w:rsid w:val="00632DEE"/>
    <w:rsid w:val="006856CC"/>
    <w:rsid w:val="006861A2"/>
    <w:rsid w:val="006A4809"/>
    <w:rsid w:val="006B4381"/>
    <w:rsid w:val="006C1038"/>
    <w:rsid w:val="006F4D54"/>
    <w:rsid w:val="007374D6"/>
    <w:rsid w:val="007628E4"/>
    <w:rsid w:val="0076672B"/>
    <w:rsid w:val="0077403B"/>
    <w:rsid w:val="00787C40"/>
    <w:rsid w:val="0079505D"/>
    <w:rsid w:val="007B0B65"/>
    <w:rsid w:val="00841964"/>
    <w:rsid w:val="00857603"/>
    <w:rsid w:val="008B05F5"/>
    <w:rsid w:val="008D63D5"/>
    <w:rsid w:val="008D7DD7"/>
    <w:rsid w:val="008E35B0"/>
    <w:rsid w:val="008E604B"/>
    <w:rsid w:val="008E6E73"/>
    <w:rsid w:val="008F41C2"/>
    <w:rsid w:val="00931F81"/>
    <w:rsid w:val="009401D4"/>
    <w:rsid w:val="00940426"/>
    <w:rsid w:val="00954AC7"/>
    <w:rsid w:val="00963C37"/>
    <w:rsid w:val="009F4819"/>
    <w:rsid w:val="00A07674"/>
    <w:rsid w:val="00A32535"/>
    <w:rsid w:val="00A76620"/>
    <w:rsid w:val="00A807B4"/>
    <w:rsid w:val="00A816A3"/>
    <w:rsid w:val="00A93DCE"/>
    <w:rsid w:val="00AA585B"/>
    <w:rsid w:val="00AB4BC4"/>
    <w:rsid w:val="00AD5F14"/>
    <w:rsid w:val="00AE3EBC"/>
    <w:rsid w:val="00AE6405"/>
    <w:rsid w:val="00AF582E"/>
    <w:rsid w:val="00B1263A"/>
    <w:rsid w:val="00B30074"/>
    <w:rsid w:val="00B66376"/>
    <w:rsid w:val="00BE3C0E"/>
    <w:rsid w:val="00BE6D7C"/>
    <w:rsid w:val="00BF1EE9"/>
    <w:rsid w:val="00BF6F78"/>
    <w:rsid w:val="00C016DE"/>
    <w:rsid w:val="00C479FD"/>
    <w:rsid w:val="00C76A64"/>
    <w:rsid w:val="00CA5829"/>
    <w:rsid w:val="00CE1AFC"/>
    <w:rsid w:val="00CF40EB"/>
    <w:rsid w:val="00CF74D7"/>
    <w:rsid w:val="00D17AAA"/>
    <w:rsid w:val="00D74545"/>
    <w:rsid w:val="00D93C7C"/>
    <w:rsid w:val="00DA0E58"/>
    <w:rsid w:val="00DF6E9A"/>
    <w:rsid w:val="00E15EC9"/>
    <w:rsid w:val="00E17D3C"/>
    <w:rsid w:val="00E75E71"/>
    <w:rsid w:val="00E854EC"/>
    <w:rsid w:val="00E97AE3"/>
    <w:rsid w:val="00EA0088"/>
    <w:rsid w:val="00EA4C97"/>
    <w:rsid w:val="00EC3EA2"/>
    <w:rsid w:val="00EE3DD1"/>
    <w:rsid w:val="00EF6B8E"/>
    <w:rsid w:val="00F0308B"/>
    <w:rsid w:val="00F42C9A"/>
    <w:rsid w:val="00F45BC6"/>
    <w:rsid w:val="00F50771"/>
    <w:rsid w:val="00F53707"/>
    <w:rsid w:val="00F64511"/>
    <w:rsid w:val="00F72835"/>
    <w:rsid w:val="00F9106F"/>
    <w:rsid w:val="00F95129"/>
    <w:rsid w:val="00FC0A0A"/>
    <w:rsid w:val="00FC4935"/>
    <w:rsid w:val="00FF5823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55E92"/>
  <w15:docId w15:val="{922B97AD-2739-4021-B576-558E7441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unhideWhenUsed/>
    <w:qFormat/>
    <w:pPr>
      <w:ind w:left="149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8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57"/>
      <w:ind w:left="2400" w:right="1904" w:firstLine="242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782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10">
    <w:name w:val="toc 1"/>
    <w:basedOn w:val="a"/>
    <w:next w:val="a"/>
    <w:uiPriority w:val="1"/>
    <w:qFormat/>
    <w:rsid w:val="00506313"/>
    <w:pPr>
      <w:spacing w:before="276"/>
      <w:ind w:left="602" w:hanging="360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E3D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3DD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E3D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E3DD1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6F4D54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F4D54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F4D54"/>
    <w:rPr>
      <w:color w:val="800080" w:themeColor="followedHyperlink"/>
      <w:u w:val="single"/>
    </w:rPr>
  </w:style>
  <w:style w:type="paragraph" w:customStyle="1" w:styleId="Default">
    <w:name w:val="Default"/>
    <w:rsid w:val="0085760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d">
    <w:name w:val="Table Grid"/>
    <w:basedOn w:val="a1"/>
    <w:uiPriority w:val="39"/>
    <w:rsid w:val="0049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qFormat/>
    <w:rsid w:val="00787C40"/>
    <w:pPr>
      <w:suppressAutoHyphens/>
      <w:autoSpaceDE/>
      <w:autoSpaceDN/>
    </w:pPr>
    <w:rPr>
      <w:rFonts w:ascii="Arial" w:eastAsia="Calibri" w:hAnsi="Arial" w:cs="Arial"/>
      <w:b/>
      <w:bCs/>
      <w:kern w:val="2"/>
      <w:sz w:val="20"/>
      <w:szCs w:val="20"/>
      <w:lang w:val="ru-RU"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117" Type="http://schemas.openxmlformats.org/officeDocument/2006/relationships/footer" Target="footer54.xml"/><Relationship Id="rId21" Type="http://schemas.openxmlformats.org/officeDocument/2006/relationships/footer" Target="footer6.xml"/><Relationship Id="rId42" Type="http://schemas.openxmlformats.org/officeDocument/2006/relationships/header" Target="header14.xml"/><Relationship Id="rId47" Type="http://schemas.openxmlformats.org/officeDocument/2006/relationships/footer" Target="footer19.xml"/><Relationship Id="rId63" Type="http://schemas.openxmlformats.org/officeDocument/2006/relationships/footer" Target="footer27.xml"/><Relationship Id="rId68" Type="http://schemas.openxmlformats.org/officeDocument/2006/relationships/header" Target="header27.xml"/><Relationship Id="rId84" Type="http://schemas.openxmlformats.org/officeDocument/2006/relationships/header" Target="header35.xml"/><Relationship Id="rId89" Type="http://schemas.openxmlformats.org/officeDocument/2006/relationships/footer" Target="footer40.xml"/><Relationship Id="rId112" Type="http://schemas.openxmlformats.org/officeDocument/2006/relationships/header" Target="header49.xml"/><Relationship Id="rId133" Type="http://schemas.openxmlformats.org/officeDocument/2006/relationships/footer" Target="footer62.xml"/><Relationship Id="rId138" Type="http://schemas.openxmlformats.org/officeDocument/2006/relationships/header" Target="header62.xml"/><Relationship Id="rId154" Type="http://schemas.openxmlformats.org/officeDocument/2006/relationships/hyperlink" Target="https://resh.edu.ru/" TargetMode="External"/><Relationship Id="rId159" Type="http://schemas.openxmlformats.org/officeDocument/2006/relationships/hyperlink" Target="https://uchi.ru/" TargetMode="External"/><Relationship Id="rId175" Type="http://schemas.openxmlformats.org/officeDocument/2006/relationships/header" Target="header67.xml"/><Relationship Id="rId170" Type="http://schemas.openxmlformats.org/officeDocument/2006/relationships/hyperlink" Target="https://www.yaklass.ru/p/yaklassnaya-olimpiada" TargetMode="External"/><Relationship Id="rId16" Type="http://schemas.openxmlformats.org/officeDocument/2006/relationships/header" Target="header1.xml"/><Relationship Id="rId107" Type="http://schemas.openxmlformats.org/officeDocument/2006/relationships/footer" Target="footer49.xml"/><Relationship Id="rId11" Type="http://schemas.openxmlformats.org/officeDocument/2006/relationships/footer" Target="footer3.xml"/><Relationship Id="rId32" Type="http://schemas.openxmlformats.org/officeDocument/2006/relationships/header" Target="header9.xml"/><Relationship Id="rId37" Type="http://schemas.openxmlformats.org/officeDocument/2006/relationships/footer" Target="footer14.xml"/><Relationship Id="rId53" Type="http://schemas.openxmlformats.org/officeDocument/2006/relationships/footer" Target="footer22.xml"/><Relationship Id="rId58" Type="http://schemas.openxmlformats.org/officeDocument/2006/relationships/header" Target="header22.xml"/><Relationship Id="rId74" Type="http://schemas.openxmlformats.org/officeDocument/2006/relationships/header" Target="header30.xml"/><Relationship Id="rId79" Type="http://schemas.openxmlformats.org/officeDocument/2006/relationships/footer" Target="footer35.xml"/><Relationship Id="rId102" Type="http://schemas.openxmlformats.org/officeDocument/2006/relationships/header" Target="header44.xml"/><Relationship Id="rId123" Type="http://schemas.openxmlformats.org/officeDocument/2006/relationships/footer" Target="footer57.xml"/><Relationship Id="rId128" Type="http://schemas.openxmlformats.org/officeDocument/2006/relationships/header" Target="header57.xml"/><Relationship Id="rId144" Type="http://schemas.openxmlformats.org/officeDocument/2006/relationships/header" Target="header65.xml"/><Relationship Id="rId149" Type="http://schemas.openxmlformats.org/officeDocument/2006/relationships/hyperlink" Target="https://rosuchebnik.ru/material/spisok-eor-nachalnaya-shkola/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38.xml"/><Relationship Id="rId95" Type="http://schemas.openxmlformats.org/officeDocument/2006/relationships/footer" Target="footer43.xml"/><Relationship Id="rId160" Type="http://schemas.openxmlformats.org/officeDocument/2006/relationships/hyperlink" Target="http://viki.rdf.ru/" TargetMode="External"/><Relationship Id="rId165" Type="http://schemas.openxmlformats.org/officeDocument/2006/relationships/hyperlink" Target="https://xn--h1adlhdnlo2c.xn--p1ai/" TargetMode="External"/><Relationship Id="rId181" Type="http://schemas.openxmlformats.org/officeDocument/2006/relationships/fontTable" Target="fontTable.xml"/><Relationship Id="rId22" Type="http://schemas.openxmlformats.org/officeDocument/2006/relationships/header" Target="header4.xml"/><Relationship Id="rId27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header" Target="header17.xml"/><Relationship Id="rId64" Type="http://schemas.openxmlformats.org/officeDocument/2006/relationships/header" Target="header25.xml"/><Relationship Id="rId69" Type="http://schemas.openxmlformats.org/officeDocument/2006/relationships/footer" Target="footer30.xml"/><Relationship Id="rId113" Type="http://schemas.openxmlformats.org/officeDocument/2006/relationships/footer" Target="footer52.xml"/><Relationship Id="rId118" Type="http://schemas.openxmlformats.org/officeDocument/2006/relationships/header" Target="header52.xml"/><Relationship Id="rId134" Type="http://schemas.openxmlformats.org/officeDocument/2006/relationships/header" Target="header60.xml"/><Relationship Id="rId139" Type="http://schemas.openxmlformats.org/officeDocument/2006/relationships/footer" Target="footer65.xml"/><Relationship Id="rId80" Type="http://schemas.openxmlformats.org/officeDocument/2006/relationships/header" Target="header33.xml"/><Relationship Id="rId85" Type="http://schemas.openxmlformats.org/officeDocument/2006/relationships/footer" Target="footer38.xml"/><Relationship Id="rId150" Type="http://schemas.openxmlformats.org/officeDocument/2006/relationships/hyperlink" Target="https://uchi.ru/" TargetMode="External"/><Relationship Id="rId155" Type="http://schemas.openxmlformats.org/officeDocument/2006/relationships/hyperlink" Target="https://resh.edu.ru/" TargetMode="External"/><Relationship Id="rId171" Type="http://schemas.openxmlformats.org/officeDocument/2006/relationships/hyperlink" Target="https://www.yaklass.ru/p/yaklassnaya-olimpiada" TargetMode="External"/><Relationship Id="rId176" Type="http://schemas.openxmlformats.org/officeDocument/2006/relationships/footer" Target="footer70.xml"/><Relationship Id="rId12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7" Type="http://schemas.openxmlformats.org/officeDocument/2006/relationships/footer" Target="footer4.xml"/><Relationship Id="rId33" Type="http://schemas.openxmlformats.org/officeDocument/2006/relationships/footer" Target="footer12.xml"/><Relationship Id="rId38" Type="http://schemas.openxmlformats.org/officeDocument/2006/relationships/header" Target="header12.xml"/><Relationship Id="rId59" Type="http://schemas.openxmlformats.org/officeDocument/2006/relationships/footer" Target="footer25.xml"/><Relationship Id="rId103" Type="http://schemas.openxmlformats.org/officeDocument/2006/relationships/footer" Target="footer47.xml"/><Relationship Id="rId108" Type="http://schemas.openxmlformats.org/officeDocument/2006/relationships/header" Target="header47.xml"/><Relationship Id="rId124" Type="http://schemas.openxmlformats.org/officeDocument/2006/relationships/header" Target="header55.xml"/><Relationship Id="rId129" Type="http://schemas.openxmlformats.org/officeDocument/2006/relationships/footer" Target="footer60.xml"/><Relationship Id="rId54" Type="http://schemas.openxmlformats.org/officeDocument/2006/relationships/header" Target="header20.xml"/><Relationship Id="rId70" Type="http://schemas.openxmlformats.org/officeDocument/2006/relationships/header" Target="header28.xml"/><Relationship Id="rId75" Type="http://schemas.openxmlformats.org/officeDocument/2006/relationships/footer" Target="footer33.xml"/><Relationship Id="rId91" Type="http://schemas.openxmlformats.org/officeDocument/2006/relationships/footer" Target="footer41.xml"/><Relationship Id="rId96" Type="http://schemas.openxmlformats.org/officeDocument/2006/relationships/header" Target="header41.xml"/><Relationship Id="rId140" Type="http://schemas.openxmlformats.org/officeDocument/2006/relationships/header" Target="header63.xml"/><Relationship Id="rId145" Type="http://schemas.openxmlformats.org/officeDocument/2006/relationships/footer" Target="footer68.xml"/><Relationship Id="rId161" Type="http://schemas.openxmlformats.org/officeDocument/2006/relationships/hyperlink" Target="http://www.nachalka.com/igrovaja" TargetMode="External"/><Relationship Id="rId166" Type="http://schemas.openxmlformats.org/officeDocument/2006/relationships/hyperlink" Target="https://resh.edu.ru/" TargetMode="External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28" Type="http://schemas.openxmlformats.org/officeDocument/2006/relationships/header" Target="header7.xml"/><Relationship Id="rId49" Type="http://schemas.openxmlformats.org/officeDocument/2006/relationships/footer" Target="footer20.xml"/><Relationship Id="rId114" Type="http://schemas.openxmlformats.org/officeDocument/2006/relationships/header" Target="header50.xml"/><Relationship Id="rId119" Type="http://schemas.openxmlformats.org/officeDocument/2006/relationships/footer" Target="footer55.xml"/><Relationship Id="rId44" Type="http://schemas.openxmlformats.org/officeDocument/2006/relationships/header" Target="header15.xml"/><Relationship Id="rId60" Type="http://schemas.openxmlformats.org/officeDocument/2006/relationships/header" Target="header23.xml"/><Relationship Id="rId65" Type="http://schemas.openxmlformats.org/officeDocument/2006/relationships/footer" Target="footer28.xml"/><Relationship Id="rId81" Type="http://schemas.openxmlformats.org/officeDocument/2006/relationships/footer" Target="footer36.xml"/><Relationship Id="rId86" Type="http://schemas.openxmlformats.org/officeDocument/2006/relationships/header" Target="header36.xml"/><Relationship Id="rId130" Type="http://schemas.openxmlformats.org/officeDocument/2006/relationships/header" Target="header58.xml"/><Relationship Id="rId135" Type="http://schemas.openxmlformats.org/officeDocument/2006/relationships/footer" Target="footer63.xml"/><Relationship Id="rId151" Type="http://schemas.openxmlformats.org/officeDocument/2006/relationships/hyperlink" Target="http://www.nachalka.com/igrovaja" TargetMode="External"/><Relationship Id="rId156" Type="http://schemas.openxmlformats.org/officeDocument/2006/relationships/hyperlink" Target="https://www.yaklass.ru/" TargetMode="External"/><Relationship Id="rId177" Type="http://schemas.openxmlformats.org/officeDocument/2006/relationships/header" Target="header68.xml"/><Relationship Id="rId4" Type="http://schemas.openxmlformats.org/officeDocument/2006/relationships/settings" Target="settings.xml"/><Relationship Id="rId9" Type="http://schemas.openxmlformats.org/officeDocument/2006/relationships/hyperlink" Target="%20" TargetMode="External"/><Relationship Id="rId172" Type="http://schemas.openxmlformats.org/officeDocument/2006/relationships/hyperlink" Target="https://foxford.ru/levels/elementary" TargetMode="External"/><Relationship Id="rId180" Type="http://schemas.openxmlformats.org/officeDocument/2006/relationships/footer" Target="footer72.xml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8" Type="http://schemas.openxmlformats.org/officeDocument/2006/relationships/header" Target="header2.xml"/><Relationship Id="rId39" Type="http://schemas.openxmlformats.org/officeDocument/2006/relationships/footer" Target="footer15.xml"/><Relationship Id="rId109" Type="http://schemas.openxmlformats.org/officeDocument/2006/relationships/footer" Target="footer50.xml"/><Relationship Id="rId34" Type="http://schemas.openxmlformats.org/officeDocument/2006/relationships/header" Target="header10.xml"/><Relationship Id="rId50" Type="http://schemas.openxmlformats.org/officeDocument/2006/relationships/header" Target="header18.xml"/><Relationship Id="rId55" Type="http://schemas.openxmlformats.org/officeDocument/2006/relationships/footer" Target="footer23.xml"/><Relationship Id="rId76" Type="http://schemas.openxmlformats.org/officeDocument/2006/relationships/header" Target="header31.xml"/><Relationship Id="rId97" Type="http://schemas.openxmlformats.org/officeDocument/2006/relationships/footer" Target="footer44.xml"/><Relationship Id="rId104" Type="http://schemas.openxmlformats.org/officeDocument/2006/relationships/header" Target="header45.xml"/><Relationship Id="rId120" Type="http://schemas.openxmlformats.org/officeDocument/2006/relationships/header" Target="header53.xml"/><Relationship Id="rId125" Type="http://schemas.openxmlformats.org/officeDocument/2006/relationships/footer" Target="footer58.xml"/><Relationship Id="rId141" Type="http://schemas.openxmlformats.org/officeDocument/2006/relationships/footer" Target="footer66.xml"/><Relationship Id="rId146" Type="http://schemas.openxmlformats.org/officeDocument/2006/relationships/hyperlink" Target="http://school-collection.edu.ru/" TargetMode="External"/><Relationship Id="rId167" Type="http://schemas.openxmlformats.org/officeDocument/2006/relationships/hyperlink" Target="https://resh.edu.ru/" TargetMode="External"/><Relationship Id="rId7" Type="http://schemas.openxmlformats.org/officeDocument/2006/relationships/endnotes" Target="endnotes.xml"/><Relationship Id="rId71" Type="http://schemas.openxmlformats.org/officeDocument/2006/relationships/footer" Target="footer31.xml"/><Relationship Id="rId92" Type="http://schemas.openxmlformats.org/officeDocument/2006/relationships/header" Target="header39.xml"/><Relationship Id="rId162" Type="http://schemas.openxmlformats.org/officeDocument/2006/relationships/hyperlink" Target="http://www.uchportal.ru/load/47-2-2" TargetMode="Externa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header" Target="header5.xml"/><Relationship Id="rId40" Type="http://schemas.openxmlformats.org/officeDocument/2006/relationships/header" Target="header13.xml"/><Relationship Id="rId45" Type="http://schemas.openxmlformats.org/officeDocument/2006/relationships/footer" Target="footer18.xml"/><Relationship Id="rId66" Type="http://schemas.openxmlformats.org/officeDocument/2006/relationships/header" Target="header26.xml"/><Relationship Id="rId87" Type="http://schemas.openxmlformats.org/officeDocument/2006/relationships/footer" Target="footer39.xml"/><Relationship Id="rId110" Type="http://schemas.openxmlformats.org/officeDocument/2006/relationships/header" Target="header48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header" Target="header61.xml"/><Relationship Id="rId157" Type="http://schemas.openxmlformats.org/officeDocument/2006/relationships/hyperlink" Target="https://foxford.ru/wiki/russkiy-yazyk" TargetMode="External"/><Relationship Id="rId178" Type="http://schemas.openxmlformats.org/officeDocument/2006/relationships/footer" Target="footer71.xml"/><Relationship Id="rId61" Type="http://schemas.openxmlformats.org/officeDocument/2006/relationships/footer" Target="footer26.xml"/><Relationship Id="rId82" Type="http://schemas.openxmlformats.org/officeDocument/2006/relationships/header" Target="header34.xml"/><Relationship Id="rId152" Type="http://schemas.openxmlformats.org/officeDocument/2006/relationships/hyperlink" Target="http://www.openclass.ru/" TargetMode="External"/><Relationship Id="rId173" Type="http://schemas.openxmlformats.org/officeDocument/2006/relationships/header" Target="header66.xml"/><Relationship Id="rId19" Type="http://schemas.openxmlformats.org/officeDocument/2006/relationships/footer" Target="footer5.xml"/><Relationship Id="rId14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0" Type="http://schemas.openxmlformats.org/officeDocument/2006/relationships/header" Target="header8.xml"/><Relationship Id="rId35" Type="http://schemas.openxmlformats.org/officeDocument/2006/relationships/footer" Target="footer13.xml"/><Relationship Id="rId56" Type="http://schemas.openxmlformats.org/officeDocument/2006/relationships/header" Target="header21.xml"/><Relationship Id="rId77" Type="http://schemas.openxmlformats.org/officeDocument/2006/relationships/footer" Target="footer34.xml"/><Relationship Id="rId100" Type="http://schemas.openxmlformats.org/officeDocument/2006/relationships/header" Target="header43.xml"/><Relationship Id="rId105" Type="http://schemas.openxmlformats.org/officeDocument/2006/relationships/footer" Target="footer48.xml"/><Relationship Id="rId126" Type="http://schemas.openxmlformats.org/officeDocument/2006/relationships/header" Target="header56.xml"/><Relationship Id="rId147" Type="http://schemas.openxmlformats.org/officeDocument/2006/relationships/hyperlink" Target="https://rosuchebnik.ru/material/spisok-eor-nachalnaya-shkola/" TargetMode="External"/><Relationship Id="rId168" Type="http://schemas.openxmlformats.org/officeDocument/2006/relationships/hyperlink" Target="https://www.yaklass.ru/p/peremenka" TargetMode="External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72" Type="http://schemas.openxmlformats.org/officeDocument/2006/relationships/header" Target="header29.xml"/><Relationship Id="rId93" Type="http://schemas.openxmlformats.org/officeDocument/2006/relationships/footer" Target="footer42.xml"/><Relationship Id="rId98" Type="http://schemas.openxmlformats.org/officeDocument/2006/relationships/header" Target="header42.xml"/><Relationship Id="rId121" Type="http://schemas.openxmlformats.org/officeDocument/2006/relationships/footer" Target="footer56.xml"/><Relationship Id="rId142" Type="http://schemas.openxmlformats.org/officeDocument/2006/relationships/header" Target="header64.xml"/><Relationship Id="rId163" Type="http://schemas.openxmlformats.org/officeDocument/2006/relationships/hyperlink" Target="https://xn--h1adlhdnlo2c.xn--p1ai/" TargetMode="External"/><Relationship Id="rId3" Type="http://schemas.openxmlformats.org/officeDocument/2006/relationships/styles" Target="styles.xml"/><Relationship Id="rId25" Type="http://schemas.openxmlformats.org/officeDocument/2006/relationships/footer" Target="footer8.xml"/><Relationship Id="rId46" Type="http://schemas.openxmlformats.org/officeDocument/2006/relationships/header" Target="header16.xml"/><Relationship Id="rId67" Type="http://schemas.openxmlformats.org/officeDocument/2006/relationships/footer" Target="footer29.xml"/><Relationship Id="rId116" Type="http://schemas.openxmlformats.org/officeDocument/2006/relationships/header" Target="header51.xml"/><Relationship Id="rId137" Type="http://schemas.openxmlformats.org/officeDocument/2006/relationships/footer" Target="footer64.xml"/><Relationship Id="rId158" Type="http://schemas.openxmlformats.org/officeDocument/2006/relationships/hyperlink" Target="http://school-collection.edu.ru/" TargetMode="External"/><Relationship Id="rId20" Type="http://schemas.openxmlformats.org/officeDocument/2006/relationships/header" Target="header3.xml"/><Relationship Id="rId41" Type="http://schemas.openxmlformats.org/officeDocument/2006/relationships/footer" Target="footer16.xml"/><Relationship Id="rId62" Type="http://schemas.openxmlformats.org/officeDocument/2006/relationships/header" Target="header24.xml"/><Relationship Id="rId83" Type="http://schemas.openxmlformats.org/officeDocument/2006/relationships/footer" Target="footer37.xml"/><Relationship Id="rId88" Type="http://schemas.openxmlformats.org/officeDocument/2006/relationships/header" Target="header37.xml"/><Relationship Id="rId111" Type="http://schemas.openxmlformats.org/officeDocument/2006/relationships/footer" Target="footer51.xml"/><Relationship Id="rId132" Type="http://schemas.openxmlformats.org/officeDocument/2006/relationships/header" Target="header59.xml"/><Relationship Id="rId153" Type="http://schemas.openxmlformats.org/officeDocument/2006/relationships/hyperlink" Target="http://www.uchportal.ru/load/47-2-2" TargetMode="External"/><Relationship Id="rId174" Type="http://schemas.openxmlformats.org/officeDocument/2006/relationships/footer" Target="footer69.xml"/><Relationship Id="rId179" Type="http://schemas.openxmlformats.org/officeDocument/2006/relationships/header" Target="header69.xml"/><Relationship Id="rId15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6" Type="http://schemas.openxmlformats.org/officeDocument/2006/relationships/header" Target="header11.xml"/><Relationship Id="rId57" Type="http://schemas.openxmlformats.org/officeDocument/2006/relationships/footer" Target="footer24.xml"/><Relationship Id="rId106" Type="http://schemas.openxmlformats.org/officeDocument/2006/relationships/header" Target="header46.xml"/><Relationship Id="rId127" Type="http://schemas.openxmlformats.org/officeDocument/2006/relationships/footer" Target="footer59.xml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52" Type="http://schemas.openxmlformats.org/officeDocument/2006/relationships/header" Target="header19.xml"/><Relationship Id="rId73" Type="http://schemas.openxmlformats.org/officeDocument/2006/relationships/footer" Target="footer32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header" Target="header54.xml"/><Relationship Id="rId143" Type="http://schemas.openxmlformats.org/officeDocument/2006/relationships/footer" Target="footer67.xml"/><Relationship Id="rId148" Type="http://schemas.openxmlformats.org/officeDocument/2006/relationships/hyperlink" Target="https://rosuchebnik.ru/material/spisok-eor-nachalnaya-shkola/" TargetMode="External"/><Relationship Id="rId164" Type="http://schemas.openxmlformats.org/officeDocument/2006/relationships/hyperlink" Target="https://xn--h1adlhdnlo2c.xn--p1ai/" TargetMode="External"/><Relationship Id="rId169" Type="http://schemas.openxmlformats.org/officeDocument/2006/relationships/hyperlink" Target="https://www.yaklass.ru/p/peremen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4CE79-4604-4AF7-97CC-CD33EC37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566</Pages>
  <Words>184242</Words>
  <Characters>1050183</Characters>
  <Application>Microsoft Office Word</Application>
  <DocSecurity>0</DocSecurity>
  <Lines>8751</Lines>
  <Paragraphs>2463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Пользователь</cp:lastModifiedBy>
  <cp:revision>3</cp:revision>
  <dcterms:created xsi:type="dcterms:W3CDTF">2024-08-24T18:29:00Z</dcterms:created>
  <dcterms:modified xsi:type="dcterms:W3CDTF">2024-08-24T18:31:00Z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2023-09-15T00:00:00Z</vt:filetime>
  </property>
</Properties>
</file>